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DF139" w14:textId="7D42A7FB" w:rsidR="00C65195" w:rsidRDefault="00C65195" w:rsidP="00C65195">
      <w:pPr>
        <w:pStyle w:val="Heading1"/>
      </w:pPr>
      <w:r>
        <w:t>AFF—Cognitive Warfare 1.0</w:t>
      </w:r>
    </w:p>
    <w:p w14:paraId="0133349C" w14:textId="77777777" w:rsidR="007C5393" w:rsidRPr="007C5393" w:rsidRDefault="007C5393" w:rsidP="007C5393"/>
    <w:p w14:paraId="3CABD4ED" w14:textId="77777777" w:rsidR="00C65195" w:rsidRPr="00522ECC" w:rsidRDefault="00C65195" w:rsidP="00C65195">
      <w:pPr>
        <w:pStyle w:val="Heading2"/>
      </w:pPr>
      <w:bookmarkStart w:id="0" w:name="_Hlk112098678"/>
      <w:r>
        <w:t xml:space="preserve">1AC—AI Love </w:t>
      </w:r>
    </w:p>
    <w:p w14:paraId="27144AEF" w14:textId="77777777" w:rsidR="00C65195" w:rsidRDefault="00C65195" w:rsidP="00C65195">
      <w:pPr>
        <w:pStyle w:val="Heading3"/>
      </w:pPr>
      <w:r>
        <w:t xml:space="preserve">Plan </w:t>
      </w:r>
    </w:p>
    <w:p w14:paraId="508B8D90" w14:textId="77777777" w:rsidR="00C65195" w:rsidRPr="00A2623F" w:rsidRDefault="00C65195" w:rsidP="00C65195">
      <w:pPr>
        <w:pStyle w:val="Heading4"/>
      </w:pPr>
      <w:r w:rsidRPr="00A2623F">
        <w:t xml:space="preserve">The United States federal government should develop, operate, and maintain a Cognitive Warfare Early Alert System </w:t>
      </w:r>
      <w:r>
        <w:t xml:space="preserve">(CWEAS) </w:t>
      </w:r>
      <w:r w:rsidRPr="00A2623F">
        <w:t xml:space="preserve">capable of detecting and deterring </w:t>
      </w:r>
      <w:r>
        <w:t xml:space="preserve">cognitive </w:t>
      </w:r>
      <w:r w:rsidRPr="00A2623F">
        <w:t>attacks via affordance and effect with the North Atlantic Treaty Organization.</w:t>
      </w:r>
    </w:p>
    <w:p w14:paraId="14C2A5E1" w14:textId="77777777" w:rsidR="00C65195" w:rsidRDefault="00C65195" w:rsidP="00C65195">
      <w:pPr>
        <w:pStyle w:val="Heading3"/>
      </w:pPr>
      <w:r>
        <w:t xml:space="preserve">Advantage 1 is Emerging Technology  </w:t>
      </w:r>
    </w:p>
    <w:p w14:paraId="0A62770B" w14:textId="77777777" w:rsidR="00C65195" w:rsidRPr="00692F56" w:rsidRDefault="00C65195" w:rsidP="00C65195">
      <w:pPr>
        <w:pStyle w:val="Heading4"/>
      </w:pPr>
      <w:r>
        <w:t xml:space="preserve">The modern world accelerates </w:t>
      </w:r>
      <w:r w:rsidRPr="009C446C">
        <w:rPr>
          <w:u w:val="single"/>
        </w:rPr>
        <w:t>too quickly</w:t>
      </w:r>
      <w:r>
        <w:t xml:space="preserve"> for </w:t>
      </w:r>
      <w:r w:rsidRPr="009C446C">
        <w:rPr>
          <w:u w:val="single"/>
        </w:rPr>
        <w:t>natural</w:t>
      </w:r>
      <w:r>
        <w:t xml:space="preserve"> and </w:t>
      </w:r>
      <w:r w:rsidRPr="009C446C">
        <w:rPr>
          <w:u w:val="single"/>
        </w:rPr>
        <w:t>artificial</w:t>
      </w:r>
      <w:r>
        <w:t xml:space="preserve"> intelligence to adapt </w:t>
      </w:r>
      <w:r w:rsidRPr="009C446C">
        <w:rPr>
          <w:u w:val="single"/>
        </w:rPr>
        <w:t>alone</w:t>
      </w:r>
      <w:r>
        <w:t xml:space="preserve">---vote </w:t>
      </w:r>
      <w:proofErr w:type="spellStart"/>
      <w:r>
        <w:t>aff</w:t>
      </w:r>
      <w:proofErr w:type="spellEnd"/>
      <w:r>
        <w:t xml:space="preserve"> to </w:t>
      </w:r>
      <w:r w:rsidRPr="00692F56">
        <w:rPr>
          <w:u w:val="single"/>
        </w:rPr>
        <w:t>anticipate</w:t>
      </w:r>
      <w:r w:rsidRPr="00692F56">
        <w:t xml:space="preserve"> </w:t>
      </w:r>
      <w:r w:rsidRPr="009C446C">
        <w:t>cognitive failures</w:t>
      </w:r>
      <w:r w:rsidRPr="00692F56">
        <w:t xml:space="preserve"> </w:t>
      </w:r>
    </w:p>
    <w:p w14:paraId="7E7D8D5A" w14:textId="77777777" w:rsidR="00C65195" w:rsidRDefault="00C65195" w:rsidP="00C65195">
      <w:proofErr w:type="spellStart"/>
      <w:r w:rsidRPr="00F87745">
        <w:rPr>
          <w:rStyle w:val="Style13ptBold"/>
        </w:rPr>
        <w:t>Claverie</w:t>
      </w:r>
      <w:proofErr w:type="spellEnd"/>
      <w:r w:rsidRPr="00F87745">
        <w:rPr>
          <w:rStyle w:val="Style13ptBold"/>
        </w:rPr>
        <w:t xml:space="preserve"> </w:t>
      </w:r>
      <w:r>
        <w:rPr>
          <w:rStyle w:val="Style13ptBold"/>
        </w:rPr>
        <w:t>et al</w:t>
      </w:r>
      <w:r w:rsidRPr="00F87745">
        <w:rPr>
          <w:rStyle w:val="Style13ptBold"/>
        </w:rPr>
        <w:t xml:space="preserve"> 22</w:t>
      </w:r>
      <w:r>
        <w:t xml:space="preserve"> [</w:t>
      </w:r>
      <w:r w:rsidRPr="00F87745">
        <w:rPr>
          <w:u w:val="single"/>
        </w:rPr>
        <w:t xml:space="preserve">Bernard </w:t>
      </w:r>
      <w:proofErr w:type="spellStart"/>
      <w:r w:rsidRPr="00F87745">
        <w:rPr>
          <w:u w:val="single"/>
        </w:rPr>
        <w:t>Claverie</w:t>
      </w:r>
      <w:proofErr w:type="spellEnd"/>
      <w:r>
        <w:t xml:space="preserve">---University Professor, Honorary Director and Founder of ENSC (Ecole </w:t>
      </w:r>
      <w:proofErr w:type="spellStart"/>
      <w:r>
        <w:t>Nationale</w:t>
      </w:r>
      <w:proofErr w:type="spellEnd"/>
      <w:r>
        <w:t xml:space="preserve"> Supérieure de </w:t>
      </w:r>
      <w:proofErr w:type="spellStart"/>
      <w:r>
        <w:t>Cognitique</w:t>
      </w:r>
      <w:proofErr w:type="spellEnd"/>
      <w:r>
        <w:t xml:space="preserve">  Bordeaux National Polytechnical Institute) and a researcher affiliated with the CNRS (Centre National de Recherche </w:t>
      </w:r>
      <w:proofErr w:type="spellStart"/>
      <w:r>
        <w:t>Scientifique</w:t>
      </w:r>
      <w:proofErr w:type="spellEnd"/>
      <w:r>
        <w:t xml:space="preserve"> UMR5218  Bordeaux University FR) &amp; </w:t>
      </w:r>
      <w:r w:rsidRPr="0069556C">
        <w:rPr>
          <w:u w:val="single"/>
        </w:rPr>
        <w:t xml:space="preserve">Francois Du </w:t>
      </w:r>
      <w:proofErr w:type="spellStart"/>
      <w:r w:rsidRPr="0069556C">
        <w:rPr>
          <w:u w:val="single"/>
        </w:rPr>
        <w:t>Cluzel</w:t>
      </w:r>
      <w:proofErr w:type="spellEnd"/>
      <w:r>
        <w:t xml:space="preserve">---Lieutenant Colonel (ret.) of the French Army and is currently Head of Innovative Projects within Allied Command Transformation Innovation Hub in Norfolk, &amp; </w:t>
      </w:r>
      <w:r w:rsidRPr="0069556C">
        <w:rPr>
          <w:u w:val="single"/>
        </w:rPr>
        <w:t>Many More</w:t>
      </w:r>
      <w:r>
        <w:t xml:space="preserve">---the summary has no direct author, </w:t>
      </w:r>
      <w:r w:rsidRPr="0069556C">
        <w:t>March</w:t>
      </w:r>
      <w:r>
        <w:t xml:space="preserve"> 2022, “Cognitive Warfare: The Future of Cognitive Dominance”: Cognitive Warfare Summary, </w:t>
      </w:r>
      <w:r>
        <w:rPr>
          <w:i/>
          <w:iCs/>
        </w:rPr>
        <w:t>NATO-STO Collaboration Support Office</w:t>
      </w:r>
      <w:r>
        <w:t xml:space="preserve">, </w:t>
      </w:r>
      <w:hyperlink r:id="rId6" w:history="1">
        <w:r w:rsidRPr="00D26E95">
          <w:rPr>
            <w:rStyle w:val="Hyperlink"/>
          </w:rPr>
          <w:t>https://www.innovationhub-act.org/sites/default/files/2022-03/Cognitive%20Warfare%20Symposium%20-%20ENSC%20-%20March%202022%20Publication.pdf</w:t>
        </w:r>
      </w:hyperlink>
      <w:r>
        <w:t>]</w:t>
      </w:r>
    </w:p>
    <w:p w14:paraId="31A4A3EB" w14:textId="77777777" w:rsidR="00C65195" w:rsidRPr="00E55188" w:rsidRDefault="00C65195" w:rsidP="00C65195">
      <w:pPr>
        <w:rPr>
          <w:rStyle w:val="Emphasis"/>
        </w:rPr>
      </w:pPr>
      <w:r w:rsidRPr="00692F56">
        <w:rPr>
          <w:sz w:val="12"/>
        </w:rPr>
        <w:t xml:space="preserve">Cognitive warfare is waged on the battlefield of the human mind. Tactical or strategic objectives are achieved by pursuing warfare by other means. This method of warfare directly exploits advances in digital technology, applied both at individual and networked levels, to manipulate the psychological, social and information environment. This shapes not only what people think individually and </w:t>
      </w:r>
      <w:proofErr w:type="gramStart"/>
      <w:r w:rsidRPr="00692F56">
        <w:rPr>
          <w:sz w:val="12"/>
        </w:rPr>
        <w:t>group-think</w:t>
      </w:r>
      <w:proofErr w:type="gramEnd"/>
      <w:r w:rsidRPr="00692F56">
        <w:rPr>
          <w:sz w:val="12"/>
        </w:rPr>
        <w:t xml:space="preserve"> as social networks, but also influences how they collectively act and interact. Launched by a sophisticated adversary, cognitive warfare manipulates individual and group representations or beliefs with the desired effect of amplifying targeted behaviors and actions that favor the adversary. Pursued </w:t>
      </w:r>
      <w:r w:rsidRPr="00E55188">
        <w:rPr>
          <w:rStyle w:val="StyleUnderline"/>
        </w:rPr>
        <w:t>to the fullest</w:t>
      </w:r>
      <w:r w:rsidRPr="00692F56">
        <w:rPr>
          <w:sz w:val="12"/>
        </w:rPr>
        <w:t xml:space="preserve">, </w:t>
      </w:r>
      <w:r w:rsidRPr="00E55188">
        <w:rPr>
          <w:rStyle w:val="StyleUnderline"/>
        </w:rPr>
        <w:t xml:space="preserve">cognitive warfare has the potential to </w:t>
      </w:r>
      <w:r w:rsidRPr="00E55188">
        <w:rPr>
          <w:rStyle w:val="Emphasis"/>
        </w:rPr>
        <w:t>destabilize societies</w:t>
      </w:r>
      <w:r w:rsidRPr="00692F56">
        <w:rPr>
          <w:sz w:val="12"/>
        </w:rPr>
        <w:t xml:space="preserve">, </w:t>
      </w:r>
      <w:r w:rsidRPr="00E55188">
        <w:rPr>
          <w:rStyle w:val="StyleUnderline"/>
        </w:rPr>
        <w:t xml:space="preserve">military organizations, and </w:t>
      </w:r>
      <w:r w:rsidRPr="00E55188">
        <w:rPr>
          <w:rStyle w:val="Emphasis"/>
        </w:rPr>
        <w:t>fracture alliances.</w:t>
      </w:r>
    </w:p>
    <w:p w14:paraId="14312958" w14:textId="77777777" w:rsidR="00C65195" w:rsidRPr="00692F56" w:rsidRDefault="00C65195" w:rsidP="00C65195">
      <w:pPr>
        <w:rPr>
          <w:sz w:val="12"/>
        </w:rPr>
      </w:pPr>
      <w:r w:rsidRPr="00E55188">
        <w:rPr>
          <w:rStyle w:val="StyleUnderline"/>
        </w:rPr>
        <w:t>Cognitive warfare</w:t>
      </w:r>
      <w:r w:rsidRPr="00692F56">
        <w:rPr>
          <w:sz w:val="12"/>
        </w:rPr>
        <w:t xml:space="preserve"> is achieved by integrating cyber, information, psychological, and social engineering capabilities. Exploiting information technology, it seeks </w:t>
      </w:r>
      <w:r w:rsidRPr="00E55188">
        <w:rPr>
          <w:rStyle w:val="StyleUnderline"/>
        </w:rPr>
        <w:t>to create confusion, false representations, and uncertainty</w:t>
      </w:r>
      <w:r w:rsidRPr="00692F56">
        <w:rPr>
          <w:sz w:val="12"/>
        </w:rPr>
        <w:t xml:space="preserve"> </w:t>
      </w:r>
      <w:r w:rsidRPr="00E55188">
        <w:rPr>
          <w:rStyle w:val="StyleUnderline"/>
        </w:rPr>
        <w:t xml:space="preserve">with a deluge of </w:t>
      </w:r>
      <w:r w:rsidRPr="00E55188">
        <w:rPr>
          <w:rStyle w:val="Emphasis"/>
        </w:rPr>
        <w:t>information over-abundance or misinformation</w:t>
      </w:r>
      <w:r w:rsidRPr="00692F56">
        <w:rPr>
          <w:sz w:val="12"/>
        </w:rPr>
        <w:t xml:space="preserve">. </w:t>
      </w:r>
      <w:r w:rsidRPr="00E55188">
        <w:rPr>
          <w:rStyle w:val="StyleUnderline"/>
        </w:rPr>
        <w:t>This</w:t>
      </w:r>
      <w:r w:rsidRPr="00692F56">
        <w:rPr>
          <w:sz w:val="12"/>
        </w:rPr>
        <w:t xml:space="preserve"> </w:t>
      </w:r>
      <w:r w:rsidRPr="00E55188">
        <w:rPr>
          <w:rStyle w:val="StyleUnderline"/>
        </w:rPr>
        <w:t>is achieved by focusing attention on false targets</w:t>
      </w:r>
      <w:r w:rsidRPr="00692F56">
        <w:rPr>
          <w:sz w:val="12"/>
        </w:rPr>
        <w:t xml:space="preserve">, by </w:t>
      </w:r>
      <w:r w:rsidRPr="00E55188">
        <w:rPr>
          <w:rStyle w:val="StyleUnderline"/>
        </w:rPr>
        <w:t>causing distraction</w:t>
      </w:r>
      <w:r w:rsidRPr="00692F56">
        <w:rPr>
          <w:sz w:val="12"/>
        </w:rPr>
        <w:t xml:space="preserve">, by introducing </w:t>
      </w:r>
      <w:r w:rsidRPr="00E55188">
        <w:rPr>
          <w:rStyle w:val="StyleUnderline"/>
        </w:rPr>
        <w:t>false narratives</w:t>
      </w:r>
      <w:r w:rsidRPr="00692F56">
        <w:rPr>
          <w:sz w:val="12"/>
        </w:rPr>
        <w:t xml:space="preserve">, </w:t>
      </w:r>
      <w:r w:rsidRPr="00E55188">
        <w:rPr>
          <w:rStyle w:val="StyleUnderline"/>
        </w:rPr>
        <w:t>radicalizing individuals</w:t>
      </w:r>
      <w:r w:rsidRPr="00692F56">
        <w:rPr>
          <w:sz w:val="12"/>
        </w:rPr>
        <w:t xml:space="preserve">, </w:t>
      </w:r>
      <w:r w:rsidRPr="00E55188">
        <w:rPr>
          <w:rStyle w:val="StyleUnderline"/>
        </w:rPr>
        <w:t>and</w:t>
      </w:r>
      <w:r w:rsidRPr="00692F56">
        <w:rPr>
          <w:sz w:val="12"/>
        </w:rPr>
        <w:t xml:space="preserve"> </w:t>
      </w:r>
      <w:r w:rsidRPr="00E55188">
        <w:rPr>
          <w:rStyle w:val="Emphasis"/>
        </w:rPr>
        <w:t>amplifying social polarization</w:t>
      </w:r>
      <w:r w:rsidRPr="00692F56">
        <w:rPr>
          <w:sz w:val="12"/>
        </w:rPr>
        <w:t xml:space="preserve"> to muster the cognitive effects needed to achieve short-term and </w:t>
      </w:r>
      <w:proofErr w:type="spellStart"/>
      <w:r w:rsidRPr="00692F56">
        <w:rPr>
          <w:sz w:val="12"/>
        </w:rPr>
        <w:t>longterm</w:t>
      </w:r>
      <w:proofErr w:type="spellEnd"/>
      <w:r w:rsidRPr="00692F56">
        <w:rPr>
          <w:sz w:val="12"/>
        </w:rPr>
        <w:t xml:space="preserve"> objectives. </w:t>
      </w:r>
    </w:p>
    <w:p w14:paraId="3D0BC692" w14:textId="77777777" w:rsidR="00C65195" w:rsidRPr="00692F56" w:rsidRDefault="00C65195" w:rsidP="00C65195">
      <w:pPr>
        <w:rPr>
          <w:sz w:val="12"/>
        </w:rPr>
      </w:pPr>
      <w:r w:rsidRPr="00692F56">
        <w:rPr>
          <w:sz w:val="12"/>
        </w:rPr>
        <w:t xml:space="preserve">The susceptibility to Cognitive Warfare raises many questions and concerns for the Alliance. </w:t>
      </w:r>
      <w:r w:rsidRPr="00E55188">
        <w:rPr>
          <w:rStyle w:val="Emphasis"/>
        </w:rPr>
        <w:t>How to guard</w:t>
      </w:r>
      <w:r w:rsidRPr="00E55188">
        <w:rPr>
          <w:rStyle w:val="StyleUnderline"/>
        </w:rPr>
        <w:t xml:space="preserve"> against such attacks</w:t>
      </w:r>
      <w:r w:rsidRPr="00692F56">
        <w:rPr>
          <w:sz w:val="12"/>
        </w:rPr>
        <w:t xml:space="preserve">? </w:t>
      </w:r>
      <w:r w:rsidRPr="00E55188">
        <w:rPr>
          <w:rStyle w:val="StyleUnderline"/>
        </w:rPr>
        <w:t xml:space="preserve">This requires understanding what makes certain individuals or groups </w:t>
      </w:r>
      <w:proofErr w:type="gramStart"/>
      <w:r w:rsidRPr="00E55188">
        <w:rPr>
          <w:rStyle w:val="StyleUnderline"/>
        </w:rPr>
        <w:t>more or less susceptible</w:t>
      </w:r>
      <w:proofErr w:type="gramEnd"/>
      <w:r w:rsidRPr="00E55188">
        <w:rPr>
          <w:rStyle w:val="StyleUnderline"/>
        </w:rPr>
        <w:t xml:space="preserve"> to targeted cognitive manipulation</w:t>
      </w:r>
      <w:r w:rsidRPr="00692F56">
        <w:rPr>
          <w:sz w:val="12"/>
        </w:rPr>
        <w:t xml:space="preserve">. New capabilities are needed to combat the rise of networked automations (i.e., botnets) that distort and manipulate the information sphere. </w:t>
      </w:r>
      <w:r w:rsidRPr="00E55188">
        <w:rPr>
          <w:rStyle w:val="Emphasis"/>
        </w:rPr>
        <w:t>How to detect it</w:t>
      </w:r>
      <w:r w:rsidRPr="00692F56">
        <w:rPr>
          <w:sz w:val="12"/>
        </w:rPr>
        <w:t xml:space="preserve">? </w:t>
      </w:r>
      <w:r w:rsidRPr="00E55188">
        <w:rPr>
          <w:rStyle w:val="StyleUnderline"/>
        </w:rPr>
        <w:t>Such a broad attack surface</w:t>
      </w:r>
      <w:r w:rsidRPr="00692F56">
        <w:rPr>
          <w:sz w:val="12"/>
        </w:rPr>
        <w:t xml:space="preserve"> </w:t>
      </w:r>
      <w:r w:rsidRPr="00E55188">
        <w:rPr>
          <w:rStyle w:val="StyleUnderline"/>
        </w:rPr>
        <w:t xml:space="preserve">requires </w:t>
      </w:r>
      <w:r w:rsidRPr="00E55188">
        <w:rPr>
          <w:rStyle w:val="Emphasis"/>
        </w:rPr>
        <w:t>new alert signals</w:t>
      </w:r>
      <w:r w:rsidRPr="00692F56">
        <w:rPr>
          <w:sz w:val="12"/>
        </w:rPr>
        <w:t xml:space="preserve"> </w:t>
      </w:r>
      <w:r w:rsidRPr="00E55188">
        <w:rPr>
          <w:rStyle w:val="StyleUnderline"/>
        </w:rPr>
        <w:t>to be correlated across the social-information-cyber network to detect such attacks.</w:t>
      </w:r>
      <w:r w:rsidRPr="00692F56">
        <w:rPr>
          <w:sz w:val="12"/>
        </w:rPr>
        <w:t xml:space="preserve"> </w:t>
      </w:r>
      <w:r w:rsidRPr="00E55188">
        <w:rPr>
          <w:rStyle w:val="Emphasis"/>
        </w:rPr>
        <w:t>How to attribute</w:t>
      </w:r>
      <w:r w:rsidRPr="00692F56">
        <w:rPr>
          <w:sz w:val="12"/>
        </w:rPr>
        <w:t xml:space="preserve"> such attacks to a particular adversary </w:t>
      </w:r>
      <w:r w:rsidRPr="00E55188">
        <w:rPr>
          <w:rStyle w:val="StyleUnderline"/>
        </w:rPr>
        <w:t>is challenging</w:t>
      </w:r>
      <w:r w:rsidRPr="00692F56">
        <w:rPr>
          <w:sz w:val="12"/>
        </w:rPr>
        <w:t xml:space="preserve">. Ultimately, </w:t>
      </w:r>
      <w:r w:rsidRPr="00E55188">
        <w:rPr>
          <w:rStyle w:val="StyleUnderline"/>
        </w:rPr>
        <w:t>cognitive warfare forces us to understand human cognition and collective social action</w:t>
      </w:r>
      <w:r w:rsidRPr="00692F56">
        <w:rPr>
          <w:sz w:val="12"/>
        </w:rPr>
        <w:t xml:space="preserve">. </w:t>
      </w:r>
      <w:r w:rsidRPr="00E55188">
        <w:rPr>
          <w:rStyle w:val="StyleUnderline"/>
        </w:rPr>
        <w:t xml:space="preserve">How do we arrive at our conclusions and, for example, process semantic uncertainty, provoked illusion, perceptual distortion, attention saturation, learning disorders, cognitive bias, </w:t>
      </w:r>
      <w:r w:rsidRPr="00E55188">
        <w:rPr>
          <w:rStyle w:val="Emphasis"/>
        </w:rPr>
        <w:t xml:space="preserve">working memory or long-term memories? </w:t>
      </w:r>
      <w:r w:rsidRPr="00692F56">
        <w:rPr>
          <w:sz w:val="12"/>
        </w:rPr>
        <w:t xml:space="preserve">But cognition is also collaborative and purposive in our social systems with shared decision making, and especially democracies. How is shared understanding achieved, especially in social networks, and why is it particularly fragile and susceptible to manipulation? Whether individual or collective, cognition corresponds to </w:t>
      </w:r>
      <w:proofErr w:type="gramStart"/>
      <w:r w:rsidRPr="00692F56">
        <w:rPr>
          <w:sz w:val="12"/>
        </w:rPr>
        <w:t>all of</w:t>
      </w:r>
      <w:proofErr w:type="gramEnd"/>
      <w:r w:rsidRPr="00692F56">
        <w:rPr>
          <w:sz w:val="12"/>
        </w:rPr>
        <w:t xml:space="preserve"> the processes that are mobilized to fashion our understanding of the world, make decisions, and act upon it.</w:t>
      </w:r>
    </w:p>
    <w:p w14:paraId="07CDB253" w14:textId="77777777" w:rsidR="00C65195" w:rsidRPr="00692F56" w:rsidRDefault="00C65195" w:rsidP="00C65195">
      <w:pPr>
        <w:rPr>
          <w:sz w:val="12"/>
        </w:rPr>
      </w:pPr>
      <w:r w:rsidRPr="009C446C">
        <w:rPr>
          <w:rStyle w:val="StyleUnderline"/>
          <w:sz w:val="32"/>
          <w:szCs w:val="32"/>
        </w:rPr>
        <w:t xml:space="preserve">We articulate our modern world as replete with </w:t>
      </w:r>
      <w:r w:rsidRPr="009C446C">
        <w:rPr>
          <w:rStyle w:val="Emphasis"/>
          <w:sz w:val="32"/>
          <w:szCs w:val="32"/>
        </w:rPr>
        <w:t>human thought and machines</w:t>
      </w:r>
      <w:r w:rsidRPr="00813221">
        <w:rPr>
          <w:rStyle w:val="Emphasis"/>
        </w:rPr>
        <w:t>,</w:t>
      </w:r>
      <w:r w:rsidRPr="00692F56">
        <w:rPr>
          <w:sz w:val="12"/>
        </w:rPr>
        <w:t xml:space="preserve"> </w:t>
      </w:r>
      <w:r w:rsidRPr="00813221">
        <w:rPr>
          <w:rStyle w:val="StyleUnderline"/>
        </w:rPr>
        <w:t>expressing</w:t>
      </w:r>
      <w:r w:rsidRPr="00692F56">
        <w:rPr>
          <w:sz w:val="12"/>
        </w:rPr>
        <w:t xml:space="preserve"> or expressed </w:t>
      </w:r>
      <w:r w:rsidRPr="00813221">
        <w:rPr>
          <w:rStyle w:val="StyleUnderline"/>
        </w:rPr>
        <w:t>circulation of thoughts and programs</w:t>
      </w:r>
      <w:r w:rsidRPr="00692F56">
        <w:rPr>
          <w:sz w:val="12"/>
        </w:rPr>
        <w:t xml:space="preserve">. The </w:t>
      </w:r>
      <w:r w:rsidRPr="00813221">
        <w:rPr>
          <w:rStyle w:val="StyleUnderline"/>
        </w:rPr>
        <w:t>cohabitation of natural intelligence and artificial intelligence</w:t>
      </w:r>
      <w:r w:rsidRPr="00692F56">
        <w:rPr>
          <w:sz w:val="12"/>
        </w:rPr>
        <w:t xml:space="preserve"> </w:t>
      </w:r>
      <w:r w:rsidRPr="00813221">
        <w:rPr>
          <w:rStyle w:val="Emphasis"/>
        </w:rPr>
        <w:t>is at the center of this debate</w:t>
      </w:r>
      <w:r w:rsidRPr="00692F56">
        <w:rPr>
          <w:sz w:val="12"/>
        </w:rPr>
        <w:t xml:space="preserve"> </w:t>
      </w:r>
      <w:r w:rsidRPr="00813221">
        <w:rPr>
          <w:rStyle w:val="StyleUnderline"/>
        </w:rPr>
        <w:t>that forces us to conceive of war as hybrid</w:t>
      </w:r>
      <w:r w:rsidRPr="00692F56">
        <w:rPr>
          <w:sz w:val="12"/>
        </w:rPr>
        <w:t xml:space="preserve">, </w:t>
      </w:r>
      <w:r w:rsidRPr="00813221">
        <w:rPr>
          <w:rStyle w:val="StyleUnderline"/>
        </w:rPr>
        <w:t xml:space="preserve">with our thoughts and societies increasingly </w:t>
      </w:r>
      <w:r w:rsidRPr="00813221">
        <w:rPr>
          <w:rStyle w:val="Emphasis"/>
        </w:rPr>
        <w:t>shaped by machines</w:t>
      </w:r>
      <w:r w:rsidRPr="00692F56">
        <w:rPr>
          <w:sz w:val="12"/>
        </w:rPr>
        <w:t xml:space="preserve">. </w:t>
      </w:r>
      <w:r w:rsidRPr="00813221">
        <w:rPr>
          <w:rStyle w:val="StyleUnderline"/>
        </w:rPr>
        <w:t xml:space="preserve">Cognitive warfare is already </w:t>
      </w:r>
      <w:proofErr w:type="gramStart"/>
      <w:r w:rsidRPr="00813221">
        <w:rPr>
          <w:rStyle w:val="StyleUnderline"/>
        </w:rPr>
        <w:t>here</w:t>
      </w:r>
      <w:proofErr w:type="gramEnd"/>
      <w:r w:rsidRPr="00692F56">
        <w:rPr>
          <w:sz w:val="12"/>
        </w:rPr>
        <w:t xml:space="preserve"> and </w:t>
      </w:r>
      <w:r w:rsidRPr="00813221">
        <w:rPr>
          <w:rStyle w:val="StyleUnderline"/>
        </w:rPr>
        <w:t>the main chapters are already being written</w:t>
      </w:r>
      <w:r w:rsidRPr="00692F56">
        <w:rPr>
          <w:sz w:val="12"/>
        </w:rPr>
        <w:t xml:space="preserve"> by the increasing convergence of people, information, and technology across our social networks. The </w:t>
      </w:r>
      <w:r w:rsidRPr="00813221">
        <w:rPr>
          <w:rStyle w:val="StyleUnderline"/>
        </w:rPr>
        <w:t xml:space="preserve">trend lines include technological interfaces that </w:t>
      </w:r>
      <w:r w:rsidRPr="00813221">
        <w:rPr>
          <w:rStyle w:val="Emphasis"/>
        </w:rPr>
        <w:t>facilitate human-system integration</w:t>
      </w:r>
      <w:r w:rsidRPr="00692F56">
        <w:rPr>
          <w:sz w:val="12"/>
        </w:rPr>
        <w:t xml:space="preserve">, </w:t>
      </w:r>
      <w:r w:rsidRPr="00813221">
        <w:rPr>
          <w:rStyle w:val="StyleUnderline"/>
        </w:rPr>
        <w:t>novel capabilities to augment human decision making</w:t>
      </w:r>
      <w:r w:rsidRPr="00692F56">
        <w:rPr>
          <w:sz w:val="12"/>
        </w:rPr>
        <w:t xml:space="preserve">, </w:t>
      </w:r>
      <w:r w:rsidRPr="00813221">
        <w:rPr>
          <w:rStyle w:val="StyleUnderline"/>
        </w:rPr>
        <w:t>increasing automation with system controls of human error</w:t>
      </w:r>
      <w:r w:rsidRPr="00692F56">
        <w:rPr>
          <w:sz w:val="12"/>
        </w:rPr>
        <w:t xml:space="preserve"> (i.e., driving), </w:t>
      </w:r>
      <w:r w:rsidRPr="00813221">
        <w:rPr>
          <w:rStyle w:val="StyleUnderline"/>
        </w:rPr>
        <w:t>and artificial intelligence outstripping programs’ limitations</w:t>
      </w:r>
      <w:r w:rsidRPr="00692F56">
        <w:rPr>
          <w:sz w:val="12"/>
        </w:rPr>
        <w:t xml:space="preserve">, </w:t>
      </w:r>
      <w:r w:rsidRPr="00813221">
        <w:rPr>
          <w:rStyle w:val="StyleUnderline"/>
        </w:rPr>
        <w:t xml:space="preserve">autonomy of the assisted digital actors or of </w:t>
      </w:r>
      <w:r w:rsidRPr="00813221">
        <w:rPr>
          <w:rStyle w:val="Emphasis"/>
        </w:rPr>
        <w:t>machines enriched by human thought</w:t>
      </w:r>
      <w:r w:rsidRPr="00813221">
        <w:rPr>
          <w:rStyle w:val="StyleUnderline"/>
        </w:rPr>
        <w:t>.</w:t>
      </w:r>
      <w:r w:rsidRPr="00692F56">
        <w:rPr>
          <w:sz w:val="12"/>
        </w:rPr>
        <w:t xml:space="preserve"> </w:t>
      </w:r>
    </w:p>
    <w:p w14:paraId="793EC11D" w14:textId="77777777" w:rsidR="00C65195" w:rsidRPr="00692F56" w:rsidRDefault="00C65195" w:rsidP="00C65195">
      <w:pPr>
        <w:rPr>
          <w:sz w:val="12"/>
        </w:rPr>
      </w:pPr>
      <w:r w:rsidRPr="00692F56">
        <w:rPr>
          <w:sz w:val="12"/>
        </w:rPr>
        <w:t xml:space="preserve">Ultimately, </w:t>
      </w:r>
      <w:r w:rsidRPr="00813221">
        <w:rPr>
          <w:rStyle w:val="StyleUnderline"/>
        </w:rPr>
        <w:t xml:space="preserve">we must face ourselves and the </w:t>
      </w:r>
      <w:r w:rsidRPr="00813221">
        <w:rPr>
          <w:rStyle w:val="Emphasis"/>
        </w:rPr>
        <w:t>ambiguity of human cognition and social action</w:t>
      </w:r>
      <w:r w:rsidRPr="00692F56">
        <w:rPr>
          <w:sz w:val="12"/>
        </w:rPr>
        <w:t xml:space="preserve">. </w:t>
      </w:r>
      <w:r w:rsidRPr="00813221">
        <w:rPr>
          <w:rStyle w:val="StyleUnderline"/>
        </w:rPr>
        <w:t>Cognition is poorly known, and yet it claims a form of naive expertise</w:t>
      </w:r>
      <w:r w:rsidRPr="00692F56">
        <w:rPr>
          <w:sz w:val="12"/>
        </w:rPr>
        <w:t xml:space="preserve">. </w:t>
      </w:r>
      <w:r w:rsidRPr="00813221">
        <w:rPr>
          <w:rStyle w:val="StyleUnderline"/>
        </w:rPr>
        <w:t>Everyone tends to think of controlling it and feeling protected</w:t>
      </w:r>
      <w:r w:rsidRPr="00692F56">
        <w:rPr>
          <w:sz w:val="12"/>
        </w:rPr>
        <w:t xml:space="preserve">. </w:t>
      </w:r>
      <w:r w:rsidRPr="00813221">
        <w:rPr>
          <w:rStyle w:val="Emphasis"/>
        </w:rPr>
        <w:t>Awareness comes often too late</w:t>
      </w:r>
      <w:r w:rsidRPr="00692F56">
        <w:rPr>
          <w:sz w:val="12"/>
        </w:rPr>
        <w:t xml:space="preserve">; </w:t>
      </w:r>
      <w:r w:rsidRPr="00813221">
        <w:rPr>
          <w:rStyle w:val="StyleUnderline"/>
        </w:rPr>
        <w:t>it is</w:t>
      </w:r>
      <w:r w:rsidRPr="00692F56">
        <w:rPr>
          <w:sz w:val="12"/>
        </w:rPr>
        <w:t xml:space="preserve"> highly </w:t>
      </w:r>
      <w:r w:rsidRPr="00813221">
        <w:rPr>
          <w:rStyle w:val="Emphasis"/>
        </w:rPr>
        <w:t>necessary</w:t>
      </w:r>
      <w:r w:rsidRPr="00692F56">
        <w:rPr>
          <w:sz w:val="12"/>
        </w:rPr>
        <w:t xml:space="preserve"> </w:t>
      </w:r>
      <w:r w:rsidRPr="00813221">
        <w:rPr>
          <w:rStyle w:val="StyleUnderline"/>
        </w:rPr>
        <w:t>to</w:t>
      </w:r>
      <w:r w:rsidRPr="00692F56">
        <w:rPr>
          <w:sz w:val="12"/>
        </w:rPr>
        <w:t xml:space="preserve"> try to </w:t>
      </w:r>
      <w:r w:rsidRPr="00E6789A">
        <w:rPr>
          <w:rStyle w:val="Emphasis"/>
          <w:sz w:val="28"/>
          <w:szCs w:val="28"/>
        </w:rPr>
        <w:t xml:space="preserve">anticipate </w:t>
      </w:r>
      <w:r w:rsidRPr="00813221">
        <w:rPr>
          <w:rStyle w:val="Emphasis"/>
        </w:rPr>
        <w:t>cognitive attacks</w:t>
      </w:r>
      <w:r w:rsidRPr="00692F56">
        <w:rPr>
          <w:sz w:val="12"/>
        </w:rPr>
        <w:t xml:space="preserve"> </w:t>
      </w:r>
      <w:proofErr w:type="gramStart"/>
      <w:r w:rsidRPr="00692F56">
        <w:rPr>
          <w:sz w:val="12"/>
        </w:rPr>
        <w:t>in order to</w:t>
      </w:r>
      <w:proofErr w:type="gramEnd"/>
      <w:r w:rsidRPr="00692F56">
        <w:rPr>
          <w:sz w:val="12"/>
        </w:rPr>
        <w:t xml:space="preserve"> guard against them.</w:t>
      </w:r>
    </w:p>
    <w:p w14:paraId="778360C1" w14:textId="77777777" w:rsidR="00C65195" w:rsidRPr="001E7E88" w:rsidRDefault="00C65195" w:rsidP="00C65195">
      <w:pPr>
        <w:pStyle w:val="Heading4"/>
        <w:rPr>
          <w:u w:val="single"/>
        </w:rPr>
      </w:pPr>
      <w:r>
        <w:t xml:space="preserve">The </w:t>
      </w:r>
      <w:r w:rsidRPr="008D3613">
        <w:rPr>
          <w:u w:val="single"/>
        </w:rPr>
        <w:t>fantasy</w:t>
      </w:r>
      <w:r>
        <w:t xml:space="preserve"> of cognitive superiority is </w:t>
      </w:r>
      <w:r w:rsidRPr="00813221">
        <w:rPr>
          <w:u w:val="single"/>
        </w:rPr>
        <w:t>out</w:t>
      </w:r>
      <w:r>
        <w:t xml:space="preserve"> of the bottle and </w:t>
      </w:r>
      <w:r w:rsidRPr="001E7E88">
        <w:rPr>
          <w:u w:val="single"/>
        </w:rPr>
        <w:t>existential</w:t>
      </w:r>
      <w:r>
        <w:t>---BUT</w:t>
      </w:r>
      <w:r w:rsidRPr="001E7E88">
        <w:t xml:space="preserve"> </w:t>
      </w:r>
      <w:r w:rsidRPr="001E7E88">
        <w:rPr>
          <w:u w:val="single"/>
        </w:rPr>
        <w:t>organiz</w:t>
      </w:r>
      <w:r>
        <w:rPr>
          <w:u w:val="single"/>
        </w:rPr>
        <w:t>ing</w:t>
      </w:r>
      <w:r w:rsidRPr="001E7E88">
        <w:t xml:space="preserve"> with</w:t>
      </w:r>
      <w:r>
        <w:t xml:space="preserve"> </w:t>
      </w:r>
      <w:r w:rsidRPr="001E7E88">
        <w:rPr>
          <w:u w:val="single"/>
        </w:rPr>
        <w:t>machines</w:t>
      </w:r>
      <w:r>
        <w:t xml:space="preserve"> unlocks </w:t>
      </w:r>
      <w:r w:rsidRPr="00692F56">
        <w:rPr>
          <w:u w:val="single"/>
        </w:rPr>
        <w:t>new forms</w:t>
      </w:r>
      <w:r>
        <w:t xml:space="preserve"> of cognition  </w:t>
      </w:r>
    </w:p>
    <w:p w14:paraId="0623C99F" w14:textId="77777777" w:rsidR="00C65195" w:rsidRDefault="00C65195" w:rsidP="00C65195">
      <w:proofErr w:type="spellStart"/>
      <w:r w:rsidRPr="00CE7B4F">
        <w:rPr>
          <w:rStyle w:val="Style13ptBold"/>
        </w:rPr>
        <w:t>Jobson</w:t>
      </w:r>
      <w:proofErr w:type="spellEnd"/>
      <w:r w:rsidRPr="00CE7B4F">
        <w:rPr>
          <w:rStyle w:val="Style13ptBold"/>
        </w:rPr>
        <w:t xml:space="preserve"> and Hartley III 22</w:t>
      </w:r>
      <w:r>
        <w:t xml:space="preserve"> [</w:t>
      </w:r>
      <w:r w:rsidRPr="00E44A79">
        <w:rPr>
          <w:u w:val="single"/>
        </w:rPr>
        <w:t xml:space="preserve">Dr. Kenneth O. </w:t>
      </w:r>
      <w:proofErr w:type="spellStart"/>
      <w:r w:rsidRPr="00E44A79">
        <w:rPr>
          <w:u w:val="single"/>
        </w:rPr>
        <w:t>Jobson</w:t>
      </w:r>
      <w:proofErr w:type="spellEnd"/>
      <w:r>
        <w:t xml:space="preserve">---M.D. has had years of experience in the science and art of persuasion He has retired from a clinical practice in psychiatry and psychopharmacology </w:t>
      </w:r>
      <w:r w:rsidRPr="00E44A79">
        <w:rPr>
          <w:u w:val="single"/>
        </w:rPr>
        <w:t>Dr. Dean S. Hartley III</w:t>
      </w:r>
      <w:r>
        <w:t xml:space="preserve">---principal of Hartley Consulting. He is also the chief operating officer and vice president of Sisyphus Energy, Inc He received his PhD in piecewise linear topology from the University of Georgia in 1973, Spring 2022, </w:t>
      </w:r>
      <w:proofErr w:type="gramStart"/>
      <w:r>
        <w:rPr>
          <w:i/>
          <w:iCs/>
        </w:rPr>
        <w:t>Phalanx ,</w:t>
      </w:r>
      <w:proofErr w:type="gramEnd"/>
      <w:r>
        <w:rPr>
          <w:i/>
          <w:iCs/>
        </w:rPr>
        <w:t xml:space="preserve"> Spring 2022, Vol. 55, No. 1 (Spring 2022), pp. 28-31</w:t>
      </w:r>
      <w:r>
        <w:t xml:space="preserve">, </w:t>
      </w:r>
      <w:r>
        <w:rPr>
          <w:i/>
          <w:iCs/>
        </w:rPr>
        <w:t>Military Operations Research Society</w:t>
      </w:r>
      <w:r>
        <w:t xml:space="preserve">, “Achieving Cognitive Warfare Superiority Amidst Accelerating Change”, </w:t>
      </w:r>
      <w:r>
        <w:rPr>
          <w:i/>
          <w:iCs/>
        </w:rPr>
        <w:t>JSTOR</w:t>
      </w:r>
      <w:r>
        <w:t>]</w:t>
      </w:r>
    </w:p>
    <w:p w14:paraId="25FA95D5" w14:textId="77777777" w:rsidR="00C65195" w:rsidRPr="00BD2DFB" w:rsidRDefault="00C65195" w:rsidP="00C65195">
      <w:pPr>
        <w:rPr>
          <w:sz w:val="12"/>
        </w:rPr>
      </w:pPr>
      <w:r w:rsidRPr="00BD2DFB">
        <w:rPr>
          <w:sz w:val="12"/>
        </w:rPr>
        <w:t xml:space="preserve">The Situation </w:t>
      </w:r>
    </w:p>
    <w:p w14:paraId="1952C148" w14:textId="77777777" w:rsidR="00C65195" w:rsidRPr="00BD2DFB" w:rsidRDefault="00C65195" w:rsidP="00C65195">
      <w:pPr>
        <w:rPr>
          <w:sz w:val="12"/>
        </w:rPr>
      </w:pPr>
      <w:r w:rsidRPr="00CE7B4F">
        <w:rPr>
          <w:rStyle w:val="StyleUnderline"/>
        </w:rPr>
        <w:t xml:space="preserve">The central axis of our age is </w:t>
      </w:r>
      <w:r w:rsidRPr="00322A07">
        <w:rPr>
          <w:rStyle w:val="Emphasis"/>
        </w:rPr>
        <w:t>accelerating change</w:t>
      </w:r>
      <w:r w:rsidRPr="00BD2DFB">
        <w:rPr>
          <w:sz w:val="12"/>
        </w:rPr>
        <w:t xml:space="preserve">. </w:t>
      </w:r>
      <w:r w:rsidRPr="00CE7B4F">
        <w:rPr>
          <w:rStyle w:val="StyleUnderline"/>
        </w:rPr>
        <w:t>The sum of human knowledge and information technology are increasing</w:t>
      </w:r>
      <w:r w:rsidRPr="00BD2DFB">
        <w:rPr>
          <w:sz w:val="12"/>
        </w:rPr>
        <w:t xml:space="preserve"> </w:t>
      </w:r>
      <w:r w:rsidRPr="00CE7B4F">
        <w:rPr>
          <w:rStyle w:val="Emphasis"/>
        </w:rPr>
        <w:t>exponentially</w:t>
      </w:r>
      <w:r w:rsidRPr="00BD2DFB">
        <w:rPr>
          <w:sz w:val="12"/>
        </w:rPr>
        <w:t xml:space="preserve">, and </w:t>
      </w:r>
      <w:r w:rsidRPr="00CE7B4F">
        <w:rPr>
          <w:rStyle w:val="StyleUnderline"/>
        </w:rPr>
        <w:t>as the radius of our knowledge increases</w:t>
      </w:r>
      <w:r w:rsidRPr="00BD2DFB">
        <w:rPr>
          <w:sz w:val="12"/>
        </w:rPr>
        <w:t xml:space="preserve">, </w:t>
      </w:r>
      <w:r w:rsidRPr="00CE7B4F">
        <w:rPr>
          <w:rStyle w:val="Emphasis"/>
        </w:rPr>
        <w:t>the circumference of our ignorance increases six-fold</w:t>
      </w:r>
      <w:r w:rsidRPr="00BD2DFB">
        <w:rPr>
          <w:sz w:val="12"/>
        </w:rPr>
        <w:t xml:space="preserve">. We are ever beginners, evermore provincial in what we know. </w:t>
      </w:r>
      <w:r w:rsidRPr="00CE7B4F">
        <w:rPr>
          <w:rStyle w:val="StyleUnderline"/>
        </w:rPr>
        <w:t>Expertise</w:t>
      </w:r>
      <w:r w:rsidRPr="00BD2DFB">
        <w:rPr>
          <w:sz w:val="12"/>
        </w:rPr>
        <w:t xml:space="preserve">, </w:t>
      </w:r>
      <w:r w:rsidRPr="00CE7B4F">
        <w:rPr>
          <w:rStyle w:val="Emphasis"/>
        </w:rPr>
        <w:t>even competence</w:t>
      </w:r>
      <w:r w:rsidRPr="00BD2DFB">
        <w:rPr>
          <w:sz w:val="12"/>
        </w:rPr>
        <w:t xml:space="preserve">, </w:t>
      </w:r>
      <w:r w:rsidRPr="00CE7B4F">
        <w:rPr>
          <w:rStyle w:val="StyleUnderline"/>
        </w:rPr>
        <w:t>is fleeting</w:t>
      </w:r>
      <w:r w:rsidRPr="00BD2DFB">
        <w:rPr>
          <w:sz w:val="12"/>
        </w:rPr>
        <w:t xml:space="preserve">, but </w:t>
      </w:r>
      <w:r w:rsidRPr="00CE7B4F">
        <w:rPr>
          <w:rStyle w:val="StyleUnderline"/>
        </w:rPr>
        <w:t>complexity is increasing</w:t>
      </w:r>
      <w:r w:rsidRPr="00BD2DFB">
        <w:rPr>
          <w:sz w:val="12"/>
        </w:rPr>
        <w:t xml:space="preserve">, with a motif of connectivity. As a result, information is ascendant in power. </w:t>
      </w:r>
      <w:r w:rsidRPr="00CE7B4F">
        <w:rPr>
          <w:rStyle w:val="StyleUnderline"/>
        </w:rPr>
        <w:t>Learning faster than our adversaries and</w:t>
      </w:r>
      <w:r w:rsidRPr="00BD2DFB">
        <w:rPr>
          <w:sz w:val="12"/>
        </w:rPr>
        <w:t xml:space="preserve"> </w:t>
      </w:r>
      <w:r w:rsidRPr="00CE7B4F">
        <w:rPr>
          <w:rStyle w:val="Emphasis"/>
        </w:rPr>
        <w:t>iteratively improving</w:t>
      </w:r>
      <w:r w:rsidRPr="00CE7B4F">
        <w:rPr>
          <w:rStyle w:val="StyleUnderline"/>
        </w:rPr>
        <w:t xml:space="preserve"> our </w:t>
      </w:r>
      <w:r w:rsidRPr="00CE7B4F">
        <w:rPr>
          <w:rStyle w:val="Emphasis"/>
        </w:rPr>
        <w:t>cognitive capital</w:t>
      </w:r>
      <w:r w:rsidRPr="00CE7B4F">
        <w:rPr>
          <w:rStyle w:val="StyleUnderline"/>
        </w:rPr>
        <w:t xml:space="preserve"> may be our only sustainable military advantage.</w:t>
      </w:r>
      <w:r w:rsidRPr="00BD2DFB">
        <w:rPr>
          <w:sz w:val="12"/>
        </w:rPr>
        <w:t xml:space="preserve"> </w:t>
      </w:r>
    </w:p>
    <w:p w14:paraId="16CDA3C7" w14:textId="77777777" w:rsidR="00C65195" w:rsidRPr="00BD2DFB" w:rsidRDefault="00C65195" w:rsidP="00C65195">
      <w:pPr>
        <w:rPr>
          <w:sz w:val="12"/>
        </w:rPr>
      </w:pPr>
      <w:r w:rsidRPr="00BD2DFB">
        <w:rPr>
          <w:sz w:val="12"/>
        </w:rPr>
        <w:t xml:space="preserve">The battle for cognitive superiority has a significant complementarity, as </w:t>
      </w:r>
      <w:r w:rsidRPr="00CE7B4F">
        <w:rPr>
          <w:rStyle w:val="StyleUnderline"/>
        </w:rPr>
        <w:t>the cognitive domain is a separate domain of warfare</w:t>
      </w:r>
      <w:r w:rsidRPr="00BD2DFB">
        <w:rPr>
          <w:sz w:val="12"/>
        </w:rPr>
        <w:t xml:space="preserve"> </w:t>
      </w:r>
      <w:r w:rsidRPr="00CE7B4F">
        <w:rPr>
          <w:rStyle w:val="StyleUnderline"/>
        </w:rPr>
        <w:t>and</w:t>
      </w:r>
      <w:r w:rsidRPr="00BD2DFB">
        <w:rPr>
          <w:sz w:val="12"/>
        </w:rPr>
        <w:t xml:space="preserve"> </w:t>
      </w:r>
      <w:r w:rsidRPr="00CE7B4F">
        <w:rPr>
          <w:rStyle w:val="Emphasis"/>
        </w:rPr>
        <w:t>should be declared the sixth domain</w:t>
      </w:r>
      <w:r w:rsidRPr="00BD2DFB">
        <w:rPr>
          <w:sz w:val="12"/>
        </w:rPr>
        <w:t xml:space="preserve">. It is also an integral part of the other five domains—land, sea, air, space, and cyber. </w:t>
      </w:r>
      <w:r w:rsidRPr="00CE7B4F">
        <w:rPr>
          <w:rStyle w:val="StyleUnderline"/>
        </w:rPr>
        <w:t>The cognitive domain employs all forms of cognition</w:t>
      </w:r>
      <w:r w:rsidRPr="00BD2DFB">
        <w:rPr>
          <w:sz w:val="12"/>
        </w:rPr>
        <w:t>—</w:t>
      </w:r>
      <w:r w:rsidRPr="00CE7B4F">
        <w:rPr>
          <w:rStyle w:val="StyleUnderline"/>
        </w:rPr>
        <w:t>traditional</w:t>
      </w:r>
      <w:r w:rsidRPr="00BD2DFB">
        <w:rPr>
          <w:sz w:val="12"/>
        </w:rPr>
        <w:t xml:space="preserve">, </w:t>
      </w:r>
      <w:r w:rsidRPr="00CE7B4F">
        <w:rPr>
          <w:rStyle w:val="StyleUnderline"/>
        </w:rPr>
        <w:t>artificial intelligence</w:t>
      </w:r>
      <w:r w:rsidRPr="00BD2DFB">
        <w:rPr>
          <w:sz w:val="12"/>
        </w:rPr>
        <w:t>/</w:t>
      </w:r>
      <w:r w:rsidRPr="00CE7B4F">
        <w:rPr>
          <w:rStyle w:val="StyleUnderline"/>
        </w:rPr>
        <w:t>machine learning</w:t>
      </w:r>
      <w:r w:rsidRPr="00BD2DFB">
        <w:rPr>
          <w:sz w:val="12"/>
        </w:rPr>
        <w:t xml:space="preserve"> (AI/ML), </w:t>
      </w:r>
      <w:r w:rsidRPr="00CE7B4F">
        <w:rPr>
          <w:rStyle w:val="StyleUnderline"/>
        </w:rPr>
        <w:t>quantum computing</w:t>
      </w:r>
      <w:r w:rsidRPr="00BD2DFB">
        <w:rPr>
          <w:sz w:val="12"/>
        </w:rPr>
        <w:t xml:space="preserve">, and </w:t>
      </w:r>
      <w:r w:rsidRPr="00CE7B4F">
        <w:rPr>
          <w:rStyle w:val="StyleUnderline"/>
        </w:rPr>
        <w:t>collective learning</w:t>
      </w:r>
      <w:r w:rsidRPr="00BD2DFB">
        <w:rPr>
          <w:sz w:val="12"/>
        </w:rPr>
        <w:t xml:space="preserve">, including human/ computer teams where humans and computers think together. </w:t>
      </w:r>
      <w:r w:rsidRPr="00CE7B4F">
        <w:rPr>
          <w:rStyle w:val="Emphasis"/>
        </w:rPr>
        <w:t>The conflict has begun</w:t>
      </w:r>
      <w:r w:rsidRPr="00BD2DFB">
        <w:rPr>
          <w:sz w:val="12"/>
        </w:rPr>
        <w:t xml:space="preserve">, </w:t>
      </w:r>
      <w:r w:rsidRPr="00CE7B4F">
        <w:rPr>
          <w:rStyle w:val="StyleUnderline"/>
        </w:rPr>
        <w:t>and</w:t>
      </w:r>
      <w:r w:rsidRPr="00BD2DFB">
        <w:rPr>
          <w:sz w:val="12"/>
        </w:rPr>
        <w:t xml:space="preserve"> the </w:t>
      </w:r>
      <w:r w:rsidRPr="00CE7B4F">
        <w:rPr>
          <w:rStyle w:val="StyleUnderline"/>
        </w:rPr>
        <w:t xml:space="preserve">combatants and targets are </w:t>
      </w:r>
      <w:r w:rsidRPr="00CE7B4F">
        <w:rPr>
          <w:rStyle w:val="Emphasis"/>
        </w:rPr>
        <w:t>human</w:t>
      </w:r>
      <w:r w:rsidRPr="00CE7B4F">
        <w:rPr>
          <w:rStyle w:val="StyleUnderline"/>
        </w:rPr>
        <w:t xml:space="preserve"> c</w:t>
      </w:r>
      <w:r w:rsidRPr="00CE7B4F">
        <w:rPr>
          <w:rStyle w:val="Emphasis"/>
        </w:rPr>
        <w:t>ognition</w:t>
      </w:r>
      <w:r w:rsidRPr="00BD2DFB">
        <w:rPr>
          <w:sz w:val="12"/>
        </w:rPr>
        <w:t xml:space="preserve">—individual, collective, and computationally augmented. </w:t>
      </w:r>
    </w:p>
    <w:p w14:paraId="6A10BABE" w14:textId="77777777" w:rsidR="00C65195" w:rsidRPr="00807374" w:rsidRDefault="00C65195" w:rsidP="00C65195">
      <w:pPr>
        <w:rPr>
          <w:rStyle w:val="StyleUnderline"/>
        </w:rPr>
      </w:pPr>
      <w:proofErr w:type="spellStart"/>
      <w:r w:rsidRPr="00757968">
        <w:rPr>
          <w:rStyle w:val="StyleUnderline"/>
          <w:sz w:val="36"/>
          <w:szCs w:val="36"/>
        </w:rPr>
        <w:t>Cognification</w:t>
      </w:r>
      <w:proofErr w:type="spellEnd"/>
      <w:r w:rsidRPr="00757968">
        <w:rPr>
          <w:rStyle w:val="StyleUnderline"/>
          <w:sz w:val="36"/>
          <w:szCs w:val="36"/>
        </w:rPr>
        <w:t xml:space="preserve"> is the process of placing software</w:t>
      </w:r>
      <w:r w:rsidRPr="00757968">
        <w:rPr>
          <w:sz w:val="20"/>
          <w:szCs w:val="36"/>
        </w:rPr>
        <w:t xml:space="preserve"> </w:t>
      </w:r>
      <w:r w:rsidRPr="00757968">
        <w:rPr>
          <w:rStyle w:val="StyleUnderline"/>
          <w:sz w:val="36"/>
          <w:szCs w:val="36"/>
        </w:rPr>
        <w:t xml:space="preserve">into inert things and </w:t>
      </w:r>
      <w:r w:rsidRPr="00757968">
        <w:rPr>
          <w:rStyle w:val="Emphasis"/>
          <w:sz w:val="36"/>
          <w:szCs w:val="36"/>
        </w:rPr>
        <w:t>connecting them to AI/ML</w:t>
      </w:r>
      <w:r w:rsidRPr="00BD2DFB">
        <w:rPr>
          <w:sz w:val="12"/>
        </w:rPr>
        <w:t xml:space="preserve">, taught with big data analytics and self-learning AI. Now </w:t>
      </w:r>
      <w:r w:rsidRPr="00757968">
        <w:rPr>
          <w:rStyle w:val="StyleUnderline"/>
          <w:sz w:val="36"/>
          <w:szCs w:val="36"/>
        </w:rPr>
        <w:t xml:space="preserve">we must consider humans as emergent </w:t>
      </w:r>
      <w:r w:rsidRPr="00757968">
        <w:rPr>
          <w:rStyle w:val="Emphasis"/>
          <w:sz w:val="36"/>
          <w:szCs w:val="36"/>
        </w:rPr>
        <w:t>bio-psycho-socio-</w:t>
      </w:r>
      <w:proofErr w:type="spellStart"/>
      <w:r w:rsidRPr="00757968">
        <w:rPr>
          <w:rStyle w:val="Emphasis"/>
          <w:sz w:val="36"/>
          <w:szCs w:val="36"/>
        </w:rPr>
        <w:t>technoinfo</w:t>
      </w:r>
      <w:proofErr w:type="spellEnd"/>
      <w:r w:rsidRPr="00757968">
        <w:rPr>
          <w:rStyle w:val="Emphasis"/>
          <w:sz w:val="36"/>
          <w:szCs w:val="36"/>
        </w:rPr>
        <w:t>-beings</w:t>
      </w:r>
      <w:r w:rsidRPr="00BD2DFB">
        <w:rPr>
          <w:sz w:val="12"/>
        </w:rPr>
        <w:t xml:space="preserve">. </w:t>
      </w:r>
      <w:r w:rsidRPr="00807374">
        <w:rPr>
          <w:rStyle w:val="StyleUnderline"/>
        </w:rPr>
        <w:t>Every aspect of humans can be targeted, manipulated, or augmented</w:t>
      </w:r>
      <w:r w:rsidRPr="00BD2DFB">
        <w:rPr>
          <w:sz w:val="12"/>
        </w:rPr>
        <w:t xml:space="preserve">, </w:t>
      </w:r>
      <w:r w:rsidRPr="00807374">
        <w:rPr>
          <w:rStyle w:val="StyleUnderline"/>
        </w:rPr>
        <w:t>as we increasingly consume our culture through streaming</w:t>
      </w:r>
      <w:r w:rsidRPr="00BD2DFB">
        <w:rPr>
          <w:sz w:val="12"/>
        </w:rPr>
        <w:t xml:space="preserve">. And </w:t>
      </w:r>
      <w:r w:rsidRPr="00807374">
        <w:rPr>
          <w:rStyle w:val="StyleUnderline"/>
        </w:rPr>
        <w:t xml:space="preserve">the </w:t>
      </w:r>
      <w:r w:rsidRPr="00807374">
        <w:rPr>
          <w:rStyle w:val="Emphasis"/>
        </w:rPr>
        <w:t>metaverse will be an accelerant</w:t>
      </w:r>
      <w:r w:rsidRPr="00807374">
        <w:rPr>
          <w:rStyle w:val="StyleUnderline"/>
        </w:rPr>
        <w:t xml:space="preserve">. </w:t>
      </w:r>
    </w:p>
    <w:p w14:paraId="1ED906BB" w14:textId="77777777" w:rsidR="00C65195" w:rsidRPr="00BD2DFB" w:rsidRDefault="00C65195" w:rsidP="00C65195">
      <w:pPr>
        <w:rPr>
          <w:sz w:val="12"/>
        </w:rPr>
      </w:pPr>
      <w:r w:rsidRPr="00BD2DFB">
        <w:rPr>
          <w:sz w:val="12"/>
        </w:rPr>
        <w:t xml:space="preserve">Several </w:t>
      </w:r>
      <w:r w:rsidRPr="00807374">
        <w:rPr>
          <w:rStyle w:val="StyleUnderline"/>
        </w:rPr>
        <w:t>realities underpin this</w:t>
      </w:r>
      <w:r w:rsidRPr="00BD2DFB">
        <w:rPr>
          <w:sz w:val="12"/>
        </w:rPr>
        <w:t>:</w:t>
      </w:r>
    </w:p>
    <w:p w14:paraId="06E40981" w14:textId="77777777" w:rsidR="00C65195" w:rsidRPr="00BD2DFB" w:rsidRDefault="00C65195" w:rsidP="00C65195">
      <w:pPr>
        <w:rPr>
          <w:sz w:val="12"/>
        </w:rPr>
      </w:pPr>
      <w:r w:rsidRPr="00BD2DFB">
        <w:rPr>
          <w:sz w:val="12"/>
        </w:rPr>
        <w:t xml:space="preserve">• </w:t>
      </w:r>
      <w:r w:rsidRPr="00807374">
        <w:rPr>
          <w:rStyle w:val="StyleUnderline"/>
        </w:rPr>
        <w:t>We have predictably systematically irrational aspects</w:t>
      </w:r>
      <w:r w:rsidRPr="00BD2DFB">
        <w:rPr>
          <w:sz w:val="12"/>
        </w:rPr>
        <w:t xml:space="preserve">. </w:t>
      </w:r>
    </w:p>
    <w:p w14:paraId="754D5DF8" w14:textId="77777777" w:rsidR="00C65195" w:rsidRPr="00BD2DFB" w:rsidRDefault="00C65195" w:rsidP="00C65195">
      <w:pPr>
        <w:rPr>
          <w:sz w:val="12"/>
        </w:rPr>
      </w:pPr>
      <w:r w:rsidRPr="00BD2DFB">
        <w:rPr>
          <w:sz w:val="12"/>
        </w:rPr>
        <w:t xml:space="preserve">• </w:t>
      </w:r>
      <w:r w:rsidRPr="00807374">
        <w:rPr>
          <w:rStyle w:val="StyleUnderline"/>
        </w:rPr>
        <w:t>The human mind has a bias toward quick decisions</w:t>
      </w:r>
      <w:r w:rsidRPr="00BD2DFB">
        <w:rPr>
          <w:sz w:val="12"/>
        </w:rPr>
        <w:t xml:space="preserve">, </w:t>
      </w:r>
      <w:r w:rsidRPr="00807374">
        <w:rPr>
          <w:rStyle w:val="Emphasis"/>
        </w:rPr>
        <w:t>even with incomplete information</w:t>
      </w:r>
      <w:r w:rsidRPr="00BD2DFB">
        <w:rPr>
          <w:sz w:val="12"/>
        </w:rPr>
        <w:t xml:space="preserve">, a mad dash to order. </w:t>
      </w:r>
    </w:p>
    <w:p w14:paraId="341AF791" w14:textId="77777777" w:rsidR="00C65195" w:rsidRPr="00BD2DFB" w:rsidRDefault="00C65195" w:rsidP="00C65195">
      <w:pPr>
        <w:rPr>
          <w:sz w:val="12"/>
        </w:rPr>
      </w:pPr>
      <w:r w:rsidRPr="00BD2DFB">
        <w:rPr>
          <w:sz w:val="12"/>
        </w:rPr>
        <w:t xml:space="preserve">• </w:t>
      </w:r>
      <w:r w:rsidRPr="00807374">
        <w:rPr>
          <w:rStyle w:val="StyleUnderline"/>
        </w:rPr>
        <w:t>We have a predisposition toward pattern completion</w:t>
      </w:r>
      <w:r w:rsidRPr="00BD2DFB">
        <w:rPr>
          <w:sz w:val="12"/>
        </w:rPr>
        <w:t>, biased by our anchoring preconceptions.</w:t>
      </w:r>
    </w:p>
    <w:p w14:paraId="099854EA" w14:textId="77777777" w:rsidR="00C65195" w:rsidRPr="00BD2DFB" w:rsidRDefault="00C65195" w:rsidP="00C65195">
      <w:pPr>
        <w:rPr>
          <w:sz w:val="12"/>
        </w:rPr>
      </w:pPr>
      <w:r w:rsidRPr="00BD2DFB">
        <w:rPr>
          <w:sz w:val="12"/>
        </w:rPr>
        <w:t xml:space="preserve">• </w:t>
      </w:r>
      <w:r w:rsidRPr="00807374">
        <w:rPr>
          <w:rStyle w:val="StyleUnderline"/>
        </w:rPr>
        <w:t>We</w:t>
      </w:r>
      <w:r w:rsidRPr="00BD2DFB">
        <w:rPr>
          <w:sz w:val="12"/>
        </w:rPr>
        <w:t xml:space="preserve"> often </w:t>
      </w:r>
      <w:r w:rsidRPr="00807374">
        <w:rPr>
          <w:rStyle w:val="StyleUnderline"/>
        </w:rPr>
        <w:t>possess a delusion of knowledge</w:t>
      </w:r>
      <w:r w:rsidRPr="00BD2DFB">
        <w:rPr>
          <w:sz w:val="12"/>
        </w:rPr>
        <w:t xml:space="preserve">, </w:t>
      </w:r>
      <w:r w:rsidRPr="00807374">
        <w:rPr>
          <w:rStyle w:val="Emphasis"/>
        </w:rPr>
        <w:t>thinking we know more about a topic than we do.</w:t>
      </w:r>
      <w:r w:rsidRPr="00BD2DFB">
        <w:rPr>
          <w:sz w:val="12"/>
        </w:rPr>
        <w:t xml:space="preserve"> </w:t>
      </w:r>
    </w:p>
    <w:p w14:paraId="33FE4351" w14:textId="77777777" w:rsidR="00C65195" w:rsidRPr="00BD2DFB" w:rsidRDefault="00C65195" w:rsidP="00C65195">
      <w:pPr>
        <w:rPr>
          <w:sz w:val="12"/>
        </w:rPr>
      </w:pPr>
      <w:r w:rsidRPr="00BD2DFB">
        <w:rPr>
          <w:sz w:val="12"/>
        </w:rPr>
        <w:t xml:space="preserve">• Much of </w:t>
      </w:r>
      <w:r w:rsidRPr="00807374">
        <w:rPr>
          <w:rStyle w:val="StyleUnderline"/>
        </w:rPr>
        <w:t>human thought and communication is not for truth seeking</w:t>
      </w:r>
      <w:r w:rsidRPr="00BD2DFB">
        <w:rPr>
          <w:sz w:val="12"/>
        </w:rPr>
        <w:t xml:space="preserve">, </w:t>
      </w:r>
      <w:r w:rsidRPr="00807374">
        <w:rPr>
          <w:rStyle w:val="StyleUnderline"/>
        </w:rPr>
        <w:t>but</w:t>
      </w:r>
      <w:r w:rsidRPr="00BD2DFB">
        <w:rPr>
          <w:sz w:val="12"/>
        </w:rPr>
        <w:t xml:space="preserve"> rather </w:t>
      </w:r>
      <w:r w:rsidRPr="00807374">
        <w:rPr>
          <w:rStyle w:val="StyleUnderline"/>
        </w:rPr>
        <w:t>for affiliation</w:t>
      </w:r>
      <w:r w:rsidRPr="00BD2DFB">
        <w:rPr>
          <w:sz w:val="12"/>
        </w:rPr>
        <w:t xml:space="preserve">, </w:t>
      </w:r>
      <w:r w:rsidRPr="00807374">
        <w:rPr>
          <w:rStyle w:val="StyleUnderline"/>
        </w:rPr>
        <w:t>affirmation</w:t>
      </w:r>
      <w:r w:rsidRPr="00BD2DFB">
        <w:rPr>
          <w:sz w:val="12"/>
        </w:rPr>
        <w:t xml:space="preserve">, </w:t>
      </w:r>
      <w:r w:rsidRPr="00807374">
        <w:rPr>
          <w:rStyle w:val="StyleUnderline"/>
        </w:rPr>
        <w:t>or confirmation of negatives</w:t>
      </w:r>
      <w:r w:rsidRPr="00BD2DFB">
        <w:rPr>
          <w:sz w:val="12"/>
        </w:rPr>
        <w:t xml:space="preserve"> about outgroups.</w:t>
      </w:r>
    </w:p>
    <w:p w14:paraId="3C6937A5" w14:textId="77777777" w:rsidR="00C65195" w:rsidRPr="00807374" w:rsidRDefault="00C65195" w:rsidP="00C65195">
      <w:pPr>
        <w:rPr>
          <w:rStyle w:val="StyleUnderline"/>
        </w:rPr>
      </w:pPr>
      <w:r w:rsidRPr="00BD2DFB">
        <w:rPr>
          <w:sz w:val="12"/>
        </w:rPr>
        <w:t xml:space="preserve">• </w:t>
      </w:r>
      <w:r w:rsidRPr="00807374">
        <w:rPr>
          <w:rStyle w:val="StyleUnderline"/>
        </w:rPr>
        <w:t>We each have our own privacies of reference</w:t>
      </w:r>
      <w:r w:rsidRPr="00BD2DFB">
        <w:rPr>
          <w:sz w:val="12"/>
        </w:rPr>
        <w:t xml:space="preserve">, different vocabularies, our own different idiolects; </w:t>
      </w:r>
      <w:r w:rsidRPr="00807374">
        <w:rPr>
          <w:rStyle w:val="StyleUnderline"/>
        </w:rPr>
        <w:t xml:space="preserve">the most common delusion regarding human communication </w:t>
      </w:r>
      <w:r w:rsidRPr="00807374">
        <w:rPr>
          <w:rStyle w:val="Emphasis"/>
        </w:rPr>
        <w:t>is that it has occurred</w:t>
      </w:r>
      <w:r w:rsidRPr="00807374">
        <w:rPr>
          <w:rStyle w:val="StyleUnderline"/>
        </w:rPr>
        <w:t xml:space="preserve">. </w:t>
      </w:r>
    </w:p>
    <w:p w14:paraId="2B8877C7" w14:textId="77777777" w:rsidR="00C65195" w:rsidRPr="00BD2DFB" w:rsidRDefault="00C65195" w:rsidP="00C65195">
      <w:pPr>
        <w:rPr>
          <w:sz w:val="12"/>
        </w:rPr>
      </w:pPr>
      <w:r w:rsidRPr="00807374">
        <w:rPr>
          <w:rStyle w:val="StyleUnderline"/>
        </w:rPr>
        <w:t>Humans use stories, speeches, ceremonies, and symbols to understand reality</w:t>
      </w:r>
      <w:r w:rsidRPr="00BD2DFB">
        <w:rPr>
          <w:sz w:val="12"/>
        </w:rPr>
        <w:t xml:space="preserve"> </w:t>
      </w:r>
      <w:r w:rsidRPr="00807374">
        <w:rPr>
          <w:rStyle w:val="StyleUnderline"/>
        </w:rPr>
        <w:t>and</w:t>
      </w:r>
      <w:r w:rsidRPr="00BD2DFB">
        <w:rPr>
          <w:sz w:val="12"/>
        </w:rPr>
        <w:t xml:space="preserve"> to </w:t>
      </w:r>
      <w:r w:rsidRPr="00807374">
        <w:rPr>
          <w:rStyle w:val="StyleUnderline"/>
        </w:rPr>
        <w:t>persuade others</w:t>
      </w:r>
      <w:r w:rsidRPr="00BD2DFB">
        <w:rPr>
          <w:sz w:val="12"/>
        </w:rPr>
        <w:t xml:space="preserve">; </w:t>
      </w:r>
      <w:r w:rsidRPr="00807374">
        <w:rPr>
          <w:rStyle w:val="Emphasis"/>
        </w:rPr>
        <w:t>we are storytellers</w:t>
      </w:r>
      <w:r w:rsidRPr="00BD2DFB">
        <w:rPr>
          <w:sz w:val="12"/>
        </w:rPr>
        <w:t xml:space="preserve">. </w:t>
      </w:r>
      <w:r w:rsidRPr="00807374">
        <w:rPr>
          <w:rStyle w:val="StyleUnderline"/>
        </w:rPr>
        <w:t>Now</w:t>
      </w:r>
      <w:r w:rsidRPr="00BD2DFB">
        <w:rPr>
          <w:sz w:val="12"/>
        </w:rPr>
        <w:t xml:space="preserve"> </w:t>
      </w:r>
      <w:r w:rsidRPr="00807374">
        <w:rPr>
          <w:rStyle w:val="StyleUnderline"/>
        </w:rPr>
        <w:t>we face ubiquitous influence operations that take advantage of this,</w:t>
      </w:r>
      <w:r w:rsidRPr="00BD2DFB">
        <w:rPr>
          <w:sz w:val="12"/>
        </w:rPr>
        <w:t xml:space="preserve"> </w:t>
      </w:r>
      <w:r w:rsidRPr="00807374">
        <w:rPr>
          <w:rStyle w:val="StyleUnderline"/>
        </w:rPr>
        <w:t>using narratology with competing narratives and meta-narratives over the meaning of information</w:t>
      </w:r>
      <w:r w:rsidRPr="00BD2DFB">
        <w:rPr>
          <w:sz w:val="12"/>
        </w:rPr>
        <w:t xml:space="preserve">. These </w:t>
      </w:r>
      <w:r w:rsidRPr="00807374">
        <w:rPr>
          <w:rStyle w:val="Emphasis"/>
        </w:rPr>
        <w:t>narratives are supported by the panopticon.</w:t>
      </w:r>
      <w:r w:rsidRPr="00BD2DFB">
        <w:rPr>
          <w:sz w:val="12"/>
        </w:rPr>
        <w:t xml:space="preserve"> </w:t>
      </w:r>
    </w:p>
    <w:p w14:paraId="2D67E808" w14:textId="77777777" w:rsidR="00C65195" w:rsidRPr="00BD2DFB" w:rsidRDefault="00C65195" w:rsidP="00C65195">
      <w:pPr>
        <w:rPr>
          <w:sz w:val="12"/>
        </w:rPr>
      </w:pPr>
      <w:r w:rsidRPr="00807374">
        <w:rPr>
          <w:rStyle w:val="StyleUnderline"/>
        </w:rPr>
        <w:t>The surveillance panopticon</w:t>
      </w:r>
      <w:r w:rsidRPr="00BD2DFB">
        <w:rPr>
          <w:sz w:val="12"/>
        </w:rPr>
        <w:t xml:space="preserve"> </w:t>
      </w:r>
      <w:r w:rsidRPr="00807374">
        <w:rPr>
          <w:rStyle w:val="StyleUnderline"/>
        </w:rPr>
        <w:t>is the ubiquitous surveillance</w:t>
      </w:r>
      <w:r w:rsidRPr="00BD2DFB">
        <w:rPr>
          <w:sz w:val="12"/>
        </w:rPr>
        <w:t xml:space="preserve"> </w:t>
      </w:r>
      <w:r w:rsidRPr="00807374">
        <w:rPr>
          <w:rStyle w:val="StyleUnderline"/>
        </w:rPr>
        <w:t>we live with</w:t>
      </w:r>
      <w:r w:rsidRPr="00BD2DFB">
        <w:rPr>
          <w:sz w:val="12"/>
        </w:rPr>
        <w:t xml:space="preserve"> </w:t>
      </w:r>
      <w:r w:rsidRPr="00807374">
        <w:rPr>
          <w:rStyle w:val="StyleUnderline"/>
        </w:rPr>
        <w:t xml:space="preserve">that collects our biometrics, psychometrics, and </w:t>
      </w:r>
      <w:proofErr w:type="spellStart"/>
      <w:r w:rsidRPr="00807374">
        <w:rPr>
          <w:rStyle w:val="StyleUnderline"/>
        </w:rPr>
        <w:t>sociometrics</w:t>
      </w:r>
      <w:proofErr w:type="spellEnd"/>
      <w:r w:rsidRPr="00BD2DFB">
        <w:rPr>
          <w:sz w:val="12"/>
        </w:rPr>
        <w:t xml:space="preserve">. </w:t>
      </w:r>
      <w:r w:rsidRPr="00807374">
        <w:rPr>
          <w:rStyle w:val="StyleUnderline"/>
        </w:rPr>
        <w:t xml:space="preserve">Its masters employ </w:t>
      </w:r>
      <w:r w:rsidRPr="00807374">
        <w:rPr>
          <w:rStyle w:val="Emphasis"/>
        </w:rPr>
        <w:t>iterative experimentation</w:t>
      </w:r>
      <w:r w:rsidRPr="00BD2DFB">
        <w:rPr>
          <w:sz w:val="12"/>
        </w:rPr>
        <w:t xml:space="preserve"> </w:t>
      </w:r>
      <w:r w:rsidRPr="00807374">
        <w:rPr>
          <w:rStyle w:val="StyleUnderline"/>
        </w:rPr>
        <w:t xml:space="preserve">to develop </w:t>
      </w:r>
      <w:r w:rsidRPr="00807374">
        <w:rPr>
          <w:rStyle w:val="Emphasis"/>
        </w:rPr>
        <w:t>targeted personal persuasion profiles</w:t>
      </w:r>
      <w:r w:rsidRPr="00BD2DFB">
        <w:rPr>
          <w:sz w:val="12"/>
        </w:rPr>
        <w:t>. Influence operations can now target membership and identity.</w:t>
      </w:r>
    </w:p>
    <w:p w14:paraId="063D537A" w14:textId="77777777" w:rsidR="00C65195" w:rsidRPr="00BD2DFB" w:rsidRDefault="00C65195" w:rsidP="00C65195">
      <w:pPr>
        <w:rPr>
          <w:sz w:val="12"/>
        </w:rPr>
      </w:pPr>
      <w:r w:rsidRPr="00BD2DFB">
        <w:rPr>
          <w:sz w:val="12"/>
        </w:rPr>
        <w:t>The Immediate Future</w:t>
      </w:r>
    </w:p>
    <w:p w14:paraId="79B81741" w14:textId="77777777" w:rsidR="00C65195" w:rsidRPr="00807374" w:rsidRDefault="00C65195" w:rsidP="00C65195">
      <w:pPr>
        <w:rPr>
          <w:rStyle w:val="StyleUnderline"/>
        </w:rPr>
      </w:pPr>
      <w:r w:rsidRPr="00BD2DFB">
        <w:rPr>
          <w:sz w:val="12"/>
        </w:rPr>
        <w:t>Technology</w:t>
      </w:r>
    </w:p>
    <w:p w14:paraId="266111B3" w14:textId="77777777" w:rsidR="00C65195" w:rsidRPr="00BD2DFB" w:rsidRDefault="00C65195" w:rsidP="00C65195">
      <w:pPr>
        <w:rPr>
          <w:sz w:val="12"/>
        </w:rPr>
      </w:pPr>
      <w:r w:rsidRPr="00807374">
        <w:rPr>
          <w:rStyle w:val="StyleUnderline"/>
        </w:rPr>
        <w:t>With blockchain, we have new forms of ledgers for transactions, records</w:t>
      </w:r>
      <w:r w:rsidRPr="00BD2DFB">
        <w:rPr>
          <w:sz w:val="12"/>
        </w:rPr>
        <w:t xml:space="preserve">, </w:t>
      </w:r>
      <w:r w:rsidRPr="00807374">
        <w:rPr>
          <w:rStyle w:val="StyleUnderline"/>
        </w:rPr>
        <w:t>and contracts featuring transparency and pseudonymity</w:t>
      </w:r>
      <w:r w:rsidRPr="00BD2DFB">
        <w:rPr>
          <w:sz w:val="12"/>
        </w:rPr>
        <w:t xml:space="preserve">. </w:t>
      </w:r>
      <w:r w:rsidRPr="00807374">
        <w:rPr>
          <w:rStyle w:val="Emphasis"/>
        </w:rPr>
        <w:t>Extended reality</w:t>
      </w:r>
      <w:r w:rsidRPr="00BD2DFB">
        <w:rPr>
          <w:sz w:val="12"/>
        </w:rPr>
        <w:t xml:space="preserve"> (XR) soon </w:t>
      </w:r>
      <w:r w:rsidRPr="00807374">
        <w:rPr>
          <w:rStyle w:val="StyleUnderline"/>
        </w:rPr>
        <w:t>will offer companion avatars in a metaverse</w:t>
      </w:r>
      <w:r w:rsidRPr="00BD2DFB">
        <w:rPr>
          <w:sz w:val="12"/>
        </w:rPr>
        <w:t xml:space="preserve">. </w:t>
      </w:r>
      <w:r w:rsidRPr="00807374">
        <w:rPr>
          <w:rStyle w:val="StyleUnderline"/>
        </w:rPr>
        <w:t xml:space="preserve">The practical use of </w:t>
      </w:r>
      <w:r w:rsidRPr="00807374">
        <w:rPr>
          <w:rStyle w:val="Emphasis"/>
        </w:rPr>
        <w:t>neurobiological influences</w:t>
      </w:r>
      <w:r w:rsidRPr="00807374">
        <w:rPr>
          <w:rStyle w:val="StyleUnderline"/>
        </w:rPr>
        <w:t xml:space="preserve"> on trust, mood, cognition, impulsivity, and aggression is </w:t>
      </w:r>
      <w:r w:rsidRPr="00807374">
        <w:rPr>
          <w:rStyle w:val="Emphasis"/>
        </w:rPr>
        <w:t>coming</w:t>
      </w:r>
      <w:r w:rsidRPr="00BD2DFB">
        <w:rPr>
          <w:sz w:val="12"/>
        </w:rPr>
        <w:t xml:space="preserve">. Soon </w:t>
      </w:r>
      <w:r w:rsidRPr="00807374">
        <w:rPr>
          <w:rStyle w:val="StyleUnderline"/>
        </w:rPr>
        <w:t>with quantum supremacy</w:t>
      </w:r>
      <w:r w:rsidRPr="00BD2DFB">
        <w:rPr>
          <w:sz w:val="12"/>
        </w:rPr>
        <w:t xml:space="preserve">, </w:t>
      </w:r>
      <w:r w:rsidRPr="00807374">
        <w:rPr>
          <w:rStyle w:val="Emphasis"/>
        </w:rPr>
        <w:t>we will have retrograde quantum decryption</w:t>
      </w:r>
      <w:r w:rsidRPr="00BD2DFB">
        <w:rPr>
          <w:sz w:val="12"/>
        </w:rPr>
        <w:t xml:space="preserve">. </w:t>
      </w:r>
      <w:r w:rsidRPr="00807374">
        <w:rPr>
          <w:rStyle w:val="StyleUnderline"/>
        </w:rPr>
        <w:t>Quantum supremacy involves a programmable quantum computing device solving a problem that no classical computer can solve in any feasible amount of time</w:t>
      </w:r>
      <w:r w:rsidRPr="00BD2DFB">
        <w:rPr>
          <w:sz w:val="12"/>
        </w:rPr>
        <w:t>.</w:t>
      </w:r>
    </w:p>
    <w:p w14:paraId="74F0C7E1" w14:textId="77777777" w:rsidR="00C65195" w:rsidRPr="00BD2DFB" w:rsidRDefault="00C65195" w:rsidP="00C65195">
      <w:pPr>
        <w:rPr>
          <w:sz w:val="12"/>
        </w:rPr>
      </w:pPr>
      <w:r w:rsidRPr="00BD2DFB">
        <w:rPr>
          <w:sz w:val="12"/>
        </w:rPr>
        <w:t xml:space="preserve">Information and </w:t>
      </w:r>
      <w:r w:rsidRPr="00807374">
        <w:rPr>
          <w:rStyle w:val="Emphasis"/>
        </w:rPr>
        <w:t>cognitive superiority</w:t>
      </w:r>
      <w:r w:rsidRPr="00BD2DFB">
        <w:rPr>
          <w:sz w:val="12"/>
        </w:rPr>
        <w:t xml:space="preserve"> </w:t>
      </w:r>
      <w:r w:rsidRPr="00807374">
        <w:rPr>
          <w:rStyle w:val="StyleUnderline"/>
        </w:rPr>
        <w:t>are critical in understanding biologic systems</w:t>
      </w:r>
      <w:r w:rsidRPr="00BD2DFB">
        <w:rPr>
          <w:sz w:val="12"/>
        </w:rPr>
        <w:t xml:space="preserve"> </w:t>
      </w:r>
      <w:r w:rsidRPr="00807374">
        <w:rPr>
          <w:rStyle w:val="StyleUnderline"/>
        </w:rPr>
        <w:t>from virus to human</w:t>
      </w:r>
      <w:r w:rsidRPr="00BD2DFB">
        <w:rPr>
          <w:sz w:val="12"/>
        </w:rPr>
        <w:t xml:space="preserve">. </w:t>
      </w:r>
      <w:r w:rsidRPr="00807374">
        <w:rPr>
          <w:rStyle w:val="StyleUnderline"/>
        </w:rPr>
        <w:t>Importantly</w:t>
      </w:r>
      <w:r w:rsidRPr="00BD2DFB">
        <w:rPr>
          <w:sz w:val="12"/>
        </w:rPr>
        <w:t xml:space="preserve">, </w:t>
      </w:r>
      <w:r w:rsidRPr="00807374">
        <w:rPr>
          <w:rStyle w:val="StyleUnderline"/>
        </w:rPr>
        <w:t xml:space="preserve">we now have </w:t>
      </w:r>
      <w:r w:rsidRPr="00807374">
        <w:rPr>
          <w:rStyle w:val="Emphasis"/>
        </w:rPr>
        <w:t>powerful new understanding</w:t>
      </w:r>
      <w:r w:rsidRPr="00807374">
        <w:rPr>
          <w:rStyle w:val="StyleUnderline"/>
        </w:rPr>
        <w:t xml:space="preserve"> of humans </w:t>
      </w:r>
      <w:r w:rsidRPr="00807374">
        <w:rPr>
          <w:rStyle w:val="Emphasis"/>
        </w:rPr>
        <w:t>individually and collectively</w:t>
      </w:r>
      <w:r w:rsidRPr="00BD2DFB">
        <w:rPr>
          <w:sz w:val="12"/>
        </w:rPr>
        <w:t xml:space="preserve">, </w:t>
      </w:r>
      <w:r w:rsidRPr="00807374">
        <w:rPr>
          <w:rStyle w:val="StyleUnderline"/>
        </w:rPr>
        <w:t>our vulnerabilities</w:t>
      </w:r>
      <w:r w:rsidRPr="00BD2DFB">
        <w:rPr>
          <w:sz w:val="12"/>
        </w:rPr>
        <w:t xml:space="preserve">, </w:t>
      </w:r>
      <w:r w:rsidRPr="00807374">
        <w:rPr>
          <w:rStyle w:val="StyleUnderline"/>
        </w:rPr>
        <w:t xml:space="preserve">and potential for optimization </w:t>
      </w:r>
      <w:r w:rsidRPr="00807374">
        <w:rPr>
          <w:rStyle w:val="Emphasis"/>
        </w:rPr>
        <w:t>augmentation</w:t>
      </w:r>
      <w:r w:rsidRPr="00BD2DFB">
        <w:rPr>
          <w:sz w:val="12"/>
        </w:rPr>
        <w:t xml:space="preserve">. </w:t>
      </w:r>
    </w:p>
    <w:p w14:paraId="54310A5C" w14:textId="77777777" w:rsidR="00C65195" w:rsidRPr="00807374" w:rsidRDefault="00C65195" w:rsidP="00C65195">
      <w:pPr>
        <w:rPr>
          <w:rStyle w:val="StyleUnderline"/>
        </w:rPr>
      </w:pPr>
      <w:r w:rsidRPr="00807374">
        <w:rPr>
          <w:rStyle w:val="StyleUnderline"/>
        </w:rPr>
        <w:t xml:space="preserve">There will be </w:t>
      </w:r>
      <w:r w:rsidRPr="00807374">
        <w:rPr>
          <w:rStyle w:val="Emphasis"/>
        </w:rPr>
        <w:t>new forms of cognition</w:t>
      </w:r>
      <w:r w:rsidRPr="00BD2DFB">
        <w:rPr>
          <w:sz w:val="12"/>
        </w:rPr>
        <w:t xml:space="preserve"> such as AI extending from the cloud to the edge. </w:t>
      </w:r>
      <w:r w:rsidRPr="00807374">
        <w:rPr>
          <w:rStyle w:val="Emphasis"/>
        </w:rPr>
        <w:t>Augmented individual and collective learning</w:t>
      </w:r>
      <w:r w:rsidRPr="00BD2DFB">
        <w:rPr>
          <w:sz w:val="12"/>
        </w:rPr>
        <w:t xml:space="preserve">, </w:t>
      </w:r>
      <w:proofErr w:type="spellStart"/>
      <w:r w:rsidRPr="00807374">
        <w:rPr>
          <w:rStyle w:val="Emphasis"/>
        </w:rPr>
        <w:t>superminds</w:t>
      </w:r>
      <w:proofErr w:type="spellEnd"/>
      <w:r w:rsidRPr="00807374">
        <w:rPr>
          <w:rStyle w:val="StyleUnderline"/>
        </w:rPr>
        <w:t xml:space="preserve"> or </w:t>
      </w:r>
      <w:r w:rsidRPr="00807374">
        <w:rPr>
          <w:rStyle w:val="Emphasis"/>
        </w:rPr>
        <w:t>human machine teaming</w:t>
      </w:r>
      <w:r w:rsidRPr="00BD2DFB">
        <w:rPr>
          <w:sz w:val="12"/>
        </w:rPr>
        <w:t xml:space="preserve"> </w:t>
      </w:r>
      <w:r w:rsidRPr="00807374">
        <w:rPr>
          <w:rStyle w:val="StyleUnderline"/>
        </w:rPr>
        <w:t>are studied at the Massachusetts Institute of Technology Center for Collective Intelligence</w:t>
      </w:r>
      <w:r w:rsidRPr="00BD2DFB">
        <w:rPr>
          <w:sz w:val="12"/>
        </w:rPr>
        <w:t xml:space="preserve">. </w:t>
      </w:r>
      <w:r w:rsidRPr="00807374">
        <w:rPr>
          <w:rStyle w:val="StyleUnderline"/>
        </w:rPr>
        <w:t>This new form of cognition has solved previously unsolvable problems. We see the possible rise of intelligent matter.</w:t>
      </w:r>
    </w:p>
    <w:p w14:paraId="78673C91" w14:textId="77777777" w:rsidR="00C65195" w:rsidRPr="00807374" w:rsidRDefault="00C65195" w:rsidP="00C65195">
      <w:pPr>
        <w:rPr>
          <w:rStyle w:val="Emphasis"/>
        </w:rPr>
      </w:pPr>
      <w:r w:rsidRPr="00BD2DFB">
        <w:rPr>
          <w:sz w:val="12"/>
        </w:rPr>
        <w:t xml:space="preserve">The world is awash with </w:t>
      </w:r>
      <w:proofErr w:type="spellStart"/>
      <w:r w:rsidRPr="00BD2DFB">
        <w:rPr>
          <w:sz w:val="12"/>
        </w:rPr>
        <w:t>cognification</w:t>
      </w:r>
      <w:proofErr w:type="spellEnd"/>
      <w:r w:rsidRPr="00BD2DFB">
        <w:rPr>
          <w:sz w:val="12"/>
        </w:rPr>
        <w:t xml:space="preserve">, such as smart appliances; </w:t>
      </w:r>
      <w:r w:rsidRPr="00807374">
        <w:rPr>
          <w:rStyle w:val="Emphasis"/>
        </w:rPr>
        <w:t>software is eating the world</w:t>
      </w:r>
      <w:r w:rsidRPr="00BD2DFB">
        <w:rPr>
          <w:sz w:val="12"/>
        </w:rPr>
        <w:t xml:space="preserve">. </w:t>
      </w:r>
      <w:r w:rsidRPr="00807374">
        <w:rPr>
          <w:rStyle w:val="StyleUnderline"/>
        </w:rPr>
        <w:t>There is a drop in the barrier between expert knowledge and end user</w:t>
      </w:r>
      <w:r w:rsidRPr="00BD2DFB">
        <w:rPr>
          <w:sz w:val="12"/>
        </w:rPr>
        <w:t xml:space="preserve">, </w:t>
      </w:r>
      <w:r w:rsidRPr="00807374">
        <w:rPr>
          <w:rStyle w:val="Emphasis"/>
        </w:rPr>
        <w:t>delivering powerful weapons to small groups.</w:t>
      </w:r>
    </w:p>
    <w:p w14:paraId="2B8B7C04" w14:textId="77777777" w:rsidR="00C65195" w:rsidRPr="00BD2DFB" w:rsidRDefault="00C65195" w:rsidP="00C65195">
      <w:pPr>
        <w:rPr>
          <w:sz w:val="12"/>
        </w:rPr>
      </w:pPr>
      <w:r w:rsidRPr="00BD2DFB">
        <w:rPr>
          <w:sz w:val="12"/>
        </w:rPr>
        <w:t>Barriers</w:t>
      </w:r>
    </w:p>
    <w:p w14:paraId="21216A50" w14:textId="77777777" w:rsidR="00C65195" w:rsidRPr="00BD2DFB" w:rsidRDefault="00C65195" w:rsidP="00C65195">
      <w:pPr>
        <w:rPr>
          <w:sz w:val="12"/>
        </w:rPr>
      </w:pPr>
      <w:r w:rsidRPr="00807374">
        <w:rPr>
          <w:rStyle w:val="StyleUnderline"/>
        </w:rPr>
        <w:t>Organizations with established centralization of power often resist adaptive, appropriate change</w:t>
      </w:r>
      <w:r w:rsidRPr="00BD2DFB">
        <w:rPr>
          <w:sz w:val="12"/>
        </w:rPr>
        <w:t xml:space="preserve"> when they face accelerating novelty and complexity. In general, </w:t>
      </w:r>
      <w:r w:rsidRPr="00807374">
        <w:rPr>
          <w:rStyle w:val="StyleUnderline"/>
        </w:rPr>
        <w:t>we are often intolerant of ambiguity</w:t>
      </w:r>
      <w:r w:rsidRPr="00BD2DFB">
        <w:rPr>
          <w:sz w:val="12"/>
        </w:rPr>
        <w:t xml:space="preserve">, </w:t>
      </w:r>
      <w:r w:rsidRPr="00807374">
        <w:rPr>
          <w:rStyle w:val="StyleUnderline"/>
        </w:rPr>
        <w:t>the unexpected, or the unknown</w:t>
      </w:r>
      <w:r w:rsidRPr="00BD2DFB">
        <w:rPr>
          <w:sz w:val="12"/>
        </w:rPr>
        <w:t xml:space="preserve"> </w:t>
      </w:r>
      <w:r w:rsidRPr="00807374">
        <w:rPr>
          <w:rStyle w:val="StyleUnderline"/>
        </w:rPr>
        <w:t>and may miss the opportunity for sagacity necessary for discovery</w:t>
      </w:r>
      <w:r w:rsidRPr="00BD2DFB">
        <w:rPr>
          <w:sz w:val="12"/>
        </w:rPr>
        <w:t xml:space="preserve"> or discernment. We are susceptible to identity-based credulity with trust shifting from experts to influencers. </w:t>
      </w:r>
    </w:p>
    <w:p w14:paraId="19F85622" w14:textId="77777777" w:rsidR="00C65195" w:rsidRPr="00BD2DFB" w:rsidRDefault="00C65195" w:rsidP="00C65195">
      <w:pPr>
        <w:rPr>
          <w:sz w:val="12"/>
        </w:rPr>
      </w:pPr>
      <w:r w:rsidRPr="00BD2DFB">
        <w:rPr>
          <w:sz w:val="12"/>
        </w:rPr>
        <w:t>Approach</w:t>
      </w:r>
    </w:p>
    <w:p w14:paraId="670D0C5F" w14:textId="77777777" w:rsidR="00C65195" w:rsidRPr="00BD2DFB" w:rsidRDefault="00C65195" w:rsidP="00C65195">
      <w:pPr>
        <w:rPr>
          <w:sz w:val="12"/>
        </w:rPr>
      </w:pPr>
      <w:r w:rsidRPr="00807374">
        <w:rPr>
          <w:rStyle w:val="StyleUnderline"/>
        </w:rPr>
        <w:t xml:space="preserve">Cognitive warfare requires advances in </w:t>
      </w:r>
      <w:r w:rsidRPr="00807374">
        <w:rPr>
          <w:rStyle w:val="Emphasis"/>
        </w:rPr>
        <w:t>learning science and persuasion science</w:t>
      </w:r>
      <w:r w:rsidRPr="00BD2DFB">
        <w:rPr>
          <w:sz w:val="12"/>
        </w:rPr>
        <w:t xml:space="preserve">. </w:t>
      </w:r>
      <w:r w:rsidRPr="00807374">
        <w:rPr>
          <w:rStyle w:val="StyleUnderline"/>
        </w:rPr>
        <w:t xml:space="preserve">It uses </w:t>
      </w:r>
      <w:r w:rsidRPr="00807374">
        <w:rPr>
          <w:rStyle w:val="Emphasis"/>
        </w:rPr>
        <w:t>addictive</w:t>
      </w:r>
      <w:r w:rsidRPr="00807374">
        <w:rPr>
          <w:rStyle w:val="StyleUnderline"/>
        </w:rPr>
        <w:t xml:space="preserve"> technology</w:t>
      </w:r>
      <w:r w:rsidRPr="00BD2DFB">
        <w:rPr>
          <w:sz w:val="12"/>
        </w:rPr>
        <w:t xml:space="preserve">, </w:t>
      </w:r>
      <w:r w:rsidRPr="00807374">
        <w:rPr>
          <w:rStyle w:val="StyleUnderline"/>
        </w:rPr>
        <w:t>big data analytics</w:t>
      </w:r>
      <w:r w:rsidRPr="00BD2DFB">
        <w:rPr>
          <w:sz w:val="12"/>
        </w:rPr>
        <w:t xml:space="preserve">, </w:t>
      </w:r>
      <w:r w:rsidRPr="00807374">
        <w:rPr>
          <w:rStyle w:val="StyleUnderline"/>
        </w:rPr>
        <w:t>fake-anything</w:t>
      </w:r>
      <w:r w:rsidRPr="00BD2DFB">
        <w:rPr>
          <w:sz w:val="12"/>
        </w:rPr>
        <w:t xml:space="preserve">, </w:t>
      </w:r>
      <w:r w:rsidRPr="00807374">
        <w:rPr>
          <w:rStyle w:val="StyleUnderline"/>
        </w:rPr>
        <w:t>generative text,</w:t>
      </w:r>
      <w:r w:rsidRPr="00BD2DFB">
        <w:rPr>
          <w:sz w:val="12"/>
        </w:rPr>
        <w:t xml:space="preserve"> </w:t>
      </w:r>
      <w:r w:rsidRPr="00807374">
        <w:rPr>
          <w:rStyle w:val="StyleUnderline"/>
        </w:rPr>
        <w:t>complexity, and network science</w:t>
      </w:r>
      <w:r w:rsidRPr="00BD2DFB">
        <w:rPr>
          <w:sz w:val="12"/>
        </w:rPr>
        <w:t xml:space="preserve">. </w:t>
      </w:r>
      <w:r w:rsidRPr="00807374">
        <w:rPr>
          <w:rStyle w:val="Emphasis"/>
        </w:rPr>
        <w:t>It has access to advanced gene editing</w:t>
      </w:r>
      <w:r w:rsidRPr="00BD2DFB">
        <w:rPr>
          <w:sz w:val="12"/>
        </w:rPr>
        <w:t xml:space="preserve">, </w:t>
      </w:r>
      <w:r w:rsidRPr="00807374">
        <w:rPr>
          <w:rStyle w:val="StyleUnderline"/>
        </w:rPr>
        <w:t>such as prime editing and gene drive</w:t>
      </w:r>
      <w:r w:rsidRPr="00BD2DFB">
        <w:rPr>
          <w:sz w:val="12"/>
        </w:rPr>
        <w:t xml:space="preserve">, </w:t>
      </w:r>
      <w:r w:rsidRPr="00807374">
        <w:rPr>
          <w:rStyle w:val="StyleUnderline"/>
        </w:rPr>
        <w:t>pandemic biology</w:t>
      </w:r>
      <w:r w:rsidRPr="00BD2DFB">
        <w:rPr>
          <w:sz w:val="12"/>
        </w:rPr>
        <w:t xml:space="preserve">, </w:t>
      </w:r>
      <w:r w:rsidRPr="00807374">
        <w:rPr>
          <w:rStyle w:val="StyleUnderline"/>
        </w:rPr>
        <w:t>computational social science, and synthetic biology.</w:t>
      </w:r>
      <w:r w:rsidRPr="00BD2DFB">
        <w:rPr>
          <w:sz w:val="12"/>
        </w:rPr>
        <w:t xml:space="preserve"> </w:t>
      </w:r>
      <w:r w:rsidRPr="00807374">
        <w:rPr>
          <w:rStyle w:val="Emphasis"/>
        </w:rPr>
        <w:t>We must be algorithmically armed</w:t>
      </w:r>
      <w:r w:rsidRPr="00BD2DFB">
        <w:rPr>
          <w:sz w:val="12"/>
        </w:rPr>
        <w:t xml:space="preserve">, </w:t>
      </w:r>
      <w:r w:rsidRPr="00807374">
        <w:rPr>
          <w:rStyle w:val="StyleUnderline"/>
        </w:rPr>
        <w:t>but not algorithmically ridden with media, statistical, and technology literacy.</w:t>
      </w:r>
    </w:p>
    <w:p w14:paraId="7AA0974A" w14:textId="77777777" w:rsidR="00C65195" w:rsidRPr="00BD2DFB" w:rsidRDefault="00C65195" w:rsidP="00C65195">
      <w:pPr>
        <w:rPr>
          <w:sz w:val="12"/>
        </w:rPr>
      </w:pPr>
      <w:r w:rsidRPr="00807374">
        <w:rPr>
          <w:rStyle w:val="StyleUnderline"/>
        </w:rPr>
        <w:t xml:space="preserve">The battle for cognitive superiority is </w:t>
      </w:r>
      <w:r w:rsidRPr="00807374">
        <w:rPr>
          <w:rStyle w:val="Emphasis"/>
          <w:sz w:val="32"/>
          <w:szCs w:val="32"/>
        </w:rPr>
        <w:t>polythetic</w:t>
      </w:r>
      <w:r w:rsidRPr="00807374">
        <w:rPr>
          <w:rStyle w:val="StyleUnderline"/>
          <w:sz w:val="32"/>
          <w:szCs w:val="32"/>
        </w:rPr>
        <w:t xml:space="preserve"> and </w:t>
      </w:r>
      <w:proofErr w:type="spellStart"/>
      <w:r w:rsidRPr="00807374">
        <w:rPr>
          <w:rStyle w:val="Emphasis"/>
          <w:sz w:val="32"/>
          <w:szCs w:val="32"/>
        </w:rPr>
        <w:t>multiordinal</w:t>
      </w:r>
      <w:proofErr w:type="spellEnd"/>
      <w:r w:rsidRPr="00807374">
        <w:rPr>
          <w:rStyle w:val="Emphasis"/>
          <w:sz w:val="32"/>
          <w:szCs w:val="32"/>
        </w:rPr>
        <w:t xml:space="preserve"> in space and</w:t>
      </w:r>
      <w:r w:rsidRPr="00807374">
        <w:rPr>
          <w:rStyle w:val="StyleUnderline"/>
          <w:sz w:val="32"/>
          <w:szCs w:val="32"/>
        </w:rPr>
        <w:t xml:space="preserve"> </w:t>
      </w:r>
      <w:r w:rsidRPr="00807374">
        <w:rPr>
          <w:rStyle w:val="Emphasis"/>
          <w:sz w:val="32"/>
          <w:szCs w:val="32"/>
        </w:rPr>
        <w:t>time</w:t>
      </w:r>
      <w:r w:rsidRPr="00BD2DFB">
        <w:rPr>
          <w:sz w:val="12"/>
        </w:rPr>
        <w:t xml:space="preserve">. </w:t>
      </w:r>
      <w:r w:rsidRPr="0059189A">
        <w:rPr>
          <w:rStyle w:val="StyleUnderline"/>
        </w:rPr>
        <w:t>It extends from the nanosecond before the photon arrives</w:t>
      </w:r>
      <w:r w:rsidRPr="00BD2DFB">
        <w:rPr>
          <w:sz w:val="12"/>
        </w:rPr>
        <w:t xml:space="preserve">, </w:t>
      </w:r>
      <w:r w:rsidRPr="0059189A">
        <w:rPr>
          <w:rStyle w:val="Emphasis"/>
        </w:rPr>
        <w:t>soon to be even faster with quantum entanglements</w:t>
      </w:r>
      <w:r w:rsidRPr="00BD2DFB">
        <w:rPr>
          <w:sz w:val="12"/>
        </w:rPr>
        <w:t xml:space="preserve"> of “qubits,” to Shi, the ancient Chinese practice of using current actions for influence in the long-term future.</w:t>
      </w:r>
    </w:p>
    <w:p w14:paraId="7DD8D89B" w14:textId="77777777" w:rsidR="00C65195" w:rsidRPr="00BD2DFB" w:rsidRDefault="00C65195" w:rsidP="00C65195">
      <w:pPr>
        <w:rPr>
          <w:sz w:val="12"/>
        </w:rPr>
      </w:pPr>
      <w:r w:rsidRPr="00BD2DFB">
        <w:rPr>
          <w:sz w:val="12"/>
        </w:rPr>
        <w:t>Recommended Action</w:t>
      </w:r>
    </w:p>
    <w:p w14:paraId="02FAB3B7" w14:textId="77777777" w:rsidR="00C65195" w:rsidRPr="00BD2DFB" w:rsidRDefault="00C65195" w:rsidP="00C65195">
      <w:pPr>
        <w:rPr>
          <w:sz w:val="12"/>
        </w:rPr>
      </w:pPr>
      <w:r w:rsidRPr="00BD2DFB">
        <w:rPr>
          <w:sz w:val="12"/>
        </w:rPr>
        <w:t xml:space="preserve">The </w:t>
      </w:r>
      <w:r w:rsidRPr="0059189A">
        <w:rPr>
          <w:rStyle w:val="StyleUnderline"/>
        </w:rPr>
        <w:t xml:space="preserve">following are offered as necessary to address the </w:t>
      </w:r>
      <w:r w:rsidRPr="0059189A">
        <w:rPr>
          <w:rStyle w:val="Emphasis"/>
          <w:sz w:val="32"/>
          <w:szCs w:val="32"/>
        </w:rPr>
        <w:t>existential imperative</w:t>
      </w:r>
      <w:r w:rsidRPr="00BD2DFB">
        <w:rPr>
          <w:sz w:val="12"/>
          <w:szCs w:val="32"/>
        </w:rPr>
        <w:t xml:space="preserve"> </w:t>
      </w:r>
      <w:r w:rsidRPr="00BD2DFB">
        <w:rPr>
          <w:sz w:val="12"/>
        </w:rPr>
        <w:t>for cognitive superiority:</w:t>
      </w:r>
    </w:p>
    <w:p w14:paraId="66CD1B44" w14:textId="77777777" w:rsidR="00C65195" w:rsidRPr="00BD2DFB" w:rsidRDefault="00C65195" w:rsidP="00C65195">
      <w:pPr>
        <w:rPr>
          <w:sz w:val="12"/>
        </w:rPr>
      </w:pPr>
      <w:r w:rsidRPr="00BD2DFB">
        <w:rPr>
          <w:sz w:val="12"/>
        </w:rPr>
        <w:t>Organization</w:t>
      </w:r>
    </w:p>
    <w:p w14:paraId="659BEADA" w14:textId="77777777" w:rsidR="00C65195" w:rsidRPr="00BD2DFB" w:rsidRDefault="00C65195" w:rsidP="00C65195">
      <w:pPr>
        <w:rPr>
          <w:sz w:val="12"/>
        </w:rPr>
      </w:pPr>
      <w:r w:rsidRPr="00BD2DFB">
        <w:rPr>
          <w:sz w:val="12"/>
        </w:rPr>
        <w:t xml:space="preserve">• </w:t>
      </w:r>
      <w:r w:rsidRPr="0059189A">
        <w:rPr>
          <w:rStyle w:val="StyleUnderline"/>
        </w:rPr>
        <w:t xml:space="preserve">A </w:t>
      </w:r>
      <w:r w:rsidRPr="0059189A">
        <w:rPr>
          <w:rStyle w:val="Emphasis"/>
        </w:rPr>
        <w:t>Manhattan-type</w:t>
      </w:r>
      <w:r w:rsidRPr="0059189A">
        <w:rPr>
          <w:rStyle w:val="StyleUnderline"/>
        </w:rPr>
        <w:t xml:space="preserve"> project for cognitive superiority</w:t>
      </w:r>
      <w:r w:rsidRPr="00BD2DFB">
        <w:rPr>
          <w:sz w:val="12"/>
        </w:rPr>
        <w:t xml:space="preserve">, which must be </w:t>
      </w:r>
      <w:r w:rsidRPr="0059189A">
        <w:rPr>
          <w:rStyle w:val="StyleUnderline"/>
        </w:rPr>
        <w:t>understood</w:t>
      </w:r>
      <w:r w:rsidRPr="00BD2DFB">
        <w:rPr>
          <w:sz w:val="12"/>
        </w:rPr>
        <w:t xml:space="preserve"> in its complementarity </w:t>
      </w:r>
      <w:r w:rsidRPr="0059189A">
        <w:rPr>
          <w:rStyle w:val="StyleUnderline"/>
        </w:rPr>
        <w:t>as</w:t>
      </w:r>
      <w:r w:rsidRPr="00BD2DFB">
        <w:rPr>
          <w:sz w:val="12"/>
        </w:rPr>
        <w:t xml:space="preserve"> both </w:t>
      </w:r>
      <w:r w:rsidRPr="0059189A">
        <w:rPr>
          <w:rStyle w:val="Emphasis"/>
        </w:rPr>
        <w:t>a separate sixth domain</w:t>
      </w:r>
      <w:r w:rsidRPr="00BD2DFB">
        <w:rPr>
          <w:sz w:val="12"/>
        </w:rPr>
        <w:t xml:space="preserve"> and an integral part of the other five domains.</w:t>
      </w:r>
    </w:p>
    <w:p w14:paraId="298D944C" w14:textId="77777777" w:rsidR="00C65195" w:rsidRPr="00BD2DFB" w:rsidRDefault="00C65195" w:rsidP="00C65195">
      <w:pPr>
        <w:rPr>
          <w:sz w:val="12"/>
        </w:rPr>
      </w:pPr>
      <w:r w:rsidRPr="00BD2DFB">
        <w:rPr>
          <w:sz w:val="12"/>
        </w:rPr>
        <w:t xml:space="preserve">• An institute drawn from multiple fields of knowledge. Its experts must have a remit to use an initial model of cognitive superiority </w:t>
      </w:r>
      <w:proofErr w:type="gramStart"/>
      <w:r w:rsidRPr="00BD2DFB">
        <w:rPr>
          <w:sz w:val="12"/>
        </w:rPr>
        <w:t>similar to</w:t>
      </w:r>
      <w:proofErr w:type="gramEnd"/>
      <w:r w:rsidRPr="00BD2DFB">
        <w:rPr>
          <w:sz w:val="12"/>
        </w:rPr>
        <w:t xml:space="preserve"> that presented in Cognitive Superiority - Information to Power, with a purpose of invention and improvement of the model for cognitive advantage. Further, this institute or entity must be ongoing to address accelerating change and iteratively refreshed in expertise.</w:t>
      </w:r>
    </w:p>
    <w:p w14:paraId="377EFF0D" w14:textId="77777777" w:rsidR="00C65195" w:rsidRPr="00BD2DFB" w:rsidRDefault="00C65195" w:rsidP="00C65195">
      <w:pPr>
        <w:rPr>
          <w:sz w:val="12"/>
        </w:rPr>
      </w:pPr>
      <w:r w:rsidRPr="00BD2DFB">
        <w:rPr>
          <w:sz w:val="12"/>
        </w:rPr>
        <w:t xml:space="preserve">• </w:t>
      </w:r>
      <w:r w:rsidRPr="0059189A">
        <w:rPr>
          <w:rStyle w:val="StyleUnderline"/>
        </w:rPr>
        <w:t>Secure</w:t>
      </w:r>
      <w:r w:rsidRPr="00BD2DFB">
        <w:rPr>
          <w:sz w:val="12"/>
        </w:rPr>
        <w:t xml:space="preserve"> our A-team, best-</w:t>
      </w:r>
      <w:proofErr w:type="spellStart"/>
      <w:r w:rsidRPr="00BD2DFB">
        <w:rPr>
          <w:sz w:val="12"/>
        </w:rPr>
        <w:t>inclass</w:t>
      </w:r>
      <w:proofErr w:type="spellEnd"/>
      <w:r w:rsidRPr="00BD2DFB">
        <w:rPr>
          <w:sz w:val="12"/>
        </w:rPr>
        <w:t xml:space="preserve"> talent including </w:t>
      </w:r>
      <w:r w:rsidRPr="0059189A">
        <w:rPr>
          <w:rStyle w:val="Emphasis"/>
        </w:rPr>
        <w:t>smart creatives</w:t>
      </w:r>
      <w:r w:rsidRPr="00BD2DFB">
        <w:rPr>
          <w:sz w:val="12"/>
        </w:rPr>
        <w:t xml:space="preserve"> in a very wide variety of essential fields such as AI, network structure and dynamics, quantum, complexity science, data analytics, neurobiology, microbiology, persuasion science, and learning science. However, securing </w:t>
      </w:r>
      <w:r w:rsidRPr="0059189A">
        <w:rPr>
          <w:rStyle w:val="StyleUnderline"/>
        </w:rPr>
        <w:t>this team will require significant changes in recruitment, persuasion skills, narratology methods, new options for affiliation, recognition, rank, and other emoluments</w:t>
      </w:r>
      <w:r w:rsidRPr="00BD2DFB">
        <w:rPr>
          <w:sz w:val="12"/>
        </w:rPr>
        <w:t>. This difficulty is evidenced by the large groups in Silicon Valley that refused to assist in military AI.</w:t>
      </w:r>
    </w:p>
    <w:p w14:paraId="1E0B6E97" w14:textId="77777777" w:rsidR="00C65195" w:rsidRPr="00BD2DFB" w:rsidRDefault="00C65195" w:rsidP="00C65195">
      <w:pPr>
        <w:rPr>
          <w:sz w:val="12"/>
        </w:rPr>
      </w:pPr>
      <w:r w:rsidRPr="00BD2DFB">
        <w:rPr>
          <w:sz w:val="12"/>
        </w:rPr>
        <w:t xml:space="preserve">• Flexible, agile management styles with sufficient </w:t>
      </w:r>
      <w:r w:rsidRPr="0059189A">
        <w:rPr>
          <w:rStyle w:val="Emphasis"/>
        </w:rPr>
        <w:t>distributed authority</w:t>
      </w:r>
      <w:r w:rsidRPr="00BD2DFB">
        <w:rPr>
          <w:sz w:val="12"/>
        </w:rPr>
        <w:t xml:space="preserve">, </w:t>
      </w:r>
      <w:r w:rsidRPr="0059189A">
        <w:rPr>
          <w:rStyle w:val="Emphasis"/>
        </w:rPr>
        <w:t>smart hierarchies,</w:t>
      </w:r>
      <w:r w:rsidRPr="00BD2DFB">
        <w:rPr>
          <w:sz w:val="12"/>
        </w:rPr>
        <w:t xml:space="preserve"> </w:t>
      </w:r>
      <w:r w:rsidRPr="0059189A">
        <w:rPr>
          <w:rStyle w:val="StyleUnderline"/>
        </w:rPr>
        <w:t>prioritizing recruitment</w:t>
      </w:r>
      <w:r w:rsidRPr="00BD2DFB">
        <w:rPr>
          <w:sz w:val="12"/>
        </w:rPr>
        <w:t xml:space="preserve">, </w:t>
      </w:r>
      <w:r w:rsidRPr="0059189A">
        <w:rPr>
          <w:rStyle w:val="StyleUnderline"/>
        </w:rPr>
        <w:t>minimizing mitigated speech</w:t>
      </w:r>
      <w:r w:rsidRPr="00BD2DFB">
        <w:rPr>
          <w:sz w:val="12"/>
        </w:rPr>
        <w:t>, and attention to managing and optimizing smart creatives and smart groups and addressing barriers to sufficient iterative change.</w:t>
      </w:r>
    </w:p>
    <w:p w14:paraId="379E5AAB" w14:textId="77777777" w:rsidR="00C65195" w:rsidRPr="00BD2DFB" w:rsidRDefault="00C65195" w:rsidP="00C65195">
      <w:pPr>
        <w:rPr>
          <w:sz w:val="12"/>
        </w:rPr>
      </w:pPr>
      <w:r w:rsidRPr="00BD2DFB">
        <w:rPr>
          <w:sz w:val="12"/>
        </w:rPr>
        <w:t>Environment</w:t>
      </w:r>
    </w:p>
    <w:p w14:paraId="5109145B" w14:textId="77777777" w:rsidR="00C65195" w:rsidRPr="00BD2DFB" w:rsidRDefault="00C65195" w:rsidP="00C65195">
      <w:pPr>
        <w:rPr>
          <w:sz w:val="12"/>
        </w:rPr>
      </w:pPr>
      <w:r w:rsidRPr="00BD2DFB">
        <w:rPr>
          <w:sz w:val="12"/>
        </w:rPr>
        <w:t xml:space="preserve">• </w:t>
      </w:r>
      <w:r w:rsidRPr="0059189A">
        <w:rPr>
          <w:rStyle w:val="Emphasis"/>
        </w:rPr>
        <w:t>Favored information access</w:t>
      </w:r>
      <w:r w:rsidRPr="00BD2DFB">
        <w:rPr>
          <w:sz w:val="12"/>
        </w:rPr>
        <w:t xml:space="preserve">, including an Eratosthenes affiliation, </w:t>
      </w:r>
      <w:r w:rsidRPr="0059189A">
        <w:rPr>
          <w:rStyle w:val="StyleUnderline"/>
        </w:rPr>
        <w:t>to harvest knowledge from the frontier of science and technology</w:t>
      </w:r>
      <w:r w:rsidRPr="00BD2DFB">
        <w:rPr>
          <w:sz w:val="12"/>
        </w:rPr>
        <w:t xml:space="preserve"> </w:t>
      </w:r>
      <w:r w:rsidRPr="0059189A">
        <w:rPr>
          <w:rStyle w:val="StyleUnderline"/>
        </w:rPr>
        <w:t>and from areas of nascent foundational and platform-level disruptions</w:t>
      </w:r>
      <w:r w:rsidRPr="00BD2DFB">
        <w:rPr>
          <w:sz w:val="12"/>
        </w:rPr>
        <w:t xml:space="preserve"> </w:t>
      </w:r>
      <w:proofErr w:type="gramStart"/>
      <w:r w:rsidRPr="00BD2DFB">
        <w:rPr>
          <w:sz w:val="12"/>
        </w:rPr>
        <w:t>and also</w:t>
      </w:r>
      <w:proofErr w:type="gramEnd"/>
      <w:r w:rsidRPr="00BD2DFB">
        <w:rPr>
          <w:sz w:val="12"/>
        </w:rPr>
        <w:t xml:space="preserve"> to facilitate self-directed learning or self-organized learning ecologies knowledgeable in information infrastructure.</w:t>
      </w:r>
    </w:p>
    <w:p w14:paraId="645ED6C6" w14:textId="77777777" w:rsidR="00C65195" w:rsidRPr="00BD2DFB" w:rsidRDefault="00C65195" w:rsidP="00C65195">
      <w:pPr>
        <w:rPr>
          <w:sz w:val="12"/>
        </w:rPr>
      </w:pPr>
      <w:r w:rsidRPr="00BD2DFB">
        <w:rPr>
          <w:sz w:val="12"/>
        </w:rPr>
        <w:t xml:space="preserve">• </w:t>
      </w:r>
      <w:r w:rsidRPr="0059189A">
        <w:rPr>
          <w:rStyle w:val="StyleUnderline"/>
        </w:rPr>
        <w:t>Commitment</w:t>
      </w:r>
      <w:r w:rsidRPr="00BD2DFB">
        <w:rPr>
          <w:sz w:val="12"/>
        </w:rPr>
        <w:t xml:space="preserve"> </w:t>
      </w:r>
      <w:r w:rsidRPr="0059189A">
        <w:rPr>
          <w:rStyle w:val="StyleUnderline"/>
        </w:rPr>
        <w:t>to</w:t>
      </w:r>
      <w:r w:rsidRPr="00BD2DFB">
        <w:rPr>
          <w:sz w:val="12"/>
        </w:rPr>
        <w:t xml:space="preserve"> </w:t>
      </w:r>
      <w:r w:rsidRPr="0059189A">
        <w:rPr>
          <w:rStyle w:val="Emphasis"/>
        </w:rPr>
        <w:t>life-long learning,</w:t>
      </w:r>
      <w:r w:rsidRPr="00BD2DFB">
        <w:rPr>
          <w:sz w:val="12"/>
        </w:rPr>
        <w:t xml:space="preserve"> including self-directed learning </w:t>
      </w:r>
      <w:r w:rsidRPr="0059189A">
        <w:rPr>
          <w:rStyle w:val="Emphasis"/>
        </w:rPr>
        <w:t>as a central military value</w:t>
      </w:r>
      <w:r w:rsidRPr="00BD2DFB">
        <w:rPr>
          <w:sz w:val="12"/>
        </w:rPr>
        <w:t xml:space="preserve"> declared along with duty, honor, and fidelity.</w:t>
      </w:r>
    </w:p>
    <w:p w14:paraId="25626377" w14:textId="77777777" w:rsidR="00C65195" w:rsidRPr="00BD2DFB" w:rsidRDefault="00C65195" w:rsidP="00C65195">
      <w:pPr>
        <w:rPr>
          <w:sz w:val="12"/>
        </w:rPr>
      </w:pPr>
      <w:r w:rsidRPr="00BD2DFB">
        <w:rPr>
          <w:sz w:val="12"/>
        </w:rPr>
        <w:t xml:space="preserve">• Creative </w:t>
      </w:r>
      <w:r w:rsidRPr="0059189A">
        <w:rPr>
          <w:rStyle w:val="StyleUnderline"/>
        </w:rPr>
        <w:t>affiliations and optimized collective augmented intelligence</w:t>
      </w:r>
      <w:r w:rsidRPr="00BD2DFB">
        <w:rPr>
          <w:sz w:val="12"/>
        </w:rPr>
        <w:t xml:space="preserve"> (</w:t>
      </w:r>
      <w:proofErr w:type="spellStart"/>
      <w:r w:rsidRPr="0059189A">
        <w:rPr>
          <w:rStyle w:val="Emphasis"/>
        </w:rPr>
        <w:t>superminds</w:t>
      </w:r>
      <w:proofErr w:type="spellEnd"/>
      <w:r w:rsidRPr="00BD2DFB">
        <w:rPr>
          <w:sz w:val="12"/>
        </w:rPr>
        <w:t>) integrated context webs, smart hierarchies from temporary confluences that inform to long-term cooperatives including transdisciplinary bridges.</w:t>
      </w:r>
    </w:p>
    <w:p w14:paraId="4A8E9788" w14:textId="77777777" w:rsidR="00C65195" w:rsidRPr="00BD2DFB" w:rsidRDefault="00C65195" w:rsidP="00C65195">
      <w:pPr>
        <w:rPr>
          <w:sz w:val="12"/>
        </w:rPr>
      </w:pPr>
      <w:r w:rsidRPr="00BD2DFB">
        <w:rPr>
          <w:sz w:val="12"/>
        </w:rPr>
        <w:t>Actions</w:t>
      </w:r>
    </w:p>
    <w:p w14:paraId="5B582B4C" w14:textId="77777777" w:rsidR="00C65195" w:rsidRPr="00BD2DFB" w:rsidRDefault="00C65195" w:rsidP="00C65195">
      <w:pPr>
        <w:rPr>
          <w:sz w:val="12"/>
        </w:rPr>
      </w:pPr>
      <w:r w:rsidRPr="00BD2DFB">
        <w:rPr>
          <w:sz w:val="12"/>
        </w:rPr>
        <w:t xml:space="preserve">• </w:t>
      </w:r>
      <w:r w:rsidRPr="0059189A">
        <w:rPr>
          <w:rStyle w:val="StyleUnderline"/>
        </w:rPr>
        <w:t>Superior influence operations</w:t>
      </w:r>
      <w:r w:rsidRPr="00BD2DFB">
        <w:rPr>
          <w:sz w:val="12"/>
        </w:rPr>
        <w:t xml:space="preserve">, both offensive and defensive across hierarchy in scale for external and internal use, </w:t>
      </w:r>
      <w:r w:rsidRPr="0059189A">
        <w:rPr>
          <w:rStyle w:val="StyleUnderline"/>
        </w:rPr>
        <w:t xml:space="preserve">modeling humans as emergent </w:t>
      </w:r>
      <w:r w:rsidRPr="0059189A">
        <w:rPr>
          <w:rStyle w:val="Emphasis"/>
        </w:rPr>
        <w:t>bio-psycho-socio-techno-info beings</w:t>
      </w:r>
      <w:r w:rsidRPr="00BD2DFB">
        <w:rPr>
          <w:sz w:val="12"/>
        </w:rPr>
        <w:t xml:space="preserve"> who see through multiple refractive glasses. Deepfake avatars exist.</w:t>
      </w:r>
    </w:p>
    <w:p w14:paraId="6081FC37" w14:textId="77777777" w:rsidR="00C65195" w:rsidRPr="00BD2DFB" w:rsidRDefault="00C65195" w:rsidP="00C65195">
      <w:pPr>
        <w:rPr>
          <w:sz w:val="12"/>
        </w:rPr>
      </w:pPr>
      <w:r w:rsidRPr="00BD2DFB">
        <w:rPr>
          <w:sz w:val="12"/>
        </w:rPr>
        <w:t>• Superiority in military AI and quantum applications are critical.</w:t>
      </w:r>
    </w:p>
    <w:p w14:paraId="75B5C29D" w14:textId="77777777" w:rsidR="00C65195" w:rsidRPr="00BD2DFB" w:rsidRDefault="00C65195" w:rsidP="00C65195">
      <w:pPr>
        <w:rPr>
          <w:sz w:val="12"/>
        </w:rPr>
      </w:pPr>
      <w:r w:rsidRPr="00BD2DFB">
        <w:rPr>
          <w:sz w:val="12"/>
        </w:rPr>
        <w:t xml:space="preserve">• </w:t>
      </w:r>
      <w:r w:rsidRPr="00BD2DFB">
        <w:rPr>
          <w:rStyle w:val="StyleUnderline"/>
        </w:rPr>
        <w:t>Optimal use of blockchain</w:t>
      </w:r>
      <w:r w:rsidRPr="00BD2DFB">
        <w:rPr>
          <w:sz w:val="12"/>
        </w:rPr>
        <w:t xml:space="preserve"> </w:t>
      </w:r>
      <w:r w:rsidRPr="00BD2DFB">
        <w:rPr>
          <w:rStyle w:val="StyleUnderline"/>
        </w:rPr>
        <w:t>as it develops and overcomes</w:t>
      </w:r>
      <w:r w:rsidRPr="00BD2DFB">
        <w:rPr>
          <w:sz w:val="12"/>
        </w:rPr>
        <w:t xml:space="preserve"> its </w:t>
      </w:r>
      <w:r w:rsidRPr="00BD2DFB">
        <w:rPr>
          <w:rStyle w:val="StyleUnderline"/>
        </w:rPr>
        <w:t>current hurdles for a multitude of potential advances such as data integrity</w:t>
      </w:r>
      <w:r w:rsidRPr="00BD2DFB">
        <w:rPr>
          <w:sz w:val="12"/>
        </w:rPr>
        <w:t xml:space="preserve">, </w:t>
      </w:r>
      <w:r w:rsidRPr="00BD2DFB">
        <w:rPr>
          <w:rStyle w:val="StyleUnderline"/>
        </w:rPr>
        <w:t>speeding of OODA loops, psyops, and facilitating interoperability</w:t>
      </w:r>
      <w:r w:rsidRPr="00BD2DFB">
        <w:rPr>
          <w:sz w:val="12"/>
        </w:rPr>
        <w:t>.</w:t>
      </w:r>
    </w:p>
    <w:p w14:paraId="58F7EBCF" w14:textId="77777777" w:rsidR="00C65195" w:rsidRPr="00BD2DFB" w:rsidRDefault="00C65195" w:rsidP="00C65195">
      <w:pPr>
        <w:rPr>
          <w:sz w:val="12"/>
        </w:rPr>
      </w:pPr>
      <w:r w:rsidRPr="00BD2DFB">
        <w:rPr>
          <w:sz w:val="12"/>
        </w:rPr>
        <w:t xml:space="preserve">• </w:t>
      </w:r>
      <w:r w:rsidRPr="00BD2DFB">
        <w:rPr>
          <w:rStyle w:val="StyleUnderline"/>
        </w:rPr>
        <w:t xml:space="preserve">Superior new forms and efficiencies of </w:t>
      </w:r>
      <w:r w:rsidRPr="00BD2DFB">
        <w:rPr>
          <w:rStyle w:val="Emphasis"/>
        </w:rPr>
        <w:t>cognition</w:t>
      </w:r>
      <w:r w:rsidRPr="00BD2DFB">
        <w:rPr>
          <w:sz w:val="12"/>
        </w:rPr>
        <w:t xml:space="preserve">— </w:t>
      </w:r>
      <w:r w:rsidRPr="00BD2DFB">
        <w:rPr>
          <w:rStyle w:val="StyleUnderline"/>
        </w:rPr>
        <w:t>human, AI, and smarter groups, smarter hierarchies, and hybrid “</w:t>
      </w:r>
      <w:proofErr w:type="spellStart"/>
      <w:r w:rsidRPr="00BD2DFB">
        <w:rPr>
          <w:rStyle w:val="StyleUnderline"/>
        </w:rPr>
        <w:t>superminds</w:t>
      </w:r>
      <w:proofErr w:type="spellEnd"/>
      <w:r w:rsidRPr="00BD2DFB">
        <w:rPr>
          <w:sz w:val="12"/>
        </w:rPr>
        <w:t>.”</w:t>
      </w:r>
    </w:p>
    <w:p w14:paraId="3A1E37E5" w14:textId="77777777" w:rsidR="00C65195" w:rsidRDefault="00C65195" w:rsidP="00C65195">
      <w:pPr>
        <w:rPr>
          <w:sz w:val="12"/>
        </w:rPr>
      </w:pPr>
      <w:r w:rsidRPr="00BD2DFB">
        <w:rPr>
          <w:sz w:val="12"/>
        </w:rPr>
        <w:t xml:space="preserve">• Finally, and centrally, our </w:t>
      </w:r>
      <w:r w:rsidRPr="00BD2DFB">
        <w:rPr>
          <w:rStyle w:val="StyleUnderline"/>
        </w:rPr>
        <w:t>personnel and computers must “</w:t>
      </w:r>
      <w:r w:rsidRPr="00BD2DFB">
        <w:rPr>
          <w:rStyle w:val="Emphasis"/>
        </w:rPr>
        <w:t>think” together</w:t>
      </w:r>
      <w:r w:rsidRPr="00BD2DFB">
        <w:rPr>
          <w:sz w:val="12"/>
        </w:rPr>
        <w:t xml:space="preserve">, </w:t>
      </w:r>
      <w:r w:rsidRPr="00BD2DFB">
        <w:rPr>
          <w:rStyle w:val="StyleUnderline"/>
        </w:rPr>
        <w:t>orchestrated within and among domains</w:t>
      </w:r>
      <w:r w:rsidRPr="00BD2DFB">
        <w:rPr>
          <w:sz w:val="12"/>
        </w:rPr>
        <w:t xml:space="preserve">, </w:t>
      </w:r>
      <w:r w:rsidRPr="00BD2DFB">
        <w:rPr>
          <w:rStyle w:val="Emphasis"/>
        </w:rPr>
        <w:t>fully interoperative</w:t>
      </w:r>
      <w:r w:rsidRPr="00BD2DFB">
        <w:rPr>
          <w:sz w:val="12"/>
        </w:rPr>
        <w:t xml:space="preserve"> and antifragile </w:t>
      </w:r>
      <w:r w:rsidRPr="00BD2DFB">
        <w:rPr>
          <w:rStyle w:val="StyleUnderline"/>
        </w:rPr>
        <w:t xml:space="preserve">creating a policy that every new system, software, and object be assayed as to its effect on collaboration, connectivity, and interoperability. </w:t>
      </w:r>
      <w:r w:rsidRPr="00BD2DFB">
        <w:rPr>
          <w:rStyle w:val="Emphasis"/>
        </w:rPr>
        <w:t>Mixed-well wins</w:t>
      </w:r>
      <w:r w:rsidRPr="00BD2DFB">
        <w:rPr>
          <w:sz w:val="12"/>
        </w:rPr>
        <w:t>.</w:t>
      </w:r>
    </w:p>
    <w:p w14:paraId="345321E9" w14:textId="77777777" w:rsidR="00C65195" w:rsidRDefault="00C65195" w:rsidP="00C65195">
      <w:pPr>
        <w:pStyle w:val="Heading4"/>
      </w:pPr>
      <w:r>
        <w:t xml:space="preserve">Failure to COGNIFY causes extinction---the </w:t>
      </w:r>
      <w:proofErr w:type="spellStart"/>
      <w:r>
        <w:t>aff</w:t>
      </w:r>
      <w:proofErr w:type="spellEnd"/>
      <w:r>
        <w:t xml:space="preserve"> </w:t>
      </w:r>
      <w:r w:rsidRPr="001E7E88">
        <w:rPr>
          <w:u w:val="single"/>
        </w:rPr>
        <w:t>shocks</w:t>
      </w:r>
      <w:r>
        <w:t xml:space="preserve"> the </w:t>
      </w:r>
      <w:r w:rsidRPr="00757968">
        <w:rPr>
          <w:i/>
          <w:iCs w:val="0"/>
          <w:u w:val="single"/>
        </w:rPr>
        <w:t>information arms race</w:t>
      </w:r>
      <w:r>
        <w:t xml:space="preserve"> into Mutually Assured Destruction---</w:t>
      </w:r>
      <w:r w:rsidRPr="00674482">
        <w:rPr>
          <w:u w:val="single"/>
        </w:rPr>
        <w:t>anticipation</w:t>
      </w:r>
      <w:r>
        <w:t xml:space="preserve"> is key  </w:t>
      </w:r>
      <w:r w:rsidRPr="00971899">
        <w:rPr>
          <w:u w:val="single"/>
        </w:rPr>
        <w:t xml:space="preserve"> </w:t>
      </w:r>
    </w:p>
    <w:p w14:paraId="7448B9B0" w14:textId="77777777" w:rsidR="00C65195" w:rsidRDefault="00C65195" w:rsidP="00C65195">
      <w:r w:rsidRPr="008D3613">
        <w:rPr>
          <w:rStyle w:val="Style13ptBold"/>
        </w:rPr>
        <w:t>CP 21</w:t>
      </w:r>
      <w:r>
        <w:t xml:space="preserve"> – The Consilience Project [25 July 2021, The Consilience Project is a publication of the Civilization Research Institute (CRI), a charitable think tank focused on reducing systemic fragility and advancing new forms of governance and coordination. CRI seeks to inform the next era of human collaboration and collective intelligence to ensure human and ecological </w:t>
      </w:r>
      <w:proofErr w:type="spellStart"/>
      <w:r>
        <w:t>thriving.“It's</w:t>
      </w:r>
      <w:proofErr w:type="spellEnd"/>
      <w:r>
        <w:t xml:space="preserve"> a MAD Information War”, </w:t>
      </w:r>
      <w:hyperlink r:id="rId7" w:history="1">
        <w:r w:rsidRPr="00D26E95">
          <w:rPr>
            <w:rStyle w:val="Hyperlink"/>
          </w:rPr>
          <w:t>https://consilienceproject.org/its-a-mad-information-war/</w:t>
        </w:r>
      </w:hyperlink>
      <w:r>
        <w:t>]</w:t>
      </w:r>
    </w:p>
    <w:p w14:paraId="2508912C" w14:textId="77777777" w:rsidR="00C65195" w:rsidRDefault="00C65195" w:rsidP="00C65195">
      <w:r>
        <w:t>*</w:t>
      </w:r>
      <w:proofErr w:type="gramStart"/>
      <w:r>
        <w:t>see</w:t>
      </w:r>
      <w:proofErr w:type="gramEnd"/>
      <w:r>
        <w:t xml:space="preserve"> the card above for the definition of </w:t>
      </w:r>
      <w:proofErr w:type="spellStart"/>
      <w:r>
        <w:t>cognification</w:t>
      </w:r>
      <w:proofErr w:type="spellEnd"/>
      <w:r>
        <w:t xml:space="preserve"> --- human/AI partnership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54B5FEC1" w14:textId="77777777" w:rsidR="00C65195" w:rsidRPr="001E7E88" w:rsidRDefault="00C65195" w:rsidP="00C65195">
      <w:pPr>
        <w:rPr>
          <w:sz w:val="12"/>
        </w:rPr>
      </w:pPr>
      <w:r w:rsidRPr="008D3613">
        <w:rPr>
          <w:rStyle w:val="StyleUnderline"/>
        </w:rPr>
        <w:t>No matter where you live</w:t>
      </w:r>
      <w:r w:rsidRPr="001E7E88">
        <w:rPr>
          <w:sz w:val="12"/>
        </w:rPr>
        <w:t xml:space="preserve">, </w:t>
      </w:r>
      <w:r w:rsidRPr="008D3613">
        <w:rPr>
          <w:rStyle w:val="Emphasis"/>
        </w:rPr>
        <w:t xml:space="preserve">if you are on the </w:t>
      </w:r>
      <w:proofErr w:type="gramStart"/>
      <w:r w:rsidRPr="008D3613">
        <w:rPr>
          <w:rStyle w:val="Emphasis"/>
        </w:rPr>
        <w:t>Internet</w:t>
      </w:r>
      <w:proofErr w:type="gramEnd"/>
      <w:r w:rsidRPr="001E7E88">
        <w:rPr>
          <w:sz w:val="12"/>
        </w:rPr>
        <w:t xml:space="preserve"> </w:t>
      </w:r>
      <w:r w:rsidRPr="008D3613">
        <w:rPr>
          <w:rStyle w:val="StyleUnderline"/>
        </w:rPr>
        <w:t>you are in a war zone</w:t>
      </w:r>
      <w:r w:rsidRPr="001E7E88">
        <w:rPr>
          <w:sz w:val="12"/>
        </w:rPr>
        <w:t xml:space="preserve">. You may not feel the terror of bombs dropping around you, nor the horrors of physical violence, but there is </w:t>
      </w:r>
      <w:proofErr w:type="gramStart"/>
      <w:r w:rsidRPr="001E7E88">
        <w:rPr>
          <w:sz w:val="12"/>
        </w:rPr>
        <w:t>war</w:t>
      </w:r>
      <w:proofErr w:type="gramEnd"/>
      <w:r w:rsidRPr="001E7E88">
        <w:rPr>
          <w:sz w:val="12"/>
        </w:rPr>
        <w:t xml:space="preserve"> nonetheless. For as long as humans have fought, military tactics have always involved propaganda, information manipulation, and deception. Today, </w:t>
      </w:r>
      <w:r w:rsidRPr="008D3613">
        <w:rPr>
          <w:rStyle w:val="StyleUnderline"/>
        </w:rPr>
        <w:t>digital communication technologies have changed the landscape of what the U.S. military calls “irregular warfare</w:t>
      </w:r>
      <w:proofErr w:type="gramStart"/>
      <w:r w:rsidRPr="001E7E88">
        <w:rPr>
          <w:sz w:val="12"/>
        </w:rPr>
        <w:t>.”[</w:t>
      </w:r>
      <w:proofErr w:type="gramEnd"/>
      <w:r w:rsidRPr="001E7E88">
        <w:rPr>
          <w:sz w:val="12"/>
        </w:rPr>
        <w:t xml:space="preserve">1] As opposed to “conventional warfare,” </w:t>
      </w:r>
      <w:r w:rsidRPr="008D3613">
        <w:rPr>
          <w:rStyle w:val="StyleUnderline"/>
        </w:rPr>
        <w:t>this kind of war is</w:t>
      </w:r>
      <w:r w:rsidRPr="001E7E88">
        <w:rPr>
          <w:sz w:val="12"/>
        </w:rPr>
        <w:t xml:space="preserve"> not primarily about the use of physical force, and it is not primarily </w:t>
      </w:r>
      <w:r w:rsidRPr="008D3613">
        <w:rPr>
          <w:rStyle w:val="StyleUnderline"/>
        </w:rPr>
        <w:t xml:space="preserve">about </w:t>
      </w:r>
      <w:r w:rsidRPr="008D3613">
        <w:rPr>
          <w:rStyle w:val="Emphasis"/>
        </w:rPr>
        <w:t>targeting an adversary’s military assets</w:t>
      </w:r>
      <w:r w:rsidRPr="001E7E88">
        <w:rPr>
          <w:sz w:val="12"/>
        </w:rPr>
        <w:t xml:space="preserve">. </w:t>
      </w:r>
      <w:r w:rsidRPr="008D3613">
        <w:rPr>
          <w:rStyle w:val="StyleUnderline"/>
        </w:rPr>
        <w:t>Irregular warfare</w:t>
      </w:r>
      <w:r w:rsidRPr="001E7E88">
        <w:rPr>
          <w:sz w:val="12"/>
        </w:rPr>
        <w:t xml:space="preserve"> includes economic warfare (sanctions), cyber warfare (attacks within the digital domain), and political warfare (diplomacy), but it most </w:t>
      </w:r>
      <w:r w:rsidRPr="008D3613">
        <w:rPr>
          <w:rStyle w:val="StyleUnderline"/>
        </w:rPr>
        <w:t xml:space="preserve">pervasively manifests as some version of </w:t>
      </w:r>
      <w:r w:rsidRPr="008D3613">
        <w:rPr>
          <w:rStyle w:val="Emphasis"/>
        </w:rPr>
        <w:t>population-centric information and narrative warfare.</w:t>
      </w:r>
      <w:r w:rsidRPr="001E7E88">
        <w:rPr>
          <w:sz w:val="12"/>
        </w:rPr>
        <w:t xml:space="preserve"> The goal is the same as conventional war: to acquire by coercive means some political or strategic good, such as economic, geographical, or military advantage. In this kind of war, the mind of </w:t>
      </w:r>
      <w:r w:rsidRPr="008D3613">
        <w:rPr>
          <w:rStyle w:val="StyleUnderline"/>
        </w:rPr>
        <w:t>every citizen is a potential target</w:t>
      </w:r>
      <w:r w:rsidRPr="001E7E88">
        <w:rPr>
          <w:sz w:val="12"/>
        </w:rPr>
        <w:t xml:space="preserve">, and </w:t>
      </w:r>
      <w:r w:rsidRPr="008D3613">
        <w:rPr>
          <w:rStyle w:val="StyleUnderline"/>
        </w:rPr>
        <w:t>tactical victories could include a delegitimized election</w:t>
      </w:r>
      <w:r w:rsidRPr="001E7E88">
        <w:rPr>
          <w:sz w:val="12"/>
        </w:rPr>
        <w:t xml:space="preserve">, implosions of civic discourse, </w:t>
      </w:r>
      <w:r w:rsidRPr="008D3613">
        <w:rPr>
          <w:rStyle w:val="Emphasis"/>
        </w:rPr>
        <w:t>and mutual hatred</w:t>
      </w:r>
      <w:r w:rsidRPr="001E7E88">
        <w:rPr>
          <w:sz w:val="12"/>
        </w:rPr>
        <w:t xml:space="preserve"> sparked between fellow citizens.</w:t>
      </w:r>
    </w:p>
    <w:p w14:paraId="64FB0DAC" w14:textId="77777777" w:rsidR="00C65195" w:rsidRDefault="00C65195" w:rsidP="00C65195">
      <w:pPr>
        <w:rPr>
          <w:rStyle w:val="StyleUnderline"/>
        </w:rPr>
      </w:pPr>
      <w:r w:rsidRPr="001E7E88">
        <w:rPr>
          <w:sz w:val="12"/>
        </w:rPr>
        <w:t xml:space="preserve">Just as </w:t>
      </w:r>
      <w:r w:rsidRPr="008D3613">
        <w:rPr>
          <w:rStyle w:val="StyleUnderline"/>
        </w:rPr>
        <w:t>the destructive power of nuclear weapons</w:t>
      </w:r>
      <w:r w:rsidRPr="001E7E88">
        <w:rPr>
          <w:sz w:val="12"/>
        </w:rPr>
        <w:t xml:space="preserve"> </w:t>
      </w:r>
      <w:r w:rsidRPr="008D3613">
        <w:rPr>
          <w:rStyle w:val="StyleUnderline"/>
        </w:rPr>
        <w:t>forced humanity to reorient to the idea</w:t>
      </w:r>
      <w:r w:rsidRPr="001E7E88">
        <w:rPr>
          <w:sz w:val="12"/>
        </w:rPr>
        <w:t xml:space="preserve"> </w:t>
      </w:r>
      <w:r w:rsidRPr="008D3613">
        <w:rPr>
          <w:rStyle w:val="StyleUnderline"/>
        </w:rPr>
        <w:t>that mutually assured destruction exists</w:t>
      </w:r>
      <w:r w:rsidRPr="001E7E88">
        <w:rPr>
          <w:sz w:val="12"/>
        </w:rPr>
        <w:t xml:space="preserve"> at the extremes of physical violence, so </w:t>
      </w:r>
      <w:r w:rsidRPr="008D3613">
        <w:rPr>
          <w:rStyle w:val="StyleUnderline"/>
        </w:rPr>
        <w:t xml:space="preserve">advances in information warfare require us to face the </w:t>
      </w:r>
      <w:r w:rsidRPr="008D3613">
        <w:rPr>
          <w:rStyle w:val="Emphasis"/>
        </w:rPr>
        <w:t>same truth of inevitable self-destruction</w:t>
      </w:r>
      <w:r w:rsidRPr="001E7E88">
        <w:rPr>
          <w:sz w:val="12"/>
        </w:rPr>
        <w:t xml:space="preserve">, </w:t>
      </w:r>
      <w:r w:rsidRPr="008D3613">
        <w:rPr>
          <w:rStyle w:val="Emphasis"/>
        </w:rPr>
        <w:t>and to mutually back away</w:t>
      </w:r>
      <w:r w:rsidRPr="001E7E88">
        <w:rPr>
          <w:sz w:val="12"/>
        </w:rPr>
        <w:t xml:space="preserve">. The </w:t>
      </w:r>
      <w:r w:rsidRPr="008D3613">
        <w:rPr>
          <w:rStyle w:val="StyleUnderline"/>
        </w:rPr>
        <w:t>challenges before us are technological, psychological, and cultural</w:t>
      </w:r>
      <w:r w:rsidRPr="001E7E88">
        <w:rPr>
          <w:sz w:val="12"/>
        </w:rPr>
        <w:t xml:space="preserve">. But the first step in all of this is knowing that we are caught up in a new kind of war. </w:t>
      </w:r>
      <w:r w:rsidRPr="008D3613">
        <w:rPr>
          <w:rStyle w:val="StyleUnderline"/>
        </w:rPr>
        <w:t>If we are to survive, we must all understand how this situation came about, and grasp the basic dynamics of the advancing battle fronts.</w:t>
      </w:r>
    </w:p>
    <w:p w14:paraId="0E487E57" w14:textId="77777777" w:rsidR="00C65195" w:rsidRPr="001E7E88" w:rsidRDefault="00C65195" w:rsidP="00C65195">
      <w:pPr>
        <w:rPr>
          <w:sz w:val="12"/>
        </w:rPr>
      </w:pPr>
      <w:r w:rsidRPr="001E7E88">
        <w:rPr>
          <w:sz w:val="12"/>
        </w:rPr>
        <w:t>As a U.S. citizen living in a “swing state,” it is possible to be subject to propaganda on social media from both domestic political parties and foreign militaries—a constant battle, 24 hours a day, 365 days a year, all in high-definition in the palm of your hand.</w:t>
      </w:r>
    </w:p>
    <w:p w14:paraId="0E2396F1" w14:textId="77777777" w:rsidR="00C65195" w:rsidRDefault="00C65195" w:rsidP="00C65195">
      <w:pPr>
        <w:rPr>
          <w:rStyle w:val="StyleUnderline"/>
        </w:rPr>
      </w:pPr>
      <w:r w:rsidRPr="001E7E88">
        <w:rPr>
          <w:sz w:val="12"/>
        </w:rPr>
        <w:t xml:space="preserve">Irregular wars have arms races between combatants in much the same way as regular wars. Techniques of information warfare (such as propaganda) have been developed and expanded by scientists for decades, with much success. We argue that </w:t>
      </w:r>
      <w:r w:rsidRPr="008D3613">
        <w:rPr>
          <w:rStyle w:val="StyleUnderline"/>
        </w:rPr>
        <w:t>arms</w:t>
      </w:r>
      <w:r w:rsidRPr="001E7E88">
        <w:rPr>
          <w:sz w:val="12"/>
        </w:rPr>
        <w:t xml:space="preserve"> </w:t>
      </w:r>
      <w:r w:rsidRPr="008D3613">
        <w:rPr>
          <w:rStyle w:val="StyleUnderline"/>
        </w:rPr>
        <w:t>races in the context of information wars lead to the same end state as arms races in conventional warfare</w:t>
      </w:r>
      <w:r w:rsidRPr="001E7E88">
        <w:rPr>
          <w:sz w:val="12"/>
        </w:rPr>
        <w:t xml:space="preserve">: </w:t>
      </w:r>
      <w:r w:rsidRPr="008D3613">
        <w:rPr>
          <w:rStyle w:val="Emphasis"/>
        </w:rPr>
        <w:t>mutually assured destruction (MAD</w:t>
      </w:r>
      <w:r w:rsidRPr="001E7E88">
        <w:rPr>
          <w:sz w:val="12"/>
        </w:rPr>
        <w:t xml:space="preserve">). During the Cold War, </w:t>
      </w:r>
      <w:r w:rsidRPr="008D3613">
        <w:rPr>
          <w:rStyle w:val="StyleUnderline"/>
        </w:rPr>
        <w:t>when doctrines and awareness of MAD meant</w:t>
      </w:r>
      <w:r w:rsidRPr="001E7E88">
        <w:rPr>
          <w:sz w:val="12"/>
        </w:rPr>
        <w:t xml:space="preserve"> </w:t>
      </w:r>
      <w:r w:rsidRPr="008D3613">
        <w:rPr>
          <w:rStyle w:val="StyleUnderline"/>
        </w:rPr>
        <w:t>that nuclear weapons could not be used</w:t>
      </w:r>
      <w:r w:rsidRPr="001E7E88">
        <w:rPr>
          <w:sz w:val="12"/>
        </w:rPr>
        <w:t xml:space="preserve"> without risking destruction on a global scale, </w:t>
      </w:r>
      <w:r w:rsidRPr="008D3613">
        <w:rPr>
          <w:rStyle w:val="StyleUnderline"/>
        </w:rPr>
        <w:t>nations</w:t>
      </w:r>
      <w:r w:rsidRPr="001E7E88">
        <w:rPr>
          <w:sz w:val="12"/>
        </w:rPr>
        <w:t xml:space="preserve"> instead </w:t>
      </w:r>
      <w:r w:rsidRPr="008D3613">
        <w:rPr>
          <w:rStyle w:val="StyleUnderline"/>
        </w:rPr>
        <w:t>committed military assets and intelligence resources into irregular warfare</w:t>
      </w:r>
      <w:r w:rsidRPr="001E7E88">
        <w:rPr>
          <w:sz w:val="12"/>
        </w:rPr>
        <w:t xml:space="preserve"> campaigns. But </w:t>
      </w:r>
      <w:r w:rsidRPr="008D3613">
        <w:rPr>
          <w:rStyle w:val="StyleUnderline"/>
        </w:rPr>
        <w:t>it was not until the emergence of digital technologies</w:t>
      </w:r>
      <w:r w:rsidRPr="001E7E88">
        <w:rPr>
          <w:sz w:val="12"/>
        </w:rPr>
        <w:t xml:space="preserve"> </w:t>
      </w:r>
      <w:r w:rsidRPr="008D3613">
        <w:rPr>
          <w:rStyle w:val="Emphasis"/>
        </w:rPr>
        <w:t>that humanity collectively faced the reality</w:t>
      </w:r>
      <w:r w:rsidRPr="001E7E88">
        <w:rPr>
          <w:sz w:val="12"/>
        </w:rPr>
        <w:t xml:space="preserve"> </w:t>
      </w:r>
      <w:r w:rsidRPr="008D3613">
        <w:rPr>
          <w:rStyle w:val="StyleUnderline"/>
        </w:rPr>
        <w:t xml:space="preserve">of </w:t>
      </w:r>
      <w:r w:rsidRPr="008D3613">
        <w:rPr>
          <w:rStyle w:val="Emphasis"/>
        </w:rPr>
        <w:t>information weapons of mass destruction</w:t>
      </w:r>
      <w:r w:rsidRPr="001E7E88">
        <w:rPr>
          <w:sz w:val="12"/>
        </w:rPr>
        <w:t xml:space="preserve">. In the context of informational warfare, </w:t>
      </w:r>
      <w:r w:rsidRPr="008D3613">
        <w:rPr>
          <w:rStyle w:val="StyleUnderline"/>
          <w:sz w:val="32"/>
          <w:szCs w:val="32"/>
        </w:rPr>
        <w:t>mutually</w:t>
      </w:r>
      <w:r w:rsidRPr="001E7E88">
        <w:rPr>
          <w:sz w:val="12"/>
          <w:szCs w:val="32"/>
        </w:rPr>
        <w:t xml:space="preserve"> </w:t>
      </w:r>
      <w:r w:rsidRPr="008D3613">
        <w:rPr>
          <w:rStyle w:val="StyleUnderline"/>
          <w:sz w:val="32"/>
          <w:szCs w:val="32"/>
        </w:rPr>
        <w:t xml:space="preserve">assured destruction is the </w:t>
      </w:r>
      <w:r w:rsidRPr="008D3613">
        <w:rPr>
          <w:rStyle w:val="Emphasis"/>
          <w:sz w:val="32"/>
          <w:szCs w:val="32"/>
        </w:rPr>
        <w:t>total collapse</w:t>
      </w:r>
      <w:r w:rsidRPr="008D3613">
        <w:rPr>
          <w:rStyle w:val="StyleUnderline"/>
          <w:sz w:val="32"/>
          <w:szCs w:val="32"/>
        </w:rPr>
        <w:t xml:space="preserve"> of the </w:t>
      </w:r>
      <w:r w:rsidRPr="008D3613">
        <w:rPr>
          <w:rStyle w:val="Emphasis"/>
          <w:sz w:val="32"/>
          <w:szCs w:val="32"/>
        </w:rPr>
        <w:t>epistemic commons</w:t>
      </w:r>
      <w:r w:rsidRPr="001E7E88">
        <w:rPr>
          <w:sz w:val="12"/>
          <w:szCs w:val="32"/>
        </w:rPr>
        <w:t xml:space="preserve">, </w:t>
      </w:r>
      <w:r w:rsidRPr="008D3613">
        <w:rPr>
          <w:rStyle w:val="StyleUnderline"/>
          <w:sz w:val="32"/>
          <w:szCs w:val="32"/>
        </w:rPr>
        <w:t>and the exhaustion</w:t>
      </w:r>
      <w:r w:rsidRPr="001E7E88">
        <w:rPr>
          <w:sz w:val="12"/>
          <w:szCs w:val="32"/>
        </w:rPr>
        <w:t xml:space="preserve"> </w:t>
      </w:r>
      <w:r w:rsidRPr="008D3613">
        <w:rPr>
          <w:rStyle w:val="StyleUnderline"/>
          <w:sz w:val="32"/>
          <w:szCs w:val="32"/>
        </w:rPr>
        <w:t>of</w:t>
      </w:r>
      <w:r w:rsidRPr="001E7E88">
        <w:rPr>
          <w:sz w:val="12"/>
          <w:szCs w:val="32"/>
        </w:rPr>
        <w:t xml:space="preserve"> </w:t>
      </w:r>
      <w:r w:rsidRPr="008D3613">
        <w:rPr>
          <w:rStyle w:val="StyleUnderline"/>
          <w:sz w:val="32"/>
          <w:szCs w:val="32"/>
        </w:rPr>
        <w:t>language as a means of cooperation</w:t>
      </w:r>
      <w:r w:rsidRPr="001E7E88">
        <w:rPr>
          <w:sz w:val="12"/>
          <w:szCs w:val="32"/>
        </w:rPr>
        <w:t xml:space="preserve"> </w:t>
      </w:r>
      <w:r w:rsidRPr="008D3613">
        <w:rPr>
          <w:rStyle w:val="StyleUnderline"/>
        </w:rPr>
        <w:t>for all parties on all sides of the conflict.</w:t>
      </w:r>
    </w:p>
    <w:p w14:paraId="06624C09" w14:textId="77777777" w:rsidR="00C65195" w:rsidRPr="001E7E88" w:rsidRDefault="00C65195" w:rsidP="00C65195">
      <w:pPr>
        <w:rPr>
          <w:sz w:val="12"/>
        </w:rPr>
      </w:pPr>
      <w:r w:rsidRPr="001E7E88">
        <w:rPr>
          <w:sz w:val="12"/>
        </w:rPr>
        <w:t>There has been a resurgence in the formal study and critique of propaganda because of recent escalations in irregular warfare. This article paints a picture of massive and sophisticated information warfare campaigns, including between nation states (Russia vs. U.S.), and between political parties (Democrats vs. Republicans). As a U.S. citizen living in a “swing state,” it is possible to be subject to propaganda on social media from both domestic political parties and foreign militaries—a constant battle, 24 hours a day, 365 days a year, all in high-definition in the palm of your hand. Humanity has never been subject to propaganda and information warfare of this kind or at this scale. What are the consequences of this unprecedented situation for individuals and societies?</w:t>
      </w:r>
    </w:p>
    <w:p w14:paraId="040B9664" w14:textId="77777777" w:rsidR="00C65195" w:rsidRPr="001E7E88" w:rsidRDefault="00C65195" w:rsidP="00C65195">
      <w:pPr>
        <w:rPr>
          <w:sz w:val="12"/>
        </w:rPr>
      </w:pPr>
      <w:r w:rsidRPr="001E7E88">
        <w:rPr>
          <w:sz w:val="12"/>
        </w:rPr>
        <w:t xml:space="preserve">Because of advances in irregular warfare, </w:t>
      </w:r>
      <w:r w:rsidRPr="00971899">
        <w:rPr>
          <w:rStyle w:val="StyleUnderline"/>
        </w:rPr>
        <w:t>open societies are under siege</w:t>
      </w:r>
      <w:r w:rsidRPr="001E7E88">
        <w:rPr>
          <w:sz w:val="12"/>
        </w:rPr>
        <w:t xml:space="preserve">. </w:t>
      </w:r>
      <w:r w:rsidRPr="00971899">
        <w:rPr>
          <w:rStyle w:val="StyleUnderline"/>
        </w:rPr>
        <w:t xml:space="preserve">They are becoming </w:t>
      </w:r>
      <w:r w:rsidRPr="00971899">
        <w:rPr>
          <w:rStyle w:val="Emphasis"/>
        </w:rPr>
        <w:t>increasingly fragmented and divided</w:t>
      </w:r>
      <w:r w:rsidRPr="001E7E88">
        <w:rPr>
          <w:sz w:val="12"/>
        </w:rPr>
        <w:t xml:space="preserve">, while </w:t>
      </w:r>
      <w:r w:rsidRPr="00971899">
        <w:rPr>
          <w:rStyle w:val="StyleUnderline"/>
        </w:rPr>
        <w:t>authoritarian societies are hardening into centralized</w:t>
      </w:r>
      <w:r w:rsidRPr="001E7E88">
        <w:rPr>
          <w:sz w:val="12"/>
        </w:rPr>
        <w:t xml:space="preserve"> </w:t>
      </w:r>
      <w:r w:rsidRPr="00971899">
        <w:rPr>
          <w:rStyle w:val="StyleUnderline"/>
        </w:rPr>
        <w:t>information bubbles</w:t>
      </w:r>
      <w:r w:rsidRPr="001E7E88">
        <w:rPr>
          <w:sz w:val="12"/>
        </w:rPr>
        <w:t xml:space="preserve">, ready to pop. </w:t>
      </w:r>
      <w:r w:rsidRPr="00971899">
        <w:rPr>
          <w:rStyle w:val="StyleUnderline"/>
        </w:rPr>
        <w:t>Under conditions of total information warfare</w:t>
      </w:r>
      <w:r w:rsidRPr="001E7E88">
        <w:rPr>
          <w:sz w:val="12"/>
        </w:rPr>
        <w:t xml:space="preserve">, democratic forms of government become impossible to operate in earnest because the </w:t>
      </w:r>
      <w:r w:rsidRPr="00971899">
        <w:rPr>
          <w:rStyle w:val="Emphasis"/>
        </w:rPr>
        <w:t>people have no adequate means of making sense of the world</w:t>
      </w:r>
      <w:r w:rsidRPr="001E7E88">
        <w:rPr>
          <w:sz w:val="12"/>
        </w:rPr>
        <w:t xml:space="preserve">. </w:t>
      </w:r>
      <w:r w:rsidRPr="00971899">
        <w:rPr>
          <w:rStyle w:val="StyleUnderline"/>
        </w:rPr>
        <w:t>Without a healthy press, education, or public sphere</w:t>
      </w:r>
      <w:r w:rsidRPr="001E7E88">
        <w:rPr>
          <w:sz w:val="12"/>
        </w:rPr>
        <w:t xml:space="preserve">, </w:t>
      </w:r>
      <w:r w:rsidRPr="00971899">
        <w:rPr>
          <w:rStyle w:val="StyleUnderline"/>
        </w:rPr>
        <w:t>it is impossible for citizens to develop a realistic mutual understanding of the world</w:t>
      </w:r>
      <w:r w:rsidRPr="001E7E88">
        <w:rPr>
          <w:sz w:val="12"/>
        </w:rPr>
        <w:t xml:space="preserve">. </w:t>
      </w:r>
      <w:r w:rsidRPr="00E85B0F">
        <w:rPr>
          <w:rStyle w:val="StyleUnderline"/>
        </w:rPr>
        <w:t>Undemocratic authoritarian</w:t>
      </w:r>
      <w:r w:rsidRPr="001E7E88">
        <w:rPr>
          <w:sz w:val="12"/>
        </w:rPr>
        <w:t xml:space="preserve"> </w:t>
      </w:r>
      <w:r w:rsidRPr="00E85B0F">
        <w:rPr>
          <w:rStyle w:val="StyleUnderline"/>
        </w:rPr>
        <w:t>states</w:t>
      </w:r>
      <w:r w:rsidRPr="001E7E88">
        <w:rPr>
          <w:sz w:val="12"/>
        </w:rPr>
        <w:t xml:space="preserve"> also </w:t>
      </w:r>
      <w:r w:rsidRPr="00E85B0F">
        <w:rPr>
          <w:rStyle w:val="StyleUnderline"/>
        </w:rPr>
        <w:t>become increasingly difficult to maintain</w:t>
      </w:r>
      <w:r w:rsidRPr="001E7E88">
        <w:rPr>
          <w:sz w:val="12"/>
        </w:rPr>
        <w:t xml:space="preserve">, </w:t>
      </w:r>
      <w:r w:rsidRPr="00E85B0F">
        <w:rPr>
          <w:rStyle w:val="StyleUnderline"/>
        </w:rPr>
        <w:t xml:space="preserve">because the political elites themselves can too easily end up within </w:t>
      </w:r>
      <w:r w:rsidRPr="00E85B0F">
        <w:rPr>
          <w:rStyle w:val="Emphasis"/>
        </w:rPr>
        <w:t>insular echo chambers</w:t>
      </w:r>
      <w:r w:rsidRPr="001E7E88">
        <w:rPr>
          <w:sz w:val="12"/>
        </w:rPr>
        <w:t>, absent of the free and novel insights needed to solve truly complex social problems.</w:t>
      </w:r>
    </w:p>
    <w:p w14:paraId="4B9538BE" w14:textId="77777777" w:rsidR="00C65195" w:rsidRPr="001E7E88" w:rsidRDefault="00C65195" w:rsidP="00C65195">
      <w:pPr>
        <w:rPr>
          <w:sz w:val="12"/>
        </w:rPr>
      </w:pPr>
      <w:r w:rsidRPr="001E7E88">
        <w:rPr>
          <w:sz w:val="12"/>
        </w:rPr>
        <w:t>…</w:t>
      </w:r>
      <w:r w:rsidRPr="00E85B0F">
        <w:rPr>
          <w:rStyle w:val="StyleUnderline"/>
        </w:rPr>
        <w:t xml:space="preserve">citizens’ adherence to their in-group narrative is now </w:t>
      </w:r>
      <w:r w:rsidRPr="00E85B0F">
        <w:rPr>
          <w:rStyle w:val="Emphasis"/>
        </w:rPr>
        <w:t>so strong</w:t>
      </w:r>
      <w:r w:rsidRPr="00E85B0F">
        <w:rPr>
          <w:rStyle w:val="StyleUnderline"/>
        </w:rPr>
        <w:t xml:space="preserve"> that even the revelation that they have been </w:t>
      </w:r>
      <w:r w:rsidRPr="00E85B0F">
        <w:rPr>
          <w:rStyle w:val="Emphasis"/>
        </w:rPr>
        <w:t>infiltrated by hostile state actors</w:t>
      </w:r>
      <w:r w:rsidRPr="00E85B0F">
        <w:rPr>
          <w:rStyle w:val="StyleUnderline"/>
        </w:rPr>
        <w:t xml:space="preserve"> is </w:t>
      </w:r>
      <w:r w:rsidRPr="00E85B0F">
        <w:rPr>
          <w:rStyle w:val="Emphasis"/>
        </w:rPr>
        <w:t>not enough</w:t>
      </w:r>
      <w:r w:rsidRPr="00E85B0F">
        <w:rPr>
          <w:rStyle w:val="StyleUnderline"/>
        </w:rPr>
        <w:t xml:space="preserve"> to close the divide in society.</w:t>
      </w:r>
    </w:p>
    <w:p w14:paraId="36AEB6A1" w14:textId="77777777" w:rsidR="00C65195" w:rsidRPr="001E7E88" w:rsidRDefault="00C65195" w:rsidP="00C65195">
      <w:pPr>
        <w:rPr>
          <w:sz w:val="12"/>
        </w:rPr>
      </w:pPr>
      <w:r w:rsidRPr="001E7E88">
        <w:rPr>
          <w:sz w:val="12"/>
        </w:rPr>
        <w:t>In 2016, Russian intelligence agents hacked the email of John Podesta, the chairman of Hillary Clinton’s campaign. Following the hack, they set up a “Wikileaks-inspired” site (called DC Leaks) to disseminate the content of the emails to the American voting public and the international press.[2] Among other revelations, the leaks gave Bernie Sanders supporters insights into their candidate’s treatment during the primary. The leaks also highlighted a host of other information operations being undertaken by Russian intelligence elsewhere in the culture. Some of the emails were woven into the “</w:t>
      </w:r>
      <w:proofErr w:type="spellStart"/>
      <w:r w:rsidRPr="001E7E88">
        <w:rPr>
          <w:sz w:val="12"/>
        </w:rPr>
        <w:t>Pizzagate</w:t>
      </w:r>
      <w:proofErr w:type="spellEnd"/>
      <w:r w:rsidRPr="001E7E88">
        <w:rPr>
          <w:sz w:val="12"/>
        </w:rPr>
        <w:t>” narrative, which falsely claimed Democratic leaders were holding children captive in the basement of a Washington, D.C. pizzeria. This came from social media accounts known to operate from the Internet Research Agency (IRA). The IRA is probably the most famous of all troll farms, which has been operated by the Russian government for more than a decade. This state-administered department employs hundreds of people who work out of a nondescript office building in the suburbs of St. Petersburg.[3]</w:t>
      </w:r>
    </w:p>
    <w:p w14:paraId="67A0FDA7" w14:textId="77777777" w:rsidR="00C65195" w:rsidRPr="001E7E88" w:rsidRDefault="00C65195" w:rsidP="00C65195">
      <w:pPr>
        <w:rPr>
          <w:sz w:val="12"/>
        </w:rPr>
      </w:pPr>
      <w:r w:rsidRPr="001E7E88">
        <w:rPr>
          <w:sz w:val="12"/>
        </w:rPr>
        <w:t xml:space="preserve">While it would be easy to see DC Leaks as </w:t>
      </w:r>
      <w:r w:rsidRPr="00E85B0F">
        <w:rPr>
          <w:rStyle w:val="StyleUnderline"/>
        </w:rPr>
        <w:t>election interference</w:t>
      </w:r>
      <w:r w:rsidRPr="001E7E88">
        <w:rPr>
          <w:sz w:val="12"/>
        </w:rPr>
        <w:t xml:space="preserve"> in favor of Trump, the actual state of Russian operations </w:t>
      </w:r>
      <w:r w:rsidRPr="00E85B0F">
        <w:rPr>
          <w:rStyle w:val="Emphasis"/>
        </w:rPr>
        <w:t>is much broader</w:t>
      </w:r>
      <w:r w:rsidRPr="001E7E88">
        <w:rPr>
          <w:sz w:val="12"/>
        </w:rPr>
        <w:t xml:space="preserve">, </w:t>
      </w:r>
      <w:r w:rsidRPr="00E85B0F">
        <w:rPr>
          <w:rStyle w:val="StyleUnderline"/>
        </w:rPr>
        <w:t>undermining</w:t>
      </w:r>
      <w:r w:rsidRPr="001E7E88">
        <w:rPr>
          <w:sz w:val="12"/>
        </w:rPr>
        <w:t xml:space="preserve"> all sides of </w:t>
      </w:r>
      <w:r w:rsidRPr="00E85B0F">
        <w:rPr>
          <w:rStyle w:val="StyleUnderline"/>
        </w:rPr>
        <w:t>the political spectrum</w:t>
      </w:r>
      <w:r w:rsidRPr="001E7E88">
        <w:rPr>
          <w:sz w:val="12"/>
        </w:rPr>
        <w:t xml:space="preserve">. One particular case demonstrates the relative ease with which </w:t>
      </w:r>
      <w:r w:rsidRPr="00E85B0F">
        <w:rPr>
          <w:rStyle w:val="StyleUnderline"/>
        </w:rPr>
        <w:t>a sock puppet</w:t>
      </w:r>
      <w:r w:rsidRPr="001E7E88">
        <w:rPr>
          <w:sz w:val="12"/>
        </w:rPr>
        <w:t xml:space="preserve">, or disguised account, </w:t>
      </w:r>
      <w:r w:rsidRPr="00E85B0F">
        <w:rPr>
          <w:rStyle w:val="StyleUnderline"/>
        </w:rPr>
        <w:t>of Russian intelligence</w:t>
      </w:r>
      <w:r w:rsidRPr="001E7E88">
        <w:rPr>
          <w:sz w:val="12"/>
        </w:rPr>
        <w:t xml:space="preserve"> </w:t>
      </w:r>
      <w:r w:rsidRPr="00E85B0F">
        <w:rPr>
          <w:rStyle w:val="StyleUnderline"/>
        </w:rPr>
        <w:t xml:space="preserve">can use social media to </w:t>
      </w:r>
      <w:r w:rsidRPr="00E85B0F">
        <w:rPr>
          <w:rStyle w:val="Emphasis"/>
        </w:rPr>
        <w:t>deceive protesters into taking action on the streets</w:t>
      </w:r>
      <w:r w:rsidRPr="001E7E88">
        <w:rPr>
          <w:sz w:val="12"/>
        </w:rPr>
        <w:t xml:space="preserve"> of an American city.[4] In 2017, one of the most followed Black activist Twitter feeds (@</w:t>
      </w:r>
      <w:proofErr w:type="gramStart"/>
      <w:r w:rsidRPr="001E7E88">
        <w:rPr>
          <w:sz w:val="12"/>
        </w:rPr>
        <w:t>Blacktivist)[</w:t>
      </w:r>
      <w:proofErr w:type="gramEnd"/>
      <w:r w:rsidRPr="001E7E88">
        <w:rPr>
          <w:sz w:val="12"/>
        </w:rPr>
        <w:t xml:space="preserve">5] was later discovered to be one of many fake accounts set up by Russian trolls. Alongside another called @WokeBlack, these accounts were engaged in organizing protests in U.S. cities.[6] Blacktivist’s posts were retweeted in the millions. They were often understood as articulate and valid takes on the racial situation in the U.S. Blacktivist and </w:t>
      </w:r>
      <w:proofErr w:type="spellStart"/>
      <w:r w:rsidRPr="001E7E88">
        <w:rPr>
          <w:sz w:val="12"/>
        </w:rPr>
        <w:t>WokeBlack</w:t>
      </w:r>
      <w:proofErr w:type="spellEnd"/>
      <w:r w:rsidRPr="001E7E88">
        <w:rPr>
          <w:sz w:val="12"/>
        </w:rPr>
        <w:t xml:space="preserve"> encouraged Black voters to vote for </w:t>
      </w:r>
      <w:proofErr w:type="gramStart"/>
      <w:r w:rsidRPr="001E7E88">
        <w:rPr>
          <w:sz w:val="12"/>
        </w:rPr>
        <w:t>Green</w:t>
      </w:r>
      <w:proofErr w:type="gramEnd"/>
      <w:r w:rsidRPr="001E7E88">
        <w:rPr>
          <w:sz w:val="12"/>
        </w:rPr>
        <w:t xml:space="preserve"> candidate Jill Stein in swing states in which their votes could have put Clinton into the White House. This highlights a concerning phenomenon, in which citizens’ adherence to their in-group narrative is now so strong that even the revelation that they have been infiltrated by hostile state actors is not enough to close the divide in society.</w:t>
      </w:r>
    </w:p>
    <w:p w14:paraId="262FCE3B" w14:textId="77777777" w:rsidR="00C65195" w:rsidRPr="001E7E88" w:rsidRDefault="00C65195" w:rsidP="00C65195">
      <w:pPr>
        <w:rPr>
          <w:sz w:val="12"/>
        </w:rPr>
      </w:pPr>
      <w:r w:rsidRPr="001E7E88">
        <w:rPr>
          <w:sz w:val="12"/>
        </w:rPr>
        <w:t>It has been known from the earliest days of military strategy: you can be blinded by your own smokescreen, and even more so when your enemy is using one too.</w:t>
      </w:r>
    </w:p>
    <w:p w14:paraId="130769C1" w14:textId="77777777" w:rsidR="00C65195" w:rsidRPr="001E7E88" w:rsidRDefault="00C65195" w:rsidP="00C65195">
      <w:pPr>
        <w:rPr>
          <w:sz w:val="12"/>
        </w:rPr>
      </w:pPr>
      <w:r w:rsidRPr="001E7E88">
        <w:rPr>
          <w:sz w:val="12"/>
        </w:rPr>
        <w:t xml:space="preserve">One common misunderstanding of information war and propaganda is that it only involves the spreading of lies and fake news. Of course, these are key tools, but note that the emails published on DC Leaks are not simply forgeries, and the ideas of Blacktivist are not simply wrong. It is precisely that they are true that makes them powerful, and potentially more powerfully divisive. This is </w:t>
      </w:r>
      <w:r w:rsidRPr="00E85B0F">
        <w:rPr>
          <w:rStyle w:val="StyleUnderline"/>
        </w:rPr>
        <w:t>one possible</w:t>
      </w:r>
      <w:r w:rsidRPr="001E7E88">
        <w:rPr>
          <w:sz w:val="12"/>
        </w:rPr>
        <w:t xml:space="preserve"> </w:t>
      </w:r>
      <w:r w:rsidRPr="00E85B0F">
        <w:rPr>
          <w:rStyle w:val="StyleUnderline"/>
        </w:rPr>
        <w:t>goal of information war</w:t>
      </w:r>
      <w:r w:rsidRPr="001E7E88">
        <w:rPr>
          <w:sz w:val="12"/>
        </w:rPr>
        <w:t xml:space="preserve"> (especially as practiced by the Russian state): </w:t>
      </w:r>
      <w:r w:rsidRPr="00E85B0F">
        <w:rPr>
          <w:rStyle w:val="StyleUnderline"/>
        </w:rPr>
        <w:t xml:space="preserve">to sow seeds of internal dissension, confusion, and ultimately </w:t>
      </w:r>
      <w:r w:rsidRPr="00E85B0F">
        <w:rPr>
          <w:rStyle w:val="Emphasis"/>
        </w:rPr>
        <w:t>epistemic nihilism</w:t>
      </w:r>
      <w:r w:rsidRPr="001E7E88">
        <w:rPr>
          <w:sz w:val="12"/>
        </w:rPr>
        <w:t>.[7] As we will see, “fact-checking” and fake news debunking are only a small part of the solution, because a great deal of what should be classed as propaganda will pass the test of earnest fact-checking.[8] We will take a detailed look at propaganda—including its various definitions and techniques—in the second article of this series.</w:t>
      </w:r>
    </w:p>
    <w:p w14:paraId="1E70CD0F" w14:textId="77777777" w:rsidR="00C65195" w:rsidRPr="001E7E88" w:rsidRDefault="00C65195" w:rsidP="00C65195">
      <w:pPr>
        <w:rPr>
          <w:sz w:val="12"/>
        </w:rPr>
      </w:pPr>
      <w:r w:rsidRPr="001E7E88">
        <w:rPr>
          <w:sz w:val="12"/>
        </w:rPr>
        <w:t xml:space="preserve">It is estimated that during the 2016 election, Americans shared Russian propaganda on social media hundreds of millions of times.[9] It has also been estimated that during that same time almost one-fifth of Americans’ Twitter discussions were likely to come from bots.[10] </w:t>
      </w:r>
      <w:r w:rsidRPr="005906F3">
        <w:rPr>
          <w:rStyle w:val="StyleUnderline"/>
        </w:rPr>
        <w:t>American citizens have been subject to AI bots and sock puppets, built by their own political parties, as well as foreign militaries and hackers</w:t>
      </w:r>
      <w:r w:rsidRPr="001E7E88">
        <w:rPr>
          <w:sz w:val="12"/>
        </w:rPr>
        <w:t>. All this activity has been understood as a new class of information warfare, often called computational propaganda.[11] Various definitions are offered for this term, which provides a name for the process that leads to information weapons of mass destruction.</w:t>
      </w:r>
    </w:p>
    <w:p w14:paraId="687777E9" w14:textId="77777777" w:rsidR="00C65195" w:rsidRPr="001E7E88" w:rsidRDefault="00C65195" w:rsidP="00C65195">
      <w:pPr>
        <w:rPr>
          <w:sz w:val="12"/>
        </w:rPr>
      </w:pPr>
      <w:r w:rsidRPr="005906F3">
        <w:rPr>
          <w:rStyle w:val="StyleUnderline"/>
        </w:rPr>
        <w:t>While</w:t>
      </w:r>
      <w:r w:rsidRPr="001E7E88">
        <w:rPr>
          <w:sz w:val="12"/>
        </w:rPr>
        <w:t xml:space="preserve"> </w:t>
      </w:r>
      <w:r w:rsidRPr="005906F3">
        <w:rPr>
          <w:rStyle w:val="StyleUnderline"/>
        </w:rPr>
        <w:t>the 2016 U.S. election was a watershed</w:t>
      </w:r>
      <w:r w:rsidRPr="001E7E88">
        <w:rPr>
          <w:sz w:val="12"/>
        </w:rPr>
        <w:t xml:space="preserve"> in computational propaganda, </w:t>
      </w:r>
      <w:r w:rsidRPr="005906F3">
        <w:rPr>
          <w:rStyle w:val="Emphasis"/>
        </w:rPr>
        <w:t>the same phenomenon</w:t>
      </w:r>
      <w:r w:rsidRPr="001E7E88">
        <w:rPr>
          <w:sz w:val="12"/>
        </w:rPr>
        <w:t xml:space="preserve"> </w:t>
      </w:r>
      <w:r w:rsidRPr="005906F3">
        <w:rPr>
          <w:rStyle w:val="StyleUnderline"/>
        </w:rPr>
        <w:t>has</w:t>
      </w:r>
      <w:r w:rsidRPr="001E7E88">
        <w:rPr>
          <w:sz w:val="12"/>
        </w:rPr>
        <w:t xml:space="preserve"> basically </w:t>
      </w:r>
      <w:r w:rsidRPr="005906F3">
        <w:rPr>
          <w:rStyle w:val="StyleUnderline"/>
        </w:rPr>
        <w:t>swept the planet</w:t>
      </w:r>
      <w:r w:rsidRPr="001E7E88">
        <w:rPr>
          <w:sz w:val="12"/>
        </w:rPr>
        <w:t xml:space="preserve">, beginning as early as 2010. </w:t>
      </w:r>
      <w:r w:rsidRPr="005906F3">
        <w:rPr>
          <w:rStyle w:val="Emphasis"/>
        </w:rPr>
        <w:t>Ukraine, Estonia, China, Iran, Mexico, the UK,</w:t>
      </w:r>
      <w:r w:rsidRPr="001E7E88">
        <w:rPr>
          <w:sz w:val="12"/>
        </w:rPr>
        <w:t xml:space="preserve"> and the U.S. have all had major politically significant incidents of computational propaganda.[12] </w:t>
      </w:r>
      <w:r w:rsidRPr="005906F3">
        <w:rPr>
          <w:rStyle w:val="StyleUnderline"/>
        </w:rPr>
        <w:t xml:space="preserve">Research on computational propaganda is underway </w:t>
      </w:r>
      <w:r w:rsidRPr="001E7E88">
        <w:rPr>
          <w:sz w:val="12"/>
        </w:rPr>
        <w:t xml:space="preserve">at various academic centers and think tanks, including at the Oxford Internet Institute, the Stanford Internet Observatory, and the Digital Forensics Lab of the Atlantic Council. The </w:t>
      </w:r>
      <w:r w:rsidRPr="005906F3">
        <w:rPr>
          <w:rStyle w:val="StyleUnderline"/>
        </w:rPr>
        <w:t xml:space="preserve">focus has been largely on the techniques, organizations, and forensic approaches, revealing a dangerous new frontier of digitally enhanced irregular warfare. </w:t>
      </w:r>
      <w:r w:rsidRPr="001E7E88">
        <w:rPr>
          <w:sz w:val="12"/>
        </w:rPr>
        <w:t xml:space="preserve">We posit that </w:t>
      </w:r>
      <w:r w:rsidRPr="005906F3">
        <w:rPr>
          <w:rStyle w:val="Emphasis"/>
        </w:rPr>
        <w:t>this frontier leads toward mutually assured destruction</w:t>
      </w:r>
      <w:r w:rsidRPr="001E7E88">
        <w:rPr>
          <w:sz w:val="12"/>
        </w:rPr>
        <w:t>, like all frontiers of arms races in weapons technologies.</w:t>
      </w:r>
    </w:p>
    <w:p w14:paraId="4A402014" w14:textId="77777777" w:rsidR="00C65195" w:rsidRPr="001E7E88" w:rsidRDefault="00C65195" w:rsidP="00C65195">
      <w:pPr>
        <w:rPr>
          <w:sz w:val="12"/>
        </w:rPr>
      </w:pPr>
      <w:r w:rsidRPr="001E7E88">
        <w:rPr>
          <w:sz w:val="12"/>
        </w:rPr>
        <w:t xml:space="preserve">In one sense, </w:t>
      </w:r>
      <w:r w:rsidRPr="005906F3">
        <w:rPr>
          <w:rStyle w:val="StyleUnderline"/>
        </w:rPr>
        <w:t>mutually assured destruction in the context of information war is simple</w:t>
      </w:r>
      <w:r w:rsidRPr="001E7E88">
        <w:rPr>
          <w:sz w:val="12"/>
        </w:rPr>
        <w:t xml:space="preserve">. It has been known from the earliest days of military strategy: </w:t>
      </w:r>
      <w:r w:rsidRPr="005906F3">
        <w:rPr>
          <w:rStyle w:val="Emphasis"/>
        </w:rPr>
        <w:t>you can be blinded by your own smokescreen</w:t>
      </w:r>
      <w:r w:rsidRPr="001E7E88">
        <w:rPr>
          <w:sz w:val="12"/>
        </w:rPr>
        <w:t xml:space="preserve">, and even more so when your enemy is using one too. The use of powerful information manipulation tactics to coerce the enemy requires the creation of organizations that specialize in making and using such tools of war. </w:t>
      </w:r>
      <w:r w:rsidRPr="005906F3">
        <w:rPr>
          <w:rStyle w:val="StyleUnderline"/>
        </w:rPr>
        <w:t>History suggests that it can be hard to achieve trust and collaboration in governments that maintain large and complex propaganda operations</w:t>
      </w:r>
      <w:r w:rsidRPr="001E7E88">
        <w:rPr>
          <w:sz w:val="12"/>
        </w:rPr>
        <w:t>. Stalin’s demise in Russia can be at least partially attributed to this lack of trust. Stalin spent his last days in a bunker, paranoid and suffering the consequences of creating an almost completely manipulated information environment. Accounts show that during the Cold War, both the CIA and KGB used deceptive techniques to convince their own government agencies of the success of their campaigns (</w:t>
      </w:r>
      <w:proofErr w:type="gramStart"/>
      <w:r w:rsidRPr="001E7E88">
        <w:rPr>
          <w:sz w:val="12"/>
        </w:rPr>
        <w:t>i.e.</w:t>
      </w:r>
      <w:proofErr w:type="gramEnd"/>
      <w:r w:rsidRPr="001E7E88">
        <w:rPr>
          <w:sz w:val="12"/>
        </w:rPr>
        <w:t xml:space="preserve"> the agencies propagandized their own colleagues to ensure continued support for their work). Societies that depend on the politicized control of information end up shrouding both political leaders and the masses in mere simulations of reality.[13]</w:t>
      </w:r>
    </w:p>
    <w:p w14:paraId="191B7177" w14:textId="77777777" w:rsidR="00C65195" w:rsidRPr="001E7E88" w:rsidRDefault="00C65195" w:rsidP="00C65195">
      <w:pPr>
        <w:rPr>
          <w:sz w:val="12"/>
        </w:rPr>
      </w:pPr>
      <w:r w:rsidRPr="001E7E88">
        <w:rPr>
          <w:sz w:val="12"/>
        </w:rPr>
        <w:t>We have reached a point at which a difference in magnitude has become a difference in kind.</w:t>
      </w:r>
    </w:p>
    <w:p w14:paraId="4CDC9FAC" w14:textId="77777777" w:rsidR="00C65195" w:rsidRPr="001E7E88" w:rsidRDefault="00C65195" w:rsidP="00C65195">
      <w:pPr>
        <w:rPr>
          <w:sz w:val="12"/>
        </w:rPr>
      </w:pPr>
      <w:r w:rsidRPr="005906F3">
        <w:rPr>
          <w:rStyle w:val="StyleUnderline"/>
        </w:rPr>
        <w:t>The idea that any group of leaders is immune to the cognitive and emotional distortions they inflict</w:t>
      </w:r>
      <w:r w:rsidRPr="001E7E88">
        <w:rPr>
          <w:sz w:val="12"/>
        </w:rPr>
        <w:t xml:space="preserve"> upon the masses </w:t>
      </w:r>
      <w:r w:rsidRPr="005906F3">
        <w:rPr>
          <w:rStyle w:val="Emphasis"/>
        </w:rPr>
        <w:t>is misleading</w:t>
      </w:r>
      <w:r w:rsidRPr="001E7E88">
        <w:rPr>
          <w:sz w:val="12"/>
        </w:rPr>
        <w:t xml:space="preserve">. </w:t>
      </w:r>
      <w:r w:rsidRPr="005906F3">
        <w:rPr>
          <w:rStyle w:val="StyleUnderline"/>
        </w:rPr>
        <w:t>While a small political elite might know more</w:t>
      </w:r>
      <w:r w:rsidRPr="001E7E88">
        <w:rPr>
          <w:sz w:val="12"/>
        </w:rPr>
        <w:t xml:space="preserve"> than most other members of their society, </w:t>
      </w:r>
      <w:r w:rsidRPr="005906F3">
        <w:rPr>
          <w:rStyle w:val="Emphasis"/>
        </w:rPr>
        <w:t>they are nevertheless limited epistemically</w:t>
      </w:r>
      <w:r w:rsidRPr="001E7E88">
        <w:rPr>
          <w:sz w:val="12"/>
        </w:rPr>
        <w:t xml:space="preserve"> by their position as problem-solvers who are segregated from actual free and open streams of information. </w:t>
      </w:r>
      <w:r w:rsidRPr="005906F3">
        <w:rPr>
          <w:rStyle w:val="StyleUnderline"/>
        </w:rPr>
        <w:t>They cannot readily trust high-ranking officials in their own intelligence and military</w:t>
      </w:r>
      <w:r w:rsidRPr="001E7E88">
        <w:rPr>
          <w:sz w:val="12"/>
        </w:rPr>
        <w:t xml:space="preserve">, who themselves are employed in the practice of information manipulation and are interested in keeping their jobs and reputations. </w:t>
      </w:r>
      <w:r w:rsidRPr="005906F3">
        <w:rPr>
          <w:rStyle w:val="StyleUnderline"/>
        </w:rPr>
        <w:t>They also cannot rely on well-educated and expert members of the general population</w:t>
      </w:r>
      <w:r w:rsidRPr="001E7E88">
        <w:rPr>
          <w:sz w:val="12"/>
        </w:rPr>
        <w:t xml:space="preserve">, </w:t>
      </w:r>
      <w:r w:rsidRPr="005906F3">
        <w:rPr>
          <w:rStyle w:val="Emphasis"/>
        </w:rPr>
        <w:t>who in fact have been lifetime subjects of information manipulation</w:t>
      </w:r>
      <w:r w:rsidRPr="001E7E88">
        <w:rPr>
          <w:sz w:val="12"/>
        </w:rPr>
        <w:t xml:space="preserve">. Nor can they rely on input from foreign nations, who are systematically trying to control what information is available to their adversaries, and how it is framed. </w:t>
      </w:r>
      <w:r w:rsidRPr="005906F3">
        <w:rPr>
          <w:rStyle w:val="StyleUnderline"/>
        </w:rPr>
        <w:t xml:space="preserve">Over time, </w:t>
      </w:r>
      <w:r w:rsidRPr="005906F3">
        <w:rPr>
          <w:rStyle w:val="Emphasis"/>
        </w:rPr>
        <w:t xml:space="preserve">a downward spiral of distrust and confusion degrades </w:t>
      </w:r>
      <w:r w:rsidRPr="005906F3">
        <w:rPr>
          <w:rStyle w:val="StyleUnderline"/>
        </w:rPr>
        <w:t xml:space="preserve">decision-making and problem-solving capacities until </w:t>
      </w:r>
      <w:r w:rsidRPr="005906F3">
        <w:rPr>
          <w:rStyle w:val="Emphasis"/>
        </w:rPr>
        <w:t>the social system collapses</w:t>
      </w:r>
      <w:r w:rsidRPr="001E7E88">
        <w:rPr>
          <w:sz w:val="12"/>
        </w:rPr>
        <w:t>, as occurred eventually with the Soviet Union.[14]</w:t>
      </w:r>
    </w:p>
    <w:p w14:paraId="46E6613A" w14:textId="77777777" w:rsidR="00C65195" w:rsidRPr="001E7E88" w:rsidRDefault="00C65195" w:rsidP="00C65195">
      <w:pPr>
        <w:rPr>
          <w:sz w:val="12"/>
        </w:rPr>
      </w:pPr>
      <w:r w:rsidRPr="001E7E88">
        <w:rPr>
          <w:sz w:val="12"/>
        </w:rPr>
        <w:t>Politically motivated information asymmetries produce only short-term gains. Social systems of this kind are undone by the long-term consequences of the damage inflicted on public sensemaking. The dangers of what is possible when centralizing and politicizing the control of information have long been noted by those arguing in support of open societies. However, under the conditions created by advances in digital technologies, problems of information war have become more complex.</w:t>
      </w:r>
    </w:p>
    <w:p w14:paraId="0F2CBC73" w14:textId="77777777" w:rsidR="00C65195" w:rsidRPr="001E7E88" w:rsidRDefault="00C65195" w:rsidP="00C65195">
      <w:pPr>
        <w:rPr>
          <w:sz w:val="12"/>
        </w:rPr>
      </w:pPr>
      <w:r w:rsidRPr="001E7E88">
        <w:rPr>
          <w:sz w:val="12"/>
        </w:rPr>
        <w:t>Political parties in the world’s most open societies have wielded unprecedented instruments of information warfare on their own people as part of election cycles—unwittingly or not. The role of Cambridge Analytica in Trump's election is now a familiar cultural touchpoint. But very little was said about the armies of hired trolls suddenly popping up to follow and support Biden and Harris, many of them outsourced to a firm in India.[15] Chat bots and botnets were created by both parties in both 2016 and 2020. But it was Obama’s campaign in 2012 that truly broke the ice in the use of computational propaganda in the domestic sphere.[16]</w:t>
      </w:r>
    </w:p>
    <w:p w14:paraId="42463B1A" w14:textId="77777777" w:rsidR="00C65195" w:rsidRPr="001E7E88" w:rsidRDefault="00C65195" w:rsidP="00C65195">
      <w:pPr>
        <w:rPr>
          <w:sz w:val="12"/>
        </w:rPr>
      </w:pPr>
      <w:r w:rsidRPr="001E7E88">
        <w:rPr>
          <w:sz w:val="12"/>
        </w:rPr>
        <w:t>These digital information warriors have real-world impacts.</w:t>
      </w:r>
    </w:p>
    <w:p w14:paraId="1B563E8C" w14:textId="77777777" w:rsidR="00C65195" w:rsidRPr="001E7E88" w:rsidRDefault="00C65195" w:rsidP="00C65195">
      <w:pPr>
        <w:rPr>
          <w:sz w:val="12"/>
        </w:rPr>
      </w:pPr>
      <w:r w:rsidRPr="001E7E88">
        <w:rPr>
          <w:sz w:val="12"/>
        </w:rPr>
        <w:t>Some may argue that this is just a natural extension of the propaganda created by political parties of the past, which was always intense in the United States. This is true in the same way it is true that the atomic bomb is simply a natural extension of the weapons programs of the past. We have reached a point at which a difference in magnitude has become a difference in kind.</w:t>
      </w:r>
    </w:p>
    <w:p w14:paraId="56AA3C20" w14:textId="77777777" w:rsidR="00C65195" w:rsidRPr="001E7E88" w:rsidRDefault="00C65195" w:rsidP="00C65195">
      <w:pPr>
        <w:rPr>
          <w:sz w:val="12"/>
        </w:rPr>
      </w:pPr>
      <w:r w:rsidRPr="001E7E88">
        <w:rPr>
          <w:sz w:val="12"/>
        </w:rPr>
        <w:t xml:space="preserve">Historically, </w:t>
      </w:r>
      <w:r w:rsidRPr="005906F3">
        <w:rPr>
          <w:rStyle w:val="StyleUnderline"/>
        </w:rPr>
        <w:t>as weapons technologies crossed thresholds of destructiveness</w:t>
      </w:r>
      <w:r w:rsidRPr="001E7E88">
        <w:rPr>
          <w:sz w:val="12"/>
        </w:rPr>
        <w:t xml:space="preserve">, </w:t>
      </w:r>
      <w:r w:rsidRPr="005906F3">
        <w:rPr>
          <w:rStyle w:val="StyleUnderline"/>
        </w:rPr>
        <w:t xml:space="preserve">military and governance responses resulted in </w:t>
      </w:r>
      <w:r w:rsidRPr="005906F3">
        <w:rPr>
          <w:rStyle w:val="Emphasis"/>
        </w:rPr>
        <w:t>enhanced regulations</w:t>
      </w:r>
      <w:r w:rsidRPr="005906F3">
        <w:rPr>
          <w:rStyle w:val="StyleUnderline"/>
        </w:rPr>
        <w:t xml:space="preserve"> and international agreements on use</w:t>
      </w:r>
      <w:r w:rsidRPr="001E7E88">
        <w:rPr>
          <w:sz w:val="12"/>
        </w:rPr>
        <w:t xml:space="preserve">. </w:t>
      </w:r>
      <w:r w:rsidRPr="005906F3">
        <w:rPr>
          <w:rStyle w:val="StyleUnderline"/>
        </w:rPr>
        <w:t>This process occurred with biological weapons and with atomic weapons</w:t>
      </w:r>
      <w:r w:rsidRPr="001E7E88">
        <w:rPr>
          <w:sz w:val="12"/>
        </w:rPr>
        <w:t xml:space="preserve">. We propose that </w:t>
      </w:r>
      <w:r w:rsidRPr="005906F3">
        <w:rPr>
          <w:rStyle w:val="StyleUnderline"/>
        </w:rPr>
        <w:t xml:space="preserve">information weapons of mass destruction </w:t>
      </w:r>
      <w:proofErr w:type="gramStart"/>
      <w:r w:rsidRPr="005906F3">
        <w:rPr>
          <w:rStyle w:val="StyleUnderline"/>
        </w:rPr>
        <w:t xml:space="preserve">exist, </w:t>
      </w:r>
      <w:r w:rsidRPr="005906F3">
        <w:rPr>
          <w:rStyle w:val="Emphasis"/>
        </w:rPr>
        <w:t>but</w:t>
      </w:r>
      <w:proofErr w:type="gramEnd"/>
      <w:r w:rsidRPr="005906F3">
        <w:rPr>
          <w:rStyle w:val="Emphasis"/>
        </w:rPr>
        <w:t xml:space="preserve"> have not yet been recognized as such</w:t>
      </w:r>
      <w:r w:rsidRPr="001E7E88">
        <w:rPr>
          <w:sz w:val="12"/>
        </w:rPr>
        <w:t>. Therefore, law abiding political actors can use them without consequence, and without understanding the damage inflicted on the public sphere and information commons.</w:t>
      </w:r>
    </w:p>
    <w:p w14:paraId="5BD18B76" w14:textId="77777777" w:rsidR="00C65195" w:rsidRPr="001E7E88" w:rsidRDefault="00C65195" w:rsidP="00C65195">
      <w:pPr>
        <w:rPr>
          <w:sz w:val="12"/>
        </w:rPr>
      </w:pPr>
      <w:r w:rsidRPr="005906F3">
        <w:rPr>
          <w:rStyle w:val="StyleUnderline"/>
        </w:rPr>
        <w:t>Every major government has their own version of Russia’s IRA.[</w:t>
      </w:r>
      <w:r w:rsidRPr="001E7E88">
        <w:rPr>
          <w:sz w:val="12"/>
        </w:rPr>
        <w:t xml:space="preserve">17] These </w:t>
      </w:r>
      <w:r w:rsidRPr="005906F3">
        <w:rPr>
          <w:rStyle w:val="Emphasis"/>
        </w:rPr>
        <w:t>organizations would be more accurately referred to as cyborg armies</w:t>
      </w:r>
      <w:r w:rsidRPr="001E7E88">
        <w:rPr>
          <w:sz w:val="12"/>
        </w:rPr>
        <w:t xml:space="preserve">. </w:t>
      </w:r>
      <w:r w:rsidRPr="005906F3">
        <w:rPr>
          <w:rStyle w:val="StyleUnderline"/>
        </w:rPr>
        <w:t>They consist of</w:t>
      </w:r>
      <w:r w:rsidRPr="001E7E88">
        <w:rPr>
          <w:sz w:val="12"/>
        </w:rPr>
        <w:t xml:space="preserve"> a mixture of </w:t>
      </w:r>
      <w:r w:rsidRPr="005906F3">
        <w:rPr>
          <w:rStyle w:val="StyleUnderline"/>
        </w:rPr>
        <w:t>human brains, cultural software</w:t>
      </w:r>
      <w:r w:rsidRPr="001E7E88">
        <w:rPr>
          <w:sz w:val="12"/>
        </w:rPr>
        <w:t xml:space="preserve"> (memes), </w:t>
      </w:r>
      <w:r w:rsidRPr="005906F3">
        <w:rPr>
          <w:rStyle w:val="StyleUnderline"/>
        </w:rPr>
        <w:t>digital hardware, and artificial intelligence</w:t>
      </w:r>
      <w:r w:rsidRPr="001E7E88">
        <w:rPr>
          <w:sz w:val="12"/>
        </w:rPr>
        <w:t xml:space="preserve">. Faculties house hundreds of individuals working in shifts 24 hours a day. </w:t>
      </w:r>
      <w:r w:rsidRPr="005906F3">
        <w:rPr>
          <w:rStyle w:val="StyleUnderline"/>
        </w:rPr>
        <w:t>One individual will run dozens or hundreds of sock puppet social media accounts.</w:t>
      </w:r>
      <w:r w:rsidRPr="001E7E88">
        <w:rPr>
          <w:sz w:val="12"/>
        </w:rPr>
        <w:t xml:space="preserve"> </w:t>
      </w:r>
      <w:r w:rsidRPr="005906F3">
        <w:rPr>
          <w:rStyle w:val="Emphasis"/>
        </w:rPr>
        <w:t>Many of these accounts will be automated using custom computer code</w:t>
      </w:r>
      <w:r w:rsidRPr="001E7E88">
        <w:rPr>
          <w:sz w:val="12"/>
        </w:rPr>
        <w:t>. Teams of writers produce content for orchestrated campaigns.[18]</w:t>
      </w:r>
    </w:p>
    <w:p w14:paraId="10E02708" w14:textId="77777777" w:rsidR="00C65195" w:rsidRPr="001E7E88" w:rsidRDefault="00C65195" w:rsidP="00C65195">
      <w:pPr>
        <w:rPr>
          <w:sz w:val="12"/>
        </w:rPr>
      </w:pPr>
      <w:r w:rsidRPr="005906F3">
        <w:rPr>
          <w:rStyle w:val="Emphasis"/>
        </w:rPr>
        <w:t>We are entering the realm of the dystopian.</w:t>
      </w:r>
    </w:p>
    <w:p w14:paraId="0246065F" w14:textId="77777777" w:rsidR="00C65195" w:rsidRPr="001E7E88" w:rsidRDefault="00C65195" w:rsidP="00C65195">
      <w:pPr>
        <w:rPr>
          <w:sz w:val="12"/>
        </w:rPr>
      </w:pPr>
      <w:r w:rsidRPr="001E7E88">
        <w:rPr>
          <w:sz w:val="12"/>
        </w:rPr>
        <w:t xml:space="preserve">These digital information warriors have real-world impacts, far beyond the arguments they troll on Twitter. As described above, there are cases in which </w:t>
      </w:r>
      <w:r w:rsidRPr="000E3A9E">
        <w:rPr>
          <w:rStyle w:val="StyleUnderline"/>
        </w:rPr>
        <w:t>anti-government protests within the U.S. were organized by sock puppet accounts</w:t>
      </w:r>
      <w:r w:rsidRPr="001E7E88">
        <w:rPr>
          <w:sz w:val="12"/>
        </w:rPr>
        <w:t xml:space="preserve"> set up by foreign governments.[19] </w:t>
      </w:r>
      <w:r w:rsidRPr="000E3A9E">
        <w:rPr>
          <w:rStyle w:val="Emphasis"/>
        </w:rPr>
        <w:t>Mexico and the Philippines</w:t>
      </w:r>
      <w:r w:rsidRPr="001E7E88">
        <w:rPr>
          <w:sz w:val="12"/>
        </w:rPr>
        <w:t xml:space="preserve"> </w:t>
      </w:r>
      <w:r w:rsidRPr="000E3A9E">
        <w:rPr>
          <w:rStyle w:val="StyleUnderline"/>
        </w:rPr>
        <w:t>had elections fundamentally disrupted by massive operations</w:t>
      </w:r>
      <w:r w:rsidRPr="001E7E88">
        <w:rPr>
          <w:sz w:val="12"/>
        </w:rPr>
        <w:t xml:space="preserve">, likely </w:t>
      </w:r>
      <w:r w:rsidRPr="000E3A9E">
        <w:rPr>
          <w:rStyle w:val="StyleUnderline"/>
        </w:rPr>
        <w:t>involving</w:t>
      </w:r>
      <w:r w:rsidRPr="001E7E88">
        <w:rPr>
          <w:sz w:val="12"/>
        </w:rPr>
        <w:t xml:space="preserve"> foreign governments’ </w:t>
      </w:r>
      <w:r w:rsidRPr="000E3A9E">
        <w:rPr>
          <w:rStyle w:val="StyleUnderline"/>
        </w:rPr>
        <w:t>troll farms</w:t>
      </w:r>
      <w:r w:rsidRPr="001E7E88">
        <w:rPr>
          <w:sz w:val="12"/>
        </w:rPr>
        <w:t xml:space="preserve">.[20] Many people in the U.S. do not realize that </w:t>
      </w:r>
      <w:r w:rsidRPr="000E3A9E">
        <w:rPr>
          <w:rStyle w:val="Emphasis"/>
        </w:rPr>
        <w:t>Germany also had its capitol stormed in 2020</w:t>
      </w:r>
      <w:r w:rsidRPr="001E7E88">
        <w:rPr>
          <w:sz w:val="12"/>
        </w:rPr>
        <w:t xml:space="preserve">, just before the U.S. capitol, </w:t>
      </w:r>
      <w:r w:rsidRPr="000E3A9E">
        <w:rPr>
          <w:rStyle w:val="StyleUnderline"/>
        </w:rPr>
        <w:t>likely</w:t>
      </w:r>
      <w:r w:rsidRPr="001E7E88">
        <w:rPr>
          <w:sz w:val="12"/>
        </w:rPr>
        <w:t xml:space="preserve"> also in large part </w:t>
      </w:r>
      <w:r w:rsidRPr="000E3A9E">
        <w:rPr>
          <w:rStyle w:val="StyleUnderline"/>
        </w:rPr>
        <w:t>due to escalations in domestic computational propaganda</w:t>
      </w:r>
      <w:r w:rsidRPr="001E7E88">
        <w:rPr>
          <w:sz w:val="12"/>
        </w:rPr>
        <w:t xml:space="preserve"> </w:t>
      </w:r>
      <w:r w:rsidRPr="000E3A9E">
        <w:rPr>
          <w:rStyle w:val="StyleUnderline"/>
        </w:rPr>
        <w:t>involving troll farms</w:t>
      </w:r>
      <w:r w:rsidRPr="001E7E88">
        <w:rPr>
          <w:sz w:val="12"/>
        </w:rPr>
        <w:t>.[21]</w:t>
      </w:r>
    </w:p>
    <w:p w14:paraId="536F2149" w14:textId="77777777" w:rsidR="00C65195" w:rsidRDefault="00C65195" w:rsidP="00C65195">
      <w:pPr>
        <w:rPr>
          <w:rStyle w:val="StyleUnderline"/>
        </w:rPr>
      </w:pPr>
      <w:r w:rsidRPr="001E7E88">
        <w:rPr>
          <w:sz w:val="12"/>
        </w:rPr>
        <w:t xml:space="preserve">Now </w:t>
      </w:r>
      <w:r w:rsidRPr="000E3A9E">
        <w:rPr>
          <w:rStyle w:val="StyleUnderline"/>
        </w:rPr>
        <w:t>imagine a near future in which Virtual Reality (VR) and Augmented Reality (AR) have merged with social media</w:t>
      </w:r>
      <w:r w:rsidRPr="001E7E88">
        <w:rPr>
          <w:sz w:val="12"/>
        </w:rPr>
        <w:t xml:space="preserve"> platforms. </w:t>
      </w:r>
      <w:r w:rsidRPr="000E3A9E">
        <w:rPr>
          <w:rStyle w:val="Emphasis"/>
        </w:rPr>
        <w:t xml:space="preserve">This future is closer than you might </w:t>
      </w:r>
      <w:proofErr w:type="gramStart"/>
      <w:r w:rsidRPr="000E3A9E">
        <w:rPr>
          <w:rStyle w:val="Emphasis"/>
        </w:rPr>
        <w:t>think</w:t>
      </w:r>
      <w:r w:rsidRPr="001E7E88">
        <w:rPr>
          <w:sz w:val="12"/>
        </w:rPr>
        <w:t>:</w:t>
      </w:r>
      <w:proofErr w:type="gramEnd"/>
      <w:r w:rsidRPr="001E7E88">
        <w:rPr>
          <w:sz w:val="12"/>
        </w:rPr>
        <w:t xml:space="preserve"> </w:t>
      </w:r>
      <w:r w:rsidRPr="000E3A9E">
        <w:rPr>
          <w:rStyle w:val="StyleUnderline"/>
        </w:rPr>
        <w:t>Facebook bought Oculus</w:t>
      </w:r>
      <w:r w:rsidRPr="001E7E88">
        <w:rPr>
          <w:sz w:val="12"/>
        </w:rPr>
        <w:t xml:space="preserve"> Rift for more than $2 billion </w:t>
      </w:r>
      <w:r w:rsidRPr="000E3A9E">
        <w:rPr>
          <w:rStyle w:val="StyleUnderline"/>
        </w:rPr>
        <w:t>in 2014,</w:t>
      </w:r>
      <w:r w:rsidRPr="001E7E88">
        <w:rPr>
          <w:sz w:val="12"/>
        </w:rPr>
        <w:t xml:space="preserve"> with the brand becoming one of the major players in VR. </w:t>
      </w:r>
      <w:r w:rsidRPr="000E3A9E">
        <w:rPr>
          <w:rStyle w:val="StyleUnderline"/>
        </w:rPr>
        <w:t>The industry is seeking to provide a radically immersive experience</w:t>
      </w:r>
      <w:r w:rsidRPr="001E7E88">
        <w:rPr>
          <w:sz w:val="12"/>
        </w:rPr>
        <w:t xml:space="preserve"> </w:t>
      </w:r>
      <w:r w:rsidRPr="000E3A9E">
        <w:rPr>
          <w:rStyle w:val="StyleUnderline"/>
        </w:rPr>
        <w:t xml:space="preserve">that </w:t>
      </w:r>
      <w:r w:rsidRPr="000E3A9E">
        <w:rPr>
          <w:rStyle w:val="Emphasis"/>
        </w:rPr>
        <w:t>literally overlays a digital simulation</w:t>
      </w:r>
      <w:r w:rsidRPr="000E3A9E">
        <w:rPr>
          <w:rStyle w:val="StyleUnderline"/>
        </w:rPr>
        <w:t xml:space="preserve"> across the totality of individual experience.</w:t>
      </w:r>
    </w:p>
    <w:p w14:paraId="695CBEE4" w14:textId="77777777" w:rsidR="00C65195" w:rsidRPr="001E7E88" w:rsidRDefault="00C65195" w:rsidP="00C65195">
      <w:pPr>
        <w:rPr>
          <w:sz w:val="12"/>
        </w:rPr>
      </w:pPr>
      <w:r w:rsidRPr="000E3A9E">
        <w:rPr>
          <w:rStyle w:val="StyleUnderline"/>
        </w:rPr>
        <w:t>It will soon be possible to spend countless hours plugged into VR headsets</w:t>
      </w:r>
      <w:r w:rsidRPr="001E7E88">
        <w:rPr>
          <w:sz w:val="12"/>
        </w:rPr>
        <w:t xml:space="preserve"> </w:t>
      </w:r>
      <w:r w:rsidRPr="000E3A9E">
        <w:rPr>
          <w:rStyle w:val="StyleUnderline"/>
        </w:rPr>
        <w:t>experiencing the equivalent of a “news feed</w:t>
      </w:r>
      <w:r w:rsidRPr="001E7E88">
        <w:rPr>
          <w:sz w:val="12"/>
        </w:rPr>
        <w:t xml:space="preserve">” </w:t>
      </w:r>
      <w:r w:rsidRPr="000E3A9E">
        <w:rPr>
          <w:rStyle w:val="StyleUnderline"/>
        </w:rPr>
        <w:t xml:space="preserve">that consumes your </w:t>
      </w:r>
      <w:r w:rsidRPr="000E3A9E">
        <w:rPr>
          <w:rStyle w:val="Emphasis"/>
        </w:rPr>
        <w:t>entire sensory experience</w:t>
      </w:r>
      <w:r w:rsidRPr="001E7E88">
        <w:rPr>
          <w:sz w:val="12"/>
        </w:rPr>
        <w:t xml:space="preserve">. This is not a small screen in your hand. </w:t>
      </w:r>
      <w:r w:rsidRPr="000E3A9E">
        <w:rPr>
          <w:rStyle w:val="StyleUnderline"/>
        </w:rPr>
        <w:t>When the story is reported</w:t>
      </w:r>
      <w:r w:rsidRPr="001E7E88">
        <w:rPr>
          <w:sz w:val="12"/>
        </w:rPr>
        <w:t xml:space="preserve"> from location </w:t>
      </w:r>
      <w:r w:rsidRPr="000E3A9E">
        <w:rPr>
          <w:rStyle w:val="Emphasis"/>
        </w:rPr>
        <w:t>you are “there</w:t>
      </w:r>
      <w:r w:rsidRPr="001E7E88">
        <w:rPr>
          <w:sz w:val="12"/>
        </w:rPr>
        <w:t xml:space="preserve">” in a way you never were before. Imagine further that “deep fakes” are drawn into the mix—deep fakes are technically advanced digital forgeries, typically in the form of video footage showing someone doing or saying something they never did or said. This would mean that </w:t>
      </w:r>
      <w:r w:rsidRPr="000E3A9E">
        <w:rPr>
          <w:rStyle w:val="StyleUnderline"/>
        </w:rPr>
        <w:t>political messages can be delivered to you</w:t>
      </w:r>
      <w:r w:rsidRPr="001E7E88">
        <w:rPr>
          <w:sz w:val="12"/>
        </w:rPr>
        <w:t xml:space="preserve"> </w:t>
      </w:r>
      <w:r w:rsidRPr="000E3A9E">
        <w:rPr>
          <w:rStyle w:val="StyleUnderline"/>
        </w:rPr>
        <w:t>through</w:t>
      </w:r>
      <w:r w:rsidRPr="001E7E88">
        <w:rPr>
          <w:sz w:val="12"/>
        </w:rPr>
        <w:t xml:space="preserve"> </w:t>
      </w:r>
      <w:r w:rsidRPr="000E3A9E">
        <w:rPr>
          <w:rStyle w:val="StyleUnderline"/>
        </w:rPr>
        <w:t xml:space="preserve">the simulated image of your </w:t>
      </w:r>
      <w:r w:rsidRPr="000E3A9E">
        <w:rPr>
          <w:rStyle w:val="Emphasis"/>
        </w:rPr>
        <w:t>best friend</w:t>
      </w:r>
      <w:r w:rsidRPr="000E3A9E">
        <w:rPr>
          <w:rStyle w:val="StyleUnderline"/>
        </w:rPr>
        <w:t xml:space="preserve"> or your </w:t>
      </w:r>
      <w:r w:rsidRPr="000E3A9E">
        <w:rPr>
          <w:rStyle w:val="Emphasis"/>
        </w:rPr>
        <w:t>deceased father</w:t>
      </w:r>
      <w:r w:rsidRPr="001E7E88">
        <w:rPr>
          <w:sz w:val="12"/>
        </w:rPr>
        <w:t xml:space="preserve">. </w:t>
      </w:r>
      <w:r w:rsidRPr="000E3A9E">
        <w:rPr>
          <w:rStyle w:val="StyleUnderline"/>
        </w:rPr>
        <w:t>This is</w:t>
      </w:r>
      <w:r w:rsidRPr="001E7E88">
        <w:rPr>
          <w:sz w:val="12"/>
        </w:rPr>
        <w:t xml:space="preserve"> </w:t>
      </w:r>
      <w:r w:rsidRPr="000E3A9E">
        <w:rPr>
          <w:rStyle w:val="StyleUnderline"/>
        </w:rPr>
        <w:t xml:space="preserve">bringing micro-targeting of political messaging to a level of emotional manipulation </w:t>
      </w:r>
      <w:r w:rsidRPr="000E3A9E">
        <w:rPr>
          <w:rStyle w:val="Emphasis"/>
        </w:rPr>
        <w:t>previously unimaginable</w:t>
      </w:r>
      <w:r w:rsidRPr="001E7E88">
        <w:rPr>
          <w:sz w:val="12"/>
        </w:rPr>
        <w:t>. We are entering the realm of the dystopian.</w:t>
      </w:r>
    </w:p>
    <w:p w14:paraId="26142BB6" w14:textId="77777777" w:rsidR="00C65195" w:rsidRDefault="00C65195" w:rsidP="00C65195">
      <w:pPr>
        <w:rPr>
          <w:rStyle w:val="StyleUnderline"/>
        </w:rPr>
      </w:pPr>
      <w:r w:rsidRPr="001E7E88">
        <w:rPr>
          <w:sz w:val="12"/>
        </w:rPr>
        <w:t xml:space="preserve">With this unprecedented level of persuasive information technology, it should be clear that if governments and media elites misuse their powers, </w:t>
      </w:r>
      <w:r w:rsidRPr="000E3A9E">
        <w:rPr>
          <w:rStyle w:val="StyleUnderline"/>
        </w:rPr>
        <w:t xml:space="preserve">technologies could be created that would be the equivalent of </w:t>
      </w:r>
      <w:r w:rsidRPr="000E3A9E">
        <w:rPr>
          <w:rStyle w:val="Emphasis"/>
        </w:rPr>
        <w:t>mental imprisonment</w:t>
      </w:r>
      <w:r w:rsidRPr="001E7E88">
        <w:rPr>
          <w:sz w:val="12"/>
        </w:rPr>
        <w:t xml:space="preserve">. </w:t>
      </w:r>
      <w:r w:rsidRPr="000E3A9E">
        <w:rPr>
          <w:rStyle w:val="StyleUnderline"/>
        </w:rPr>
        <w:t xml:space="preserve">This would be </w:t>
      </w:r>
      <w:r w:rsidRPr="00E6789A">
        <w:rPr>
          <w:rStyle w:val="Emphasis"/>
          <w:sz w:val="32"/>
          <w:szCs w:val="32"/>
        </w:rPr>
        <w:t>digitally enabled brainwashing</w:t>
      </w:r>
      <w:r w:rsidRPr="00E6789A">
        <w:rPr>
          <w:sz w:val="18"/>
          <w:szCs w:val="32"/>
        </w:rPr>
        <w:t xml:space="preserve"> </w:t>
      </w:r>
      <w:r w:rsidRPr="001E7E88">
        <w:rPr>
          <w:sz w:val="12"/>
        </w:rPr>
        <w:t xml:space="preserve">on a scale </w:t>
      </w:r>
      <w:r w:rsidRPr="000E3A9E">
        <w:rPr>
          <w:rStyle w:val="StyleUnderline"/>
        </w:rPr>
        <w:t xml:space="preserve">that could capture </w:t>
      </w:r>
      <w:r w:rsidRPr="000E3A9E">
        <w:rPr>
          <w:rStyle w:val="Emphasis"/>
        </w:rPr>
        <w:t>an entire generation of minds</w:t>
      </w:r>
      <w:r w:rsidRPr="001E7E88">
        <w:rPr>
          <w:sz w:val="12"/>
        </w:rPr>
        <w:t xml:space="preserve">, </w:t>
      </w:r>
      <w:r w:rsidRPr="000E3A9E">
        <w:rPr>
          <w:rStyle w:val="StyleUnderline"/>
        </w:rPr>
        <w:t>especially if a popular and marketable application is developed</w:t>
      </w:r>
      <w:r w:rsidRPr="001E7E88">
        <w:rPr>
          <w:sz w:val="12"/>
        </w:rPr>
        <w:t xml:space="preserve"> to package delivery. </w:t>
      </w:r>
      <w:r w:rsidRPr="000E3A9E">
        <w:rPr>
          <w:rStyle w:val="StyleUnderline"/>
        </w:rPr>
        <w:t xml:space="preserve">We are looking at the equivalent of having a weapon that can </w:t>
      </w:r>
      <w:r w:rsidRPr="000E3A9E">
        <w:rPr>
          <w:rStyle w:val="Emphasis"/>
        </w:rPr>
        <w:t>destroy a population</w:t>
      </w:r>
      <w:r w:rsidRPr="001E7E88">
        <w:rPr>
          <w:sz w:val="12"/>
        </w:rPr>
        <w:t>—</w:t>
      </w:r>
      <w:r w:rsidRPr="000E3A9E">
        <w:rPr>
          <w:rStyle w:val="StyleUnderline"/>
        </w:rPr>
        <w:t>only they will not die, they will instead “</w:t>
      </w:r>
      <w:r w:rsidRPr="000E3A9E">
        <w:rPr>
          <w:rStyle w:val="Emphasis"/>
        </w:rPr>
        <w:t>lose their minds and hearts</w:t>
      </w:r>
      <w:r w:rsidRPr="001E7E88">
        <w:rPr>
          <w:sz w:val="12"/>
        </w:rPr>
        <w:t xml:space="preserve">” </w:t>
      </w:r>
      <w:r w:rsidRPr="000E3A9E">
        <w:rPr>
          <w:rStyle w:val="StyleUnderline"/>
        </w:rPr>
        <w:t>over to the will of those in control of the VR attention-capture technologies</w:t>
      </w:r>
      <w:r w:rsidRPr="001E7E88">
        <w:rPr>
          <w:sz w:val="12"/>
        </w:rPr>
        <w:t xml:space="preserve">. </w:t>
      </w:r>
      <w:r w:rsidRPr="000E3A9E">
        <w:rPr>
          <w:rStyle w:val="StyleUnderline"/>
        </w:rPr>
        <w:t>It is no longer beyond reason</w:t>
      </w:r>
      <w:r w:rsidRPr="001E7E88">
        <w:rPr>
          <w:sz w:val="12"/>
        </w:rPr>
        <w:t xml:space="preserve"> </w:t>
      </w:r>
      <w:r w:rsidRPr="000E3A9E">
        <w:rPr>
          <w:rStyle w:val="StyleUnderline"/>
        </w:rPr>
        <w:t>to consider the reality of a world of automated computational brainwashing, psychologically irresistible, and delivered at scale</w:t>
      </w:r>
      <w:r w:rsidRPr="001E7E88">
        <w:rPr>
          <w:sz w:val="12"/>
        </w:rPr>
        <w:t xml:space="preserve">. While this scenario is still science fiction, </w:t>
      </w:r>
      <w:r w:rsidRPr="000E3A9E">
        <w:rPr>
          <w:rStyle w:val="StyleUnderline"/>
        </w:rPr>
        <w:t xml:space="preserve">leaders in the field of computational propaganda are already worrying about </w:t>
      </w:r>
      <w:r w:rsidRPr="000E3A9E">
        <w:rPr>
          <w:rStyle w:val="Emphasis"/>
        </w:rPr>
        <w:t>how long we have left</w:t>
      </w:r>
      <w:r w:rsidRPr="000E3A9E">
        <w:rPr>
          <w:rStyle w:val="StyleUnderline"/>
        </w:rPr>
        <w:t xml:space="preserve"> until </w:t>
      </w:r>
      <w:r w:rsidRPr="000E3A9E">
        <w:rPr>
          <w:rStyle w:val="Emphasis"/>
        </w:rPr>
        <w:t>these trends start playing out.[</w:t>
      </w:r>
      <w:r w:rsidRPr="000E3A9E">
        <w:rPr>
          <w:rStyle w:val="StyleUnderline"/>
        </w:rPr>
        <w:t>22]</w:t>
      </w:r>
    </w:p>
    <w:p w14:paraId="6EDDBAC2" w14:textId="77777777" w:rsidR="00C65195" w:rsidRPr="001E7E88" w:rsidRDefault="00C65195" w:rsidP="00C65195">
      <w:pPr>
        <w:rPr>
          <w:sz w:val="12"/>
        </w:rPr>
      </w:pPr>
      <w:r w:rsidRPr="000E3A9E">
        <w:rPr>
          <w:rStyle w:val="StyleUnderline"/>
        </w:rPr>
        <w:t>Society has been left teetering</w:t>
      </w:r>
      <w:r w:rsidRPr="001E7E88">
        <w:rPr>
          <w:sz w:val="12"/>
        </w:rPr>
        <w:t xml:space="preserve"> on the edge of mass insanity, </w:t>
      </w:r>
      <w:r w:rsidRPr="000E3A9E">
        <w:rPr>
          <w:rStyle w:val="Emphasis"/>
        </w:rPr>
        <w:t>caught up in the dynamics of MAD</w:t>
      </w:r>
      <w:r w:rsidRPr="000E3A9E">
        <w:rPr>
          <w:rStyle w:val="StyleUnderline"/>
        </w:rPr>
        <w:t>, reaching the final limit of military strategies</w:t>
      </w:r>
      <w:r w:rsidRPr="001E7E88">
        <w:rPr>
          <w:sz w:val="12"/>
        </w:rPr>
        <w:t xml:space="preserve"> of total war. How did we get to this treacherous place?</w:t>
      </w:r>
    </w:p>
    <w:p w14:paraId="4B5295EB" w14:textId="77777777" w:rsidR="00C65195" w:rsidRPr="001E7E88" w:rsidRDefault="00C65195" w:rsidP="00C65195">
      <w:pPr>
        <w:rPr>
          <w:sz w:val="12"/>
        </w:rPr>
      </w:pPr>
      <w:r w:rsidRPr="001E7E88">
        <w:rPr>
          <w:sz w:val="12"/>
        </w:rPr>
        <w:t>Caution: Rabbit Holes and Halls of Mirrors</w:t>
      </w:r>
    </w:p>
    <w:p w14:paraId="3A4E3283" w14:textId="77777777" w:rsidR="00C65195" w:rsidRPr="001E7E88" w:rsidRDefault="00C65195" w:rsidP="00C65195">
      <w:pPr>
        <w:rPr>
          <w:sz w:val="12"/>
        </w:rPr>
      </w:pPr>
      <w:r w:rsidRPr="001E7E88">
        <w:rPr>
          <w:sz w:val="12"/>
        </w:rPr>
        <w:t>One of the difficulties in researching irregular warfare is that the very texts providing information on the subject can themselves be weapons of information warfare. When you read a book by an American writing about the KGB, for example, how can you be sure it is not an artifact of the CIA? This would seem absurd if it were not already known that the CIA has been known to publish books, most of which you would never know had anything to do with the CIA. And then the question must be asked: is this text here, the one you are reading, not just some kind of propaganda?</w:t>
      </w:r>
    </w:p>
    <w:p w14:paraId="64F492C5" w14:textId="77777777" w:rsidR="00C65195" w:rsidRPr="001E7E88" w:rsidRDefault="00C65195" w:rsidP="00C65195">
      <w:pPr>
        <w:rPr>
          <w:sz w:val="12"/>
        </w:rPr>
      </w:pPr>
      <w:r w:rsidRPr="001E7E88">
        <w:rPr>
          <w:sz w:val="12"/>
        </w:rPr>
        <w:t>These traps are noted by several recent scholars in the field of propaganda analysis. They demonstrate how the act of making the public aware of the quantity and effectiveness of computational propaganda only furthers the aims of some propagandists. If the goal is to make the target population confused and suspicious of all their information sources, and thus unable to effectively cooperate, then making everyone think there is propaganda everywhere would accomplish that goal. Furthermore, when the propaganda in question raises legitimate concerns or presents verifiable and damning facts (such as DC Leaks), then drawing attention to the information war furthers the purposes of those waging it.</w:t>
      </w:r>
    </w:p>
    <w:p w14:paraId="15AF7ED6" w14:textId="77777777" w:rsidR="00C65195" w:rsidRPr="001E7E88" w:rsidRDefault="00C65195" w:rsidP="00C65195">
      <w:pPr>
        <w:rPr>
          <w:sz w:val="12"/>
        </w:rPr>
      </w:pPr>
      <w:r w:rsidRPr="001E7E88">
        <w:rPr>
          <w:sz w:val="12"/>
        </w:rPr>
        <w:t>Also, when someone “exposes Russian propaganda,” as we have done to a degree here, it is hard to say they are not taking sides in the war. Indeed, doing so appears part of an offensive or defensive maneuver. Once awareness is directed at the dynamics of information warfare, a hall of mirrors unfolds in which everything can potentially enter the vortex of critical suspicion. Caution is warranted when exploring rabbit holes about information war.</w:t>
      </w:r>
    </w:p>
    <w:p w14:paraId="08A1A778" w14:textId="77777777" w:rsidR="00C65195" w:rsidRPr="001E7E88" w:rsidRDefault="00C65195" w:rsidP="00C65195">
      <w:pPr>
        <w:rPr>
          <w:sz w:val="12"/>
        </w:rPr>
      </w:pPr>
      <w:r w:rsidRPr="001E7E88">
        <w:rPr>
          <w:sz w:val="12"/>
        </w:rPr>
        <w:t xml:space="preserve">Not every person in our war-ravaged public sphere is a warrior. </w:t>
      </w:r>
      <w:r w:rsidRPr="00B86D36">
        <w:rPr>
          <w:rStyle w:val="StyleUnderline"/>
        </w:rPr>
        <w:t>Education can still take place,</w:t>
      </w:r>
      <w:r w:rsidRPr="001E7E88">
        <w:rPr>
          <w:sz w:val="12"/>
        </w:rPr>
        <w:t xml:space="preserve"> </w:t>
      </w:r>
      <w:r w:rsidRPr="00B86D36">
        <w:rPr>
          <w:rStyle w:val="StyleUnderline"/>
        </w:rPr>
        <w:t>even if</w:t>
      </w:r>
      <w:r w:rsidRPr="001E7E88">
        <w:rPr>
          <w:sz w:val="12"/>
        </w:rPr>
        <w:t xml:space="preserve"> a great deal of </w:t>
      </w:r>
      <w:r w:rsidRPr="00B86D36">
        <w:rPr>
          <w:rStyle w:val="StyleUnderline"/>
        </w:rPr>
        <w:t>the</w:t>
      </w:r>
      <w:r w:rsidRPr="001E7E88">
        <w:rPr>
          <w:sz w:val="12"/>
        </w:rPr>
        <w:t xml:space="preserve"> information </w:t>
      </w:r>
      <w:r w:rsidRPr="00B86D36">
        <w:rPr>
          <w:rStyle w:val="StyleUnderline"/>
        </w:rPr>
        <w:t>landscape involves the coercive, bad faith manipulation of ideas</w:t>
      </w:r>
      <w:r w:rsidRPr="001E7E88">
        <w:rPr>
          <w:sz w:val="12"/>
        </w:rPr>
        <w:t>. One of the overall goals of this series of papers is to provide the tools and insights necessary to tell the difference between education and propaganda. Upon completion, the series itself should be clearly identifiable as good faith communication motivated by an interest in education, not warfare.</w:t>
      </w:r>
    </w:p>
    <w:p w14:paraId="3CA26443" w14:textId="77777777" w:rsidR="00C65195" w:rsidRPr="001E7E88" w:rsidRDefault="00C65195" w:rsidP="00C65195">
      <w:pPr>
        <w:rPr>
          <w:sz w:val="12"/>
        </w:rPr>
      </w:pPr>
      <w:r w:rsidRPr="001E7E88">
        <w:rPr>
          <w:sz w:val="12"/>
        </w:rPr>
        <w:t>Shelving nukes has not meant the end of war; it has meant the beginning of war by other means.</w:t>
      </w:r>
    </w:p>
    <w:p w14:paraId="3CED24A0" w14:textId="77777777" w:rsidR="00C65195" w:rsidRPr="001E7E88" w:rsidRDefault="00C65195" w:rsidP="00C65195">
      <w:pPr>
        <w:rPr>
          <w:sz w:val="12"/>
        </w:rPr>
      </w:pPr>
      <w:r w:rsidRPr="001E7E88">
        <w:rPr>
          <w:sz w:val="12"/>
        </w:rPr>
        <w:t xml:space="preserve">Steven Pinker has noted that there has not been a major war for more than half a century, and that overall, as history has unfolded, the relative scale and violence of armed conflict has subsided. He suggests this is a sign of progress toward peace, justice, and truth.[23] In this he echoes others like Francis Fukuyama, who proposed that the West had reached the end of history, which means in one sense the end of large-scale war.[24] This may be justifiable in the context of warfare as something involving only bombs and guns. Irregular warfare, however, has been increasing in intensity, scope, and impact. </w:t>
      </w:r>
      <w:r w:rsidRPr="00B86D36">
        <w:rPr>
          <w:rStyle w:val="StyleUnderline"/>
        </w:rPr>
        <w:t xml:space="preserve">Total war between major nation states has not truly reduced; instead, it has transformed into something less physically violent and </w:t>
      </w:r>
      <w:r w:rsidRPr="00B86D36">
        <w:rPr>
          <w:rStyle w:val="Emphasis"/>
        </w:rPr>
        <w:t>more psychologically violent</w:t>
      </w:r>
      <w:r w:rsidRPr="001E7E88">
        <w:rPr>
          <w:sz w:val="12"/>
        </w:rPr>
        <w:t>.</w:t>
      </w:r>
    </w:p>
    <w:p w14:paraId="70A2D022" w14:textId="77777777" w:rsidR="00C65195" w:rsidRPr="001E7E88" w:rsidRDefault="00C65195" w:rsidP="00C65195">
      <w:pPr>
        <w:rPr>
          <w:sz w:val="12"/>
        </w:rPr>
      </w:pPr>
      <w:r w:rsidRPr="001E7E88">
        <w:rPr>
          <w:sz w:val="12"/>
        </w:rPr>
        <w:t xml:space="preserve">Given humanity’s long history of war and physical conflict, it can be hard to grasp that irregular warfare is now the predominant mode of military action. Today conventional (kinetic/physical) warfare is used in support of irregular campaigns. Bombs and guns are not the main event; </w:t>
      </w:r>
      <w:proofErr w:type="gramStart"/>
      <w:r w:rsidRPr="001E7E88">
        <w:rPr>
          <w:sz w:val="12"/>
        </w:rPr>
        <w:t>instead</w:t>
      </w:r>
      <w:proofErr w:type="gramEnd"/>
      <w:r w:rsidRPr="001E7E88">
        <w:rPr>
          <w:sz w:val="12"/>
        </w:rPr>
        <w:t xml:space="preserve"> they are enveloped within a broader strategy including informational, economic, political, and psychological warfare. This reorientation began in earnest with the Cold War and over time it has only become more entrenched in military strategy.</w:t>
      </w:r>
    </w:p>
    <w:p w14:paraId="3117A987" w14:textId="77777777" w:rsidR="00C65195" w:rsidRPr="001E7E88" w:rsidRDefault="00C65195" w:rsidP="00C65195">
      <w:pPr>
        <w:rPr>
          <w:sz w:val="12"/>
        </w:rPr>
      </w:pPr>
      <w:r w:rsidRPr="001E7E88">
        <w:rPr>
          <w:sz w:val="12"/>
        </w:rPr>
        <w:t>Of course, there has also been a buildup of conventional weaponry, including nuclear weapons. But as Yuval Harari notes, it is highly improbable, almost unbelievable, that “no one has fired the big guns</w:t>
      </w:r>
      <w:proofErr w:type="gramStart"/>
      <w:r w:rsidRPr="001E7E88">
        <w:rPr>
          <w:sz w:val="12"/>
        </w:rPr>
        <w:t>.”[</w:t>
      </w:r>
      <w:proofErr w:type="gramEnd"/>
      <w:r w:rsidRPr="001E7E88">
        <w:rPr>
          <w:sz w:val="12"/>
        </w:rPr>
        <w:t>25] Why not? Humans have always used the most powerful means of physical violence at their disposal. Is the awareness of mutually assured destruction enough? Probably not, and bombs would have dropped, were it not also for the transfer of military and government assets into non-kinetic warfare. Shelving nukes has not meant the end of war; it has meant the beginning of war by other means.</w:t>
      </w:r>
    </w:p>
    <w:p w14:paraId="73CF7F93" w14:textId="77777777" w:rsidR="00C65195" w:rsidRPr="001E7E88" w:rsidRDefault="00C65195" w:rsidP="00C65195">
      <w:pPr>
        <w:rPr>
          <w:sz w:val="12"/>
        </w:rPr>
      </w:pPr>
      <w:r w:rsidRPr="001E7E88">
        <w:rPr>
          <w:sz w:val="12"/>
        </w:rPr>
        <w:t>When the U.S. entered World War II, there was a tremendous amount of related propaganda. This included tens of thousands of pamphlets and hours of radio broadcast intended to prepare the way for the men, guns, tanks, and planes. This is how information warfare tactics had traditionally been used: as an aid to physical violence, and as a means of subverting the morale of civilian and military populations to ease the way for conquest. Historically, information and intelligence units worked to support victory won by use of force.</w:t>
      </w:r>
    </w:p>
    <w:p w14:paraId="7A5E1AF1" w14:textId="77777777" w:rsidR="00C65195" w:rsidRPr="001E7E88" w:rsidRDefault="00C65195" w:rsidP="00C65195">
      <w:pPr>
        <w:rPr>
          <w:sz w:val="12"/>
        </w:rPr>
      </w:pPr>
      <w:r w:rsidRPr="001E7E88">
        <w:rPr>
          <w:sz w:val="12"/>
        </w:rPr>
        <w:t>But when the U.S. and USSR began the Cold War, in the shadow of atomic weapons, the situation had changed fundamentally. Total war was not over; it had only become less obvious: it had turned into a war of ideas.[26] Proxy wars, like Korea and Vietnam, were fought as part of the symbolic maneuvers of the broader total information war. With the benefit of hindsight, the Cold War is widely understood as being a culture war, which is another way of saying information war. Proxy wars were part of the manipulation of information, more than they were about the acquisition of resources through military conquest. The agreements between superpowers during the Cold War did not create peace, they only limited physical violence to make way for unlimited information, political, and psychological warfare.</w:t>
      </w:r>
    </w:p>
    <w:p w14:paraId="073C892A" w14:textId="77777777" w:rsidR="00C65195" w:rsidRPr="001E7E88" w:rsidRDefault="00C65195" w:rsidP="00C65195">
      <w:pPr>
        <w:rPr>
          <w:sz w:val="12"/>
        </w:rPr>
      </w:pPr>
      <w:r w:rsidRPr="001E7E88">
        <w:rPr>
          <w:sz w:val="12"/>
        </w:rPr>
        <w:t xml:space="preserve">The cumulative effect, however, is the creation of an environment of resonant and mutually reinforcing symbols and images that work </w:t>
      </w:r>
      <w:proofErr w:type="gramStart"/>
      <w:r w:rsidRPr="001E7E88">
        <w:rPr>
          <w:sz w:val="12"/>
        </w:rPr>
        <w:t>over time</w:t>
      </w:r>
      <w:proofErr w:type="gramEnd"/>
      <w:r w:rsidRPr="001E7E88">
        <w:rPr>
          <w:sz w:val="12"/>
        </w:rPr>
        <w:t xml:space="preserve"> to change mindsets, dispositions, and behaviors.</w:t>
      </w:r>
    </w:p>
    <w:p w14:paraId="3866BC3E" w14:textId="77777777" w:rsidR="00C65195" w:rsidRPr="001E7E88" w:rsidRDefault="00C65195" w:rsidP="00C65195">
      <w:pPr>
        <w:rPr>
          <w:sz w:val="12"/>
        </w:rPr>
      </w:pPr>
      <w:r w:rsidRPr="001E7E88">
        <w:rPr>
          <w:sz w:val="12"/>
        </w:rPr>
        <w:t>Marshall McLuhan is famously quoted as saying “The Bomb is pure information</w:t>
      </w:r>
      <w:proofErr w:type="gramStart"/>
      <w:r w:rsidRPr="001E7E88">
        <w:rPr>
          <w:sz w:val="12"/>
        </w:rPr>
        <w:t>.”[</w:t>
      </w:r>
      <w:proofErr w:type="gramEnd"/>
      <w:r w:rsidRPr="001E7E88">
        <w:rPr>
          <w:sz w:val="12"/>
        </w:rPr>
        <w:t xml:space="preserve">27] What he meant is that nuclear weapons are only in part instruments of physical destruction. They are also creations of scientists and politicians, and so the existence of atomic bombs entails a vast network of communication and information. By that same token, the “nuclear age” also requires a vast regime of information control. Jean Baudrillard, who was influenced by McLuhan, also wrote specifically about the way nuclear weapons and energy demand new forms of information management to provide convincing narratives, creating “simulations” of risk, safety, and scientific authority.[28] The Cold War involved very real and imminent existential risk, </w:t>
      </w:r>
      <w:proofErr w:type="gramStart"/>
      <w:r w:rsidRPr="001E7E88">
        <w:rPr>
          <w:sz w:val="12"/>
        </w:rPr>
        <w:t>and also</w:t>
      </w:r>
      <w:proofErr w:type="gramEnd"/>
      <w:r w:rsidRPr="001E7E88">
        <w:rPr>
          <w:sz w:val="12"/>
        </w:rPr>
        <w:t xml:space="preserve"> the manipulation of the public view of that risk through practices of information warfare. The example of Carl Sagan’s role in the questionable science (but brilliant propaganda) around “nuclear winter” has been discussed in detail elsewhere.[29]</w:t>
      </w:r>
    </w:p>
    <w:p w14:paraId="585061E6" w14:textId="77777777" w:rsidR="00C65195" w:rsidRPr="001E7E88" w:rsidRDefault="00C65195" w:rsidP="00C65195">
      <w:pPr>
        <w:rPr>
          <w:sz w:val="12"/>
        </w:rPr>
      </w:pPr>
      <w:r w:rsidRPr="001E7E88">
        <w:rPr>
          <w:sz w:val="12"/>
        </w:rPr>
        <w:t>The Cold War occurred during a time in history at which developments in communications technologies made possible a new form of international “psychological warfare.” This was the preferred term used by Eisenhower to describe his approach to irregular warfare. Beginning in the late 19th century, the nature of humanity’s information ecosystem was changed forever by a succession of technologies associated with “the communications revolution”: telegraph, telephones, radio, mass-circulated periodicals, film, television, electronic mail, and the Internet. This created an operational concept of “global public opinion” that could be engaged in real time.[30]</w:t>
      </w:r>
    </w:p>
    <w:p w14:paraId="1EC8AA6B" w14:textId="77777777" w:rsidR="00C65195" w:rsidRPr="001E7E88" w:rsidRDefault="00C65195" w:rsidP="00C65195">
      <w:pPr>
        <w:rPr>
          <w:sz w:val="12"/>
        </w:rPr>
      </w:pPr>
      <w:r w:rsidRPr="001E7E88">
        <w:rPr>
          <w:sz w:val="12"/>
        </w:rPr>
        <w:t xml:space="preserve">By the time the Cold War was underway advertising and public relations had become major industries and were woven into every dimension of communications media. A common approach to propaganda was to “camouflage” it by making it so the hand of the government or PR organ was not obvious.[31] This means that the whole array of available media may be used, which during the Cold War involved orchestrated campaigns unfolding across print (newspapers and magazines), radio, TV, movies, events (like parades and ceremonies), high art, and academic papers and books. Most people encountering any one of these forms of media would be unlikely to consider it as part of a broader campaign of psychological warfare. The cumulative effect, however, is the creation of an environment of resonant and mutually reinforcing symbols and images that work </w:t>
      </w:r>
      <w:proofErr w:type="gramStart"/>
      <w:r w:rsidRPr="001E7E88">
        <w:rPr>
          <w:sz w:val="12"/>
        </w:rPr>
        <w:t>over time</w:t>
      </w:r>
      <w:proofErr w:type="gramEnd"/>
      <w:r w:rsidRPr="001E7E88">
        <w:rPr>
          <w:sz w:val="12"/>
        </w:rPr>
        <w:t xml:space="preserve"> to change mindsets, dispositions, and behaviors.[32]</w:t>
      </w:r>
    </w:p>
    <w:p w14:paraId="133E9A00" w14:textId="77777777" w:rsidR="00C65195" w:rsidRPr="001E7E88" w:rsidRDefault="00C65195" w:rsidP="00C65195">
      <w:pPr>
        <w:rPr>
          <w:sz w:val="12"/>
        </w:rPr>
      </w:pPr>
      <w:r w:rsidRPr="001E7E88">
        <w:rPr>
          <w:sz w:val="12"/>
        </w:rPr>
        <w:t xml:space="preserve">The information commons </w:t>
      </w:r>
      <w:proofErr w:type="gramStart"/>
      <w:r w:rsidRPr="001E7E88">
        <w:rPr>
          <w:sz w:val="12"/>
        </w:rPr>
        <w:t>is</w:t>
      </w:r>
      <w:proofErr w:type="gramEnd"/>
      <w:r w:rsidRPr="001E7E88">
        <w:rPr>
          <w:sz w:val="12"/>
        </w:rPr>
        <w:t xml:space="preserve"> now impacted by a wider range of threat actors, with varying objectives, targets, and interests.</w:t>
      </w:r>
    </w:p>
    <w:p w14:paraId="63A69E48" w14:textId="77777777" w:rsidR="00C65195" w:rsidRPr="001E7E88" w:rsidRDefault="00C65195" w:rsidP="00C65195">
      <w:pPr>
        <w:rPr>
          <w:sz w:val="12"/>
        </w:rPr>
      </w:pPr>
      <w:r w:rsidRPr="001E7E88">
        <w:rPr>
          <w:sz w:val="12"/>
        </w:rPr>
        <w:t>The content and placement of this warfare is hard to pin down. For example, both the CIA and the KGB worked in and around “the peace movement” in the U.S. and Europe. Their work often differed in outcome but employed the same fundamental tactic: to instigate and support movements and protests that manifest the legitimacy of one ideology (or the illegitimacy of the other). During the 1950s and 1960s the CIA was one of the main financial supports for the National Student Association, one of the largest student organizations in the U.S., with representatives on campuses across the country. The National Student Association organized protests for free speech, desegregation, anti-war, anti-colonialism, and feminism. The goal of CIA involvement was to demonstrate that the U.S. was an open society by promoting the visibility of dissent, which made America different from the Soviet Union. In “the free world,” students were able to speak their mind and protests were able to change public sentiment and even law. The CIA also used this operation to keep tabs on all the student radicals and maintain the protest movements within certain “safe limits</w:t>
      </w:r>
      <w:proofErr w:type="gramStart"/>
      <w:r w:rsidRPr="001E7E88">
        <w:rPr>
          <w:sz w:val="12"/>
        </w:rPr>
        <w:t>.”[</w:t>
      </w:r>
      <w:proofErr w:type="gramEnd"/>
      <w:r w:rsidRPr="001E7E88">
        <w:rPr>
          <w:sz w:val="12"/>
        </w:rPr>
        <w:t>33]</w:t>
      </w:r>
    </w:p>
    <w:p w14:paraId="0A131769" w14:textId="77777777" w:rsidR="00C65195" w:rsidRPr="001E7E88" w:rsidRDefault="00C65195" w:rsidP="00C65195">
      <w:pPr>
        <w:rPr>
          <w:sz w:val="12"/>
        </w:rPr>
      </w:pPr>
      <w:r w:rsidRPr="001E7E88">
        <w:rPr>
          <w:sz w:val="12"/>
        </w:rPr>
        <w:t xml:space="preserve">The KGB by contrast was involved in orchestrating international scientific cooperation in the West for anti-nuclear proliferation protests. They leaked documents from the Pentagon to drive fear of U.S. belligerence within European nations, pushing them toward peace. They released the names and addresses of hundreds of CIA agents in a book published in English called Who’s Who in CIA. The response to this by the CIA was to publish a similar book simply called KGB.[34] More broadly, the Soviet Union promoted ideological war through cultural diplomacy involving events of high culture, including ballet, classical music, literature, science, and other aspects of Russian culture. The aim of this propaganda was to show that the U.S. was immature, capitalistic, and superficial, and therefore unable to hold a true vision for the future of </w:t>
      </w:r>
      <w:proofErr w:type="gramStart"/>
      <w:r w:rsidRPr="001E7E88">
        <w:rPr>
          <w:sz w:val="12"/>
        </w:rPr>
        <w:t>the human race</w:t>
      </w:r>
      <w:proofErr w:type="gramEnd"/>
      <w:r w:rsidRPr="001E7E88">
        <w:rPr>
          <w:sz w:val="12"/>
        </w:rPr>
        <w:t>.[35]</w:t>
      </w:r>
    </w:p>
    <w:p w14:paraId="1975D629" w14:textId="77777777" w:rsidR="00C65195" w:rsidRPr="001E7E88" w:rsidRDefault="00C65195" w:rsidP="00C65195">
      <w:pPr>
        <w:rPr>
          <w:sz w:val="12"/>
        </w:rPr>
      </w:pPr>
      <w:r w:rsidRPr="001E7E88">
        <w:rPr>
          <w:sz w:val="12"/>
        </w:rPr>
        <w:t>Both nations focused on educational institutions, at home and abroad.[36] This shift brought warfare explicitly into the domain of intergenerational transmission, which we have discussed in our article on educational crises as a primary social function.[37] Information warfare targets the deep social structure of societies, just as the destruction of roads, crops, and military assets targets the deep physical infrastructures. Both create conditions in which normal life cannot persist. Societies are made vulnerable to disunification, mutual antagonism, and manipulation by outside actors.</w:t>
      </w:r>
    </w:p>
    <w:p w14:paraId="58A5B384" w14:textId="77777777" w:rsidR="00C65195" w:rsidRPr="001E7E88" w:rsidRDefault="00C65195" w:rsidP="00C65195">
      <w:pPr>
        <w:rPr>
          <w:sz w:val="12"/>
        </w:rPr>
      </w:pPr>
      <w:r w:rsidRPr="001E7E88">
        <w:rPr>
          <w:sz w:val="12"/>
        </w:rPr>
        <w:t>It might seem that the manipulation of information and education is less dangerous than the destruction of roads and power grids. This is not the case. As shown in our work on educational crises: without coherent processes of intergenerational transmission, societies fail.[38] One outcome of the Cold War was the creation of educational infrastructures around the world that had very specific properties, imprints left from decades-long campaigns involving the weaponization of knowledge.</w:t>
      </w:r>
    </w:p>
    <w:p w14:paraId="67E4B9E0" w14:textId="77777777" w:rsidR="00C65195" w:rsidRPr="001E7E88" w:rsidRDefault="00C65195" w:rsidP="00C65195">
      <w:pPr>
        <w:rPr>
          <w:sz w:val="12"/>
        </w:rPr>
      </w:pPr>
      <w:r w:rsidRPr="001E7E88">
        <w:rPr>
          <w:sz w:val="12"/>
        </w:rPr>
        <w:t>When the Cold War ended what became of the vast infrastructure built to conduct psychological warfare? It was not disassembled; it was simply put to different use.</w:t>
      </w:r>
    </w:p>
    <w:p w14:paraId="4CBBA7EE" w14:textId="77777777" w:rsidR="00C65195" w:rsidRPr="001E7E88" w:rsidRDefault="00C65195" w:rsidP="00C65195">
      <w:pPr>
        <w:rPr>
          <w:sz w:val="12"/>
        </w:rPr>
      </w:pPr>
      <w:r w:rsidRPr="001E7E88">
        <w:rPr>
          <w:sz w:val="12"/>
        </w:rPr>
        <w:t>State-on-state information war is currently taking place on a large scale, but now it is a complex multi-player scenario in which digital technologies allow relatively small actors to have potentially significant impacts. A clear recent example may be observed in the case of “fake news city,” a small metropolitan area in Macedonia (now North Macedonia) that has flooded the U.S. with disinformation, making massive profits along the way.[39] The information commons is now impacted by a wider range of threat actors, with varying objectives, targets, and interests. The average citizen must live with the psychological risks of this new kind of inter-state warfare.</w:t>
      </w:r>
    </w:p>
    <w:p w14:paraId="56264255" w14:textId="77777777" w:rsidR="00C65195" w:rsidRPr="001E7E88" w:rsidRDefault="00C65195" w:rsidP="00C65195">
      <w:pPr>
        <w:rPr>
          <w:sz w:val="12"/>
        </w:rPr>
      </w:pPr>
      <w:r w:rsidRPr="001E7E88">
        <w:rPr>
          <w:sz w:val="12"/>
        </w:rPr>
        <w:t>Arguably the most important recent developments in irregular warfare have taken place in the political campaigns of competing parties in Western democracies, especially the U.S. The U.S.’s culture wars are irregular wars, and the country’s two political parties are waging constant irregular warfare against each other. This has resulted in the self-propagandizing of the U.S. by virtue of unregulated competition between its own political parties. Both information and legislation (and now in the context of the pandemic, biomedical regulations) are being used as part of this domestic irregular warfare. Democrats and Republicans now relate to each other the way the U.S. (as a whole) used to relate to the Soviet Union during the Cold War.</w:t>
      </w:r>
    </w:p>
    <w:p w14:paraId="14CB8DCC" w14:textId="77777777" w:rsidR="00C65195" w:rsidRPr="001E7E88" w:rsidRDefault="00C65195" w:rsidP="00C65195">
      <w:pPr>
        <w:rPr>
          <w:sz w:val="12"/>
        </w:rPr>
      </w:pPr>
      <w:r w:rsidRPr="001E7E88">
        <w:rPr>
          <w:sz w:val="12"/>
        </w:rPr>
        <w:t>The best propaganda does not look like propaganda.</w:t>
      </w:r>
    </w:p>
    <w:p w14:paraId="600B998F" w14:textId="77777777" w:rsidR="00C65195" w:rsidRPr="001E7E88" w:rsidRDefault="00C65195" w:rsidP="00C65195">
      <w:pPr>
        <w:rPr>
          <w:sz w:val="12"/>
        </w:rPr>
      </w:pPr>
      <w:r w:rsidRPr="001E7E88">
        <w:rPr>
          <w:sz w:val="12"/>
        </w:rPr>
        <w:t>©Adaptive Cultures</w:t>
      </w:r>
    </w:p>
    <w:p w14:paraId="380EE39C" w14:textId="77777777" w:rsidR="00C65195" w:rsidRPr="001E7E88" w:rsidRDefault="00C65195" w:rsidP="00C65195">
      <w:pPr>
        <w:rPr>
          <w:sz w:val="12"/>
        </w:rPr>
      </w:pPr>
      <w:r w:rsidRPr="001E7E88">
        <w:rPr>
          <w:sz w:val="12"/>
        </w:rPr>
        <w:t xml:space="preserve">It is likely that </w:t>
      </w:r>
      <w:r w:rsidRPr="00603B58">
        <w:rPr>
          <w:rStyle w:val="StyleUnderline"/>
        </w:rPr>
        <w:t>continual escalation</w:t>
      </w:r>
      <w:r w:rsidRPr="001E7E88">
        <w:rPr>
          <w:sz w:val="12"/>
        </w:rPr>
        <w:t xml:space="preserve"> of civil irregular war in the U.S. has no other outcome than mutually assured destruction. </w:t>
      </w:r>
      <w:proofErr w:type="gramStart"/>
      <w:r w:rsidRPr="001E7E88">
        <w:rPr>
          <w:sz w:val="12"/>
        </w:rPr>
        <w:t xml:space="preserve">In reality, </w:t>
      </w:r>
      <w:r w:rsidRPr="00603B58">
        <w:rPr>
          <w:rStyle w:val="StyleUnderline"/>
        </w:rPr>
        <w:t>at</w:t>
      </w:r>
      <w:proofErr w:type="gramEnd"/>
      <w:r w:rsidRPr="00603B58">
        <w:rPr>
          <w:rStyle w:val="StyleUnderline"/>
        </w:rPr>
        <w:t xml:space="preserve"> the very</w:t>
      </w:r>
      <w:r w:rsidRPr="001E7E88">
        <w:rPr>
          <w:sz w:val="12"/>
        </w:rPr>
        <w:t xml:space="preserve"> </w:t>
      </w:r>
      <w:r w:rsidRPr="00603B58">
        <w:rPr>
          <w:rStyle w:val="StyleUnderline"/>
        </w:rPr>
        <w:t>least</w:t>
      </w:r>
      <w:r w:rsidRPr="001E7E88">
        <w:rPr>
          <w:sz w:val="12"/>
        </w:rPr>
        <w:t xml:space="preserve">, </w:t>
      </w:r>
      <w:r w:rsidRPr="00603B58">
        <w:rPr>
          <w:rStyle w:val="StyleUnderline"/>
        </w:rPr>
        <w:t>this</w:t>
      </w:r>
      <w:r w:rsidRPr="001E7E88">
        <w:rPr>
          <w:sz w:val="12"/>
        </w:rPr>
        <w:t xml:space="preserve"> </w:t>
      </w:r>
      <w:r w:rsidRPr="00603B58">
        <w:rPr>
          <w:rStyle w:val="Emphasis"/>
        </w:rPr>
        <w:t>means the dissolution of the union</w:t>
      </w:r>
      <w:r w:rsidRPr="001E7E88">
        <w:rPr>
          <w:sz w:val="12"/>
        </w:rPr>
        <w:t xml:space="preserve"> through conflict, </w:t>
      </w:r>
      <w:r w:rsidRPr="00603B58">
        <w:rPr>
          <w:rStyle w:val="StyleUnderline"/>
        </w:rPr>
        <w:t xml:space="preserve">and the </w:t>
      </w:r>
      <w:r w:rsidRPr="00603B58">
        <w:rPr>
          <w:rStyle w:val="Emphasis"/>
        </w:rPr>
        <w:t>end of the nation</w:t>
      </w:r>
      <w:r w:rsidRPr="00603B58">
        <w:rPr>
          <w:rStyle w:val="StyleUnderline"/>
        </w:rPr>
        <w:t xml:space="preserve"> as an experiment in open societies</w:t>
      </w:r>
      <w:r w:rsidRPr="001E7E88">
        <w:rPr>
          <w:sz w:val="12"/>
        </w:rPr>
        <w:t xml:space="preserve">. As demonstrated in </w:t>
      </w:r>
      <w:proofErr w:type="gramStart"/>
      <w:r w:rsidRPr="001E7E88">
        <w:rPr>
          <w:sz w:val="12"/>
        </w:rPr>
        <w:t>a number of</w:t>
      </w:r>
      <w:proofErr w:type="gramEnd"/>
      <w:r w:rsidRPr="001E7E88">
        <w:rPr>
          <w:sz w:val="12"/>
        </w:rPr>
        <w:t xml:space="preserve"> related Consilience Papers, society is subject to widespread bad faith communication in the media, and an endemic pattern of political actors spreading ideas by fostering collusion between special interest groups, intellectuals, and the press.[40] Taken together with the escalation in information warfare, the full consequences of our current situation begin to come into view.</w:t>
      </w:r>
    </w:p>
    <w:p w14:paraId="2E3E974A" w14:textId="77777777" w:rsidR="00C65195" w:rsidRPr="001E7E88" w:rsidRDefault="00C65195" w:rsidP="00C65195">
      <w:pPr>
        <w:rPr>
          <w:sz w:val="12"/>
        </w:rPr>
      </w:pPr>
      <w:r w:rsidRPr="001E7E88">
        <w:rPr>
          <w:sz w:val="12"/>
        </w:rPr>
        <w:t xml:space="preserve">Importantly, </w:t>
      </w:r>
      <w:r w:rsidRPr="00603B58">
        <w:rPr>
          <w:rStyle w:val="StyleUnderline"/>
        </w:rPr>
        <w:t>the war that is being waged is almost invisible</w:t>
      </w:r>
      <w:r w:rsidRPr="001E7E88">
        <w:rPr>
          <w:sz w:val="12"/>
        </w:rPr>
        <w:t xml:space="preserve">. This is both </w:t>
      </w:r>
      <w:r w:rsidRPr="00603B58">
        <w:rPr>
          <w:rStyle w:val="StyleUnderline"/>
        </w:rPr>
        <w:t>because the information is “camouflaged</w:t>
      </w:r>
      <w:r w:rsidRPr="001E7E88">
        <w:rPr>
          <w:sz w:val="12"/>
        </w:rPr>
        <w:t>” and because the combatants and victims include fellow citizens of the same country. The best propaganda does not look like propaganda. Those impacted by it do not believe they are being propagandized.</w:t>
      </w:r>
    </w:p>
    <w:p w14:paraId="323EAD87" w14:textId="77777777" w:rsidR="00C65195" w:rsidRPr="001E7E88" w:rsidRDefault="00C65195" w:rsidP="00C65195">
      <w:pPr>
        <w:rPr>
          <w:sz w:val="12"/>
        </w:rPr>
      </w:pPr>
      <w:r w:rsidRPr="001E7E88">
        <w:rPr>
          <w:sz w:val="12"/>
        </w:rPr>
        <w:t xml:space="preserve">There are several signs to indicate when populations are being subject to information warfare. Groups tend to partition into ideological “sides,” each with its own “propaganda bubble,” based upon information from </w:t>
      </w:r>
      <w:proofErr w:type="gramStart"/>
      <w:r w:rsidRPr="001E7E88">
        <w:rPr>
          <w:sz w:val="12"/>
        </w:rPr>
        <w:t>particular media</w:t>
      </w:r>
      <w:proofErr w:type="gramEnd"/>
      <w:r w:rsidRPr="001E7E88">
        <w:rPr>
          <w:sz w:val="12"/>
        </w:rPr>
        <w:t xml:space="preserve"> sources.[41] This ultimately results in the reduction of complex political issues to binary and polarizing propositions, both epistemically and ethically. Each side has its own information feed telling them precisely how the other side is stupid and unethical. Both sides believe the other side is propagandized and that their side is not. The opposing group is set up to be scapegoated and marginalized. </w:t>
      </w:r>
      <w:r w:rsidRPr="00603B58">
        <w:rPr>
          <w:rStyle w:val="StyleUnderline"/>
        </w:rPr>
        <w:t>Information warfare creates dangerous</w:t>
      </w:r>
      <w:r w:rsidRPr="001E7E88">
        <w:rPr>
          <w:sz w:val="12"/>
        </w:rPr>
        <w:t xml:space="preserve"> </w:t>
      </w:r>
      <w:r w:rsidRPr="00603B58">
        <w:rPr>
          <w:rStyle w:val="StyleUnderline"/>
        </w:rPr>
        <w:t>conditions</w:t>
      </w:r>
      <w:r w:rsidRPr="001E7E88">
        <w:rPr>
          <w:sz w:val="12"/>
        </w:rPr>
        <w:t xml:space="preserve">, which are </w:t>
      </w:r>
      <w:r w:rsidRPr="00603B58">
        <w:rPr>
          <w:rStyle w:val="Emphasis"/>
        </w:rPr>
        <w:t>not conducive</w:t>
      </w:r>
      <w:r w:rsidRPr="001E7E88">
        <w:rPr>
          <w:sz w:val="12"/>
        </w:rPr>
        <w:t xml:space="preserve"> </w:t>
      </w:r>
      <w:r w:rsidRPr="00603B58">
        <w:rPr>
          <w:rStyle w:val="StyleUnderline"/>
        </w:rPr>
        <w:t>to open communication</w:t>
      </w:r>
      <w:r w:rsidRPr="001E7E88">
        <w:rPr>
          <w:sz w:val="12"/>
        </w:rPr>
        <w:t>, healthy socialization, or effective cooperation. Innocent individuals are caught in the crossfire.</w:t>
      </w:r>
    </w:p>
    <w:p w14:paraId="2993DE00" w14:textId="77777777" w:rsidR="00C65195" w:rsidRPr="001E7E88" w:rsidRDefault="00C65195" w:rsidP="00C65195">
      <w:pPr>
        <w:rPr>
          <w:sz w:val="12"/>
        </w:rPr>
      </w:pPr>
      <w:r w:rsidRPr="001E7E88">
        <w:rPr>
          <w:sz w:val="12"/>
        </w:rPr>
        <w:t xml:space="preserve">With the right set of technological innovations, </w:t>
      </w:r>
      <w:r w:rsidRPr="00603B58">
        <w:rPr>
          <w:rStyle w:val="StyleUnderline"/>
        </w:rPr>
        <w:t>the informational landscape could be “demilitarized</w:t>
      </w:r>
      <w:r w:rsidRPr="001E7E88">
        <w:rPr>
          <w:sz w:val="12"/>
        </w:rPr>
        <w:t>” to a certain extent.</w:t>
      </w:r>
    </w:p>
    <w:p w14:paraId="28B86431" w14:textId="77777777" w:rsidR="00C65195" w:rsidRPr="001E7E88" w:rsidRDefault="00C65195" w:rsidP="00C65195">
      <w:pPr>
        <w:rPr>
          <w:sz w:val="12"/>
        </w:rPr>
      </w:pPr>
      <w:r w:rsidRPr="00603B58">
        <w:rPr>
          <w:rStyle w:val="Emphasis"/>
        </w:rPr>
        <w:t>How do we avoid becoming casualties</w:t>
      </w:r>
      <w:r w:rsidRPr="001E7E88">
        <w:rPr>
          <w:sz w:val="12"/>
        </w:rPr>
        <w:t xml:space="preserve"> of the information war? How do we work as peacekeepers, or field medics, or disarmament activists? Note that the question is not “How do we win the information war?” This is the critical point: </w:t>
      </w:r>
      <w:r w:rsidRPr="00603B58">
        <w:rPr>
          <w:rStyle w:val="StyleUnderline"/>
        </w:rPr>
        <w:t>there is no winning this war, in just the same way that there is no winning a nuclear war</w:t>
      </w:r>
      <w:r w:rsidRPr="001E7E88">
        <w:rPr>
          <w:sz w:val="12"/>
        </w:rPr>
        <w:t xml:space="preserve">. </w:t>
      </w:r>
      <w:r w:rsidRPr="00603B58">
        <w:rPr>
          <w:rStyle w:val="Emphasis"/>
        </w:rPr>
        <w:t>We must agree to put aside our most powerful weapons</w:t>
      </w:r>
      <w:r w:rsidRPr="001E7E88">
        <w:rPr>
          <w:sz w:val="12"/>
        </w:rPr>
        <w:t xml:space="preserve"> of irregular warfare, just as we have so far put aside our most powerful weapons of physical violence.</w:t>
      </w:r>
    </w:p>
    <w:p w14:paraId="44E87C80" w14:textId="77777777" w:rsidR="00C65195" w:rsidRPr="001E7E88" w:rsidRDefault="00C65195" w:rsidP="00C65195">
      <w:pPr>
        <w:rPr>
          <w:sz w:val="12"/>
        </w:rPr>
      </w:pPr>
      <w:r w:rsidRPr="001E7E88">
        <w:rPr>
          <w:sz w:val="12"/>
        </w:rPr>
        <w:t xml:space="preserve">But </w:t>
      </w:r>
      <w:r w:rsidRPr="00603B58">
        <w:rPr>
          <w:rStyle w:val="StyleUnderline"/>
        </w:rPr>
        <w:t>before these kinds of actions can be taken</w:t>
      </w:r>
      <w:r w:rsidRPr="001E7E88">
        <w:rPr>
          <w:sz w:val="12"/>
        </w:rPr>
        <w:t xml:space="preserve">, </w:t>
      </w:r>
      <w:r w:rsidRPr="00603B58">
        <w:rPr>
          <w:rStyle w:val="Emphasis"/>
        </w:rPr>
        <w:t>populations must find ways to protect themselves</w:t>
      </w:r>
      <w:r w:rsidRPr="001E7E88">
        <w:rPr>
          <w:sz w:val="12"/>
        </w:rPr>
        <w:t xml:space="preserve">, and </w:t>
      </w:r>
      <w:r w:rsidRPr="00603B58">
        <w:rPr>
          <w:rStyle w:val="StyleUnderline"/>
        </w:rPr>
        <w:t>to set up</w:t>
      </w:r>
      <w:r w:rsidRPr="001E7E88">
        <w:rPr>
          <w:sz w:val="12"/>
        </w:rPr>
        <w:t xml:space="preserve"> the equivalent to </w:t>
      </w:r>
      <w:r w:rsidRPr="00603B58">
        <w:rPr>
          <w:rStyle w:val="StyleUnderline"/>
        </w:rPr>
        <w:t>demilitarized zones</w:t>
      </w:r>
      <w:r w:rsidRPr="001E7E88">
        <w:rPr>
          <w:sz w:val="12"/>
        </w:rPr>
        <w:t xml:space="preserve">. </w:t>
      </w:r>
      <w:r w:rsidRPr="00603B58">
        <w:rPr>
          <w:rStyle w:val="StyleUnderline"/>
        </w:rPr>
        <w:t>Societies must begin to rebuild cultural areas in</w:t>
      </w:r>
      <w:r w:rsidRPr="001E7E88">
        <w:rPr>
          <w:sz w:val="12"/>
        </w:rPr>
        <w:t xml:space="preserve"> which </w:t>
      </w:r>
      <w:r w:rsidRPr="00603B58">
        <w:rPr>
          <w:rStyle w:val="StyleUnderline"/>
        </w:rPr>
        <w:t>education can take place</w:t>
      </w:r>
      <w:r w:rsidRPr="001E7E88">
        <w:rPr>
          <w:sz w:val="12"/>
        </w:rPr>
        <w:t xml:space="preserve">, </w:t>
      </w:r>
      <w:r w:rsidRPr="00603B58">
        <w:rPr>
          <w:rStyle w:val="Emphasis"/>
        </w:rPr>
        <w:t>rather than information warfare</w:t>
      </w:r>
      <w:r w:rsidRPr="001E7E88">
        <w:rPr>
          <w:sz w:val="12"/>
        </w:rPr>
        <w:t xml:space="preserve">. A truth of war is that not everyone in a warzone is a warrior, and this is especially true in a population-centric war. There are bystanders, innocents, as well as medics and journalists embedded in the field. The information war seeks to recruit all onlookers into the psychological violence. It is possible to resist being brought into the fray, but only in certain contexts and under certain conditions. It requires that people understand when they are using language as a weapon to fight culture war and when they are using it to reach mutual understanding. It requires understanding the techniques and impacts of information war </w:t>
      </w:r>
      <w:proofErr w:type="gramStart"/>
      <w:r w:rsidRPr="001E7E88">
        <w:rPr>
          <w:sz w:val="12"/>
        </w:rPr>
        <w:t>in order to</w:t>
      </w:r>
      <w:proofErr w:type="gramEnd"/>
      <w:r w:rsidRPr="001E7E88">
        <w:rPr>
          <w:sz w:val="12"/>
        </w:rPr>
        <w:t xml:space="preserve"> be able to design and implement defensive tactics.[42]</w:t>
      </w:r>
    </w:p>
    <w:p w14:paraId="25FD0608" w14:textId="77777777" w:rsidR="00C65195" w:rsidRPr="001E7E88" w:rsidRDefault="00C65195" w:rsidP="00C65195">
      <w:pPr>
        <w:rPr>
          <w:sz w:val="12"/>
        </w:rPr>
      </w:pPr>
      <w:r w:rsidRPr="001E7E88">
        <w:rPr>
          <w:sz w:val="12"/>
        </w:rPr>
        <w:t xml:space="preserve">The techniques of information war are increasingly digital. Artificial Intelligence-driven botnets wielded by “cyborg” info-warriors now move across social media platforms like a digital blitzkrieg. Some of our defenses must be deeply technical, including measures in digital forensics, automated “fact-checking,” and broader cyber security. </w:t>
      </w:r>
      <w:r w:rsidRPr="00603B58">
        <w:rPr>
          <w:rStyle w:val="StyleUnderline"/>
        </w:rPr>
        <w:t>With the right set of technological innovations, the informational landscape could be “</w:t>
      </w:r>
      <w:r w:rsidRPr="00603B58">
        <w:rPr>
          <w:rStyle w:val="Emphasis"/>
        </w:rPr>
        <w:t>demilitarized</w:t>
      </w:r>
      <w:r w:rsidRPr="00603B58">
        <w:rPr>
          <w:rStyle w:val="StyleUnderline"/>
        </w:rPr>
        <w:t>” to a certain extent</w:t>
      </w:r>
      <w:r w:rsidRPr="001E7E88">
        <w:rPr>
          <w:sz w:val="12"/>
        </w:rPr>
        <w:t xml:space="preserve">. But these kinds of solutions are not enough. </w:t>
      </w:r>
      <w:r w:rsidRPr="00121559">
        <w:rPr>
          <w:rStyle w:val="StyleUnderline"/>
        </w:rPr>
        <w:t>Without the right psychological capacities and cultural motivations</w:t>
      </w:r>
      <w:r w:rsidRPr="001E7E88">
        <w:rPr>
          <w:sz w:val="12"/>
        </w:rPr>
        <w:t xml:space="preserve">, the </w:t>
      </w:r>
      <w:r w:rsidRPr="00121559">
        <w:rPr>
          <w:rStyle w:val="StyleUnderline"/>
        </w:rPr>
        <w:t>tools</w:t>
      </w:r>
      <w:r w:rsidRPr="001E7E88">
        <w:rPr>
          <w:sz w:val="12"/>
        </w:rPr>
        <w:t xml:space="preserve"> designed to disarm </w:t>
      </w:r>
      <w:r w:rsidRPr="00121559">
        <w:rPr>
          <w:rStyle w:val="Emphasis"/>
        </w:rPr>
        <w:t>could themselves become weapons</w:t>
      </w:r>
      <w:r w:rsidRPr="001E7E88">
        <w:rPr>
          <w:sz w:val="12"/>
        </w:rPr>
        <w:t>, much as “fact-checking” websites have become today.</w:t>
      </w:r>
    </w:p>
    <w:p w14:paraId="76DD17FA" w14:textId="77777777" w:rsidR="00C65195" w:rsidRPr="001E7E88" w:rsidRDefault="00C65195" w:rsidP="00C65195">
      <w:pPr>
        <w:rPr>
          <w:sz w:val="12"/>
        </w:rPr>
      </w:pPr>
      <w:r w:rsidRPr="001E7E88">
        <w:rPr>
          <w:sz w:val="12"/>
        </w:rPr>
        <w:t xml:space="preserve">The impacts of information war begin as psychological and cultural, and then begin to include deeper aspects of society, such as economics, public health, and infrastructure. These basic systems depend on our sound judgment and mental health, and when we are no longer able to make sense of the world together, they begin to decay. </w:t>
      </w:r>
      <w:r w:rsidRPr="00121559">
        <w:rPr>
          <w:rStyle w:val="StyleUnderline"/>
        </w:rPr>
        <w:t>Populations targeted in information war can endure profoundly disorienting cognitive dissonance</w:t>
      </w:r>
      <w:r w:rsidRPr="001E7E88">
        <w:rPr>
          <w:sz w:val="12"/>
        </w:rPr>
        <w:t xml:space="preserve">, emotional volatility, and (in many cases) tendencies towards extremism, moral righteousness, and ultimately physical violence. </w:t>
      </w:r>
      <w:r w:rsidRPr="00121559">
        <w:rPr>
          <w:rStyle w:val="StyleUnderline"/>
        </w:rPr>
        <w:t>The impacts are devastating on the relationships, ethics, and conversations (the “spirit”) of our communities</w:t>
      </w:r>
      <w:r w:rsidRPr="001E7E88">
        <w:rPr>
          <w:sz w:val="12"/>
        </w:rPr>
        <w:t xml:space="preserve">. These impacts can unfold without awareness within those very communities being targeted, and they never know their dissolution or transformation was a result of irregular warfare. Therefore, our </w:t>
      </w:r>
      <w:r w:rsidRPr="00121559">
        <w:rPr>
          <w:rStyle w:val="StyleUnderline"/>
        </w:rPr>
        <w:t>defenses against the encroachment of war must also be psychological and cultural</w:t>
      </w:r>
      <w:r w:rsidRPr="001E7E88">
        <w:rPr>
          <w:sz w:val="12"/>
        </w:rPr>
        <w:t xml:space="preserve">. </w:t>
      </w:r>
      <w:r w:rsidRPr="00121559">
        <w:rPr>
          <w:rStyle w:val="StyleUnderline"/>
        </w:rPr>
        <w:t xml:space="preserve">They must include </w:t>
      </w:r>
      <w:r w:rsidRPr="00121559">
        <w:rPr>
          <w:rStyle w:val="Emphasis"/>
        </w:rPr>
        <w:t>media literacy</w:t>
      </w:r>
      <w:r w:rsidRPr="00121559">
        <w:rPr>
          <w:rStyle w:val="StyleUnderline"/>
        </w:rPr>
        <w:t xml:space="preserve">, </w:t>
      </w:r>
      <w:r w:rsidRPr="00121559">
        <w:rPr>
          <w:rStyle w:val="Emphasis"/>
        </w:rPr>
        <w:t>upgrades to education</w:t>
      </w:r>
      <w:r w:rsidRPr="00121559">
        <w:rPr>
          <w:rStyle w:val="StyleUnderline"/>
        </w:rPr>
        <w:t xml:space="preserve"> and </w:t>
      </w:r>
      <w:r w:rsidRPr="00121559">
        <w:rPr>
          <w:rStyle w:val="Emphasis"/>
        </w:rPr>
        <w:t>related institutions</w:t>
      </w:r>
      <w:r w:rsidRPr="00121559">
        <w:rPr>
          <w:rStyle w:val="StyleUnderline"/>
        </w:rPr>
        <w:t>, and the creation of novel public forums that enable collective sensemaking</w:t>
      </w:r>
      <w:r w:rsidRPr="001E7E88">
        <w:rPr>
          <w:sz w:val="12"/>
        </w:rPr>
        <w:t>.</w:t>
      </w:r>
    </w:p>
    <w:p w14:paraId="1AEDBF12" w14:textId="77777777" w:rsidR="00C65195" w:rsidRDefault="00C65195" w:rsidP="00C65195">
      <w:pPr>
        <w:rPr>
          <w:rStyle w:val="StyleUnderline"/>
        </w:rPr>
      </w:pPr>
      <w:r w:rsidRPr="00121559">
        <w:rPr>
          <w:rStyle w:val="StyleUnderline"/>
        </w:rPr>
        <w:t>There are potential futures</w:t>
      </w:r>
      <w:r w:rsidRPr="00757968">
        <w:rPr>
          <w:sz w:val="16"/>
          <w:szCs w:val="28"/>
        </w:rPr>
        <w:t xml:space="preserve"> </w:t>
      </w:r>
      <w:r w:rsidRPr="00757968">
        <w:rPr>
          <w:rStyle w:val="StyleUnderline"/>
          <w:sz w:val="36"/>
          <w:szCs w:val="36"/>
        </w:rPr>
        <w:t xml:space="preserve">in which the technology </w:t>
      </w:r>
      <w:r w:rsidRPr="00757968">
        <w:rPr>
          <w:rStyle w:val="Emphasis"/>
          <w:sz w:val="36"/>
          <w:szCs w:val="36"/>
        </w:rPr>
        <w:t>currently being used to create information weapons of mass destruction</w:t>
      </w:r>
      <w:r w:rsidRPr="00757968">
        <w:rPr>
          <w:sz w:val="16"/>
          <w:szCs w:val="36"/>
        </w:rPr>
        <w:t xml:space="preserve"> </w:t>
      </w:r>
      <w:r w:rsidRPr="00757968">
        <w:rPr>
          <w:rStyle w:val="StyleUnderline"/>
          <w:sz w:val="36"/>
          <w:szCs w:val="36"/>
        </w:rPr>
        <w:t xml:space="preserve">could be used to create the </w:t>
      </w:r>
      <w:r w:rsidRPr="00757968">
        <w:rPr>
          <w:rStyle w:val="Emphasis"/>
          <w:sz w:val="36"/>
          <w:szCs w:val="36"/>
        </w:rPr>
        <w:t>most powerful educational infrastructures humans have ever experienced</w:t>
      </w:r>
      <w:r w:rsidRPr="001E7E88">
        <w:rPr>
          <w:sz w:val="12"/>
        </w:rPr>
        <w:t xml:space="preserve">. We must make this choice, for that future is not the default path. </w:t>
      </w:r>
      <w:r w:rsidRPr="00121559">
        <w:rPr>
          <w:rStyle w:val="StyleUnderline"/>
        </w:rPr>
        <w:t>There is no future for open societies otherwise.</w:t>
      </w:r>
    </w:p>
    <w:p w14:paraId="2DC7C2B9" w14:textId="77777777" w:rsidR="00C65195" w:rsidRDefault="00C65195" w:rsidP="00C65195">
      <w:pPr>
        <w:pStyle w:val="Heading4"/>
      </w:pPr>
      <w:r>
        <w:t xml:space="preserve">It’s the </w:t>
      </w:r>
      <w:r w:rsidRPr="00757968">
        <w:rPr>
          <w:u w:val="single"/>
        </w:rPr>
        <w:t>only</w:t>
      </w:r>
      <w:r>
        <w:t xml:space="preserve"> way to </w:t>
      </w:r>
      <w:r w:rsidRPr="00757968">
        <w:rPr>
          <w:u w:val="single"/>
        </w:rPr>
        <w:t>limit</w:t>
      </w:r>
      <w:r>
        <w:t xml:space="preserve"> the </w:t>
      </w:r>
      <w:r w:rsidRPr="00757968">
        <w:rPr>
          <w:u w:val="single"/>
        </w:rPr>
        <w:t>excesses</w:t>
      </w:r>
      <w:r>
        <w:t xml:space="preserve"> of cognitive warfare </w:t>
      </w:r>
    </w:p>
    <w:p w14:paraId="6385FAFD" w14:textId="77777777" w:rsidR="00C65195" w:rsidRDefault="00C65195" w:rsidP="00C65195">
      <w:proofErr w:type="spellStart"/>
      <w:r w:rsidRPr="00F54411">
        <w:rPr>
          <w:rStyle w:val="Style13ptBold"/>
        </w:rPr>
        <w:t>Bjørgul</w:t>
      </w:r>
      <w:proofErr w:type="spellEnd"/>
      <w:r w:rsidRPr="00F54411">
        <w:rPr>
          <w:rStyle w:val="Style13ptBold"/>
        </w:rPr>
        <w:t xml:space="preserve"> 21</w:t>
      </w:r>
      <w:r>
        <w:t xml:space="preserve"> - </w:t>
      </w:r>
      <w:proofErr w:type="spellStart"/>
      <w:r>
        <w:t>Forsker</w:t>
      </w:r>
      <w:proofErr w:type="spellEnd"/>
      <w:r>
        <w:t xml:space="preserve">, FFI, MA </w:t>
      </w:r>
      <w:proofErr w:type="spellStart"/>
      <w:r>
        <w:t>PoliSci</w:t>
      </w:r>
      <w:proofErr w:type="spellEnd"/>
      <w:r>
        <w:t xml:space="preserve"> @ University of Oslo [Lea Kristina, 2021 December 29, </w:t>
      </w:r>
      <w:r>
        <w:rPr>
          <w:i/>
          <w:iCs/>
        </w:rPr>
        <w:t xml:space="preserve">Red Cubana de </w:t>
      </w:r>
      <w:proofErr w:type="spellStart"/>
      <w:r>
        <w:rPr>
          <w:i/>
          <w:iCs/>
        </w:rPr>
        <w:t>Investigadores</w:t>
      </w:r>
      <w:proofErr w:type="spellEnd"/>
      <w:r>
        <w:rPr>
          <w:i/>
          <w:iCs/>
        </w:rPr>
        <w:t xml:space="preserve"> </w:t>
      </w:r>
      <w:proofErr w:type="spellStart"/>
      <w:r>
        <w:rPr>
          <w:i/>
          <w:iCs/>
        </w:rPr>
        <w:t>Sobre</w:t>
      </w:r>
      <w:proofErr w:type="spellEnd"/>
      <w:r>
        <w:rPr>
          <w:i/>
          <w:iCs/>
        </w:rPr>
        <w:t xml:space="preserve"> </w:t>
      </w:r>
      <w:proofErr w:type="spellStart"/>
      <w:r>
        <w:rPr>
          <w:i/>
          <w:iCs/>
        </w:rPr>
        <w:t>Relaciones</w:t>
      </w:r>
      <w:proofErr w:type="spellEnd"/>
      <w:r>
        <w:rPr>
          <w:i/>
          <w:iCs/>
        </w:rPr>
        <w:t xml:space="preserve"> </w:t>
      </w:r>
      <w:proofErr w:type="spellStart"/>
      <w:r>
        <w:rPr>
          <w:i/>
          <w:iCs/>
        </w:rPr>
        <w:t>Internacionales</w:t>
      </w:r>
      <w:proofErr w:type="spellEnd"/>
      <w:r>
        <w:t>, “Cognitive warfare and the use of force”, https://redint.isri.cu/publicaciones/cognitive-warfare-and-the-use-of-force/]</w:t>
      </w:r>
    </w:p>
    <w:p w14:paraId="25FA9633" w14:textId="77777777" w:rsidR="00C65195" w:rsidRPr="00CE6919" w:rsidRDefault="00C65195" w:rsidP="00C65195">
      <w:pPr>
        <w:rPr>
          <w:sz w:val="12"/>
        </w:rPr>
      </w:pPr>
      <w:r w:rsidRPr="00CE6919">
        <w:rPr>
          <w:sz w:val="12"/>
        </w:rPr>
        <w:t xml:space="preserve">Consequently, </w:t>
      </w:r>
      <w:r w:rsidRPr="00D4661A">
        <w:rPr>
          <w:rStyle w:val="StyleUnderline"/>
        </w:rPr>
        <w:t>the aim of cognitive warfare is</w:t>
      </w:r>
      <w:r w:rsidRPr="00CE6919">
        <w:rPr>
          <w:sz w:val="12"/>
        </w:rPr>
        <w:t xml:space="preserve"> arguably </w:t>
      </w:r>
      <w:r w:rsidRPr="00D4661A">
        <w:rPr>
          <w:rStyle w:val="StyleUnderline"/>
        </w:rPr>
        <w:t>the same as within the other warfighting domains</w:t>
      </w:r>
      <w:r w:rsidRPr="00CE6919">
        <w:rPr>
          <w:sz w:val="12"/>
        </w:rPr>
        <w:t xml:space="preserve">; </w:t>
      </w:r>
      <w:r w:rsidRPr="00D4661A">
        <w:rPr>
          <w:rStyle w:val="Emphasis"/>
        </w:rPr>
        <w:t>to impose ones will upon another state</w:t>
      </w:r>
      <w:r w:rsidRPr="00CE6919">
        <w:rPr>
          <w:sz w:val="12"/>
        </w:rPr>
        <w:t>. This is in line with one of the main elements of Clausewitz’s definition of war: “…an act of violence intended to compel our opponent to fulfill our will” (Von Clausewitz, 1968). According to Clausewitz, war is conducted for some second-order purpose. States do not go to war simply to commit violence, but to impose their will upon other states.</w:t>
      </w:r>
    </w:p>
    <w:p w14:paraId="1960F7A6" w14:textId="77777777" w:rsidR="00C65195" w:rsidRPr="00CE6919" w:rsidRDefault="00C65195" w:rsidP="00C65195">
      <w:pPr>
        <w:rPr>
          <w:sz w:val="12"/>
        </w:rPr>
      </w:pPr>
      <w:r w:rsidRPr="00CE6919">
        <w:rPr>
          <w:sz w:val="12"/>
        </w:rPr>
        <w:t xml:space="preserve">Despite this common feature, </w:t>
      </w:r>
      <w:r w:rsidRPr="00D4661A">
        <w:rPr>
          <w:rStyle w:val="StyleUnderline"/>
        </w:rPr>
        <w:t>there are important differences between actions in the cognitive domain and in the physical domains</w:t>
      </w:r>
      <w:r w:rsidRPr="00CE6919">
        <w:rPr>
          <w:sz w:val="12"/>
        </w:rPr>
        <w:t xml:space="preserve">. First, </w:t>
      </w:r>
      <w:r w:rsidRPr="00D4661A">
        <w:rPr>
          <w:rStyle w:val="Emphasis"/>
        </w:rPr>
        <w:t>cognitive warfare is non-kinetic</w:t>
      </w:r>
      <w:r w:rsidRPr="00CE6919">
        <w:rPr>
          <w:sz w:val="12"/>
        </w:rPr>
        <w:t xml:space="preserve">. </w:t>
      </w:r>
      <w:r w:rsidRPr="00E13F15">
        <w:rPr>
          <w:rStyle w:val="StyleUnderline"/>
        </w:rPr>
        <w:t>The assertion is that it is possible to win a strategic competition in the cognitive domain</w:t>
      </w:r>
      <w:r w:rsidRPr="00CE6919">
        <w:rPr>
          <w:sz w:val="12"/>
        </w:rPr>
        <w:t xml:space="preserve"> </w:t>
      </w:r>
      <w:r w:rsidRPr="00E13F15">
        <w:rPr>
          <w:rStyle w:val="Emphasis"/>
        </w:rPr>
        <w:t>without the use of conventional force</w:t>
      </w:r>
      <w:r w:rsidRPr="00CE6919">
        <w:rPr>
          <w:sz w:val="12"/>
        </w:rPr>
        <w:t xml:space="preserve">, i.e., before the targeted party recognizes that its interests are threatened. Some academics will reject the idea that actions that do not include the first part of Clausewitz’s definition (physical violence) can be characterized as acts of war.[3]Others suggest that physical violence is not the only form of violence that should matter.[4] Regardless of one’s standpoint within this larger academic debate, </w:t>
      </w:r>
      <w:r w:rsidRPr="00CE6919">
        <w:rPr>
          <w:rStyle w:val="StyleUnderline"/>
        </w:rPr>
        <w:t>the result of treating the cognitive domain as a warfighting domain is the implication that an action within this domain can be characterized as an act of war</w:t>
      </w:r>
      <w:r w:rsidRPr="00CE6919">
        <w:rPr>
          <w:sz w:val="12"/>
        </w:rPr>
        <w:t xml:space="preserve">. Consequently, </w:t>
      </w:r>
      <w:r w:rsidRPr="00CE6919">
        <w:rPr>
          <w:rStyle w:val="StyleUnderline"/>
        </w:rPr>
        <w:t xml:space="preserve">one main issue that the Alliance potentially needs to resolve is: </w:t>
      </w:r>
      <w:r w:rsidRPr="00CE6919">
        <w:rPr>
          <w:rStyle w:val="Emphasis"/>
        </w:rPr>
        <w:t>when should an action within the cognitive domain be considered an unlawful use of force</w:t>
      </w:r>
      <w:r w:rsidRPr="00CE6919">
        <w:rPr>
          <w:rStyle w:val="StyleUnderline"/>
        </w:rPr>
        <w:t>?</w:t>
      </w:r>
      <w:r w:rsidRPr="00CE6919">
        <w:rPr>
          <w:sz w:val="12"/>
        </w:rPr>
        <w:t xml:space="preserve"> </w:t>
      </w:r>
      <w:r w:rsidRPr="00CE6919">
        <w:rPr>
          <w:rStyle w:val="StyleUnderline"/>
        </w:rPr>
        <w:t>This question is important to address because some actions within the other domains fall below the threshold of use of force</w:t>
      </w:r>
      <w:r w:rsidRPr="00CE6919">
        <w:rPr>
          <w:sz w:val="12"/>
        </w:rPr>
        <w:t>, and this will also be the case within the cognitive domain. How do we determine where this threshold should lie?</w:t>
      </w:r>
    </w:p>
    <w:p w14:paraId="38095BF8" w14:textId="77777777" w:rsidR="00C65195" w:rsidRPr="00CE6919" w:rsidRDefault="00C65195" w:rsidP="00C65195">
      <w:pPr>
        <w:rPr>
          <w:sz w:val="12"/>
        </w:rPr>
      </w:pPr>
      <w:r w:rsidRPr="00CE6919">
        <w:rPr>
          <w:sz w:val="12"/>
        </w:rPr>
        <w:t>Use of force in the cognitive domain</w:t>
      </w:r>
    </w:p>
    <w:p w14:paraId="5A1A0991" w14:textId="77777777" w:rsidR="00C65195" w:rsidRPr="00CE6919" w:rsidRDefault="00C65195" w:rsidP="00C65195">
      <w:pPr>
        <w:rPr>
          <w:sz w:val="12"/>
        </w:rPr>
      </w:pPr>
      <w:r w:rsidRPr="00CE6919">
        <w:rPr>
          <w:sz w:val="12"/>
        </w:rPr>
        <w:t xml:space="preserve">To approach this question, </w:t>
      </w:r>
      <w:r w:rsidRPr="00CE6919">
        <w:rPr>
          <w:rStyle w:val="Emphasis"/>
        </w:rPr>
        <w:t>the natural starting point is the U.N. Charter</w:t>
      </w:r>
      <w:r w:rsidRPr="00CE6919">
        <w:rPr>
          <w:sz w:val="12"/>
        </w:rPr>
        <w:t xml:space="preserve">, which defines the limits of warfare. Article 2(4) prohibits the “threat or use of force against the territorial integrity or political independence of any state.” The main exception from the prohibition of use of force is expressed in Article 51, which allows for “self-defense if an armed attack occurs against a Member of the United Nations.” </w:t>
      </w:r>
      <w:r w:rsidRPr="00CE6919">
        <w:rPr>
          <w:rStyle w:val="StyleUnderline"/>
        </w:rPr>
        <w:t xml:space="preserve">These articles were written at a time when lethal kinetics were the main instruments of war. </w:t>
      </w:r>
      <w:r w:rsidRPr="00CE6919">
        <w:rPr>
          <w:sz w:val="12"/>
        </w:rPr>
        <w:t xml:space="preserve">However, </w:t>
      </w:r>
      <w:r w:rsidRPr="00CE6919">
        <w:rPr>
          <w:rStyle w:val="StyleUnderline"/>
        </w:rPr>
        <w:t>as previously mentioned, cognitive warfare is not kinetic, nor directly lethal</w:t>
      </w:r>
      <w:r w:rsidRPr="00CE6919">
        <w:rPr>
          <w:sz w:val="12"/>
        </w:rPr>
        <w:t xml:space="preserve">. Establishing a threshold within the cognitive domain is consequently very challenging, but no less important. The importance lies in Article 51. Categorizing actions within the cognitive domain is a precondition to determining which legal regime governs state behavior. As an example, </w:t>
      </w:r>
      <w:r w:rsidRPr="00CE6919">
        <w:rPr>
          <w:rStyle w:val="StyleUnderline"/>
        </w:rPr>
        <w:t>if we decide that state-sponsored influence operations should constitute a use of force, then international law governing the use of force, and the Law of Armed Conflict, apply</w:t>
      </w:r>
      <w:r w:rsidRPr="00CE6919">
        <w:rPr>
          <w:sz w:val="12"/>
        </w:rPr>
        <w:t xml:space="preserve">. In appropriate circumstances (if an armed attack has occurred), </w:t>
      </w:r>
      <w:r w:rsidRPr="00CE6919">
        <w:rPr>
          <w:rStyle w:val="Emphasis"/>
        </w:rPr>
        <w:t>a state’s right to self-defense could be triggered</w:t>
      </w:r>
      <w:r w:rsidRPr="00CE6919">
        <w:rPr>
          <w:sz w:val="12"/>
        </w:rPr>
        <w:t>, in accordance with Article 51</w:t>
      </w:r>
      <w:r w:rsidRPr="00CE6919">
        <w:rPr>
          <w:rStyle w:val="StyleUnderline"/>
        </w:rPr>
        <w:t>, and thereby permit a forceful – and perhaps even armed – response</w:t>
      </w:r>
      <w:r w:rsidRPr="00CE6919">
        <w:rPr>
          <w:sz w:val="12"/>
        </w:rPr>
        <w:t xml:space="preserve">. Thus, </w:t>
      </w:r>
      <w:r w:rsidRPr="00CE6919">
        <w:rPr>
          <w:rStyle w:val="StyleUnderline"/>
        </w:rPr>
        <w:t>discerning a use-of-force threshold seems to be necessary to distinguish between lawful peacetime maneuvers in the cognitive domain, and unlawful uses of force within this domain which could trigger the right to national (and collective) self-defense</w:t>
      </w:r>
      <w:r w:rsidRPr="00CE6919">
        <w:rPr>
          <w:sz w:val="12"/>
        </w:rPr>
        <w:t>.</w:t>
      </w:r>
    </w:p>
    <w:p w14:paraId="33EDDCAA" w14:textId="77777777" w:rsidR="00C65195" w:rsidRPr="00CE6919" w:rsidRDefault="00C65195" w:rsidP="00C65195">
      <w:pPr>
        <w:rPr>
          <w:sz w:val="12"/>
        </w:rPr>
      </w:pPr>
      <w:r w:rsidRPr="00CE6919">
        <w:rPr>
          <w:rStyle w:val="Emphasis"/>
        </w:rPr>
        <w:t>Legal and ethical clarity</w:t>
      </w:r>
      <w:r w:rsidRPr="00CE6919">
        <w:rPr>
          <w:sz w:val="12"/>
        </w:rPr>
        <w:t xml:space="preserve"> about this issue </w:t>
      </w:r>
      <w:r w:rsidRPr="00CE6919">
        <w:rPr>
          <w:rStyle w:val="StyleUnderline"/>
        </w:rPr>
        <w:t>should therefore be of high priority if the Alliance decides to treat the cognitive domain as a military operational domain</w:t>
      </w:r>
      <w:r w:rsidRPr="00CE6919">
        <w:rPr>
          <w:sz w:val="12"/>
        </w:rPr>
        <w:t xml:space="preserve">. </w:t>
      </w:r>
      <w:r w:rsidRPr="00CE6919">
        <w:rPr>
          <w:rStyle w:val="StyleUnderline"/>
        </w:rPr>
        <w:t>A framework needs to be developed</w:t>
      </w:r>
      <w:r w:rsidRPr="00CE6919">
        <w:rPr>
          <w:sz w:val="12"/>
        </w:rPr>
        <w:t xml:space="preserve">, </w:t>
      </w:r>
      <w:r w:rsidRPr="00CE6919">
        <w:rPr>
          <w:rStyle w:val="Emphasis"/>
        </w:rPr>
        <w:t>from which a set of principles and legal articles can be derived, so that acts of cognitive warfare can be identified and appropriately be responded to.</w:t>
      </w:r>
    </w:p>
    <w:p w14:paraId="47372931" w14:textId="77777777" w:rsidR="00C65195" w:rsidRPr="00CE6919" w:rsidRDefault="00C65195" w:rsidP="00C65195">
      <w:pPr>
        <w:rPr>
          <w:sz w:val="12"/>
        </w:rPr>
      </w:pPr>
      <w:r w:rsidRPr="00CE6919">
        <w:rPr>
          <w:rStyle w:val="StyleUnderline"/>
        </w:rPr>
        <w:t>One approach to this challenge is to revisit the debate that took place when NATO declared the cyber domain as an operational domain</w:t>
      </w:r>
      <w:r w:rsidRPr="00CE6919">
        <w:rPr>
          <w:sz w:val="12"/>
        </w:rPr>
        <w:t xml:space="preserve">. </w:t>
      </w:r>
      <w:r w:rsidRPr="00CE6919">
        <w:rPr>
          <w:rStyle w:val="StyleUnderline"/>
        </w:rPr>
        <w:t>The main issue for the participant</w:t>
      </w:r>
      <w:r w:rsidRPr="00CE6919">
        <w:rPr>
          <w:sz w:val="12"/>
        </w:rPr>
        <w:t xml:space="preserve">s in that debate </w:t>
      </w:r>
      <w:r w:rsidRPr="00CE6919">
        <w:rPr>
          <w:rStyle w:val="StyleUnderline"/>
        </w:rPr>
        <w:t>was that cyberattacks are non-kinetic</w:t>
      </w:r>
      <w:r w:rsidRPr="00CE6919">
        <w:rPr>
          <w:sz w:val="12"/>
        </w:rPr>
        <w:t xml:space="preserve">, </w:t>
      </w:r>
      <w:r w:rsidRPr="00CE6919">
        <w:rPr>
          <w:rStyle w:val="StyleUnderline"/>
        </w:rPr>
        <w:t>and</w:t>
      </w:r>
      <w:r w:rsidRPr="00CE6919">
        <w:rPr>
          <w:sz w:val="12"/>
        </w:rPr>
        <w:t xml:space="preserve"> most importantly, the argument </w:t>
      </w:r>
      <w:r w:rsidRPr="00CE6919">
        <w:rPr>
          <w:rStyle w:val="StyleUnderline"/>
        </w:rPr>
        <w:t>that the existing international frameworks could not accommodate cyberattacks</w:t>
      </w:r>
      <w:r w:rsidRPr="00CE6919">
        <w:rPr>
          <w:sz w:val="12"/>
        </w:rPr>
        <w:t xml:space="preserve"> because they do not appear to use physical or violent means as they only involve the manipulation of computer code. However, </w:t>
      </w:r>
      <w:r w:rsidRPr="00CE6919">
        <w:rPr>
          <w:rStyle w:val="StyleUnderline"/>
        </w:rPr>
        <w:t>given the potential consequences of cyberattacks, many argued that it was implausible to suggest that no state could ever use military force to protect itself from them</w:t>
      </w:r>
      <w:r w:rsidRPr="00CE6919">
        <w:rPr>
          <w:sz w:val="12"/>
        </w:rPr>
        <w:t xml:space="preserve">. As a result, </w:t>
      </w:r>
      <w:r w:rsidRPr="00CE6919">
        <w:rPr>
          <w:rStyle w:val="StyleUnderline"/>
        </w:rPr>
        <w:t xml:space="preserve">a new consensus within the legal and philosophical literature argued that the nonphysical or nonviolent nature of cyberattacks should be </w:t>
      </w:r>
      <w:r w:rsidRPr="00CE6919">
        <w:rPr>
          <w:rStyle w:val="Emphasis"/>
        </w:rPr>
        <w:t>irrelevant</w:t>
      </w:r>
      <w:r w:rsidRPr="00CE6919">
        <w:rPr>
          <w:rStyle w:val="StyleUnderline"/>
        </w:rPr>
        <w:t xml:space="preserve"> </w:t>
      </w:r>
      <w:r w:rsidRPr="00CE6919">
        <w:rPr>
          <w:rStyle w:val="Emphasis"/>
        </w:rPr>
        <w:t>if they produce significant physical effects</w:t>
      </w:r>
      <w:r w:rsidRPr="00CE6919">
        <w:rPr>
          <w:sz w:val="12"/>
        </w:rPr>
        <w:t xml:space="preserve"> (e.g., injury or death of individuals or damage or destruction of physical objects) (Schmitt, et al., 2013, p. 93). Consequently, </w:t>
      </w:r>
      <w:r w:rsidRPr="00CE6919">
        <w:rPr>
          <w:rStyle w:val="StyleUnderline"/>
        </w:rPr>
        <w:t>they concluded that a state is justified in using military force to defend itself unilaterally from cyberattacks that intentionall</w:t>
      </w:r>
      <w:r w:rsidRPr="00CE6919">
        <w:rPr>
          <w:sz w:val="12"/>
        </w:rPr>
        <w:t>y and directly produce significant death and destruction (Smith, 2018, p. 223; Schmitt, et al., 2013, pp. 48-49, 93).[5] An example is the cyberattack commonly referred to as “Stuxnet,” which disrupted Iran’s nuclear enrichment information and communication technology (ICT) infrastructure in a joint US and Israeli operation (</w:t>
      </w:r>
      <w:proofErr w:type="spellStart"/>
      <w:r w:rsidRPr="00CE6919">
        <w:rPr>
          <w:sz w:val="12"/>
        </w:rPr>
        <w:t>Fruhlinger</w:t>
      </w:r>
      <w:proofErr w:type="spellEnd"/>
      <w:r w:rsidRPr="00CE6919">
        <w:rPr>
          <w:sz w:val="12"/>
        </w:rPr>
        <w:t>, 2017). The action resulted in physical damage on centrifuges at the nuclear fuel processing plant.</w:t>
      </w:r>
    </w:p>
    <w:p w14:paraId="2A3428ED" w14:textId="77777777" w:rsidR="00C65195" w:rsidRPr="00CE6919" w:rsidRDefault="00C65195" w:rsidP="00C65195">
      <w:pPr>
        <w:rPr>
          <w:sz w:val="12"/>
        </w:rPr>
      </w:pPr>
      <w:r w:rsidRPr="00CE6919">
        <w:rPr>
          <w:rStyle w:val="StyleUnderline"/>
        </w:rPr>
        <w:t xml:space="preserve">The threshold suggested for the cyber domain is that actions that directly and intentionally cause significant physical effects, </w:t>
      </w:r>
      <w:r w:rsidRPr="00CE6919">
        <w:rPr>
          <w:rStyle w:val="Emphasis"/>
        </w:rPr>
        <w:t>qualify as a use of force</w:t>
      </w:r>
      <w:r w:rsidRPr="00CE6919">
        <w:rPr>
          <w:sz w:val="12"/>
        </w:rPr>
        <w:t xml:space="preserve"> (and potentially trigger the right to national self-defense).[6] </w:t>
      </w:r>
      <w:r w:rsidRPr="00CE6919">
        <w:rPr>
          <w:rStyle w:val="StyleUnderline"/>
        </w:rPr>
        <w:t>Some have suggested that this framework can be revised and used to develop legal definitions and metrics for cognitive acts of w</w:t>
      </w:r>
      <w:r w:rsidRPr="00CE6919">
        <w:rPr>
          <w:sz w:val="12"/>
        </w:rPr>
        <w:t>ar.[7]</w:t>
      </w:r>
    </w:p>
    <w:p w14:paraId="2E12C3B2" w14:textId="77777777" w:rsidR="00C65195" w:rsidRDefault="00C65195" w:rsidP="00C65195">
      <w:pPr>
        <w:rPr>
          <w:rStyle w:val="Emphasis"/>
        </w:rPr>
      </w:pPr>
      <w:r w:rsidRPr="00CE6919">
        <w:rPr>
          <w:sz w:val="12"/>
        </w:rPr>
        <w:t xml:space="preserve">However, </w:t>
      </w:r>
      <w:r w:rsidRPr="00CE6919">
        <w:rPr>
          <w:rStyle w:val="Emphasis"/>
        </w:rPr>
        <w:t>this does not seem plausible nor satisfactory</w:t>
      </w:r>
      <w:r w:rsidRPr="00CE6919">
        <w:rPr>
          <w:sz w:val="12"/>
        </w:rPr>
        <w:t xml:space="preserve">, </w:t>
      </w:r>
      <w:r w:rsidRPr="00CE6919">
        <w:rPr>
          <w:rStyle w:val="StyleUnderline"/>
        </w:rPr>
        <w:t>as the operations within the cognitive domain</w:t>
      </w:r>
      <w:r w:rsidRPr="00CE6919">
        <w:rPr>
          <w:sz w:val="12"/>
        </w:rPr>
        <w:t xml:space="preserve"> that we have seen so far, </w:t>
      </w:r>
      <w:r w:rsidRPr="00CE6919">
        <w:rPr>
          <w:rStyle w:val="StyleUnderline"/>
        </w:rPr>
        <w:t>such as the Russian influence operation targeting</w:t>
      </w:r>
      <w:r w:rsidRPr="00CE6919">
        <w:rPr>
          <w:sz w:val="12"/>
        </w:rPr>
        <w:t xml:space="preserve"> the American public in connection to </w:t>
      </w:r>
      <w:r w:rsidRPr="00CE6919">
        <w:rPr>
          <w:rStyle w:val="StyleUnderline"/>
        </w:rPr>
        <w:t xml:space="preserve">the 2016 presidential election, </w:t>
      </w:r>
      <w:r w:rsidRPr="00CE6919">
        <w:rPr>
          <w:rStyle w:val="Emphasis"/>
        </w:rPr>
        <w:t>has not led to “significant physical effects</w:t>
      </w:r>
      <w:r w:rsidRPr="00CE6919">
        <w:rPr>
          <w:rStyle w:val="StyleUnderline"/>
        </w:rPr>
        <w:t>.</w:t>
      </w:r>
      <w:r w:rsidRPr="00CE6919">
        <w:rPr>
          <w:sz w:val="12"/>
        </w:rPr>
        <w:t xml:space="preserve">” One could argue that influence campaigns with the goal of destabilization and encouragement to violence (e.g., the </w:t>
      </w:r>
      <w:r w:rsidRPr="00CE6919">
        <w:rPr>
          <w:rStyle w:val="Emphasis"/>
        </w:rPr>
        <w:t>January 6th</w:t>
      </w:r>
      <w:r w:rsidRPr="00CE6919">
        <w:rPr>
          <w:sz w:val="12"/>
        </w:rPr>
        <w:t xml:space="preserve">, 2021, attack on the U.S. Congress) </w:t>
      </w:r>
      <w:r w:rsidRPr="00CE6919">
        <w:rPr>
          <w:rStyle w:val="StyleUnderline"/>
        </w:rPr>
        <w:t>can</w:t>
      </w:r>
      <w:r w:rsidRPr="00CE6919">
        <w:rPr>
          <w:sz w:val="12"/>
        </w:rPr>
        <w:t xml:space="preserve"> in fact </w:t>
      </w:r>
      <w:r w:rsidRPr="00CE6919">
        <w:rPr>
          <w:rStyle w:val="StyleUnderline"/>
        </w:rPr>
        <w:t xml:space="preserve">result in physical harm. However, these effects are </w:t>
      </w:r>
      <w:r w:rsidRPr="00CE6919">
        <w:rPr>
          <w:rStyle w:val="Emphasis"/>
        </w:rPr>
        <w:t>indirect</w:t>
      </w:r>
      <w:r w:rsidRPr="00CE6919">
        <w:rPr>
          <w:rStyle w:val="StyleUnderline"/>
        </w:rPr>
        <w:t>, not direct, as the current consensus encourages</w:t>
      </w:r>
      <w:r w:rsidRPr="00CE6919">
        <w:rPr>
          <w:sz w:val="12"/>
        </w:rPr>
        <w:t xml:space="preserve">. </w:t>
      </w:r>
      <w:r w:rsidRPr="00CE6919">
        <w:rPr>
          <w:rStyle w:val="Emphasis"/>
        </w:rPr>
        <w:t>Consequently, the framework suggested for the cyber domain cannot easily be adapted and applied to the cognitive domain in a meaningful way.</w:t>
      </w:r>
    </w:p>
    <w:p w14:paraId="20EA54F7" w14:textId="77777777" w:rsidR="00C65195" w:rsidRPr="00CE6919" w:rsidRDefault="00C65195" w:rsidP="00C65195">
      <w:pPr>
        <w:rPr>
          <w:sz w:val="12"/>
        </w:rPr>
      </w:pPr>
      <w:r w:rsidRPr="00CE6919">
        <w:rPr>
          <w:sz w:val="12"/>
        </w:rPr>
        <w:t>Conclusion</w:t>
      </w:r>
    </w:p>
    <w:p w14:paraId="58CA3E47" w14:textId="77777777" w:rsidR="00C65195" w:rsidRDefault="00C65195" w:rsidP="00C65195">
      <w:pPr>
        <w:rPr>
          <w:sz w:val="12"/>
        </w:rPr>
      </w:pPr>
      <w:r w:rsidRPr="00CE6919">
        <w:rPr>
          <w:rStyle w:val="StyleUnderline"/>
        </w:rPr>
        <w:t xml:space="preserve">Cognitive warfare arguably represents a </w:t>
      </w:r>
      <w:r w:rsidRPr="00CE6919">
        <w:rPr>
          <w:rStyle w:val="Emphasis"/>
        </w:rPr>
        <w:t>significant and new challenge</w:t>
      </w:r>
      <w:r w:rsidRPr="00CE6919">
        <w:rPr>
          <w:rStyle w:val="StyleUnderline"/>
        </w:rPr>
        <w:t xml:space="preserve"> to our moral and legal understanding of war</w:t>
      </w:r>
      <w:r w:rsidRPr="00CE6919">
        <w:rPr>
          <w:sz w:val="12"/>
        </w:rPr>
        <w:t xml:space="preserve">. Consequently, </w:t>
      </w:r>
      <w:r w:rsidRPr="00CE6919">
        <w:rPr>
          <w:rStyle w:val="StyleUnderline"/>
        </w:rPr>
        <w:t>there is a need for debate regarding how this new type of warfare should be understood and regulated</w:t>
      </w:r>
      <w:r w:rsidRPr="00CE6919">
        <w:rPr>
          <w:sz w:val="12"/>
        </w:rPr>
        <w:t xml:space="preserve">. </w:t>
      </w:r>
      <w:r w:rsidRPr="00CE6919">
        <w:rPr>
          <w:rStyle w:val="StyleUnderline"/>
        </w:rPr>
        <w:t>The important and difficult challenge for the Alliance moving forward</w:t>
      </w:r>
      <w:r w:rsidRPr="00CE6919">
        <w:rPr>
          <w:sz w:val="12"/>
        </w:rPr>
        <w:t xml:space="preserve"> </w:t>
      </w:r>
      <w:r w:rsidRPr="00CE6919">
        <w:rPr>
          <w:rStyle w:val="Emphasis"/>
        </w:rPr>
        <w:t>is to think fundamentally new about which actions in the cognitive domain should be considered unlawful actions of war</w:t>
      </w:r>
      <w:r w:rsidRPr="00CE6919">
        <w:rPr>
          <w:sz w:val="12"/>
        </w:rPr>
        <w:t xml:space="preserve"> </w:t>
      </w:r>
      <w:r w:rsidRPr="00CE6919">
        <w:rPr>
          <w:rStyle w:val="StyleUnderline"/>
        </w:rPr>
        <w:t>if it decides to implement the cognitive domain as the 6th warfighting domain</w:t>
      </w:r>
      <w:r w:rsidRPr="00CE6919">
        <w:rPr>
          <w:sz w:val="12"/>
        </w:rPr>
        <w:t>.</w:t>
      </w:r>
    </w:p>
    <w:p w14:paraId="61C40C9F" w14:textId="77777777" w:rsidR="00C65195" w:rsidRDefault="00C65195" w:rsidP="00C65195">
      <w:pPr>
        <w:pStyle w:val="Heading4"/>
      </w:pPr>
      <w:r w:rsidRPr="00DA426E">
        <w:rPr>
          <w:u w:val="single"/>
        </w:rPr>
        <w:t>Embrace</w:t>
      </w:r>
      <w:r>
        <w:t xml:space="preserve"> the robots --- they </w:t>
      </w:r>
      <w:r w:rsidRPr="00947876">
        <w:rPr>
          <w:u w:val="single"/>
        </w:rPr>
        <w:t>will not</w:t>
      </w:r>
      <w:r>
        <w:t xml:space="preserve"> trust us unless we learn to </w:t>
      </w:r>
      <w:r w:rsidRPr="00947876">
        <w:rPr>
          <w:u w:val="single"/>
        </w:rPr>
        <w:t>anticipate</w:t>
      </w:r>
      <w:r>
        <w:t xml:space="preserve"> their needs via cognitive early warning systems </w:t>
      </w:r>
    </w:p>
    <w:p w14:paraId="39252001" w14:textId="77777777" w:rsidR="00C65195" w:rsidRDefault="00C65195" w:rsidP="00C65195">
      <w:r>
        <w:rPr>
          <w:rStyle w:val="Style13ptBold"/>
        </w:rPr>
        <w:t xml:space="preserve">Gilles D, </w:t>
      </w:r>
      <w:r w:rsidRPr="00755631">
        <w:rPr>
          <w:rStyle w:val="Style13ptBold"/>
        </w:rPr>
        <w:t>22</w:t>
      </w:r>
      <w:r>
        <w:t xml:space="preserve"> – Lol, no not </w:t>
      </w:r>
      <w:r>
        <w:rPr>
          <w:i/>
          <w:iCs/>
        </w:rPr>
        <w:t xml:space="preserve">that </w:t>
      </w:r>
      <w:r w:rsidRPr="009722E7">
        <w:t>one</w:t>
      </w: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xml:space="preserve"> [</w:t>
      </w:r>
      <w:r w:rsidRPr="009722E7">
        <w:rPr>
          <w:u w:val="single"/>
        </w:rPr>
        <w:t xml:space="preserve">Lieutenant General Gilles </w:t>
      </w:r>
      <w:proofErr w:type="spellStart"/>
      <w:r w:rsidRPr="009722E7">
        <w:rPr>
          <w:u w:val="single"/>
        </w:rPr>
        <w:t>Desclaux</w:t>
      </w:r>
      <w:proofErr w:type="spellEnd"/>
      <w:r>
        <w:t>---Air Force Lieutenant General (ret), president of RACAM (Civil Aviation – Military Aviation Interface). He is researcher at the Human Engineering for Aerospace Laboratory (HEAL – ENSC Bordeaux-INP / THALES, FR). There, he coordinates the “</w:t>
      </w:r>
      <w:proofErr w:type="spellStart"/>
      <w:r>
        <w:t>Anticipe</w:t>
      </w:r>
      <w:proofErr w:type="spellEnd"/>
      <w:r>
        <w:t xml:space="preserve">” program: AI-human decision support processes for “Air C2”., March 2022, “Cognitive Warfare: The Future of Cognitive Dominance”: Chapter 5 – TRUST BETWEEN HUMANS AND INTELLIGENT MACHINES AND INDUCED COGNITIVE BIASES, </w:t>
      </w:r>
      <w:r>
        <w:rPr>
          <w:i/>
          <w:iCs/>
        </w:rPr>
        <w:t>NATO-STO Collaboration Support Office</w:t>
      </w:r>
      <w:r>
        <w:t xml:space="preserve">, </w:t>
      </w:r>
      <w:hyperlink r:id="rId8" w:history="1">
        <w:r w:rsidRPr="00D26E95">
          <w:rPr>
            <w:rStyle w:val="Hyperlink"/>
          </w:rPr>
          <w:t>https://www.innovationhub-act.org/sites/default/files/2022-03/Cognitive%20Warfare%20Symposium%20-%20ENSC%20-%20March%202022%20Publication.pdf</w:t>
        </w:r>
      </w:hyperlink>
      <w:r>
        <w:t>]</w:t>
      </w:r>
    </w:p>
    <w:p w14:paraId="6049A3F2" w14:textId="77777777" w:rsidR="00C65195" w:rsidRPr="00757968" w:rsidRDefault="00C65195" w:rsidP="00C65195">
      <w:pPr>
        <w:rPr>
          <w:sz w:val="12"/>
        </w:rPr>
      </w:pPr>
      <w:r w:rsidRPr="00757968">
        <w:rPr>
          <w:sz w:val="12"/>
        </w:rPr>
        <w:t>The strategic field of crisis management is based both on knowledge of the most complete information possible, confidence in the best technologies that deliver them, and the decision-making ability of the commander who relies on a strong organization and effective.</w:t>
      </w:r>
    </w:p>
    <w:p w14:paraId="0423761A" w14:textId="77777777" w:rsidR="00C65195" w:rsidRPr="00757968" w:rsidRDefault="00C65195" w:rsidP="00C65195">
      <w:pPr>
        <w:rPr>
          <w:sz w:val="12"/>
        </w:rPr>
      </w:pPr>
      <w:r w:rsidRPr="00E23E8F">
        <w:rPr>
          <w:rStyle w:val="StyleUnderline"/>
        </w:rPr>
        <w:t>In the context of massive information</w:t>
      </w:r>
      <w:r w:rsidRPr="00757968">
        <w:rPr>
          <w:sz w:val="12"/>
        </w:rPr>
        <w:t xml:space="preserve">, </w:t>
      </w:r>
      <w:r w:rsidRPr="00E23E8F">
        <w:rPr>
          <w:rStyle w:val="Emphasis"/>
        </w:rPr>
        <w:t>these three dimensions</w:t>
      </w:r>
      <w:r w:rsidRPr="00757968">
        <w:rPr>
          <w:sz w:val="12"/>
        </w:rPr>
        <w:t xml:space="preserve"> </w:t>
      </w:r>
      <w:r w:rsidRPr="00E23E8F">
        <w:rPr>
          <w:rStyle w:val="StyleUnderline"/>
        </w:rPr>
        <w:t>require the development of so-called “intelligent” software agents</w:t>
      </w:r>
      <w:r w:rsidRPr="00757968">
        <w:rPr>
          <w:sz w:val="12"/>
        </w:rPr>
        <w:t xml:space="preserve"> </w:t>
      </w:r>
      <w:r w:rsidRPr="00E23E8F">
        <w:rPr>
          <w:rStyle w:val="StyleUnderline"/>
        </w:rPr>
        <w:t>capable of</w:t>
      </w:r>
      <w:r w:rsidRPr="00757968">
        <w:rPr>
          <w:sz w:val="12"/>
        </w:rPr>
        <w:t xml:space="preserve"> selecting, merging, and </w:t>
      </w:r>
      <w:r w:rsidRPr="00E23E8F">
        <w:rPr>
          <w:rStyle w:val="StyleUnderline"/>
        </w:rPr>
        <w:t>representing</w:t>
      </w:r>
      <w:r w:rsidRPr="00757968">
        <w:rPr>
          <w:sz w:val="12"/>
        </w:rPr>
        <w:t xml:space="preserve"> relevant </w:t>
      </w:r>
      <w:r w:rsidRPr="00E23E8F">
        <w:rPr>
          <w:rStyle w:val="StyleUnderline"/>
        </w:rPr>
        <w:t>information</w:t>
      </w:r>
      <w:r w:rsidRPr="00757968">
        <w:rPr>
          <w:sz w:val="12"/>
        </w:rPr>
        <w:t xml:space="preserve"> </w:t>
      </w:r>
      <w:r w:rsidRPr="00E23E8F">
        <w:rPr>
          <w:rStyle w:val="StyleUnderline"/>
        </w:rPr>
        <w:t>and</w:t>
      </w:r>
      <w:r w:rsidRPr="00757968">
        <w:rPr>
          <w:sz w:val="12"/>
        </w:rPr>
        <w:t xml:space="preserve"> of </w:t>
      </w:r>
      <w:r w:rsidRPr="00E23E8F">
        <w:rPr>
          <w:rStyle w:val="StyleUnderline"/>
        </w:rPr>
        <w:t>delivering decision-making solutions at high speed</w:t>
      </w:r>
      <w:r w:rsidRPr="00757968">
        <w:rPr>
          <w:sz w:val="12"/>
        </w:rPr>
        <w:t xml:space="preserve">. These </w:t>
      </w:r>
      <w:r w:rsidRPr="00E23E8F">
        <w:rPr>
          <w:rStyle w:val="StyleUnderline"/>
        </w:rPr>
        <w:t>agents are developed by</w:t>
      </w:r>
      <w:r w:rsidRPr="00757968">
        <w:rPr>
          <w:sz w:val="12"/>
        </w:rPr>
        <w:t xml:space="preserve"> </w:t>
      </w:r>
      <w:r w:rsidRPr="00E23E8F">
        <w:rPr>
          <w:rStyle w:val="Emphasis"/>
        </w:rPr>
        <w:t>large industrialists</w:t>
      </w:r>
      <w:r w:rsidRPr="00757968">
        <w:rPr>
          <w:sz w:val="12"/>
        </w:rPr>
        <w:t xml:space="preserve">; they are </w:t>
      </w:r>
      <w:r w:rsidRPr="00E23E8F">
        <w:rPr>
          <w:rStyle w:val="StyleUnderline"/>
        </w:rPr>
        <w:t>progressing steadily towards greater autonomy</w:t>
      </w:r>
      <w:r w:rsidRPr="00757968">
        <w:rPr>
          <w:sz w:val="12"/>
        </w:rPr>
        <w:t xml:space="preserve">. Despite this progress and faced with an increasing complexity of the criticality of the situations, </w:t>
      </w:r>
      <w:r w:rsidRPr="00E23E8F">
        <w:rPr>
          <w:rStyle w:val="StyleUnderline"/>
        </w:rPr>
        <w:t>the project of purely autonomous systems is moving away from realistic prospects in the short and medium term</w:t>
      </w:r>
      <w:r w:rsidRPr="00757968">
        <w:rPr>
          <w:sz w:val="12"/>
        </w:rPr>
        <w:t xml:space="preserve">. Experts in crisis management and these artificial systems must increasingly work in a collaborative manner, each bringing the best of their skills to the human-system duo. </w:t>
      </w:r>
      <w:r w:rsidRPr="00E23E8F">
        <w:rPr>
          <w:rStyle w:val="StyleUnderline"/>
        </w:rPr>
        <w:t xml:space="preserve">The notion of </w:t>
      </w:r>
      <w:r w:rsidRPr="00E23E8F">
        <w:rPr>
          <w:rStyle w:val="Emphasis"/>
        </w:rPr>
        <w:t>trust</w:t>
      </w:r>
      <w:r w:rsidRPr="00E23E8F">
        <w:rPr>
          <w:rStyle w:val="StyleUnderline"/>
        </w:rPr>
        <w:t xml:space="preserve"> is</w:t>
      </w:r>
      <w:r w:rsidRPr="00757968">
        <w:rPr>
          <w:sz w:val="12"/>
        </w:rPr>
        <w:t xml:space="preserve"> therefore </w:t>
      </w:r>
      <w:r w:rsidRPr="00E23E8F">
        <w:rPr>
          <w:rStyle w:val="StyleUnderline"/>
        </w:rPr>
        <w:t>central for the I2HM</w:t>
      </w:r>
      <w:r w:rsidRPr="00757968">
        <w:rPr>
          <w:sz w:val="12"/>
        </w:rPr>
        <w:t xml:space="preserve"> (</w:t>
      </w:r>
      <w:r w:rsidRPr="00E23E8F">
        <w:rPr>
          <w:rStyle w:val="Emphasis"/>
        </w:rPr>
        <w:t>Human-System Interaction/Integration</w:t>
      </w:r>
      <w:r w:rsidRPr="00757968">
        <w:rPr>
          <w:sz w:val="12"/>
        </w:rPr>
        <w:t xml:space="preserve">), and the collaboration between humans and machines. </w:t>
      </w:r>
      <w:r w:rsidRPr="00E23E8F">
        <w:rPr>
          <w:rStyle w:val="StyleUnderline"/>
        </w:rPr>
        <w:t>The strength or weakness of</w:t>
      </w:r>
      <w:r w:rsidRPr="00757968">
        <w:rPr>
          <w:sz w:val="12"/>
        </w:rPr>
        <w:t xml:space="preserve"> </w:t>
      </w:r>
      <w:r w:rsidRPr="00E23E8F">
        <w:rPr>
          <w:rStyle w:val="StyleUnderline"/>
        </w:rPr>
        <w:t>this</w:t>
      </w:r>
      <w:r w:rsidRPr="00757968">
        <w:rPr>
          <w:sz w:val="12"/>
        </w:rPr>
        <w:t xml:space="preserve"> collaborative </w:t>
      </w:r>
      <w:r w:rsidRPr="00E23E8F">
        <w:rPr>
          <w:rStyle w:val="StyleUnderline"/>
        </w:rPr>
        <w:t>relationship is a key</w:t>
      </w:r>
      <w:r w:rsidRPr="00757968">
        <w:rPr>
          <w:sz w:val="12"/>
        </w:rPr>
        <w:t xml:space="preserve"> security </w:t>
      </w:r>
      <w:r w:rsidRPr="00E23E8F">
        <w:rPr>
          <w:rStyle w:val="StyleUnderline"/>
        </w:rPr>
        <w:t>issue</w:t>
      </w:r>
      <w:r w:rsidRPr="00757968">
        <w:rPr>
          <w:sz w:val="12"/>
        </w:rPr>
        <w:t xml:space="preserve">, </w:t>
      </w:r>
      <w:r w:rsidRPr="00E23E8F">
        <w:rPr>
          <w:rStyle w:val="StyleUnderline"/>
        </w:rPr>
        <w:t>and</w:t>
      </w:r>
      <w:r w:rsidRPr="00757968">
        <w:rPr>
          <w:sz w:val="12"/>
        </w:rPr>
        <w:t xml:space="preserve"> therefore </w:t>
      </w:r>
      <w:r w:rsidRPr="00E23E8F">
        <w:rPr>
          <w:rStyle w:val="Emphasis"/>
        </w:rPr>
        <w:t>one of the targets of cognitive warfare</w:t>
      </w:r>
      <w:r w:rsidRPr="00757968">
        <w:rPr>
          <w:sz w:val="12"/>
        </w:rPr>
        <w:t xml:space="preserve"> (Cyber Warfare)</w:t>
      </w:r>
    </w:p>
    <w:p w14:paraId="5F76683C" w14:textId="77777777" w:rsidR="00C65195" w:rsidRPr="00757968" w:rsidRDefault="00C65195" w:rsidP="00C65195">
      <w:pPr>
        <w:rPr>
          <w:sz w:val="12"/>
        </w:rPr>
      </w:pPr>
      <w:r w:rsidRPr="00757968">
        <w:rPr>
          <w:sz w:val="12"/>
        </w:rPr>
        <w:t xml:space="preserve">5.1 HUMAN-MACHINE COLLABORATION FOR CRISIS MANAGEMENT </w:t>
      </w:r>
    </w:p>
    <w:p w14:paraId="5C89A6C1" w14:textId="77777777" w:rsidR="00C65195" w:rsidRPr="00757968" w:rsidRDefault="00C65195" w:rsidP="00C65195">
      <w:pPr>
        <w:rPr>
          <w:sz w:val="12"/>
        </w:rPr>
      </w:pPr>
      <w:r w:rsidRPr="00757968">
        <w:rPr>
          <w:sz w:val="12"/>
        </w:rPr>
        <w:t xml:space="preserve">The management of </w:t>
      </w:r>
      <w:proofErr w:type="spellStart"/>
      <w:r w:rsidRPr="00757968">
        <w:rPr>
          <w:sz w:val="12"/>
        </w:rPr>
        <w:t>defence</w:t>
      </w:r>
      <w:proofErr w:type="spellEnd"/>
      <w:r w:rsidRPr="00757968">
        <w:rPr>
          <w:sz w:val="12"/>
        </w:rPr>
        <w:t xml:space="preserve"> systems or military operations is a field as complex as it is codified. One of the strategic areas is rapid crisis management. </w:t>
      </w:r>
      <w:r w:rsidRPr="00E23E8F">
        <w:rPr>
          <w:rStyle w:val="StyleUnderline"/>
        </w:rPr>
        <w:t>Doctrine</w:t>
      </w:r>
      <w:r w:rsidRPr="00757968">
        <w:rPr>
          <w:sz w:val="12"/>
        </w:rPr>
        <w:t xml:space="preserve">, the law of war, </w:t>
      </w:r>
      <w:r w:rsidRPr="00E23E8F">
        <w:rPr>
          <w:rStyle w:val="StyleUnderline"/>
        </w:rPr>
        <w:t>the responsibility for minimal human attrition</w:t>
      </w:r>
      <w:r w:rsidRPr="00757968">
        <w:rPr>
          <w:sz w:val="12"/>
        </w:rPr>
        <w:t xml:space="preserve"> for adequate tactical material effectiveness </w:t>
      </w:r>
      <w:r w:rsidRPr="00E23E8F">
        <w:rPr>
          <w:rStyle w:val="StyleUnderline"/>
        </w:rPr>
        <w:t>limit</w:t>
      </w:r>
      <w:r w:rsidRPr="00757968">
        <w:rPr>
          <w:sz w:val="12"/>
        </w:rPr>
        <w:t xml:space="preserve"> </w:t>
      </w:r>
      <w:r w:rsidRPr="00E23E8F">
        <w:rPr>
          <w:rStyle w:val="StyleUnderline"/>
        </w:rPr>
        <w:t xml:space="preserve">the action of the decision maker who must </w:t>
      </w:r>
      <w:r w:rsidRPr="00757968">
        <w:rPr>
          <w:sz w:val="12"/>
        </w:rPr>
        <w:t xml:space="preserve">nevertheless </w:t>
      </w:r>
      <w:r w:rsidRPr="00E23E8F">
        <w:rPr>
          <w:rStyle w:val="Emphasis"/>
        </w:rPr>
        <w:t>act quickly and well</w:t>
      </w:r>
      <w:r w:rsidRPr="00757968">
        <w:rPr>
          <w:sz w:val="12"/>
        </w:rPr>
        <w:t xml:space="preserve">. Managing a crisis means mobilizing in the most effective way possible the means made available to imagine, evaluate and implement the most relevant measured and measurable solutions leading to a favorable solution as quickly as possible. </w:t>
      </w:r>
      <w:r w:rsidRPr="00E23E8F">
        <w:rPr>
          <w:rStyle w:val="StyleUnderline"/>
        </w:rPr>
        <w:t>Crises can be ad hoc</w:t>
      </w:r>
      <w:r w:rsidRPr="00757968">
        <w:rPr>
          <w:sz w:val="12"/>
        </w:rPr>
        <w:t xml:space="preserve">, in place or in time, </w:t>
      </w:r>
      <w:r w:rsidRPr="00E23E8F">
        <w:rPr>
          <w:rStyle w:val="StyleUnderline"/>
        </w:rPr>
        <w:t>or more global and lasting</w:t>
      </w:r>
      <w:r w:rsidRPr="00757968">
        <w:rPr>
          <w:sz w:val="12"/>
        </w:rPr>
        <w:t xml:space="preserve">, requiring adjustments or solutions whose complexity evolves </w:t>
      </w:r>
      <w:r w:rsidRPr="00E23E8F">
        <w:rPr>
          <w:rStyle w:val="StyleUnderline"/>
        </w:rPr>
        <w:t xml:space="preserve">with </w:t>
      </w:r>
      <w:r w:rsidRPr="00E23E8F">
        <w:rPr>
          <w:rStyle w:val="Emphasis"/>
        </w:rPr>
        <w:t>multiple evolutionary dimensions</w:t>
      </w:r>
      <w:r w:rsidRPr="00E23E8F">
        <w:rPr>
          <w:rStyle w:val="StyleUnderline"/>
        </w:rPr>
        <w:t xml:space="preserve"> to be </w:t>
      </w:r>
      <w:proofErr w:type="gramStart"/>
      <w:r w:rsidRPr="00E23E8F">
        <w:rPr>
          <w:rStyle w:val="StyleUnderline"/>
        </w:rPr>
        <w:t>taken into account</w:t>
      </w:r>
      <w:proofErr w:type="gramEnd"/>
      <w:r w:rsidRPr="00757968">
        <w:rPr>
          <w:sz w:val="12"/>
        </w:rPr>
        <w:t>.</w:t>
      </w:r>
    </w:p>
    <w:p w14:paraId="27CF159A" w14:textId="77777777" w:rsidR="00C65195" w:rsidRPr="00757968" w:rsidRDefault="00C65195" w:rsidP="00C65195">
      <w:pPr>
        <w:rPr>
          <w:sz w:val="12"/>
        </w:rPr>
      </w:pPr>
      <w:r w:rsidRPr="00757968">
        <w:rPr>
          <w:sz w:val="12"/>
        </w:rPr>
        <w:t xml:space="preserve">For this, </w:t>
      </w:r>
      <w:r w:rsidRPr="00E23E8F">
        <w:rPr>
          <w:rStyle w:val="StyleUnderline"/>
        </w:rPr>
        <w:t>knowledge is the real “fuel”</w:t>
      </w:r>
      <w:r w:rsidRPr="00757968">
        <w:rPr>
          <w:sz w:val="12"/>
        </w:rPr>
        <w:t xml:space="preserve"> for measuring, anticipating, and driving action. It is a major criterion of differentiation to control the criticality of situations. </w:t>
      </w:r>
      <w:r w:rsidRPr="00E23E8F">
        <w:rPr>
          <w:rStyle w:val="StyleUnderline"/>
        </w:rPr>
        <w:t xml:space="preserve">It is developed from </w:t>
      </w:r>
      <w:r w:rsidRPr="00E23E8F">
        <w:rPr>
          <w:rStyle w:val="Emphasis"/>
        </w:rPr>
        <w:t>masses of data</w:t>
      </w:r>
      <w:r w:rsidRPr="00757968">
        <w:rPr>
          <w:sz w:val="12"/>
        </w:rPr>
        <w:t xml:space="preserve"> </w:t>
      </w:r>
      <w:r w:rsidRPr="00E23E8F">
        <w:rPr>
          <w:rStyle w:val="StyleUnderline"/>
        </w:rPr>
        <w:t>which</w:t>
      </w:r>
      <w:r w:rsidRPr="00757968">
        <w:rPr>
          <w:sz w:val="12"/>
        </w:rPr>
        <w:t xml:space="preserve"> today </w:t>
      </w:r>
      <w:r w:rsidRPr="00E23E8F">
        <w:rPr>
          <w:rStyle w:val="StyleUnderline"/>
        </w:rPr>
        <w:t>exceed human capacities for global representation</w:t>
      </w:r>
      <w:r w:rsidRPr="00757968">
        <w:rPr>
          <w:sz w:val="12"/>
        </w:rPr>
        <w:t xml:space="preserve"> or comprehension </w:t>
      </w:r>
      <w:r w:rsidRPr="00E23E8F">
        <w:rPr>
          <w:rStyle w:val="StyleUnderline"/>
        </w:rPr>
        <w:t>and requires recourse to</w:t>
      </w:r>
      <w:r w:rsidRPr="00757968">
        <w:rPr>
          <w:sz w:val="12"/>
        </w:rPr>
        <w:t xml:space="preserve"> techniques using “</w:t>
      </w:r>
      <w:r w:rsidRPr="00E23E8F">
        <w:rPr>
          <w:rStyle w:val="Emphasis"/>
        </w:rPr>
        <w:t>Big Data</w:t>
      </w:r>
      <w:r w:rsidRPr="00757968">
        <w:rPr>
          <w:sz w:val="12"/>
        </w:rPr>
        <w:t>,” “</w:t>
      </w:r>
      <w:r w:rsidRPr="00E23E8F">
        <w:rPr>
          <w:rStyle w:val="Emphasis"/>
        </w:rPr>
        <w:t>Artificial Intelligence</w:t>
      </w:r>
      <w:r w:rsidRPr="00757968">
        <w:rPr>
          <w:sz w:val="12"/>
        </w:rPr>
        <w:t xml:space="preserve">” </w:t>
      </w:r>
      <w:r w:rsidRPr="00E23E8F">
        <w:rPr>
          <w:rStyle w:val="StyleUnderline"/>
        </w:rPr>
        <w:t>and</w:t>
      </w:r>
      <w:r w:rsidRPr="00757968">
        <w:rPr>
          <w:sz w:val="12"/>
        </w:rPr>
        <w:t xml:space="preserve"> “</w:t>
      </w:r>
      <w:r w:rsidRPr="00E23E8F">
        <w:rPr>
          <w:rStyle w:val="Emphasis"/>
        </w:rPr>
        <w:t>Visualization</w:t>
      </w:r>
      <w:r w:rsidRPr="00757968">
        <w:rPr>
          <w:sz w:val="12"/>
        </w:rPr>
        <w:t>” of potential and changing solutions upon which the decision is based.</w:t>
      </w:r>
    </w:p>
    <w:p w14:paraId="4E7C8677" w14:textId="77777777" w:rsidR="00C65195" w:rsidRPr="00757968" w:rsidRDefault="00C65195" w:rsidP="00C65195">
      <w:pPr>
        <w:rPr>
          <w:sz w:val="12"/>
        </w:rPr>
      </w:pPr>
      <w:r w:rsidRPr="00757968">
        <w:rPr>
          <w:sz w:val="12"/>
        </w:rPr>
        <w:t xml:space="preserve">In recent years, the development of “intelligent” software agents has progressed towards greater autonomy. Many obstacles remain to be overcome </w:t>
      </w:r>
      <w:proofErr w:type="gramStart"/>
      <w:r w:rsidRPr="00757968">
        <w:rPr>
          <w:sz w:val="12"/>
        </w:rPr>
        <w:t>in order to</w:t>
      </w:r>
      <w:proofErr w:type="gramEnd"/>
      <w:r w:rsidRPr="00757968">
        <w:rPr>
          <w:sz w:val="12"/>
        </w:rPr>
        <w:t xml:space="preserve"> achieve the prospect of real systems capable of effectively replacing human experts. </w:t>
      </w:r>
      <w:proofErr w:type="gramStart"/>
      <w:r w:rsidRPr="00757968">
        <w:rPr>
          <w:sz w:val="12"/>
        </w:rPr>
        <w:t>In the near future</w:t>
      </w:r>
      <w:proofErr w:type="gramEnd"/>
      <w:r w:rsidRPr="00757968">
        <w:rPr>
          <w:sz w:val="12"/>
        </w:rPr>
        <w:t xml:space="preserve">, these </w:t>
      </w:r>
      <w:r w:rsidRPr="00E23E8F">
        <w:rPr>
          <w:rStyle w:val="StyleUnderline"/>
        </w:rPr>
        <w:t>experts and artificial systems will</w:t>
      </w:r>
      <w:r w:rsidRPr="00757968">
        <w:rPr>
          <w:sz w:val="12"/>
        </w:rPr>
        <w:t xml:space="preserve"> have to </w:t>
      </w:r>
      <w:r w:rsidRPr="00E23E8F">
        <w:rPr>
          <w:rStyle w:val="StyleUnderline"/>
        </w:rPr>
        <w:t>continue to “</w:t>
      </w:r>
      <w:r w:rsidRPr="00E23E8F">
        <w:rPr>
          <w:rStyle w:val="Emphasis"/>
        </w:rPr>
        <w:t>work as a team</w:t>
      </w:r>
      <w:r w:rsidRPr="00757968">
        <w:rPr>
          <w:sz w:val="12"/>
        </w:rPr>
        <w:t>,” in an even more collaborative way. The concept of “</w:t>
      </w:r>
      <w:r w:rsidRPr="00E23E8F">
        <w:rPr>
          <w:rStyle w:val="Emphasis"/>
        </w:rPr>
        <w:t>Human-Autonomy Teaming” (HAT</w:t>
      </w:r>
      <w:r w:rsidRPr="00757968">
        <w:rPr>
          <w:sz w:val="12"/>
        </w:rPr>
        <w:t xml:space="preserve">) </w:t>
      </w:r>
      <w:r w:rsidRPr="00E23E8F">
        <w:rPr>
          <w:rStyle w:val="StyleUnderline"/>
        </w:rPr>
        <w:t>was proposed</w:t>
      </w:r>
      <w:r w:rsidRPr="00757968">
        <w:rPr>
          <w:sz w:val="12"/>
        </w:rPr>
        <w:t xml:space="preserve"> for this </w:t>
      </w:r>
      <w:r w:rsidRPr="00E23E8F">
        <w:rPr>
          <w:rStyle w:val="StyleUnderline"/>
        </w:rPr>
        <w:t>by NASA teams in 2018</w:t>
      </w:r>
      <w:r w:rsidRPr="00757968">
        <w:rPr>
          <w:sz w:val="12"/>
        </w:rPr>
        <w:t xml:space="preserve"> (O’Neill et al., 2020) </w:t>
      </w:r>
      <w:r w:rsidRPr="00E23E8F">
        <w:rPr>
          <w:rStyle w:val="StyleUnderline"/>
        </w:rPr>
        <w:t xml:space="preserve">to account for this “strange collaboration,” which mixes Artificial Intelligence </w:t>
      </w:r>
      <w:r w:rsidRPr="00E23E8F">
        <w:rPr>
          <w:rStyle w:val="Emphasis"/>
        </w:rPr>
        <w:t>(AI)</w:t>
      </w:r>
      <w:r w:rsidRPr="00E23E8F">
        <w:rPr>
          <w:rStyle w:val="StyleUnderline"/>
        </w:rPr>
        <w:t xml:space="preserve"> and Natural Intelligence (</w:t>
      </w:r>
      <w:r w:rsidRPr="00E23E8F">
        <w:rPr>
          <w:rStyle w:val="Emphasis"/>
        </w:rPr>
        <w:t>IN).</w:t>
      </w:r>
      <w:r w:rsidRPr="00757968">
        <w:rPr>
          <w:sz w:val="12"/>
        </w:rPr>
        <w:t xml:space="preserve"> It contributes to the emergence of hybrid, anthropotechnical systems, </w:t>
      </w:r>
      <w:r w:rsidRPr="00E23E8F">
        <w:rPr>
          <w:rStyle w:val="StyleUnderline"/>
        </w:rPr>
        <w:t xml:space="preserve">a form of </w:t>
      </w:r>
      <w:r w:rsidRPr="00E23E8F">
        <w:rPr>
          <w:rStyle w:val="Emphasis"/>
        </w:rPr>
        <w:t>dual and shared intelligence</w:t>
      </w:r>
      <w:r w:rsidRPr="00757968">
        <w:rPr>
          <w:sz w:val="12"/>
        </w:rPr>
        <w:t>, which is not without posing concrete problems of fragility and reliability in the cognitive domain.</w:t>
      </w:r>
    </w:p>
    <w:p w14:paraId="1A3F750D" w14:textId="77777777" w:rsidR="00C65195" w:rsidRPr="00757968" w:rsidRDefault="00C65195" w:rsidP="00C65195">
      <w:pPr>
        <w:rPr>
          <w:sz w:val="12"/>
        </w:rPr>
      </w:pPr>
      <w:r w:rsidRPr="00757968">
        <w:rPr>
          <w:sz w:val="12"/>
        </w:rPr>
        <w:t>5.2 COOPERATION BASED ON DIFFERENT COGNITIVE PROCESSES</w:t>
      </w:r>
    </w:p>
    <w:p w14:paraId="0F7A23D4" w14:textId="77777777" w:rsidR="00C65195" w:rsidRPr="00757968" w:rsidRDefault="00C65195" w:rsidP="00C65195">
      <w:pPr>
        <w:rPr>
          <w:sz w:val="12"/>
        </w:rPr>
      </w:pPr>
      <w:r w:rsidRPr="00E23E8F">
        <w:rPr>
          <w:rStyle w:val="StyleUnderline"/>
        </w:rPr>
        <w:t>The decision-making process implemented by humans</w:t>
      </w:r>
      <w:r w:rsidRPr="00757968">
        <w:rPr>
          <w:sz w:val="12"/>
        </w:rPr>
        <w:t xml:space="preserve"> </w:t>
      </w:r>
      <w:r w:rsidRPr="00E23E8F">
        <w:rPr>
          <w:rStyle w:val="StyleUnderline"/>
        </w:rPr>
        <w:t>is radically different from that of intelligent machines</w:t>
      </w:r>
      <w:r w:rsidRPr="00757968">
        <w:rPr>
          <w:sz w:val="12"/>
        </w:rPr>
        <w:t xml:space="preserve">. Identical </w:t>
      </w:r>
      <w:r w:rsidRPr="00E23E8F">
        <w:rPr>
          <w:rStyle w:val="StyleUnderline"/>
        </w:rPr>
        <w:t>cognitive architectures could facilitate communication</w:t>
      </w:r>
      <w:r w:rsidRPr="00757968">
        <w:rPr>
          <w:sz w:val="12"/>
        </w:rPr>
        <w:t xml:space="preserve">, </w:t>
      </w:r>
      <w:r w:rsidRPr="00E23E8F">
        <w:rPr>
          <w:rStyle w:val="StyleUnderline"/>
        </w:rPr>
        <w:t>but</w:t>
      </w:r>
      <w:r w:rsidRPr="00757968">
        <w:rPr>
          <w:sz w:val="12"/>
        </w:rPr>
        <w:t xml:space="preserve"> </w:t>
      </w:r>
      <w:r w:rsidRPr="00E23E8F">
        <w:rPr>
          <w:rStyle w:val="Emphasis"/>
        </w:rPr>
        <w:t>unlike humans</w:t>
      </w:r>
      <w:r w:rsidRPr="00757968">
        <w:rPr>
          <w:sz w:val="12"/>
        </w:rPr>
        <w:t xml:space="preserve">, </w:t>
      </w:r>
      <w:r w:rsidRPr="00E23E8F">
        <w:rPr>
          <w:rStyle w:val="StyleUnderline"/>
        </w:rPr>
        <w:t xml:space="preserve">machines are restricted to </w:t>
      </w:r>
      <w:r w:rsidRPr="00E23E8F">
        <w:rPr>
          <w:rStyle w:val="Emphasis"/>
        </w:rPr>
        <w:t>well-defined objectives</w:t>
      </w:r>
      <w:r w:rsidRPr="00757968">
        <w:rPr>
          <w:sz w:val="12"/>
        </w:rPr>
        <w:t xml:space="preserve"> and priorities, </w:t>
      </w:r>
      <w:r w:rsidRPr="00E23E8F">
        <w:rPr>
          <w:rStyle w:val="StyleUnderline"/>
        </w:rPr>
        <w:t>without</w:t>
      </w:r>
      <w:r w:rsidRPr="00757968">
        <w:rPr>
          <w:sz w:val="12"/>
        </w:rPr>
        <w:t xml:space="preserve"> the </w:t>
      </w:r>
      <w:r w:rsidRPr="00E23E8F">
        <w:rPr>
          <w:rStyle w:val="StyleUnderline"/>
        </w:rPr>
        <w:t>capacity for improvisation or</w:t>
      </w:r>
      <w:r w:rsidRPr="00757968">
        <w:rPr>
          <w:sz w:val="12"/>
        </w:rPr>
        <w:t xml:space="preserve"> interpretive </w:t>
      </w:r>
      <w:r w:rsidRPr="00E23E8F">
        <w:rPr>
          <w:rStyle w:val="StyleUnderline"/>
        </w:rPr>
        <w:t>adaptation</w:t>
      </w:r>
      <w:r w:rsidRPr="00757968">
        <w:rPr>
          <w:sz w:val="12"/>
        </w:rPr>
        <w:t xml:space="preserve">, </w:t>
      </w:r>
      <w:r w:rsidRPr="00E23E8F">
        <w:rPr>
          <w:rStyle w:val="StyleUnderline"/>
        </w:rPr>
        <w:t>and without real inventiveness beyond</w:t>
      </w:r>
      <w:r w:rsidRPr="00757968">
        <w:rPr>
          <w:sz w:val="12"/>
        </w:rPr>
        <w:t xml:space="preserve"> the </w:t>
      </w:r>
      <w:r w:rsidRPr="00E23E8F">
        <w:rPr>
          <w:rStyle w:val="StyleUnderline"/>
        </w:rPr>
        <w:t xml:space="preserve">algorithmic proposition of unexpected solutions. </w:t>
      </w:r>
      <w:r w:rsidRPr="00E23E8F">
        <w:rPr>
          <w:rStyle w:val="Emphasis"/>
        </w:rPr>
        <w:t>Humans</w:t>
      </w:r>
      <w:r w:rsidRPr="00757968">
        <w:rPr>
          <w:sz w:val="12"/>
        </w:rPr>
        <w:t xml:space="preserve">, on the other hand, </w:t>
      </w:r>
      <w:r w:rsidRPr="00E23E8F">
        <w:rPr>
          <w:rStyle w:val="StyleUnderline"/>
        </w:rPr>
        <w:t>can develop</w:t>
      </w:r>
      <w:r w:rsidRPr="00757968">
        <w:rPr>
          <w:sz w:val="12"/>
        </w:rPr>
        <w:t xml:space="preserve"> these </w:t>
      </w:r>
      <w:r w:rsidRPr="00E23E8F">
        <w:rPr>
          <w:rStyle w:val="StyleUnderline"/>
        </w:rPr>
        <w:t>qualities but remain mediocre</w:t>
      </w:r>
      <w:r w:rsidRPr="00757968">
        <w:rPr>
          <w:sz w:val="12"/>
        </w:rPr>
        <w:t xml:space="preserve"> </w:t>
      </w:r>
      <w:r w:rsidRPr="00E23E8F">
        <w:rPr>
          <w:rStyle w:val="StyleUnderline"/>
        </w:rPr>
        <w:t>in accurately describing their intentions, goals, and priorities as intelligent machines demand</w:t>
      </w:r>
      <w:r w:rsidRPr="00757968">
        <w:rPr>
          <w:sz w:val="12"/>
        </w:rPr>
        <w:t xml:space="preserve">. Likewise, their </w:t>
      </w:r>
      <w:r w:rsidRPr="00E23E8F">
        <w:rPr>
          <w:rStyle w:val="StyleUnderline"/>
        </w:rPr>
        <w:t>capacities for attention</w:t>
      </w:r>
      <w:r w:rsidRPr="00757968">
        <w:rPr>
          <w:sz w:val="12"/>
        </w:rPr>
        <w:t xml:space="preserve">, </w:t>
      </w:r>
      <w:r w:rsidRPr="00E23E8F">
        <w:rPr>
          <w:rStyle w:val="StyleUnderline"/>
        </w:rPr>
        <w:t>memory or reliability</w:t>
      </w:r>
      <w:r w:rsidRPr="00757968">
        <w:rPr>
          <w:sz w:val="12"/>
        </w:rPr>
        <w:t xml:space="preserve"> of reasoning </w:t>
      </w:r>
      <w:r w:rsidRPr="00E23E8F">
        <w:rPr>
          <w:rStyle w:val="StyleUnderline"/>
        </w:rPr>
        <w:t>are</w:t>
      </w:r>
      <w:r w:rsidRPr="00757968">
        <w:rPr>
          <w:sz w:val="12"/>
        </w:rPr>
        <w:t xml:space="preserve"> </w:t>
      </w:r>
      <w:r w:rsidRPr="00E23E8F">
        <w:rPr>
          <w:rStyle w:val="Emphasis"/>
        </w:rPr>
        <w:t>fragile</w:t>
      </w:r>
      <w:r w:rsidRPr="00757968">
        <w:rPr>
          <w:sz w:val="12"/>
        </w:rPr>
        <w:t xml:space="preserve"> </w:t>
      </w:r>
      <w:r w:rsidRPr="00E23E8F">
        <w:rPr>
          <w:rStyle w:val="StyleUnderline"/>
        </w:rPr>
        <w:t xml:space="preserve">and frequently </w:t>
      </w:r>
      <w:r w:rsidRPr="00E23E8F">
        <w:rPr>
          <w:rStyle w:val="Emphasis"/>
        </w:rPr>
        <w:t>compromised</w:t>
      </w:r>
      <w:r w:rsidRPr="00757968">
        <w:rPr>
          <w:sz w:val="12"/>
        </w:rPr>
        <w:t>, whereas artificial systems are particularly reliable in this area.</w:t>
      </w:r>
    </w:p>
    <w:p w14:paraId="5BBD4704" w14:textId="77777777" w:rsidR="00C65195" w:rsidRPr="00757968" w:rsidRDefault="00C65195" w:rsidP="00C65195">
      <w:pPr>
        <w:rPr>
          <w:sz w:val="12"/>
        </w:rPr>
      </w:pPr>
      <w:r w:rsidRPr="00E23E8F">
        <w:rPr>
          <w:rStyle w:val="StyleUnderline"/>
        </w:rPr>
        <w:t>Within a HAT-type</w:t>
      </w:r>
      <w:r w:rsidRPr="00757968">
        <w:rPr>
          <w:sz w:val="12"/>
        </w:rPr>
        <w:t xml:space="preserve"> “decision-making </w:t>
      </w:r>
      <w:r w:rsidRPr="00E23E8F">
        <w:rPr>
          <w:rStyle w:val="StyleUnderline"/>
        </w:rPr>
        <w:t>network</w:t>
      </w:r>
      <w:r w:rsidRPr="00757968">
        <w:rPr>
          <w:sz w:val="12"/>
        </w:rPr>
        <w:t xml:space="preserve">,” </w:t>
      </w:r>
      <w:r w:rsidRPr="00E23E8F">
        <w:rPr>
          <w:rStyle w:val="StyleUnderline"/>
        </w:rPr>
        <w:t>humans and machines continually modify their own roles, tasks, and relationships</w:t>
      </w:r>
      <w:r w:rsidRPr="00757968">
        <w:rPr>
          <w:sz w:val="12"/>
        </w:rPr>
        <w:t xml:space="preserve"> with other actors, natural and artificial, partners and external alike. This activity is called “centered networks.” </w:t>
      </w:r>
      <w:r w:rsidRPr="00E23E8F">
        <w:rPr>
          <w:rStyle w:val="StyleUnderline"/>
        </w:rPr>
        <w:t>When the usual processes do not seem to correspond to their expectation</w:t>
      </w:r>
      <w:r w:rsidRPr="00757968">
        <w:rPr>
          <w:sz w:val="12"/>
        </w:rPr>
        <w:t xml:space="preserve">s, </w:t>
      </w:r>
      <w:r w:rsidRPr="00E23E8F">
        <w:rPr>
          <w:rStyle w:val="Emphasis"/>
        </w:rPr>
        <w:t>new strategies are implemented</w:t>
      </w:r>
      <w:r w:rsidRPr="00757968">
        <w:rPr>
          <w:sz w:val="12"/>
        </w:rPr>
        <w:t xml:space="preserve">: </w:t>
      </w:r>
      <w:r w:rsidRPr="00E23E8F">
        <w:rPr>
          <w:rStyle w:val="StyleUnderline"/>
        </w:rPr>
        <w:t>machines open procedures for consulting external databases, while humans form or restructure informal or ad hoc working groups</w:t>
      </w:r>
      <w:r w:rsidRPr="00757968">
        <w:rPr>
          <w:sz w:val="12"/>
        </w:rPr>
        <w:t xml:space="preserve"> and are looking for new experts.</w:t>
      </w:r>
    </w:p>
    <w:p w14:paraId="075A5DD7" w14:textId="77777777" w:rsidR="00C65195" w:rsidRPr="00757968" w:rsidRDefault="00C65195" w:rsidP="00C65195">
      <w:pPr>
        <w:rPr>
          <w:sz w:val="12"/>
        </w:rPr>
      </w:pPr>
      <w:r w:rsidRPr="00E23E8F">
        <w:rPr>
          <w:rStyle w:val="StyleUnderline"/>
        </w:rPr>
        <w:t xml:space="preserve">Intelligent machines </w:t>
      </w:r>
      <w:r w:rsidRPr="00757968">
        <w:rPr>
          <w:sz w:val="12"/>
        </w:rPr>
        <w:t xml:space="preserve">remain and </w:t>
      </w:r>
      <w:r w:rsidRPr="00E23E8F">
        <w:rPr>
          <w:rStyle w:val="StyleUnderline"/>
        </w:rPr>
        <w:t>will remain</w:t>
      </w:r>
      <w:r w:rsidRPr="00757968">
        <w:rPr>
          <w:sz w:val="12"/>
        </w:rPr>
        <w:t xml:space="preserve">, at least for the foreseeable future, </w:t>
      </w:r>
      <w:r w:rsidRPr="00E23E8F">
        <w:rPr>
          <w:rStyle w:val="Emphasis"/>
        </w:rPr>
        <w:t>partially incomprehensible</w:t>
      </w:r>
      <w:r w:rsidRPr="00757968">
        <w:rPr>
          <w:sz w:val="12"/>
        </w:rPr>
        <w:t xml:space="preserve"> to humans. It is obviously the same with humans for machines. </w:t>
      </w:r>
      <w:r w:rsidRPr="00E23E8F">
        <w:rPr>
          <w:rStyle w:val="StyleUnderline"/>
        </w:rPr>
        <w:t>Establishing trust</w:t>
      </w:r>
      <w:r w:rsidRPr="00757968">
        <w:rPr>
          <w:sz w:val="12"/>
        </w:rPr>
        <w:t xml:space="preserve"> between the two types of entities </w:t>
      </w:r>
      <w:r w:rsidRPr="00E23E8F">
        <w:rPr>
          <w:rStyle w:val="Emphasis"/>
        </w:rPr>
        <w:t>is therefore difficult</w:t>
      </w:r>
      <w:r w:rsidRPr="00757968">
        <w:rPr>
          <w:sz w:val="12"/>
        </w:rPr>
        <w:t xml:space="preserve">. </w:t>
      </w:r>
      <w:r w:rsidRPr="00E23E8F">
        <w:rPr>
          <w:rStyle w:val="StyleUnderline"/>
        </w:rPr>
        <w:t>Intelligent machines are</w:t>
      </w:r>
      <w:r w:rsidRPr="00757968">
        <w:rPr>
          <w:sz w:val="12"/>
        </w:rPr>
        <w:t xml:space="preserve"> </w:t>
      </w:r>
      <w:r w:rsidRPr="00E23E8F">
        <w:rPr>
          <w:rStyle w:val="StyleUnderline"/>
        </w:rPr>
        <w:t xml:space="preserve">susceptible to cyber intrusions that can </w:t>
      </w:r>
      <w:r w:rsidRPr="00E23E8F">
        <w:rPr>
          <w:rStyle w:val="Emphasis"/>
        </w:rPr>
        <w:t>compromise their “perceptions</w:t>
      </w:r>
      <w:r w:rsidRPr="00757968">
        <w:rPr>
          <w:sz w:val="12"/>
        </w:rPr>
        <w:t xml:space="preserve">,” the relevance of their “decision making,” and their data management and communication capabilities. Humans have other weaknesses, such as fatigue, limited memory, and fragile and easily influenced cognitive abilities. In such a context, </w:t>
      </w:r>
      <w:r w:rsidRPr="00B936DD">
        <w:rPr>
          <w:rStyle w:val="StyleUnderline"/>
        </w:rPr>
        <w:t xml:space="preserve">one solution is to foster the establishment of </w:t>
      </w:r>
      <w:r w:rsidRPr="00B936DD">
        <w:rPr>
          <w:rStyle w:val="Emphasis"/>
        </w:rPr>
        <w:t>constructive performance monitoring</w:t>
      </w:r>
      <w:r w:rsidRPr="00B936DD">
        <w:rPr>
          <w:rStyle w:val="StyleUnderline"/>
        </w:rPr>
        <w:t xml:space="preserve"> </w:t>
      </w:r>
      <w:r w:rsidRPr="00B936DD">
        <w:rPr>
          <w:rStyle w:val="Emphasis"/>
        </w:rPr>
        <w:t>relationships</w:t>
      </w:r>
      <w:r w:rsidRPr="00B936DD">
        <w:rPr>
          <w:rStyle w:val="StyleUnderline"/>
        </w:rPr>
        <w:t xml:space="preserve"> between human experts, between machines and, in both directions, between experts and machines</w:t>
      </w:r>
      <w:r w:rsidRPr="00757968">
        <w:rPr>
          <w:sz w:val="12"/>
        </w:rPr>
        <w:t>.</w:t>
      </w:r>
    </w:p>
    <w:p w14:paraId="30CEBE79" w14:textId="77777777" w:rsidR="00C65195" w:rsidRPr="00757968" w:rsidRDefault="00C65195" w:rsidP="00C65195">
      <w:pPr>
        <w:rPr>
          <w:sz w:val="12"/>
        </w:rPr>
      </w:pPr>
      <w:r w:rsidRPr="00757968">
        <w:rPr>
          <w:sz w:val="12"/>
        </w:rPr>
        <w:t xml:space="preserve">5.3 THE PROBLEM OF INTERPRETABILITY </w:t>
      </w:r>
    </w:p>
    <w:p w14:paraId="066DF8BC" w14:textId="77777777" w:rsidR="00C65195" w:rsidRPr="00757968" w:rsidRDefault="00C65195" w:rsidP="00C65195">
      <w:pPr>
        <w:rPr>
          <w:sz w:val="12"/>
        </w:rPr>
      </w:pPr>
      <w:r w:rsidRPr="00B936DD">
        <w:rPr>
          <w:rStyle w:val="StyleUnderline"/>
        </w:rPr>
        <w:t>Interpretability has two dimensions</w:t>
      </w:r>
      <w:r w:rsidRPr="00757968">
        <w:rPr>
          <w:sz w:val="12"/>
        </w:rPr>
        <w:t xml:space="preserve">. </w:t>
      </w:r>
      <w:r w:rsidRPr="00B936DD">
        <w:rPr>
          <w:rStyle w:val="StyleUnderline"/>
        </w:rPr>
        <w:t>The first aspect corresponds</w:t>
      </w:r>
      <w:r w:rsidRPr="00757968">
        <w:rPr>
          <w:sz w:val="12"/>
        </w:rPr>
        <w:t xml:space="preserve">, for the user of an automated or autonomous system, </w:t>
      </w:r>
      <w:r w:rsidRPr="00B936DD">
        <w:rPr>
          <w:rStyle w:val="StyleUnderline"/>
        </w:rPr>
        <w:t>to the user’s degree of understanding of what the system does</w:t>
      </w:r>
      <w:r w:rsidRPr="00757968">
        <w:rPr>
          <w:sz w:val="12"/>
        </w:rPr>
        <w:t xml:space="preserve">, how it does it and why it does it. The interpretability of the system can lead to the development of a cognitive model that is as complete as possible </w:t>
      </w:r>
      <w:proofErr w:type="gramStart"/>
      <w:r w:rsidRPr="00757968">
        <w:rPr>
          <w:sz w:val="12"/>
        </w:rPr>
        <w:t>in order to</w:t>
      </w:r>
      <w:proofErr w:type="gramEnd"/>
      <w:r w:rsidRPr="00757968">
        <w:rPr>
          <w:sz w:val="12"/>
        </w:rPr>
        <w:t xml:space="preserve"> provide an understanding of how it works, and the ability to predict what it would do under certain circumstances. Two approaches make it possible to facilitate interpretability:</w:t>
      </w:r>
    </w:p>
    <w:p w14:paraId="43EBF06E" w14:textId="77777777" w:rsidR="00C65195" w:rsidRPr="00757968" w:rsidRDefault="00C65195" w:rsidP="00C65195">
      <w:pPr>
        <w:rPr>
          <w:sz w:val="12"/>
        </w:rPr>
      </w:pPr>
      <w:r w:rsidRPr="00757968">
        <w:rPr>
          <w:sz w:val="12"/>
        </w:rPr>
        <w:t xml:space="preserve">• System feedback improves the experience of interacting with users and facilitates their sense of control. </w:t>
      </w:r>
      <w:r w:rsidRPr="00B936DD">
        <w:rPr>
          <w:rStyle w:val="StyleUnderline"/>
        </w:rPr>
        <w:t>Users</w:t>
      </w:r>
      <w:r w:rsidRPr="00757968">
        <w:rPr>
          <w:sz w:val="12"/>
        </w:rPr>
        <w:t xml:space="preserve"> usually </w:t>
      </w:r>
      <w:r w:rsidRPr="00B936DD">
        <w:rPr>
          <w:rStyle w:val="StyleUnderline"/>
        </w:rPr>
        <w:t xml:space="preserve">want the system itself to provide understandable information about </w:t>
      </w:r>
      <w:r w:rsidRPr="00B936DD">
        <w:rPr>
          <w:rStyle w:val="Emphasis"/>
        </w:rPr>
        <w:t>its own level of trustworthiness</w:t>
      </w:r>
      <w:r w:rsidRPr="00757968">
        <w:rPr>
          <w:sz w:val="12"/>
        </w:rPr>
        <w:t xml:space="preserve">, </w:t>
      </w:r>
      <w:proofErr w:type="gramStart"/>
      <w:r w:rsidRPr="00757968">
        <w:rPr>
          <w:sz w:val="12"/>
        </w:rPr>
        <w:t>in order to</w:t>
      </w:r>
      <w:proofErr w:type="gramEnd"/>
      <w:r w:rsidRPr="00757968">
        <w:rPr>
          <w:sz w:val="12"/>
        </w:rPr>
        <w:t xml:space="preserve"> know whether to trust it or not.</w:t>
      </w:r>
    </w:p>
    <w:p w14:paraId="4D738546" w14:textId="77777777" w:rsidR="00C65195" w:rsidRPr="00757968" w:rsidRDefault="00C65195" w:rsidP="00C65195">
      <w:pPr>
        <w:rPr>
          <w:sz w:val="12"/>
        </w:rPr>
      </w:pPr>
      <w:r w:rsidRPr="00757968">
        <w:rPr>
          <w:sz w:val="12"/>
        </w:rPr>
        <w:t xml:space="preserve">• The </w:t>
      </w:r>
      <w:r w:rsidRPr="00B936DD">
        <w:rPr>
          <w:rStyle w:val="Emphasis"/>
        </w:rPr>
        <w:t>post hoc explanation</w:t>
      </w:r>
      <w:r w:rsidRPr="00757968">
        <w:rPr>
          <w:sz w:val="12"/>
        </w:rPr>
        <w:t xml:space="preserve">, known in the English-speaking world as </w:t>
      </w:r>
      <w:proofErr w:type="spellStart"/>
      <w:r w:rsidRPr="00B936DD">
        <w:rPr>
          <w:rStyle w:val="StyleUnderline"/>
        </w:rPr>
        <w:t>eXplainable</w:t>
      </w:r>
      <w:proofErr w:type="spellEnd"/>
      <w:r w:rsidRPr="00B936DD">
        <w:rPr>
          <w:rStyle w:val="StyleUnderline"/>
        </w:rPr>
        <w:t xml:space="preserve"> AI</w:t>
      </w:r>
      <w:r w:rsidRPr="00757968">
        <w:rPr>
          <w:sz w:val="12"/>
        </w:rPr>
        <w:t xml:space="preserve"> (</w:t>
      </w:r>
      <w:proofErr w:type="spellStart"/>
      <w:r w:rsidRPr="00757968">
        <w:rPr>
          <w:sz w:val="12"/>
        </w:rPr>
        <w:t>Adadi</w:t>
      </w:r>
      <w:proofErr w:type="spellEnd"/>
      <w:r w:rsidRPr="00757968">
        <w:rPr>
          <w:sz w:val="12"/>
        </w:rPr>
        <w:t xml:space="preserve"> and </w:t>
      </w:r>
      <w:proofErr w:type="spellStart"/>
      <w:r w:rsidRPr="00757968">
        <w:rPr>
          <w:sz w:val="12"/>
        </w:rPr>
        <w:t>Berrada</w:t>
      </w:r>
      <w:proofErr w:type="spellEnd"/>
      <w:r w:rsidRPr="00757968">
        <w:rPr>
          <w:sz w:val="12"/>
        </w:rPr>
        <w:t xml:space="preserve">, 2018) </w:t>
      </w:r>
      <w:r w:rsidRPr="00B936DD">
        <w:rPr>
          <w:rStyle w:val="Emphasis"/>
        </w:rPr>
        <w:t>or XAI</w:t>
      </w:r>
      <w:r w:rsidRPr="00757968">
        <w:rPr>
          <w:sz w:val="12"/>
        </w:rPr>
        <w:t xml:space="preserve">, </w:t>
      </w:r>
      <w:r w:rsidRPr="00B936DD">
        <w:rPr>
          <w:rStyle w:val="StyleUnderline"/>
        </w:rPr>
        <w:t>provides the user with an explanation that justifies the decision making</w:t>
      </w:r>
      <w:r w:rsidRPr="00757968">
        <w:rPr>
          <w:sz w:val="12"/>
        </w:rPr>
        <w:t>, thus making the system more interpretable and facilitating feedback (</w:t>
      </w:r>
      <w:proofErr w:type="spellStart"/>
      <w:r w:rsidRPr="00757968">
        <w:rPr>
          <w:sz w:val="12"/>
        </w:rPr>
        <w:t>Retex</w:t>
      </w:r>
      <w:proofErr w:type="spellEnd"/>
      <w:r w:rsidRPr="00757968">
        <w:rPr>
          <w:sz w:val="12"/>
        </w:rPr>
        <w:t>)</w:t>
      </w:r>
    </w:p>
    <w:p w14:paraId="63CCBC0C" w14:textId="77777777" w:rsidR="00C65195" w:rsidRPr="00757968" w:rsidRDefault="00C65195" w:rsidP="00C65195">
      <w:pPr>
        <w:rPr>
          <w:sz w:val="12"/>
        </w:rPr>
      </w:pPr>
      <w:r w:rsidRPr="00B936DD">
        <w:rPr>
          <w:rStyle w:val="StyleUnderline"/>
        </w:rPr>
        <w:t>The second aspect</w:t>
      </w:r>
      <w:r w:rsidRPr="00757968">
        <w:rPr>
          <w:sz w:val="12"/>
        </w:rPr>
        <w:t xml:space="preserve">, interpretability, </w:t>
      </w:r>
      <w:r w:rsidRPr="00B936DD">
        <w:rPr>
          <w:rStyle w:val="StyleUnderline"/>
        </w:rPr>
        <w:t>concerns the limitation</w:t>
      </w:r>
      <w:r w:rsidRPr="00757968">
        <w:rPr>
          <w:sz w:val="12"/>
        </w:rPr>
        <w:t xml:space="preserve">, </w:t>
      </w:r>
      <w:r w:rsidRPr="00B936DD">
        <w:rPr>
          <w:rStyle w:val="StyleUnderline"/>
        </w:rPr>
        <w:t>for</w:t>
      </w:r>
      <w:r w:rsidRPr="00757968">
        <w:rPr>
          <w:sz w:val="12"/>
        </w:rPr>
        <w:t xml:space="preserve"> the user or </w:t>
      </w:r>
      <w:r w:rsidRPr="00B936DD">
        <w:rPr>
          <w:rStyle w:val="Emphasis"/>
        </w:rPr>
        <w:t>the human partner</w:t>
      </w:r>
      <w:r w:rsidRPr="00757968">
        <w:rPr>
          <w:sz w:val="12"/>
        </w:rPr>
        <w:t xml:space="preserve">, to behaviors or decisions that are understandable for the machine, or consistent with its own knowledge registers. This limit is necessary to maintain the effective collaboration link. This dimension is not without problems of acceptability for naive </w:t>
      </w:r>
      <w:r w:rsidRPr="00B936DD">
        <w:rPr>
          <w:rStyle w:val="StyleUnderline"/>
        </w:rPr>
        <w:t>human users</w:t>
      </w:r>
      <w:r w:rsidRPr="00757968">
        <w:rPr>
          <w:sz w:val="12"/>
        </w:rPr>
        <w:t xml:space="preserve">, who </w:t>
      </w:r>
      <w:r w:rsidRPr="00B936DD">
        <w:rPr>
          <w:rStyle w:val="StyleUnderline"/>
        </w:rPr>
        <w:t>must learn to collaborate with machines</w:t>
      </w:r>
      <w:r w:rsidRPr="00757968">
        <w:rPr>
          <w:sz w:val="12"/>
        </w:rPr>
        <w:t xml:space="preserve"> </w:t>
      </w:r>
      <w:r w:rsidRPr="00B936DD">
        <w:rPr>
          <w:rStyle w:val="StyleUnderline"/>
        </w:rPr>
        <w:t>to facilitate</w:t>
      </w:r>
      <w:r w:rsidRPr="00757968">
        <w:rPr>
          <w:sz w:val="12"/>
        </w:rPr>
        <w:t xml:space="preserve"> the </w:t>
      </w:r>
      <w:r w:rsidRPr="00B936DD">
        <w:rPr>
          <w:rStyle w:val="Emphasis"/>
        </w:rPr>
        <w:t>competence and maintenance</w:t>
      </w:r>
      <w:r w:rsidRPr="00757968">
        <w:rPr>
          <w:sz w:val="12"/>
        </w:rPr>
        <w:t xml:space="preserve"> of the efficiency of the HAT system. Here again, the learning systems are frequented by experts and must be able to identify them </w:t>
      </w:r>
      <w:proofErr w:type="gramStart"/>
      <w:r w:rsidRPr="00757968">
        <w:rPr>
          <w:sz w:val="12"/>
        </w:rPr>
        <w:t>in order to</w:t>
      </w:r>
      <w:proofErr w:type="gramEnd"/>
      <w:r w:rsidRPr="00757968">
        <w:rPr>
          <w:sz w:val="12"/>
        </w:rPr>
        <w:t xml:space="preserve"> adapt to their peculiarities and the specifics of their cognitive characteristics: personality, age, greater or lesser mnemonic performance, visual or formal, sensitivity to sounds or images, field dependence or independence, attentional saturation, resistance to fatigue, stress control, etc. </w:t>
      </w:r>
      <w:r w:rsidRPr="00B936DD">
        <w:rPr>
          <w:rStyle w:val="StyleUnderline"/>
        </w:rPr>
        <w:t>To address this issue</w:t>
      </w:r>
      <w:r w:rsidRPr="00757968">
        <w:rPr>
          <w:sz w:val="12"/>
        </w:rPr>
        <w:t xml:space="preserve">, </w:t>
      </w:r>
      <w:r w:rsidRPr="00B936DD">
        <w:rPr>
          <w:rStyle w:val="StyleUnderline"/>
        </w:rPr>
        <w:t>the use</w:t>
      </w:r>
      <w:r w:rsidRPr="00757968">
        <w:rPr>
          <w:sz w:val="12"/>
        </w:rPr>
        <w:t xml:space="preserve"> of portable technologies (</w:t>
      </w:r>
      <w:r w:rsidRPr="00B936DD">
        <w:rPr>
          <w:rStyle w:val="Emphasis"/>
        </w:rPr>
        <w:t>wearable tech</w:t>
      </w:r>
      <w:r w:rsidRPr="00757968">
        <w:rPr>
          <w:sz w:val="12"/>
        </w:rPr>
        <w:t xml:space="preserve">.), </w:t>
      </w:r>
      <w:r w:rsidRPr="00B936DD">
        <w:rPr>
          <w:rStyle w:val="Emphasis"/>
        </w:rPr>
        <w:t>sensors</w:t>
      </w:r>
      <w:r w:rsidRPr="00757968">
        <w:rPr>
          <w:sz w:val="12"/>
        </w:rPr>
        <w:t xml:space="preserve"> </w:t>
      </w:r>
      <w:r w:rsidRPr="00B936DD">
        <w:rPr>
          <w:rStyle w:val="StyleUnderline"/>
        </w:rPr>
        <w:t>and</w:t>
      </w:r>
      <w:r w:rsidRPr="00757968">
        <w:rPr>
          <w:sz w:val="12"/>
        </w:rPr>
        <w:t xml:space="preserve"> </w:t>
      </w:r>
      <w:r w:rsidRPr="00B936DD">
        <w:rPr>
          <w:rStyle w:val="Emphasis"/>
        </w:rPr>
        <w:t>auto-quizzes</w:t>
      </w:r>
      <w:r w:rsidRPr="00757968">
        <w:rPr>
          <w:sz w:val="12"/>
        </w:rPr>
        <w:t xml:space="preserve"> on tablets </w:t>
      </w:r>
      <w:r w:rsidRPr="00B936DD">
        <w:rPr>
          <w:rStyle w:val="StyleUnderline"/>
        </w:rPr>
        <w:t>is</w:t>
      </w:r>
      <w:r w:rsidRPr="00757968">
        <w:rPr>
          <w:sz w:val="12"/>
        </w:rPr>
        <w:t xml:space="preserve"> now </w:t>
      </w:r>
      <w:r w:rsidRPr="00B936DD">
        <w:rPr>
          <w:rStyle w:val="StyleUnderline"/>
        </w:rPr>
        <w:t>being studied</w:t>
      </w:r>
      <w:r w:rsidRPr="00757968">
        <w:rPr>
          <w:sz w:val="12"/>
        </w:rPr>
        <w:t xml:space="preserve"> by the laboratories of the US Army (</w:t>
      </w:r>
      <w:proofErr w:type="spellStart"/>
      <w:r w:rsidRPr="00757968">
        <w:rPr>
          <w:sz w:val="12"/>
        </w:rPr>
        <w:t>Buchler</w:t>
      </w:r>
      <w:proofErr w:type="spellEnd"/>
      <w:r w:rsidRPr="00757968">
        <w:rPr>
          <w:sz w:val="12"/>
        </w:rPr>
        <w:t xml:space="preserve"> et al., 2016) and within the framework of collaborations between certain industrialists and university or </w:t>
      </w:r>
      <w:proofErr w:type="spellStart"/>
      <w:r w:rsidRPr="00757968">
        <w:rPr>
          <w:sz w:val="12"/>
        </w:rPr>
        <w:t>defence</w:t>
      </w:r>
      <w:proofErr w:type="spellEnd"/>
      <w:r w:rsidRPr="00757968">
        <w:rPr>
          <w:sz w:val="12"/>
        </w:rPr>
        <w:t xml:space="preserve"> engineering schools in NATO countries.</w:t>
      </w:r>
    </w:p>
    <w:p w14:paraId="40570E99" w14:textId="77777777" w:rsidR="00C65195" w:rsidRPr="00757968" w:rsidRDefault="00C65195" w:rsidP="00C65195">
      <w:pPr>
        <w:rPr>
          <w:sz w:val="12"/>
        </w:rPr>
      </w:pPr>
      <w:r w:rsidRPr="00757968">
        <w:rPr>
          <w:sz w:val="12"/>
        </w:rPr>
        <w:t xml:space="preserve">Although this avenue is still exploratory, </w:t>
      </w:r>
      <w:r w:rsidRPr="00B936DD">
        <w:rPr>
          <w:rStyle w:val="StyleUnderline"/>
        </w:rPr>
        <w:t xml:space="preserve">we can expect to see technologies capable of facilitating </w:t>
      </w:r>
      <w:r w:rsidRPr="00757968">
        <w:rPr>
          <w:sz w:val="12"/>
        </w:rPr>
        <w:t xml:space="preserve">the </w:t>
      </w:r>
      <w:r w:rsidRPr="00B936DD">
        <w:rPr>
          <w:rStyle w:val="StyleUnderline"/>
        </w:rPr>
        <w:t xml:space="preserve">collaboration and efficiency of the human-system pair and the performance of the mission in terms of making the human partner recognized and </w:t>
      </w:r>
      <w:r w:rsidRPr="00B936DD">
        <w:rPr>
          <w:rStyle w:val="Emphasis"/>
        </w:rPr>
        <w:t>identified by the machine</w:t>
      </w:r>
      <w:r w:rsidRPr="00B936DD">
        <w:rPr>
          <w:rStyle w:val="StyleUnderline"/>
        </w:rPr>
        <w:t>,</w:t>
      </w:r>
      <w:r w:rsidRPr="00757968">
        <w:rPr>
          <w:sz w:val="12"/>
        </w:rPr>
        <w:t xml:space="preserve"> </w:t>
      </w:r>
      <w:r w:rsidRPr="00B936DD">
        <w:rPr>
          <w:rStyle w:val="StyleUnderline"/>
        </w:rPr>
        <w:t xml:space="preserve">and continuously </w:t>
      </w:r>
      <w:r w:rsidRPr="00B936DD">
        <w:rPr>
          <w:rStyle w:val="Emphasis"/>
        </w:rPr>
        <w:t xml:space="preserve">informing the machine </w:t>
      </w:r>
      <w:r w:rsidRPr="00B936DD">
        <w:rPr>
          <w:rStyle w:val="StyleUnderline"/>
        </w:rPr>
        <w:t>of the evolution of the human partner’s cognitive state</w:t>
      </w:r>
      <w:r w:rsidRPr="00757968">
        <w:rPr>
          <w:sz w:val="12"/>
        </w:rPr>
        <w:t xml:space="preserve"> and his knowledge.</w:t>
      </w:r>
    </w:p>
    <w:p w14:paraId="66D7CF2F" w14:textId="77777777" w:rsidR="00C65195" w:rsidRPr="00757968" w:rsidRDefault="00C65195" w:rsidP="00C65195">
      <w:pPr>
        <w:rPr>
          <w:sz w:val="12"/>
        </w:rPr>
      </w:pPr>
      <w:r w:rsidRPr="00757968">
        <w:rPr>
          <w:sz w:val="12"/>
        </w:rPr>
        <w:t>5.4 THE ASSESSMENT OF UNCERTAINTY</w:t>
      </w:r>
    </w:p>
    <w:p w14:paraId="0034227B" w14:textId="77777777" w:rsidR="00C65195" w:rsidRPr="00757968" w:rsidRDefault="00C65195" w:rsidP="00C65195">
      <w:pPr>
        <w:rPr>
          <w:sz w:val="12"/>
        </w:rPr>
      </w:pPr>
      <w:r w:rsidRPr="00757968">
        <w:rPr>
          <w:sz w:val="12"/>
        </w:rPr>
        <w:t xml:space="preserve">To date, </w:t>
      </w:r>
      <w:r w:rsidRPr="00DA426E">
        <w:rPr>
          <w:rStyle w:val="StyleUnderline"/>
        </w:rPr>
        <w:t>most decision-making automations work well for specific situations</w:t>
      </w:r>
      <w:r w:rsidRPr="00757968">
        <w:rPr>
          <w:sz w:val="12"/>
        </w:rPr>
        <w:t xml:space="preserve">, and for which they are designed, but require the use of human expertise when </w:t>
      </w:r>
      <w:r w:rsidRPr="00DA426E">
        <w:rPr>
          <w:rStyle w:val="StyleUnderline"/>
        </w:rPr>
        <w:t>it comes to managing situations outside certain defined or limited environments</w:t>
      </w:r>
      <w:r w:rsidRPr="00757968">
        <w:rPr>
          <w:sz w:val="12"/>
        </w:rPr>
        <w:t xml:space="preserve">. </w:t>
      </w:r>
      <w:proofErr w:type="gramStart"/>
      <w:r w:rsidRPr="00757968">
        <w:rPr>
          <w:sz w:val="12"/>
        </w:rPr>
        <w:t>In particular, when</w:t>
      </w:r>
      <w:proofErr w:type="gramEnd"/>
      <w:r w:rsidRPr="00757968">
        <w:rPr>
          <w:sz w:val="12"/>
        </w:rPr>
        <w:t xml:space="preserve"> computer algorithms are confronted with uncertainty and ambiguity in data, </w:t>
      </w:r>
      <w:r w:rsidRPr="00DA426E">
        <w:rPr>
          <w:rStyle w:val="Emphasis"/>
        </w:rPr>
        <w:t>they are often overwhelmed</w:t>
      </w:r>
      <w:r w:rsidRPr="00757968">
        <w:rPr>
          <w:sz w:val="12"/>
        </w:rPr>
        <w:t xml:space="preserve"> by decision making.</w:t>
      </w:r>
    </w:p>
    <w:p w14:paraId="6B1B8B71" w14:textId="77777777" w:rsidR="00C65195" w:rsidRPr="00757968" w:rsidRDefault="00C65195" w:rsidP="00C65195">
      <w:pPr>
        <w:rPr>
          <w:sz w:val="12"/>
        </w:rPr>
      </w:pPr>
      <w:r w:rsidRPr="00DA426E">
        <w:rPr>
          <w:rStyle w:val="StyleUnderline"/>
        </w:rPr>
        <w:t>Humans surpass machines in understanding context</w:t>
      </w:r>
      <w:r w:rsidRPr="00757968">
        <w:rPr>
          <w:sz w:val="12"/>
        </w:rPr>
        <w:t xml:space="preserve">. Machines remain incapable of exercising nuanced judgment in complex or ambiguous and evolving environments. Additionally, </w:t>
      </w:r>
      <w:r w:rsidRPr="00DA426E">
        <w:rPr>
          <w:rStyle w:val="StyleUnderline"/>
        </w:rPr>
        <w:t>as machines are</w:t>
      </w:r>
      <w:r w:rsidRPr="00757968">
        <w:rPr>
          <w:sz w:val="12"/>
        </w:rPr>
        <w:t xml:space="preserve"> programmed or </w:t>
      </w:r>
      <w:r w:rsidRPr="00DA426E">
        <w:rPr>
          <w:rStyle w:val="StyleUnderline"/>
        </w:rPr>
        <w:t>trained using sets of information relevant to a specific task</w:t>
      </w:r>
      <w:r w:rsidRPr="00757968">
        <w:rPr>
          <w:sz w:val="12"/>
        </w:rPr>
        <w:t xml:space="preserve"> or problem, encountering </w:t>
      </w:r>
      <w:r w:rsidRPr="00DA426E">
        <w:rPr>
          <w:rStyle w:val="StyleUnderline"/>
        </w:rPr>
        <w:t>a new problem tends to lead to ambiguities or even to failure</w:t>
      </w:r>
      <w:r w:rsidRPr="00757968">
        <w:rPr>
          <w:sz w:val="12"/>
        </w:rPr>
        <w:t xml:space="preserve">. </w:t>
      </w:r>
      <w:r w:rsidRPr="00DA426E">
        <w:rPr>
          <w:rStyle w:val="StyleUnderline"/>
        </w:rPr>
        <w:t>The human capacity to adapt</w:t>
      </w:r>
      <w:r w:rsidRPr="00757968">
        <w:rPr>
          <w:sz w:val="12"/>
        </w:rPr>
        <w:t xml:space="preserve"> to new situations </w:t>
      </w:r>
      <w:r w:rsidRPr="00DA426E">
        <w:rPr>
          <w:rStyle w:val="Emphasis"/>
        </w:rPr>
        <w:t>is much greater</w:t>
      </w:r>
      <w:r w:rsidRPr="00757968">
        <w:rPr>
          <w:sz w:val="12"/>
        </w:rPr>
        <w:t xml:space="preserve"> and even incomplete or imperfect responses are likely to perform well. Humans use mental surrogate abilities and estimations from familiar skills or tasks, and can thus provide approximate answers, which AI technologies are not yet able to do.</w:t>
      </w:r>
    </w:p>
    <w:p w14:paraId="1AC16830" w14:textId="77777777" w:rsidR="00C65195" w:rsidRPr="00757968" w:rsidRDefault="00C65195" w:rsidP="00C65195">
      <w:pPr>
        <w:rPr>
          <w:sz w:val="12"/>
        </w:rPr>
      </w:pPr>
      <w:r w:rsidRPr="00757968">
        <w:rPr>
          <w:sz w:val="12"/>
        </w:rPr>
        <w:t xml:space="preserve">Humans also surpass machines in their ability to assess the quality of their cognition. </w:t>
      </w:r>
      <w:r w:rsidRPr="00DA426E">
        <w:rPr>
          <w:rStyle w:val="StyleUnderline"/>
        </w:rPr>
        <w:t>Metacognition is a hallmark of the human mind.</w:t>
      </w:r>
      <w:r w:rsidRPr="00757968">
        <w:rPr>
          <w:sz w:val="12"/>
        </w:rPr>
        <w:t xml:space="preserve"> It escapes the machine for now. </w:t>
      </w:r>
      <w:r w:rsidRPr="00DA426E">
        <w:rPr>
          <w:rStyle w:val="StyleUnderline"/>
        </w:rPr>
        <w:t>Work is being undertaken</w:t>
      </w:r>
      <w:r w:rsidRPr="00757968">
        <w:rPr>
          <w:sz w:val="12"/>
        </w:rPr>
        <w:t xml:space="preserve"> </w:t>
      </w:r>
      <w:proofErr w:type="gramStart"/>
      <w:r w:rsidRPr="00757968">
        <w:rPr>
          <w:sz w:val="12"/>
        </w:rPr>
        <w:t xml:space="preserve">in order </w:t>
      </w:r>
      <w:r w:rsidRPr="00DA426E">
        <w:rPr>
          <w:rStyle w:val="StyleUnderline"/>
        </w:rPr>
        <w:t>to</w:t>
      </w:r>
      <w:proofErr w:type="gramEnd"/>
      <w:r w:rsidRPr="00DA426E">
        <w:rPr>
          <w:rStyle w:val="StyleUnderline"/>
        </w:rPr>
        <w:t xml:space="preserve"> understand the cognitive expertise of this human phenomenon, to</w:t>
      </w:r>
      <w:r w:rsidRPr="00757968">
        <w:rPr>
          <w:sz w:val="12"/>
        </w:rPr>
        <w:t xml:space="preserve"> </w:t>
      </w:r>
      <w:r w:rsidRPr="00DA426E">
        <w:rPr>
          <w:rStyle w:val="StyleUnderline"/>
        </w:rPr>
        <w:t>give it</w:t>
      </w:r>
      <w:r w:rsidRPr="00757968">
        <w:rPr>
          <w:sz w:val="12"/>
        </w:rPr>
        <w:t xml:space="preserve"> a </w:t>
      </w:r>
      <w:r w:rsidRPr="00DA426E">
        <w:rPr>
          <w:rStyle w:val="Emphasis"/>
        </w:rPr>
        <w:t>structure</w:t>
      </w:r>
      <w:r w:rsidRPr="00757968">
        <w:rPr>
          <w:sz w:val="12"/>
        </w:rPr>
        <w:t xml:space="preserve"> </w:t>
      </w:r>
      <w:r w:rsidRPr="00DA426E">
        <w:rPr>
          <w:rStyle w:val="StyleUnderline"/>
        </w:rPr>
        <w:t>that can be understood by the machine</w:t>
      </w:r>
      <w:r w:rsidRPr="00757968">
        <w:rPr>
          <w:sz w:val="12"/>
        </w:rPr>
        <w:t xml:space="preserve">, </w:t>
      </w:r>
      <w:r w:rsidRPr="00DA426E">
        <w:rPr>
          <w:rStyle w:val="StyleUnderline"/>
        </w:rPr>
        <w:t>and to endow the machine with “</w:t>
      </w:r>
      <w:proofErr w:type="spellStart"/>
      <w:r w:rsidRPr="00DA426E">
        <w:rPr>
          <w:rStyle w:val="Emphasis"/>
        </w:rPr>
        <w:t>metaprogrammatic</w:t>
      </w:r>
      <w:proofErr w:type="spellEnd"/>
      <w:r w:rsidRPr="00757968">
        <w:rPr>
          <w:sz w:val="12"/>
        </w:rPr>
        <w:t xml:space="preserve">” </w:t>
      </w:r>
      <w:r w:rsidRPr="00DA426E">
        <w:rPr>
          <w:rStyle w:val="StyleUnderline"/>
        </w:rPr>
        <w:t>capacities to evaluate itself</w:t>
      </w:r>
      <w:r w:rsidRPr="00757968">
        <w:rPr>
          <w:sz w:val="12"/>
        </w:rPr>
        <w:t xml:space="preserve">, to be able </w:t>
      </w:r>
      <w:r w:rsidRPr="00DA426E">
        <w:rPr>
          <w:rStyle w:val="StyleUnderline"/>
        </w:rPr>
        <w:t>to evolve</w:t>
      </w:r>
      <w:r w:rsidRPr="00757968">
        <w:rPr>
          <w:sz w:val="12"/>
        </w:rPr>
        <w:t xml:space="preserve">, </w:t>
      </w:r>
      <w:r w:rsidRPr="00DA426E">
        <w:rPr>
          <w:rStyle w:val="StyleUnderline"/>
        </w:rPr>
        <w:t>and</w:t>
      </w:r>
      <w:r w:rsidRPr="00757968">
        <w:rPr>
          <w:sz w:val="12"/>
        </w:rPr>
        <w:t xml:space="preserve"> especially to </w:t>
      </w:r>
      <w:r w:rsidRPr="00DA426E">
        <w:rPr>
          <w:rStyle w:val="StyleUnderline"/>
        </w:rPr>
        <w:t>evaluate human cognition</w:t>
      </w:r>
      <w:r w:rsidRPr="00757968">
        <w:rPr>
          <w:sz w:val="12"/>
        </w:rPr>
        <w:t xml:space="preserve"> in order to adapt to its evolution or its performance in a dynamic HAT relationship.</w:t>
      </w:r>
    </w:p>
    <w:p w14:paraId="08C6BE27" w14:textId="77777777" w:rsidR="00C65195" w:rsidRPr="00757968" w:rsidRDefault="00C65195" w:rsidP="00C65195">
      <w:pPr>
        <w:rPr>
          <w:sz w:val="12"/>
        </w:rPr>
      </w:pPr>
      <w:r w:rsidRPr="00757968">
        <w:rPr>
          <w:sz w:val="12"/>
        </w:rPr>
        <w:t>5.5 LACK OF TRANSPARENCY</w:t>
      </w:r>
    </w:p>
    <w:p w14:paraId="4B7980EF" w14:textId="77777777" w:rsidR="00C65195" w:rsidRPr="00757968" w:rsidRDefault="00C65195" w:rsidP="00C65195">
      <w:pPr>
        <w:rPr>
          <w:sz w:val="12"/>
        </w:rPr>
      </w:pPr>
      <w:r w:rsidRPr="00757968">
        <w:rPr>
          <w:sz w:val="12"/>
        </w:rPr>
        <w:t xml:space="preserve">When stand-alone systems lack understandability and predictability, there is a problem of lack of “transparency.” This notion refers to the inability of humans to understand why the system takes such action or, on the contrary, does not take the decision of an expected action. Lack of transparency produces a lack of awareness, </w:t>
      </w:r>
      <w:proofErr w:type="gramStart"/>
      <w:r w:rsidRPr="00757968">
        <w:rPr>
          <w:sz w:val="12"/>
        </w:rPr>
        <w:t>in particular it</w:t>
      </w:r>
      <w:proofErr w:type="gramEnd"/>
      <w:r w:rsidRPr="00757968">
        <w:rPr>
          <w:sz w:val="12"/>
        </w:rPr>
        <w:t xml:space="preserve"> does not allow operators to know what information is used to perform a task. </w:t>
      </w:r>
    </w:p>
    <w:p w14:paraId="0F543575" w14:textId="77777777" w:rsidR="00C65195" w:rsidRPr="00757968" w:rsidRDefault="00C65195" w:rsidP="00C65195">
      <w:pPr>
        <w:rPr>
          <w:sz w:val="12"/>
        </w:rPr>
      </w:pPr>
      <w:r w:rsidRPr="00757968">
        <w:rPr>
          <w:sz w:val="12"/>
        </w:rPr>
        <w:t>This lack of transparency is sometimes the origin of a lack of trust which leads both to underuse of the system through mistrust or on the contrary to overuse due to blind trust (Clark et al., 2014). This confidence problem must be able to be assessed on an objective basis, with clear indicators.</w:t>
      </w:r>
    </w:p>
    <w:p w14:paraId="2C937ACF" w14:textId="77777777" w:rsidR="00C65195" w:rsidRPr="00757968" w:rsidRDefault="00C65195" w:rsidP="00C65195">
      <w:pPr>
        <w:rPr>
          <w:sz w:val="12"/>
        </w:rPr>
      </w:pPr>
      <w:r w:rsidRPr="00757968">
        <w:rPr>
          <w:sz w:val="12"/>
        </w:rPr>
        <w:t xml:space="preserve">These areas of difficulty are not independent problems and can combine in often dangerous ways (Endsley, 2016). Intelligent systems are fragile, and can quickly go from good operation to rapid, global degradation. It is therefore the responsibility of the human operator to monitor the occurrence of such failures, and to anticipate their consequences. But monitoring a system that appears to be working properly is a job that humans are ill-prepared for. We are talking here about phenomena of “taking out of the loop,” or “OOTL” (Out-Of-The-Loop, in English – cf. </w:t>
      </w:r>
      <w:proofErr w:type="spellStart"/>
      <w:r w:rsidRPr="00757968">
        <w:rPr>
          <w:sz w:val="12"/>
        </w:rPr>
        <w:t>Suhir</w:t>
      </w:r>
      <w:proofErr w:type="spellEnd"/>
      <w:r w:rsidRPr="00757968">
        <w:rPr>
          <w:sz w:val="12"/>
        </w:rPr>
        <w:t>, 2021), which induce a restricted awareness, even very reduced of the situation (Endsley, 2015).</w:t>
      </w:r>
    </w:p>
    <w:p w14:paraId="30DB1E9B" w14:textId="77777777" w:rsidR="00C65195" w:rsidRPr="00757968" w:rsidRDefault="00C65195" w:rsidP="00C65195">
      <w:pPr>
        <w:rPr>
          <w:sz w:val="12"/>
        </w:rPr>
      </w:pPr>
      <w:r w:rsidRPr="00757968">
        <w:rPr>
          <w:sz w:val="12"/>
        </w:rPr>
        <w:t xml:space="preserve">5.6 TRUST AT THE HEART OF THE HUMAN/INTELLIGENT MACHINE RELATIONSHIP </w:t>
      </w:r>
    </w:p>
    <w:p w14:paraId="6131FE1E" w14:textId="77777777" w:rsidR="00C65195" w:rsidRPr="00757968" w:rsidRDefault="00C65195" w:rsidP="00C65195">
      <w:pPr>
        <w:rPr>
          <w:sz w:val="12"/>
        </w:rPr>
      </w:pPr>
      <w:r w:rsidRPr="00757968">
        <w:rPr>
          <w:sz w:val="12"/>
        </w:rPr>
        <w:t>In the HAT context, trust must be examined at two levels.</w:t>
      </w:r>
    </w:p>
    <w:p w14:paraId="55EEAE9F" w14:textId="77777777" w:rsidR="00C65195" w:rsidRPr="00757968" w:rsidRDefault="00C65195" w:rsidP="00C65195">
      <w:pPr>
        <w:rPr>
          <w:sz w:val="12"/>
        </w:rPr>
      </w:pPr>
      <w:r w:rsidRPr="00DA426E">
        <w:rPr>
          <w:rStyle w:val="StyleUnderline"/>
        </w:rPr>
        <w:t>For the machine</w:t>
      </w:r>
      <w:r w:rsidRPr="00757968">
        <w:rPr>
          <w:sz w:val="12"/>
        </w:rPr>
        <w:t xml:space="preserve">, </w:t>
      </w:r>
      <w:r w:rsidRPr="00DA426E">
        <w:rPr>
          <w:rStyle w:val="Emphasis"/>
        </w:rPr>
        <w:t>the quality of the relationship</w:t>
      </w:r>
      <w:r w:rsidRPr="00757968">
        <w:rPr>
          <w:sz w:val="12"/>
        </w:rPr>
        <w:t xml:space="preserve"> </w:t>
      </w:r>
      <w:r w:rsidRPr="00DA426E">
        <w:rPr>
          <w:rStyle w:val="StyleUnderline"/>
        </w:rPr>
        <w:t>is based on statistical algorithms for psychophysiological monitoring</w:t>
      </w:r>
      <w:r w:rsidRPr="00757968">
        <w:rPr>
          <w:sz w:val="12"/>
        </w:rPr>
        <w:t xml:space="preserve"> or on the quality and quantity of information exchanged. </w:t>
      </w:r>
      <w:r w:rsidRPr="00DA426E">
        <w:rPr>
          <w:rStyle w:val="StyleUnderline"/>
        </w:rPr>
        <w:t>Monitoring human partners</w:t>
      </w:r>
      <w:r w:rsidRPr="00757968">
        <w:rPr>
          <w:sz w:val="12"/>
        </w:rPr>
        <w:t xml:space="preserve"> </w:t>
      </w:r>
      <w:r w:rsidRPr="00DA426E">
        <w:rPr>
          <w:rStyle w:val="StyleUnderline"/>
        </w:rPr>
        <w:t>can allow the implementation of automated processes or operator reminders. This</w:t>
      </w:r>
      <w:r w:rsidRPr="00757968">
        <w:rPr>
          <w:sz w:val="12"/>
        </w:rPr>
        <w:t xml:space="preserve"> type of </w:t>
      </w:r>
      <w:r w:rsidRPr="00DA426E">
        <w:rPr>
          <w:rStyle w:val="StyleUnderline"/>
        </w:rPr>
        <w:t>process is</w:t>
      </w:r>
      <w:r w:rsidRPr="00757968">
        <w:rPr>
          <w:sz w:val="12"/>
        </w:rPr>
        <w:t xml:space="preserve"> particularly </w:t>
      </w:r>
      <w:r w:rsidRPr="00DA426E">
        <w:rPr>
          <w:rStyle w:val="StyleUnderline"/>
        </w:rPr>
        <w:t xml:space="preserve">studied in driving assistance and the </w:t>
      </w:r>
      <w:r w:rsidRPr="00DA426E">
        <w:rPr>
          <w:rStyle w:val="Emphasis"/>
        </w:rPr>
        <w:t>detection of sleepiness</w:t>
      </w:r>
      <w:r w:rsidRPr="00757968">
        <w:rPr>
          <w:sz w:val="12"/>
        </w:rPr>
        <w:t xml:space="preserve"> or loss of driver attention, but also the non-detection of imminent dangers (pedestrian, obstacles, ice, </w:t>
      </w:r>
      <w:proofErr w:type="gramStart"/>
      <w:r w:rsidRPr="00757968">
        <w:rPr>
          <w:sz w:val="12"/>
        </w:rPr>
        <w:t>etc. .</w:t>
      </w:r>
      <w:proofErr w:type="gramEnd"/>
      <w:r w:rsidRPr="00757968">
        <w:rPr>
          <w:sz w:val="12"/>
        </w:rPr>
        <w:t>). The required computational formalism requires a cognitive model of the driver (</w:t>
      </w:r>
      <w:proofErr w:type="spellStart"/>
      <w:r w:rsidRPr="00757968">
        <w:rPr>
          <w:sz w:val="12"/>
        </w:rPr>
        <w:t>Bellet</w:t>
      </w:r>
      <w:proofErr w:type="spellEnd"/>
      <w:r w:rsidRPr="00757968">
        <w:rPr>
          <w:sz w:val="12"/>
        </w:rPr>
        <w:t xml:space="preserve"> et al., 2011). The </w:t>
      </w:r>
      <w:r w:rsidRPr="00DA426E">
        <w:rPr>
          <w:rStyle w:val="StyleUnderline"/>
        </w:rPr>
        <w:t xml:space="preserve">cyber </w:t>
      </w:r>
      <w:proofErr w:type="spellStart"/>
      <w:r w:rsidRPr="00DA426E">
        <w:rPr>
          <w:rStyle w:val="StyleUnderline"/>
        </w:rPr>
        <w:t>defence</w:t>
      </w:r>
      <w:proofErr w:type="spellEnd"/>
      <w:r w:rsidRPr="00DA426E">
        <w:rPr>
          <w:rStyle w:val="StyleUnderline"/>
        </w:rPr>
        <w:t xml:space="preserve"> of these programs remains one of the major concerns</w:t>
      </w:r>
      <w:r w:rsidRPr="00757968">
        <w:rPr>
          <w:sz w:val="12"/>
        </w:rPr>
        <w:t xml:space="preserve"> in view of the need for continuous evolution and updating of software. </w:t>
      </w:r>
      <w:r w:rsidRPr="00DA426E">
        <w:rPr>
          <w:rStyle w:val="StyleUnderline"/>
        </w:rPr>
        <w:t>For the human partner</w:t>
      </w:r>
      <w:r w:rsidRPr="00757968">
        <w:rPr>
          <w:sz w:val="12"/>
        </w:rPr>
        <w:t xml:space="preserve">, </w:t>
      </w:r>
      <w:r w:rsidRPr="00DA426E">
        <w:rPr>
          <w:rStyle w:val="StyleUnderline"/>
        </w:rPr>
        <w:t>trust is</w:t>
      </w:r>
      <w:r w:rsidRPr="00757968">
        <w:rPr>
          <w:sz w:val="12"/>
        </w:rPr>
        <w:t xml:space="preserve"> generally </w:t>
      </w:r>
      <w:r w:rsidRPr="00DA426E">
        <w:rPr>
          <w:rStyle w:val="StyleUnderline"/>
        </w:rPr>
        <w:t xml:space="preserve">defined as “the degree to which a user believes that </w:t>
      </w:r>
      <w:r w:rsidRPr="00DA426E">
        <w:rPr>
          <w:rStyle w:val="Emphasis"/>
        </w:rPr>
        <w:t>a system will behave as expected</w:t>
      </w:r>
      <w:r w:rsidRPr="00757968">
        <w:rPr>
          <w:sz w:val="12"/>
        </w:rPr>
        <w:t xml:space="preserve">.” Without this appropriate level of trust, </w:t>
      </w:r>
      <w:r w:rsidRPr="00DA426E">
        <w:rPr>
          <w:rStyle w:val="StyleUnderline"/>
        </w:rPr>
        <w:t>operators may refuse the use of stand-alone systems</w:t>
      </w:r>
      <w:r w:rsidRPr="00757968">
        <w:rPr>
          <w:sz w:val="12"/>
        </w:rPr>
        <w:t xml:space="preserve"> </w:t>
      </w:r>
      <w:r w:rsidRPr="00DA426E">
        <w:rPr>
          <w:rStyle w:val="StyleUnderline"/>
        </w:rPr>
        <w:t>or,</w:t>
      </w:r>
      <w:r w:rsidRPr="00757968">
        <w:rPr>
          <w:sz w:val="12"/>
        </w:rPr>
        <w:t xml:space="preserve"> on the contrary, completely </w:t>
      </w:r>
      <w:r w:rsidRPr="00DA426E">
        <w:rPr>
          <w:rStyle w:val="Emphasis"/>
        </w:rPr>
        <w:t>offload</w:t>
      </w:r>
      <w:r w:rsidRPr="00757968">
        <w:rPr>
          <w:sz w:val="12"/>
        </w:rPr>
        <w:t xml:space="preserve"> onto them. These phenomena of </w:t>
      </w:r>
      <w:r w:rsidRPr="00DA426E">
        <w:rPr>
          <w:rStyle w:val="Emphasis"/>
        </w:rPr>
        <w:t>overdependence</w:t>
      </w:r>
      <w:r w:rsidRPr="00DA426E">
        <w:rPr>
          <w:rStyle w:val="StyleUnderline"/>
        </w:rPr>
        <w:t xml:space="preserve"> that can lead to failure</w:t>
      </w:r>
      <w:r w:rsidRPr="00757968">
        <w:rPr>
          <w:sz w:val="12"/>
        </w:rPr>
        <w:t xml:space="preserve">, </w:t>
      </w:r>
      <w:r w:rsidRPr="00DA426E">
        <w:rPr>
          <w:rStyle w:val="StyleUnderline"/>
        </w:rPr>
        <w:t xml:space="preserve">followed by </w:t>
      </w:r>
      <w:proofErr w:type="spellStart"/>
      <w:r w:rsidRPr="00DA426E">
        <w:rPr>
          <w:rStyle w:val="Emphasis"/>
        </w:rPr>
        <w:t>underdependence</w:t>
      </w:r>
      <w:proofErr w:type="spellEnd"/>
      <w:r w:rsidRPr="00757968">
        <w:rPr>
          <w:sz w:val="12"/>
        </w:rPr>
        <w:t xml:space="preserve"> on automation, are well documented. </w:t>
      </w:r>
      <w:r w:rsidRPr="00DA426E">
        <w:rPr>
          <w:rStyle w:val="StyleUnderline"/>
        </w:rPr>
        <w:t>The main factors that promote</w:t>
      </w:r>
      <w:r w:rsidRPr="00757968">
        <w:rPr>
          <w:sz w:val="12"/>
        </w:rPr>
        <w:t xml:space="preserve"> the development of </w:t>
      </w:r>
      <w:r w:rsidRPr="00DA426E">
        <w:rPr>
          <w:rStyle w:val="StyleUnderline"/>
        </w:rPr>
        <w:t>trust are</w:t>
      </w:r>
      <w:r w:rsidRPr="00757968">
        <w:rPr>
          <w:sz w:val="12"/>
        </w:rPr>
        <w:t xml:space="preserve"> </w:t>
      </w:r>
      <w:r w:rsidRPr="00DA426E">
        <w:rPr>
          <w:rStyle w:val="Emphasis"/>
        </w:rPr>
        <w:t>acceptability</w:t>
      </w:r>
      <w:r w:rsidRPr="00757968">
        <w:rPr>
          <w:sz w:val="12"/>
        </w:rPr>
        <w:t xml:space="preserve">, </w:t>
      </w:r>
      <w:r w:rsidRPr="00DA426E">
        <w:rPr>
          <w:rStyle w:val="Emphasis"/>
        </w:rPr>
        <w:t>tolerance</w:t>
      </w:r>
      <w:r w:rsidRPr="00757968">
        <w:rPr>
          <w:sz w:val="12"/>
        </w:rPr>
        <w:t xml:space="preserve">, </w:t>
      </w:r>
      <w:r w:rsidRPr="00DA426E">
        <w:rPr>
          <w:rStyle w:val="Emphasis"/>
        </w:rPr>
        <w:t>transparency</w:t>
      </w:r>
      <w:r w:rsidRPr="00757968">
        <w:rPr>
          <w:sz w:val="12"/>
        </w:rPr>
        <w:t xml:space="preserve">, </w:t>
      </w:r>
      <w:r w:rsidRPr="00DA426E">
        <w:rPr>
          <w:rStyle w:val="StyleUnderline"/>
        </w:rPr>
        <w:t>and</w:t>
      </w:r>
      <w:r w:rsidRPr="00757968">
        <w:rPr>
          <w:sz w:val="12"/>
        </w:rPr>
        <w:t xml:space="preserve"> the bidirectional nature of Human-System </w:t>
      </w:r>
      <w:r w:rsidRPr="00DA426E">
        <w:rPr>
          <w:rStyle w:val="Emphasis"/>
        </w:rPr>
        <w:t>communication</w:t>
      </w:r>
      <w:r w:rsidRPr="00757968">
        <w:rPr>
          <w:sz w:val="12"/>
        </w:rPr>
        <w:t>.</w:t>
      </w:r>
    </w:p>
    <w:p w14:paraId="40ADEEEA" w14:textId="77777777" w:rsidR="00C65195" w:rsidRPr="00757968" w:rsidRDefault="00C65195" w:rsidP="00C65195">
      <w:pPr>
        <w:rPr>
          <w:sz w:val="12"/>
        </w:rPr>
      </w:pPr>
      <w:r w:rsidRPr="00757968">
        <w:rPr>
          <w:sz w:val="12"/>
        </w:rPr>
        <w:t>Confidence depends on the specific context of a human/intelligent system interaction and is influenced by the environment and the mental state of the operator. The perceived usefulness of an autonomous system in terms of the ability to perform a difficult or demanding task influences an individual’s decision to trust it. But operators with a high workload also tend to rely more on the machine, regardless of their actual level of confidence in the system. The automaton, apart from simple tasks, generally does not completely replace humans. On the contrary, he changes the nature of his work by relieving it of certain tasks for which he is more efficient. This clearly poses the problem of reciprocal acceptability. The understanding, usability, and expectation of users of an intelligent system are correlated with the likelihood of trusting.</w:t>
      </w:r>
    </w:p>
    <w:p w14:paraId="6BB36916" w14:textId="77777777" w:rsidR="00C65195" w:rsidRPr="00757968" w:rsidRDefault="00C65195" w:rsidP="00C65195">
      <w:pPr>
        <w:rPr>
          <w:sz w:val="12"/>
        </w:rPr>
      </w:pPr>
      <w:r w:rsidRPr="00757968">
        <w:rPr>
          <w:sz w:val="12"/>
        </w:rPr>
        <w:t>Confidence is built over time, and as a result, for the human partner, education and training foster the familiarity necessary to use the system. As for the artificial system, it must now be programmed due to the lack of scalable algorithms, or even adaptive machines.</w:t>
      </w:r>
    </w:p>
    <w:p w14:paraId="5CD36847" w14:textId="77777777" w:rsidR="00C65195" w:rsidRPr="00757968" w:rsidRDefault="00C65195" w:rsidP="00C65195">
      <w:pPr>
        <w:rPr>
          <w:sz w:val="12"/>
        </w:rPr>
      </w:pPr>
      <w:r w:rsidRPr="00757968">
        <w:rPr>
          <w:sz w:val="12"/>
        </w:rPr>
        <w:t xml:space="preserve">5.7 COGNITIVE BIASES IN THE HUMAN-AUTONOMY DUO </w:t>
      </w:r>
    </w:p>
    <w:p w14:paraId="35544C3A" w14:textId="77777777" w:rsidR="00C65195" w:rsidRPr="00757968" w:rsidRDefault="00C65195" w:rsidP="00C65195">
      <w:pPr>
        <w:rPr>
          <w:sz w:val="12"/>
        </w:rPr>
      </w:pPr>
      <w:r w:rsidRPr="001E6F15">
        <w:rPr>
          <w:rStyle w:val="StyleUnderline"/>
        </w:rPr>
        <w:t>Transparency</w:t>
      </w:r>
      <w:r w:rsidRPr="00757968">
        <w:rPr>
          <w:sz w:val="12"/>
        </w:rPr>
        <w:t xml:space="preserve"> is what </w:t>
      </w:r>
      <w:r w:rsidRPr="001E6F15">
        <w:rPr>
          <w:rStyle w:val="StyleUnderline"/>
        </w:rPr>
        <w:t>allows the operator to determine if the</w:t>
      </w:r>
      <w:r w:rsidRPr="00757968">
        <w:rPr>
          <w:sz w:val="12"/>
        </w:rPr>
        <w:t xml:space="preserve"> autonomous </w:t>
      </w:r>
      <w:r w:rsidRPr="001E6F15">
        <w:rPr>
          <w:rStyle w:val="StyleUnderline"/>
        </w:rPr>
        <w:t>machine is likely to provide the right response</w:t>
      </w:r>
      <w:r w:rsidRPr="00757968">
        <w:rPr>
          <w:sz w:val="12"/>
        </w:rPr>
        <w:t xml:space="preserve"> </w:t>
      </w:r>
      <w:proofErr w:type="gramStart"/>
      <w:r w:rsidRPr="00757968">
        <w:rPr>
          <w:sz w:val="12"/>
        </w:rPr>
        <w:t>in a given</w:t>
      </w:r>
      <w:proofErr w:type="gramEnd"/>
      <w:r w:rsidRPr="00757968">
        <w:rPr>
          <w:sz w:val="12"/>
        </w:rPr>
        <w:t xml:space="preserve"> complex situation. </w:t>
      </w:r>
      <w:r w:rsidRPr="001E6F15">
        <w:rPr>
          <w:rStyle w:val="StyleUnderline"/>
        </w:rPr>
        <w:t xml:space="preserve">Transparency allows the machine to know if the information given by the human is </w:t>
      </w:r>
      <w:proofErr w:type="gramStart"/>
      <w:r w:rsidRPr="001E6F15">
        <w:rPr>
          <w:rStyle w:val="Emphasis"/>
        </w:rPr>
        <w:t>trustworthy</w:t>
      </w:r>
      <w:r w:rsidRPr="00757968">
        <w:rPr>
          <w:sz w:val="12"/>
        </w:rPr>
        <w:t>, or</w:t>
      </w:r>
      <w:proofErr w:type="gramEnd"/>
      <w:r w:rsidRPr="00757968">
        <w:rPr>
          <w:sz w:val="12"/>
        </w:rPr>
        <w:t xml:space="preserve"> contain incongruities that need to be clarified.</w:t>
      </w:r>
    </w:p>
    <w:p w14:paraId="7DFD1E24" w14:textId="77777777" w:rsidR="00C65195" w:rsidRPr="00757968" w:rsidRDefault="00C65195" w:rsidP="00C65195">
      <w:pPr>
        <w:rPr>
          <w:sz w:val="12"/>
        </w:rPr>
      </w:pPr>
      <w:r w:rsidRPr="00757968">
        <w:rPr>
          <w:sz w:val="12"/>
        </w:rPr>
        <w:t xml:space="preserve">But this transparency goes beyond the simple provision of information to the human operator or to the autonomous artificial partner. </w:t>
      </w:r>
      <w:r w:rsidRPr="001E6F15">
        <w:rPr>
          <w:rStyle w:val="StyleUnderline"/>
        </w:rPr>
        <w:t>To be transparent</w:t>
      </w:r>
      <w:r w:rsidRPr="00757968">
        <w:rPr>
          <w:sz w:val="12"/>
        </w:rPr>
        <w:t xml:space="preserve">, </w:t>
      </w:r>
      <w:r w:rsidRPr="001E6F15">
        <w:rPr>
          <w:rStyle w:val="StyleUnderline"/>
        </w:rPr>
        <w:t>the automaton must present</w:t>
      </w:r>
      <w:r w:rsidRPr="00757968">
        <w:rPr>
          <w:sz w:val="12"/>
        </w:rPr>
        <w:t xml:space="preserve"> the </w:t>
      </w:r>
      <w:r w:rsidRPr="001E6F15">
        <w:rPr>
          <w:rStyle w:val="StyleUnderline"/>
        </w:rPr>
        <w:t xml:space="preserve">information in a way </w:t>
      </w:r>
      <w:r w:rsidRPr="001E6F15">
        <w:rPr>
          <w:rStyle w:val="Emphasis"/>
        </w:rPr>
        <w:t>adapted to the mental model</w:t>
      </w:r>
      <w:r w:rsidRPr="001E6F15">
        <w:rPr>
          <w:rStyle w:val="StyleUnderline"/>
        </w:rPr>
        <w:t xml:space="preserve"> of the operator</w:t>
      </w:r>
      <w:r w:rsidRPr="00757968">
        <w:rPr>
          <w:sz w:val="12"/>
        </w:rPr>
        <w:t xml:space="preserve">, </w:t>
      </w:r>
      <w:proofErr w:type="gramStart"/>
      <w:r w:rsidRPr="001E6F15">
        <w:rPr>
          <w:rStyle w:val="StyleUnderline"/>
        </w:rPr>
        <w:t>taking into account</w:t>
      </w:r>
      <w:proofErr w:type="gramEnd"/>
      <w:r w:rsidRPr="001E6F15">
        <w:rPr>
          <w:rStyle w:val="StyleUnderline"/>
        </w:rPr>
        <w:t xml:space="preserve"> the operator’s preferences and cognitive constraints</w:t>
      </w:r>
      <w:r w:rsidRPr="00757968">
        <w:rPr>
          <w:sz w:val="12"/>
        </w:rPr>
        <w:t xml:space="preserve">, while, conversely, </w:t>
      </w:r>
      <w:r w:rsidRPr="001E6F15">
        <w:rPr>
          <w:rStyle w:val="StyleUnderline"/>
        </w:rPr>
        <w:t>the human partner must adapt to the mental model of the program designer</w:t>
      </w:r>
      <w:r w:rsidRPr="00757968">
        <w:rPr>
          <w:sz w:val="12"/>
        </w:rPr>
        <w:t xml:space="preserve">. </w:t>
      </w:r>
      <w:r w:rsidRPr="001E6F15">
        <w:rPr>
          <w:rStyle w:val="Emphasis"/>
        </w:rPr>
        <w:t>Therein lies a first cognitive bias</w:t>
      </w:r>
      <w:r w:rsidRPr="00757968">
        <w:rPr>
          <w:sz w:val="12"/>
        </w:rPr>
        <w:t xml:space="preserve">: </w:t>
      </w:r>
      <w:r w:rsidRPr="001E6F15">
        <w:rPr>
          <w:rStyle w:val="StyleUnderline"/>
        </w:rPr>
        <w:t>the machine</w:t>
      </w:r>
      <w:r w:rsidRPr="00757968">
        <w:rPr>
          <w:sz w:val="12"/>
        </w:rPr>
        <w:t xml:space="preserve"> is not a partner like any other, it </w:t>
      </w:r>
      <w:r w:rsidRPr="001E6F15">
        <w:rPr>
          <w:rStyle w:val="StyleUnderline"/>
        </w:rPr>
        <w:t>has been programmed</w:t>
      </w:r>
      <w:r w:rsidRPr="00757968">
        <w:rPr>
          <w:sz w:val="12"/>
        </w:rPr>
        <w:t xml:space="preserve"> by someone. </w:t>
      </w:r>
      <w:r w:rsidRPr="001E6F15">
        <w:rPr>
          <w:rStyle w:val="StyleUnderline"/>
        </w:rPr>
        <w:t>It can also be deprogrammed, reprogrammed</w:t>
      </w:r>
      <w:r w:rsidRPr="00757968">
        <w:rPr>
          <w:sz w:val="12"/>
        </w:rPr>
        <w:t xml:space="preserve">, be influenced by patches or additional programs, </w:t>
      </w:r>
      <w:r w:rsidRPr="001E6F15">
        <w:rPr>
          <w:rStyle w:val="Emphasis"/>
        </w:rPr>
        <w:t>and therefore viruses, Trojans, and other malware</w:t>
      </w:r>
      <w:r w:rsidRPr="00757968">
        <w:rPr>
          <w:sz w:val="12"/>
        </w:rPr>
        <w:t xml:space="preserve">. This cognitive dissonance bias is </w:t>
      </w:r>
      <w:proofErr w:type="gramStart"/>
      <w:r w:rsidRPr="00757968">
        <w:rPr>
          <w:sz w:val="12"/>
        </w:rPr>
        <w:t>all the more</w:t>
      </w:r>
      <w:proofErr w:type="gramEnd"/>
      <w:r w:rsidRPr="00757968">
        <w:rPr>
          <w:sz w:val="12"/>
        </w:rPr>
        <w:t>, thanks to the fact that it imposes itself without any real solution, in the face of computer scientists or industrialists convinced that their way of thinking is the best for others.</w:t>
      </w:r>
    </w:p>
    <w:p w14:paraId="727A3972" w14:textId="77777777" w:rsidR="00C65195" w:rsidRPr="00757968" w:rsidRDefault="00C65195" w:rsidP="00C65195">
      <w:pPr>
        <w:rPr>
          <w:sz w:val="12"/>
        </w:rPr>
      </w:pPr>
      <w:r w:rsidRPr="00757968">
        <w:rPr>
          <w:sz w:val="12"/>
        </w:rPr>
        <w:t xml:space="preserve">Cognitive biases are spontaneous distortions of the rational thinking that humans </w:t>
      </w:r>
      <w:proofErr w:type="gramStart"/>
      <w:r w:rsidRPr="00757968">
        <w:rPr>
          <w:sz w:val="12"/>
        </w:rPr>
        <w:t>adopt</w:t>
      </w:r>
      <w:proofErr w:type="gramEnd"/>
      <w:r w:rsidRPr="00757968">
        <w:rPr>
          <w:sz w:val="12"/>
        </w:rPr>
        <w:t xml:space="preserve"> and which are the source of many errors (Kahneman and Tversky, 1974). They are studied by economists and psychologists, especially </w:t>
      </w:r>
      <w:proofErr w:type="gramStart"/>
      <w:r w:rsidRPr="00757968">
        <w:rPr>
          <w:sz w:val="12"/>
        </w:rPr>
        <w:t>with regard to</w:t>
      </w:r>
      <w:proofErr w:type="gramEnd"/>
      <w:r w:rsidRPr="00757968">
        <w:rPr>
          <w:sz w:val="12"/>
        </w:rPr>
        <w:t xml:space="preserve"> decision making, but they are the subject of new attention from these experts and those of information processing, with the study of machine bias (</w:t>
      </w:r>
      <w:proofErr w:type="spellStart"/>
      <w:r w:rsidRPr="00757968">
        <w:rPr>
          <w:sz w:val="12"/>
        </w:rPr>
        <w:t>Bertail</w:t>
      </w:r>
      <w:proofErr w:type="spellEnd"/>
      <w:r w:rsidRPr="00757968">
        <w:rPr>
          <w:sz w:val="12"/>
        </w:rPr>
        <w:t xml:space="preserve"> et al., 2019) and the algorithmic creation of inequity, or even discrimination, posing unavoidable ethical problems.</w:t>
      </w:r>
    </w:p>
    <w:p w14:paraId="55FAB9AE" w14:textId="77777777" w:rsidR="00C65195" w:rsidRPr="00757968" w:rsidRDefault="00C65195" w:rsidP="00C65195">
      <w:pPr>
        <w:rPr>
          <w:sz w:val="12"/>
        </w:rPr>
      </w:pPr>
      <w:r w:rsidRPr="00757968">
        <w:rPr>
          <w:sz w:val="12"/>
        </w:rPr>
        <w:t xml:space="preserve">In the context of big information, and for the users of the systems, </w:t>
      </w:r>
      <w:r w:rsidRPr="001E6F15">
        <w:rPr>
          <w:rStyle w:val="StyleUnderline"/>
        </w:rPr>
        <w:t>humans most often focus on sources and methods of selection that they know well and trust,</w:t>
      </w:r>
      <w:r w:rsidRPr="00757968">
        <w:rPr>
          <w:sz w:val="12"/>
        </w:rPr>
        <w:t xml:space="preserve"> thereby introducing a different dreadful type of bias. </w:t>
      </w:r>
      <w:r w:rsidRPr="001E6F15">
        <w:rPr>
          <w:rStyle w:val="StyleUnderline"/>
        </w:rPr>
        <w:t>This is an area where machines are</w:t>
      </w:r>
      <w:r w:rsidRPr="00757968">
        <w:rPr>
          <w:sz w:val="12"/>
        </w:rPr>
        <w:t xml:space="preserve"> nevertheless very </w:t>
      </w:r>
      <w:r w:rsidRPr="001E6F15">
        <w:rPr>
          <w:rStyle w:val="Emphasis"/>
        </w:rPr>
        <w:t>efficient</w:t>
      </w:r>
      <w:r w:rsidRPr="00757968">
        <w:rPr>
          <w:sz w:val="12"/>
        </w:rPr>
        <w:t xml:space="preserve">, </w:t>
      </w:r>
      <w:r w:rsidRPr="001E6F15">
        <w:rPr>
          <w:rStyle w:val="StyleUnderline"/>
        </w:rPr>
        <w:t>providing</w:t>
      </w:r>
      <w:r w:rsidRPr="00757968">
        <w:rPr>
          <w:sz w:val="12"/>
        </w:rPr>
        <w:t xml:space="preserve"> a </w:t>
      </w:r>
      <w:r w:rsidRPr="001E6F15">
        <w:rPr>
          <w:rStyle w:val="StyleUnderline"/>
        </w:rPr>
        <w:t>high speed of acquisition</w:t>
      </w:r>
      <w:r w:rsidRPr="00757968">
        <w:rPr>
          <w:sz w:val="12"/>
        </w:rPr>
        <w:t xml:space="preserve"> and processing of large volumes of information, </w:t>
      </w:r>
      <w:r w:rsidRPr="001E6F15">
        <w:rPr>
          <w:rStyle w:val="StyleUnderline"/>
        </w:rPr>
        <w:t>as well as consistent, rigorous, and impartial data management</w:t>
      </w:r>
      <w:r w:rsidRPr="00757968">
        <w:rPr>
          <w:sz w:val="12"/>
        </w:rPr>
        <w:t xml:space="preserve">. But </w:t>
      </w:r>
      <w:r w:rsidRPr="001E6F15">
        <w:rPr>
          <w:rStyle w:val="StyleUnderline"/>
        </w:rPr>
        <w:t>without</w:t>
      </w:r>
      <w:r w:rsidRPr="00757968">
        <w:rPr>
          <w:sz w:val="12"/>
        </w:rPr>
        <w:t xml:space="preserve"> a level of </w:t>
      </w:r>
      <w:r w:rsidRPr="001E6F15">
        <w:rPr>
          <w:rStyle w:val="Emphasis"/>
        </w:rPr>
        <w:t>transparency</w:t>
      </w:r>
      <w:r w:rsidRPr="00757968">
        <w:rPr>
          <w:sz w:val="12"/>
        </w:rPr>
        <w:t xml:space="preserve"> that makes it possible to recognize the sources of information and analyze their quality, the effectiveness of such systems will remain insufficient, and </w:t>
      </w:r>
      <w:r w:rsidRPr="001E6F15">
        <w:rPr>
          <w:rStyle w:val="Emphasis"/>
        </w:rPr>
        <w:t>doubt remains</w:t>
      </w:r>
      <w:r w:rsidRPr="00757968">
        <w:rPr>
          <w:sz w:val="12"/>
        </w:rPr>
        <w:t xml:space="preserve"> underlying the relationship between humans and machines.</w:t>
      </w:r>
    </w:p>
    <w:p w14:paraId="0EB23E60" w14:textId="77777777" w:rsidR="00C65195" w:rsidRPr="00757968" w:rsidRDefault="00C65195" w:rsidP="00C65195">
      <w:pPr>
        <w:rPr>
          <w:sz w:val="12"/>
        </w:rPr>
      </w:pPr>
      <w:r w:rsidRPr="00757968">
        <w:rPr>
          <w:sz w:val="12"/>
        </w:rPr>
        <w:t xml:space="preserve">An example illustrates this notion. </w:t>
      </w:r>
      <w:r w:rsidRPr="001E6F15">
        <w:rPr>
          <w:rStyle w:val="StyleUnderline"/>
        </w:rPr>
        <w:t>A semi-autonomous system presents several options</w:t>
      </w:r>
      <w:r w:rsidRPr="00757968">
        <w:rPr>
          <w:sz w:val="12"/>
        </w:rPr>
        <w:t xml:space="preserve"> that it has generated, </w:t>
      </w:r>
      <w:r w:rsidRPr="001E6F15">
        <w:rPr>
          <w:rStyle w:val="StyleUnderline"/>
        </w:rPr>
        <w:t>along with evaluations of potential effectiveness</w:t>
      </w:r>
      <w:r w:rsidRPr="00757968">
        <w:rPr>
          <w:sz w:val="12"/>
        </w:rPr>
        <w:t xml:space="preserve"> as to the adequacy of each. </w:t>
      </w:r>
      <w:r w:rsidRPr="001E6F15">
        <w:rPr>
          <w:rStyle w:val="StyleUnderline"/>
        </w:rPr>
        <w:t xml:space="preserve">Such a </w:t>
      </w:r>
      <w:r w:rsidRPr="00757968">
        <w:rPr>
          <w:sz w:val="12"/>
        </w:rPr>
        <w:t xml:space="preserve">transparency </w:t>
      </w:r>
      <w:r w:rsidRPr="001E6F15">
        <w:rPr>
          <w:rStyle w:val="StyleUnderline"/>
        </w:rPr>
        <w:t>facilitation device must be accompanied by</w:t>
      </w:r>
      <w:r w:rsidRPr="00757968">
        <w:rPr>
          <w:sz w:val="12"/>
        </w:rPr>
        <w:t xml:space="preserve"> a </w:t>
      </w:r>
      <w:r w:rsidRPr="001E6F15">
        <w:rPr>
          <w:rStyle w:val="StyleUnderline"/>
        </w:rPr>
        <w:t>capacity for the</w:t>
      </w:r>
      <w:r w:rsidRPr="00757968">
        <w:rPr>
          <w:sz w:val="12"/>
        </w:rPr>
        <w:t xml:space="preserve"> </w:t>
      </w:r>
      <w:r w:rsidRPr="001E6F15">
        <w:rPr>
          <w:rStyle w:val="StyleUnderline"/>
        </w:rPr>
        <w:t>operator to add information that the autonomous device does not know.</w:t>
      </w:r>
      <w:r w:rsidRPr="00757968">
        <w:rPr>
          <w:sz w:val="12"/>
        </w:rPr>
        <w:t xml:space="preserve"> </w:t>
      </w:r>
      <w:r w:rsidRPr="001E6F15">
        <w:rPr>
          <w:rStyle w:val="Emphasis"/>
        </w:rPr>
        <w:t>The operator must be able to suggest solutions</w:t>
      </w:r>
      <w:r w:rsidRPr="00757968">
        <w:rPr>
          <w:sz w:val="12"/>
        </w:rPr>
        <w:t xml:space="preserve"> </w:t>
      </w:r>
      <w:r w:rsidRPr="001E6F15">
        <w:rPr>
          <w:rStyle w:val="StyleUnderline"/>
        </w:rPr>
        <w:t xml:space="preserve">and have them evaluated by the controller. </w:t>
      </w:r>
      <w:r w:rsidRPr="001E6F15">
        <w:rPr>
          <w:rStyle w:val="Emphasis"/>
        </w:rPr>
        <w:t>Collaborative problem solving</w:t>
      </w:r>
      <w:r w:rsidRPr="00757968">
        <w:rPr>
          <w:sz w:val="12"/>
        </w:rPr>
        <w:t xml:space="preserve"> </w:t>
      </w:r>
      <w:r w:rsidRPr="001E6F15">
        <w:rPr>
          <w:rStyle w:val="StyleUnderline"/>
        </w:rPr>
        <w:t>is</w:t>
      </w:r>
      <w:r w:rsidRPr="00757968">
        <w:rPr>
          <w:sz w:val="12"/>
        </w:rPr>
        <w:t xml:space="preserve"> </w:t>
      </w:r>
      <w:r w:rsidRPr="001E6F15">
        <w:rPr>
          <w:rStyle w:val="StyleUnderline"/>
        </w:rPr>
        <w:t xml:space="preserve">therefore a </w:t>
      </w:r>
      <w:r w:rsidRPr="001E6F15">
        <w:rPr>
          <w:rStyle w:val="Emphasis"/>
        </w:rPr>
        <w:t>back-and-forth</w:t>
      </w:r>
      <w:r w:rsidRPr="00757968">
        <w:rPr>
          <w:sz w:val="12"/>
        </w:rPr>
        <w:t xml:space="preserve">, “Wargaming”-type process. This type of two-way communication promotes partnership and helps assess favorable solutions to potential problem solving. </w:t>
      </w:r>
      <w:r w:rsidRPr="001E6F15">
        <w:rPr>
          <w:rStyle w:val="StyleUnderline"/>
        </w:rPr>
        <w:t xml:space="preserve">A third type of bias concerns the spontaneous feeling of </w:t>
      </w:r>
      <w:r w:rsidRPr="001E6F15">
        <w:rPr>
          <w:rStyle w:val="Emphasis"/>
        </w:rPr>
        <w:t>human superiority</w:t>
      </w:r>
      <w:r w:rsidRPr="001E6F15">
        <w:rPr>
          <w:rStyle w:val="StyleUnderline"/>
        </w:rPr>
        <w:t xml:space="preserve"> over the machine. </w:t>
      </w:r>
      <w:r w:rsidRPr="00757968">
        <w:rPr>
          <w:sz w:val="12"/>
        </w:rPr>
        <w:t xml:space="preserve">A </w:t>
      </w:r>
      <w:r w:rsidRPr="001E6F15">
        <w:rPr>
          <w:rStyle w:val="StyleUnderline"/>
        </w:rPr>
        <w:t>low level of cognitive engagement makes it</w:t>
      </w:r>
      <w:r w:rsidRPr="00757968">
        <w:rPr>
          <w:sz w:val="12"/>
        </w:rPr>
        <w:t xml:space="preserve"> inherently </w:t>
      </w:r>
      <w:r w:rsidRPr="001E6F15">
        <w:rPr>
          <w:rStyle w:val="StyleUnderline"/>
        </w:rPr>
        <w:t>difficult for an operator to understand what is going on</w:t>
      </w:r>
      <w:r w:rsidRPr="00757968">
        <w:rPr>
          <w:sz w:val="12"/>
        </w:rPr>
        <w:t xml:space="preserve"> </w:t>
      </w:r>
      <w:r w:rsidRPr="001E6F15">
        <w:rPr>
          <w:rStyle w:val="StyleUnderline"/>
        </w:rPr>
        <w:t>when he is only performing</w:t>
      </w:r>
      <w:r w:rsidRPr="00757968">
        <w:rPr>
          <w:sz w:val="12"/>
        </w:rPr>
        <w:t xml:space="preserve"> </w:t>
      </w:r>
      <w:r w:rsidRPr="001E6F15">
        <w:rPr>
          <w:rStyle w:val="Emphasis"/>
        </w:rPr>
        <w:t>passive surveillance</w:t>
      </w:r>
      <w:r w:rsidRPr="00757968">
        <w:rPr>
          <w:sz w:val="12"/>
        </w:rPr>
        <w:t xml:space="preserve"> </w:t>
      </w:r>
      <w:r w:rsidRPr="001E6F15">
        <w:rPr>
          <w:rStyle w:val="StyleUnderline"/>
        </w:rPr>
        <w:t>of an autonomous system</w:t>
      </w:r>
      <w:r w:rsidRPr="00757968">
        <w:rPr>
          <w:sz w:val="12"/>
        </w:rPr>
        <w:t xml:space="preserve">. Passivity in performing a task is then an obstacle to the effectiveness of intelligent human-machine interaction. This challenge depends on what some authors (Endsley, 2016) refer to as the “automation conundrum.” Thus, </w:t>
      </w:r>
      <w:r w:rsidRPr="001E6F15">
        <w:rPr>
          <w:rStyle w:val="StyleUnderline"/>
        </w:rPr>
        <w:t xml:space="preserve">the more automation you add to a system, and the more reliable and robust this automation is, the </w:t>
      </w:r>
      <w:r w:rsidRPr="001E6F15">
        <w:rPr>
          <w:rStyle w:val="Emphasis"/>
        </w:rPr>
        <w:t>less likely</w:t>
      </w:r>
      <w:r w:rsidRPr="001E6F15">
        <w:rPr>
          <w:rStyle w:val="StyleUnderline"/>
        </w:rPr>
        <w:t xml:space="preserve"> it is that human operators will oversee it</w:t>
      </w:r>
      <w:r w:rsidRPr="00757968">
        <w:rPr>
          <w:sz w:val="12"/>
        </w:rPr>
        <w:t xml:space="preserve">. </w:t>
      </w:r>
      <w:r w:rsidRPr="003F6F76">
        <w:rPr>
          <w:rStyle w:val="StyleUnderline"/>
        </w:rPr>
        <w:t>They will then be unable to understand the situation and will tend to regain control</w:t>
      </w:r>
      <w:r w:rsidRPr="00757968">
        <w:rPr>
          <w:sz w:val="12"/>
        </w:rPr>
        <w:t xml:space="preserve"> of the system. </w:t>
      </w:r>
      <w:r w:rsidRPr="003F6F76">
        <w:rPr>
          <w:rStyle w:val="Emphasis"/>
        </w:rPr>
        <w:t>The system then becomes degraded</w:t>
      </w:r>
      <w:r w:rsidRPr="00757968">
        <w:rPr>
          <w:sz w:val="12"/>
        </w:rPr>
        <w:t>, restricted to the simple limited capabilities of the operators, which is obviously a significant advantage for the potential enemy. The automation conundrum creates a major obstacle to autonomy in areas where security is critical.</w:t>
      </w:r>
    </w:p>
    <w:p w14:paraId="670FAD82" w14:textId="77777777" w:rsidR="00C65195" w:rsidRPr="00757968" w:rsidRDefault="00C65195" w:rsidP="00C65195">
      <w:pPr>
        <w:rPr>
          <w:sz w:val="12"/>
        </w:rPr>
      </w:pPr>
      <w:r w:rsidRPr="00757968">
        <w:rPr>
          <w:sz w:val="12"/>
        </w:rPr>
        <w:t>5.8 CONCLUSION</w:t>
      </w:r>
    </w:p>
    <w:p w14:paraId="5F803CC0" w14:textId="77777777" w:rsidR="00C65195" w:rsidRPr="00757968" w:rsidRDefault="00C65195" w:rsidP="00C65195">
      <w:pPr>
        <w:rPr>
          <w:sz w:val="12"/>
        </w:rPr>
      </w:pPr>
      <w:r w:rsidRPr="00757968">
        <w:rPr>
          <w:sz w:val="12"/>
        </w:rPr>
        <w:t xml:space="preserve">Today, </w:t>
      </w:r>
      <w:r w:rsidRPr="003F6F76">
        <w:rPr>
          <w:rStyle w:val="StyleUnderline"/>
        </w:rPr>
        <w:t>the complexity of crisis management requires</w:t>
      </w:r>
      <w:r w:rsidRPr="00757968">
        <w:rPr>
          <w:sz w:val="12"/>
        </w:rPr>
        <w:t xml:space="preserve"> </w:t>
      </w:r>
      <w:r w:rsidRPr="003F6F76">
        <w:rPr>
          <w:rStyle w:val="StyleUnderline"/>
        </w:rPr>
        <w:t>processing a large amount of data</w:t>
      </w:r>
      <w:r w:rsidRPr="00757968">
        <w:rPr>
          <w:sz w:val="12"/>
        </w:rPr>
        <w:t xml:space="preserve"> </w:t>
      </w:r>
      <w:r w:rsidRPr="003F6F76">
        <w:rPr>
          <w:rStyle w:val="StyleUnderline"/>
        </w:rPr>
        <w:t>and making critical decisions</w:t>
      </w:r>
      <w:r w:rsidRPr="00757968">
        <w:rPr>
          <w:sz w:val="12"/>
        </w:rPr>
        <w:t xml:space="preserve"> </w:t>
      </w:r>
      <w:r w:rsidRPr="003F6F76">
        <w:rPr>
          <w:rStyle w:val="Emphasis"/>
        </w:rPr>
        <w:t>in ever shorter times</w:t>
      </w:r>
      <w:r w:rsidRPr="00757968">
        <w:rPr>
          <w:sz w:val="12"/>
        </w:rPr>
        <w:t xml:space="preserve"> </w:t>
      </w:r>
      <w:r w:rsidRPr="003F6F76">
        <w:rPr>
          <w:rStyle w:val="StyleUnderline"/>
        </w:rPr>
        <w:t>and</w:t>
      </w:r>
      <w:r w:rsidRPr="00757968">
        <w:rPr>
          <w:sz w:val="12"/>
        </w:rPr>
        <w:t xml:space="preserve"> increasingly </w:t>
      </w:r>
      <w:r w:rsidRPr="003F6F76">
        <w:rPr>
          <w:rStyle w:val="StyleUnderline"/>
        </w:rPr>
        <w:t>constrained contexts</w:t>
      </w:r>
      <w:r w:rsidRPr="00757968">
        <w:rPr>
          <w:sz w:val="12"/>
        </w:rPr>
        <w:t xml:space="preserve">. </w:t>
      </w:r>
      <w:r w:rsidRPr="003F6F76">
        <w:rPr>
          <w:rStyle w:val="Emphasis"/>
        </w:rPr>
        <w:t>Decision makers</w:t>
      </w:r>
      <w:r w:rsidRPr="00757968">
        <w:rPr>
          <w:sz w:val="12"/>
        </w:rPr>
        <w:t xml:space="preserve"> at the head of crisis management organizations </w:t>
      </w:r>
      <w:r w:rsidRPr="003F6F76">
        <w:rPr>
          <w:rStyle w:val="StyleUnderline"/>
        </w:rPr>
        <w:t>must</w:t>
      </w:r>
      <w:r w:rsidRPr="00757968">
        <w:rPr>
          <w:sz w:val="12"/>
        </w:rPr>
        <w:t xml:space="preserve"> therefore increasingly </w:t>
      </w:r>
      <w:r w:rsidRPr="003F6F76">
        <w:rPr>
          <w:rStyle w:val="StyleUnderline"/>
        </w:rPr>
        <w:t xml:space="preserve">rely on </w:t>
      </w:r>
      <w:r w:rsidRPr="003F6F76">
        <w:rPr>
          <w:rStyle w:val="Emphasis"/>
        </w:rPr>
        <w:t>hybrid systems</w:t>
      </w:r>
      <w:r w:rsidRPr="00757968">
        <w:rPr>
          <w:sz w:val="12"/>
        </w:rPr>
        <w:t xml:space="preserve">. The help of intelligent systems has become indispensable. Despite the indisputable performance of such systems, they are still uncertain in several areas, and humans, who will continue to play an important role in this collaboration with machines, have a tendency not to master a set of biases generated by the exchange HAT. </w:t>
      </w:r>
      <w:r w:rsidRPr="003F6F76">
        <w:rPr>
          <w:rStyle w:val="StyleUnderline"/>
        </w:rPr>
        <w:t>Ways forward lie</w:t>
      </w:r>
      <w:r w:rsidRPr="00757968">
        <w:rPr>
          <w:sz w:val="12"/>
        </w:rPr>
        <w:t xml:space="preserve"> on the one hand </w:t>
      </w:r>
      <w:r w:rsidRPr="003F6F76">
        <w:rPr>
          <w:rStyle w:val="StyleUnderline"/>
        </w:rPr>
        <w:t>in the capacity of</w:t>
      </w:r>
      <w:r w:rsidRPr="00757968">
        <w:rPr>
          <w:sz w:val="12"/>
        </w:rPr>
        <w:t xml:space="preserve"> these </w:t>
      </w:r>
      <w:r w:rsidRPr="003F6F76">
        <w:rPr>
          <w:rStyle w:val="StyleUnderline"/>
        </w:rPr>
        <w:t>machines to better explain</w:t>
      </w:r>
      <w:r w:rsidRPr="00757968">
        <w:rPr>
          <w:sz w:val="12"/>
        </w:rPr>
        <w:t xml:space="preserve">, to </w:t>
      </w:r>
      <w:r w:rsidRPr="003F6F76">
        <w:rPr>
          <w:rStyle w:val="StyleUnderline"/>
        </w:rPr>
        <w:t>establish a supported confidence</w:t>
      </w:r>
      <w:r w:rsidRPr="00757968">
        <w:rPr>
          <w:sz w:val="12"/>
        </w:rPr>
        <w:t xml:space="preserve">, to </w:t>
      </w:r>
      <w:r w:rsidRPr="003F6F76">
        <w:rPr>
          <w:rStyle w:val="StyleUnderline"/>
        </w:rPr>
        <w:t>communicate more easily</w:t>
      </w:r>
      <w:r w:rsidRPr="00757968">
        <w:rPr>
          <w:sz w:val="12"/>
        </w:rPr>
        <w:t xml:space="preserve">, </w:t>
      </w:r>
      <w:r w:rsidRPr="003F6F76">
        <w:rPr>
          <w:rStyle w:val="Emphasis"/>
        </w:rPr>
        <w:t>even to understand the hidden intentions and the emotions of the human actors</w:t>
      </w:r>
      <w:r w:rsidRPr="00757968">
        <w:rPr>
          <w:sz w:val="12"/>
        </w:rPr>
        <w:t>, and on the other hand in a new culture of acceptance of machines by humans.</w:t>
      </w:r>
    </w:p>
    <w:p w14:paraId="55A77A80" w14:textId="77777777" w:rsidR="00C65195" w:rsidRPr="003F6F76" w:rsidRDefault="00C65195" w:rsidP="00C65195">
      <w:pPr>
        <w:rPr>
          <w:rStyle w:val="StyleUnderline"/>
        </w:rPr>
      </w:pPr>
      <w:r w:rsidRPr="00757968">
        <w:rPr>
          <w:sz w:val="12"/>
        </w:rPr>
        <w:t xml:space="preserve">In a seminal article (2017), Kott and Alberts wrote, “Welcome aboard smart things. Whatever our respective shortcomings, </w:t>
      </w:r>
      <w:r w:rsidRPr="003F6F76">
        <w:rPr>
          <w:rStyle w:val="StyleUnderline"/>
        </w:rPr>
        <w:t xml:space="preserve">we will be </w:t>
      </w:r>
      <w:r w:rsidRPr="003F6F76">
        <w:rPr>
          <w:rStyle w:val="Emphasis"/>
        </w:rPr>
        <w:t>stronger and more agile</w:t>
      </w:r>
      <w:r w:rsidRPr="003F6F76">
        <w:rPr>
          <w:rStyle w:val="StyleUnderline"/>
        </w:rPr>
        <w:t xml:space="preserve"> by working together in decision-making organizations.</w:t>
      </w:r>
    </w:p>
    <w:p w14:paraId="151357CB" w14:textId="77777777" w:rsidR="00C65195" w:rsidRPr="00E24006" w:rsidRDefault="00C65195" w:rsidP="00C65195">
      <w:pPr>
        <w:pStyle w:val="Heading4"/>
      </w:pPr>
      <w:r>
        <w:t xml:space="preserve">Human/AI relationships are </w:t>
      </w:r>
      <w:r w:rsidRPr="00674482">
        <w:rPr>
          <w:u w:val="single"/>
        </w:rPr>
        <w:t>inevitable</w:t>
      </w:r>
      <w:r>
        <w:t xml:space="preserve">, but mutual </w:t>
      </w:r>
      <w:r w:rsidRPr="00674482">
        <w:rPr>
          <w:u w:val="single"/>
        </w:rPr>
        <w:t>trust</w:t>
      </w:r>
      <w:r>
        <w:t xml:space="preserve"> isn’t --- a </w:t>
      </w:r>
      <w:r w:rsidRPr="00750139">
        <w:rPr>
          <w:u w:val="single"/>
        </w:rPr>
        <w:t>breakup</w:t>
      </w:r>
      <w:r>
        <w:t xml:space="preserve"> leads to human/machine </w:t>
      </w:r>
      <w:r w:rsidRPr="00370395">
        <w:rPr>
          <w:u w:val="single"/>
        </w:rPr>
        <w:t>war</w:t>
      </w:r>
      <w:r>
        <w:t xml:space="preserve"> </w:t>
      </w:r>
    </w:p>
    <w:p w14:paraId="221BD1AD" w14:textId="77777777" w:rsidR="00C65195" w:rsidRPr="00C957DC" w:rsidRDefault="00C65195" w:rsidP="00C65195">
      <w:proofErr w:type="spellStart"/>
      <w:r w:rsidRPr="00C957DC">
        <w:rPr>
          <w:rStyle w:val="Style13ptBold"/>
        </w:rPr>
        <w:t>Aronhim</w:t>
      </w:r>
      <w:proofErr w:type="spellEnd"/>
      <w:r w:rsidRPr="00C957DC">
        <w:rPr>
          <w:rStyle w:val="Style13ptBold"/>
        </w:rPr>
        <w:t xml:space="preserve"> and </w:t>
      </w:r>
      <w:proofErr w:type="spellStart"/>
      <w:r w:rsidRPr="00C957DC">
        <w:rPr>
          <w:rStyle w:val="Style13ptBold"/>
        </w:rPr>
        <w:t>Cocron</w:t>
      </w:r>
      <w:proofErr w:type="spellEnd"/>
      <w:r w:rsidRPr="00C957DC">
        <w:rPr>
          <w:rStyle w:val="Style13ptBold"/>
        </w:rPr>
        <w:t xml:space="preserve"> et al 21</w:t>
      </w:r>
      <w:r>
        <w:t xml:space="preserve"> [Lawrence </w:t>
      </w:r>
      <w:proofErr w:type="spellStart"/>
      <w:r>
        <w:t>Aronhim</w:t>
      </w:r>
      <w:proofErr w:type="spellEnd"/>
      <w:r>
        <w:t xml:space="preserve">---Associate Teaching Professor and Alexander </w:t>
      </w:r>
      <w:proofErr w:type="spellStart"/>
      <w:r>
        <w:t>Cocron</w:t>
      </w:r>
      <w:proofErr w:type="spellEnd"/>
      <w:r>
        <w:t xml:space="preserve">---Lecturer Johns Hopkins University Whiting School of Engineering, Several students @ Johns Hopkins and Imperial College London participated in writing this article, 26 February 2021, </w:t>
      </w:r>
      <w:r>
        <w:rPr>
          <w:i/>
          <w:iCs/>
        </w:rPr>
        <w:t>NATO Review</w:t>
      </w:r>
      <w:r>
        <w:t>, “Cognitive Biotechnology: opportunities and considerations for the NATO Alliance”, https://www.nato.int/docu/review/articles/2021/02/26/cognitive-biotechnology-opportunities-and-considerations-for-the-nato-alliance/index.html]</w:t>
      </w:r>
    </w:p>
    <w:p w14:paraId="2047A5E7" w14:textId="77777777" w:rsidR="00C65195" w:rsidRPr="00CE7B4F" w:rsidRDefault="00C65195" w:rsidP="00C65195">
      <w:pPr>
        <w:rPr>
          <w:sz w:val="12"/>
        </w:rPr>
      </w:pPr>
      <w:r w:rsidRPr="00570049">
        <w:rPr>
          <w:rStyle w:val="StyleUnderline"/>
        </w:rPr>
        <w:t xml:space="preserve">Advances in biophysical, </w:t>
      </w:r>
      <w:proofErr w:type="gramStart"/>
      <w:r w:rsidRPr="00570049">
        <w:rPr>
          <w:rStyle w:val="StyleUnderline"/>
        </w:rPr>
        <w:t>biochemical</w:t>
      </w:r>
      <w:proofErr w:type="gramEnd"/>
      <w:r w:rsidRPr="00570049">
        <w:rPr>
          <w:rStyle w:val="StyleUnderline"/>
        </w:rPr>
        <w:t xml:space="preserve"> and </w:t>
      </w:r>
      <w:proofErr w:type="spellStart"/>
      <w:r w:rsidRPr="00570049">
        <w:rPr>
          <w:rStyle w:val="StyleUnderline"/>
        </w:rPr>
        <w:t>behavioural</w:t>
      </w:r>
      <w:proofErr w:type="spellEnd"/>
      <w:r w:rsidRPr="00570049">
        <w:rPr>
          <w:rStyle w:val="StyleUnderline"/>
        </w:rPr>
        <w:t xml:space="preserve"> technologies are</w:t>
      </w:r>
      <w:r w:rsidRPr="00CE7B4F">
        <w:rPr>
          <w:sz w:val="12"/>
        </w:rPr>
        <w:t xml:space="preserve"> </w:t>
      </w:r>
      <w:r w:rsidRPr="00570049">
        <w:rPr>
          <w:rStyle w:val="StyleUnderline"/>
        </w:rPr>
        <w:t xml:space="preserve">beginning to </w:t>
      </w:r>
      <w:r w:rsidRPr="00570049">
        <w:rPr>
          <w:rStyle w:val="Emphasis"/>
        </w:rPr>
        <w:t>turn science fiction into reality</w:t>
      </w:r>
      <w:r w:rsidRPr="00CE7B4F">
        <w:rPr>
          <w:sz w:val="12"/>
        </w:rPr>
        <w:t xml:space="preserve">. These developments offer exciting possibilities, while also raising issues </w:t>
      </w:r>
      <w:proofErr w:type="gramStart"/>
      <w:r w:rsidRPr="00CE7B4F">
        <w:rPr>
          <w:sz w:val="12"/>
        </w:rPr>
        <w:t>with regard to</w:t>
      </w:r>
      <w:proofErr w:type="gramEnd"/>
      <w:r w:rsidRPr="00CE7B4F">
        <w:rPr>
          <w:sz w:val="12"/>
        </w:rPr>
        <w:t xml:space="preserve"> ethics and responsible use.</w:t>
      </w:r>
    </w:p>
    <w:p w14:paraId="77B45067" w14:textId="77777777" w:rsidR="00C65195" w:rsidRPr="00CE7B4F" w:rsidRDefault="00C65195" w:rsidP="00C65195">
      <w:pPr>
        <w:rPr>
          <w:sz w:val="12"/>
        </w:rPr>
      </w:pPr>
      <w:r w:rsidRPr="00947876">
        <w:rPr>
          <w:rStyle w:val="StyleUnderline"/>
        </w:rPr>
        <w:t xml:space="preserve">The Alliance </w:t>
      </w:r>
      <w:r w:rsidRPr="00947876">
        <w:rPr>
          <w:rStyle w:val="Emphasis"/>
        </w:rPr>
        <w:t>faces a range of significant opportunities</w:t>
      </w:r>
      <w:r w:rsidRPr="00947876">
        <w:rPr>
          <w:rStyle w:val="StyleUnderline"/>
        </w:rPr>
        <w:t xml:space="preserve"> in emerging and disruptive technologies</w:t>
      </w:r>
      <w:r w:rsidRPr="00CE7B4F">
        <w:rPr>
          <w:sz w:val="12"/>
        </w:rPr>
        <w:t xml:space="preserve">. The field of </w:t>
      </w:r>
      <w:r w:rsidRPr="00570049">
        <w:rPr>
          <w:rStyle w:val="Emphasis"/>
        </w:rPr>
        <w:t>Cognitive Biotechnology</w:t>
      </w:r>
      <w:r w:rsidRPr="00570049">
        <w:rPr>
          <w:rStyle w:val="StyleUnderline"/>
        </w:rPr>
        <w:t xml:space="preserve"> (CBT) is an </w:t>
      </w:r>
      <w:r w:rsidRPr="00570049">
        <w:rPr>
          <w:rStyle w:val="Emphasis"/>
        </w:rPr>
        <w:t>emerging domain with</w:t>
      </w:r>
      <w:r w:rsidRPr="00CE7B4F">
        <w:rPr>
          <w:sz w:val="12"/>
        </w:rPr>
        <w:t xml:space="preserve"> wide ranging implications for Alliance members’ economic and military competitiveness. And, as was discussed in the case of Artificial Intelligence, developments in this field will require both a dynamic adoption of new technologies and a focus on their responsible governance.</w:t>
      </w:r>
    </w:p>
    <w:p w14:paraId="5B7D762E" w14:textId="77777777" w:rsidR="00C65195" w:rsidRDefault="00C65195" w:rsidP="00C65195">
      <w:pPr>
        <w:rPr>
          <w:rStyle w:val="StyleUnderline"/>
        </w:rPr>
      </w:pPr>
      <w:r w:rsidRPr="00570049">
        <w:rPr>
          <w:rStyle w:val="StyleUnderline"/>
        </w:rPr>
        <w:t xml:space="preserve">CBT is the ability for technology to </w:t>
      </w:r>
      <w:r w:rsidRPr="00570049">
        <w:rPr>
          <w:rStyle w:val="Emphasis"/>
        </w:rPr>
        <w:t>enhance</w:t>
      </w:r>
      <w:r w:rsidRPr="00CE7B4F">
        <w:rPr>
          <w:sz w:val="12"/>
        </w:rPr>
        <w:t xml:space="preserve"> and improve </w:t>
      </w:r>
      <w:r w:rsidRPr="00570049">
        <w:rPr>
          <w:rStyle w:val="Emphasis"/>
        </w:rPr>
        <w:t>human thinking</w:t>
      </w:r>
      <w:r w:rsidRPr="00CE7B4F">
        <w:rPr>
          <w:sz w:val="12"/>
        </w:rPr>
        <w:t xml:space="preserve">, </w:t>
      </w:r>
      <w:r w:rsidRPr="00570049">
        <w:rPr>
          <w:rStyle w:val="StyleUnderline"/>
        </w:rPr>
        <w:t>sensing, coordinating, and acting</w:t>
      </w:r>
      <w:r w:rsidRPr="00CE7B4F">
        <w:rPr>
          <w:sz w:val="12"/>
        </w:rPr>
        <w:t xml:space="preserve"> upon the physical and societal environment. With CBT, </w:t>
      </w:r>
      <w:r w:rsidRPr="00570049">
        <w:rPr>
          <w:rStyle w:val="StyleUnderline"/>
        </w:rPr>
        <w:t>our effectiveness</w:t>
      </w:r>
      <w:r w:rsidRPr="00CE7B4F">
        <w:rPr>
          <w:sz w:val="12"/>
        </w:rPr>
        <w:t>—</w:t>
      </w:r>
      <w:r w:rsidRPr="00570049">
        <w:rPr>
          <w:rStyle w:val="Emphasis"/>
        </w:rPr>
        <w:t>normally constrained by the limits of human physiology</w:t>
      </w:r>
      <w:r w:rsidRPr="00CE7B4F">
        <w:rPr>
          <w:sz w:val="12"/>
        </w:rPr>
        <w:t xml:space="preserve"> – </w:t>
      </w:r>
      <w:r w:rsidRPr="00570049">
        <w:rPr>
          <w:rStyle w:val="StyleUnderline"/>
        </w:rPr>
        <w:t>can now be extended and augmented by biophysical, biochemical, or bioengineered means.</w:t>
      </w:r>
    </w:p>
    <w:p w14:paraId="772B98CD" w14:textId="77777777" w:rsidR="00C65195" w:rsidRPr="00CE7B4F" w:rsidRDefault="00C65195" w:rsidP="00C65195">
      <w:pPr>
        <w:rPr>
          <w:sz w:val="12"/>
        </w:rPr>
      </w:pPr>
      <w:r w:rsidRPr="00CE7B4F">
        <w:rPr>
          <w:sz w:val="12"/>
        </w:rPr>
        <w:t xml:space="preserve">The field is in its infancy, but its </w:t>
      </w:r>
      <w:r w:rsidRPr="00570049">
        <w:rPr>
          <w:rStyle w:val="StyleUnderline"/>
        </w:rPr>
        <w:t>implications are vast</w:t>
      </w:r>
      <w:r w:rsidRPr="00CE7B4F">
        <w:rPr>
          <w:sz w:val="12"/>
        </w:rPr>
        <w:t xml:space="preserve">. For instance, </w:t>
      </w:r>
      <w:r w:rsidRPr="00570049">
        <w:rPr>
          <w:rStyle w:val="StyleUnderline"/>
        </w:rPr>
        <w:t xml:space="preserve">in the last decade scientists have </w:t>
      </w:r>
      <w:r w:rsidRPr="00570049">
        <w:rPr>
          <w:rStyle w:val="Emphasis"/>
        </w:rPr>
        <w:t>accurately melded brain signals with machine interfaces</w:t>
      </w:r>
      <w:r w:rsidRPr="00CE7B4F">
        <w:rPr>
          <w:sz w:val="12"/>
        </w:rPr>
        <w:t xml:space="preserve"> </w:t>
      </w:r>
      <w:r w:rsidRPr="00570049">
        <w:rPr>
          <w:rStyle w:val="StyleUnderline"/>
        </w:rPr>
        <w:t>to create mind-controlled prosthetics</w:t>
      </w:r>
      <w:r w:rsidRPr="00CE7B4F">
        <w:rPr>
          <w:sz w:val="12"/>
        </w:rPr>
        <w:t xml:space="preserve">. More recently </w:t>
      </w:r>
      <w:r w:rsidRPr="00570049">
        <w:rPr>
          <w:rStyle w:val="StyleUnderline"/>
        </w:rPr>
        <w:t xml:space="preserve">they have made this flow of information </w:t>
      </w:r>
      <w:r w:rsidRPr="00570049">
        <w:rPr>
          <w:rStyle w:val="Emphasis"/>
        </w:rPr>
        <w:t>bi-directional</w:t>
      </w:r>
      <w:r w:rsidRPr="00CE7B4F">
        <w:rPr>
          <w:sz w:val="12"/>
        </w:rPr>
        <w:t xml:space="preserve">, </w:t>
      </w:r>
      <w:r w:rsidRPr="00570049">
        <w:rPr>
          <w:rStyle w:val="StyleUnderline"/>
        </w:rPr>
        <w:t>creating prosthetics that can now feel sensation</w:t>
      </w:r>
      <w:r w:rsidRPr="00CE7B4F">
        <w:rPr>
          <w:sz w:val="12"/>
        </w:rPr>
        <w:t xml:space="preserve"> </w:t>
      </w:r>
      <w:r w:rsidRPr="00570049">
        <w:rPr>
          <w:rStyle w:val="StyleUnderline"/>
        </w:rPr>
        <w:t>and send these feelings back</w:t>
      </w:r>
      <w:r w:rsidRPr="00CE7B4F">
        <w:rPr>
          <w:sz w:val="12"/>
        </w:rPr>
        <w:t xml:space="preserve"> to the brain.</w:t>
      </w:r>
    </w:p>
    <w:p w14:paraId="5E91E55C" w14:textId="77777777" w:rsidR="00C65195" w:rsidRPr="00CE7B4F" w:rsidRDefault="00C65195" w:rsidP="00C65195">
      <w:pPr>
        <w:rPr>
          <w:sz w:val="12"/>
        </w:rPr>
      </w:pPr>
      <w:r w:rsidRPr="00570049">
        <w:rPr>
          <w:rStyle w:val="StyleUnderline"/>
        </w:rPr>
        <w:t>If humans can actuate</w:t>
      </w:r>
      <w:r w:rsidRPr="00CE7B4F">
        <w:rPr>
          <w:sz w:val="12"/>
        </w:rPr>
        <w:t xml:space="preserve"> (</w:t>
      </w:r>
      <w:proofErr w:type="gramStart"/>
      <w:r w:rsidRPr="00CE7B4F">
        <w:rPr>
          <w:sz w:val="12"/>
        </w:rPr>
        <w:t>i.e.</w:t>
      </w:r>
      <w:proofErr w:type="gramEnd"/>
      <w:r w:rsidRPr="00CE7B4F">
        <w:rPr>
          <w:sz w:val="12"/>
        </w:rPr>
        <w:t xml:space="preserve"> put into motion or action) </w:t>
      </w:r>
      <w:r w:rsidRPr="00570049">
        <w:rPr>
          <w:rStyle w:val="StyleUnderline"/>
        </w:rPr>
        <w:t>machines</w:t>
      </w:r>
      <w:r w:rsidRPr="00CE7B4F">
        <w:rPr>
          <w:sz w:val="12"/>
        </w:rPr>
        <w:t xml:space="preserve">, </w:t>
      </w:r>
      <w:r w:rsidRPr="00570049">
        <w:rPr>
          <w:rStyle w:val="StyleUnderline"/>
        </w:rPr>
        <w:t>and</w:t>
      </w:r>
      <w:r w:rsidRPr="00CE7B4F">
        <w:rPr>
          <w:sz w:val="12"/>
        </w:rPr>
        <w:t xml:space="preserve"> these </w:t>
      </w:r>
      <w:r w:rsidRPr="00570049">
        <w:rPr>
          <w:rStyle w:val="StyleUnderline"/>
        </w:rPr>
        <w:t>machines can</w:t>
      </w:r>
      <w:r w:rsidRPr="00CE7B4F">
        <w:rPr>
          <w:sz w:val="12"/>
        </w:rPr>
        <w:t xml:space="preserve"> in turn </w:t>
      </w:r>
      <w:r w:rsidRPr="00570049">
        <w:rPr>
          <w:rStyle w:val="Emphasis"/>
        </w:rPr>
        <w:t>actuate humans</w:t>
      </w:r>
      <w:r w:rsidRPr="00CE7B4F">
        <w:rPr>
          <w:sz w:val="12"/>
        </w:rPr>
        <w:t xml:space="preserve">, then </w:t>
      </w:r>
      <w:r w:rsidRPr="00570049">
        <w:rPr>
          <w:rStyle w:val="StyleUnderline"/>
        </w:rPr>
        <w:t>we have moved beyond</w:t>
      </w:r>
      <w:r w:rsidRPr="00CE7B4F">
        <w:rPr>
          <w:sz w:val="12"/>
        </w:rPr>
        <w:t xml:space="preserve"> the confines of our own </w:t>
      </w:r>
      <w:r w:rsidRPr="00570049">
        <w:rPr>
          <w:rStyle w:val="StyleUnderline"/>
        </w:rPr>
        <w:t>physiology</w:t>
      </w:r>
      <w:r w:rsidRPr="00CE7B4F">
        <w:rPr>
          <w:sz w:val="12"/>
        </w:rPr>
        <w:t xml:space="preserve">. Moreover, </w:t>
      </w:r>
      <w:r w:rsidRPr="00570049">
        <w:rPr>
          <w:rStyle w:val="StyleUnderline"/>
        </w:rPr>
        <w:t>if these machines are mobile and can interact with our minds</w:t>
      </w:r>
      <w:r w:rsidRPr="00CE7B4F">
        <w:rPr>
          <w:sz w:val="12"/>
        </w:rPr>
        <w:t xml:space="preserve"> </w:t>
      </w:r>
      <w:r w:rsidRPr="00570049">
        <w:rPr>
          <w:rStyle w:val="Emphasis"/>
        </w:rPr>
        <w:t>at a distance</w:t>
      </w:r>
      <w:r w:rsidRPr="00CE7B4F">
        <w:rPr>
          <w:sz w:val="12"/>
        </w:rPr>
        <w:t xml:space="preserve">, then </w:t>
      </w:r>
      <w:r w:rsidRPr="00570049">
        <w:rPr>
          <w:rStyle w:val="StyleUnderline"/>
        </w:rPr>
        <w:t>we have extended our reach</w:t>
      </w:r>
      <w:r w:rsidRPr="00CE7B4F">
        <w:rPr>
          <w:sz w:val="12"/>
        </w:rPr>
        <w:t xml:space="preserve"> beyond our own physical limits.</w:t>
      </w:r>
    </w:p>
    <w:p w14:paraId="1E18E20D" w14:textId="77777777" w:rsidR="00C65195" w:rsidRPr="00CE7B4F" w:rsidRDefault="00C65195" w:rsidP="00C65195">
      <w:pPr>
        <w:rPr>
          <w:sz w:val="12"/>
        </w:rPr>
      </w:pPr>
      <w:r w:rsidRPr="00CE7B4F">
        <w:rPr>
          <w:sz w:val="12"/>
        </w:rPr>
        <w:t xml:space="preserve">Conversely, </w:t>
      </w:r>
      <w:r w:rsidRPr="00570049">
        <w:rPr>
          <w:rStyle w:val="Emphasis"/>
        </w:rPr>
        <w:t>our inner minds are no longer off limits</w:t>
      </w:r>
      <w:r w:rsidRPr="00CE7B4F">
        <w:rPr>
          <w:sz w:val="12"/>
        </w:rPr>
        <w:t xml:space="preserve"> either: while </w:t>
      </w:r>
      <w:r w:rsidRPr="00570049">
        <w:rPr>
          <w:rStyle w:val="StyleUnderline"/>
        </w:rPr>
        <w:t xml:space="preserve">emerging brain-computer interfaces allow us to train and direct computers, computers are increasingly able to peer into our minds and to </w:t>
      </w:r>
      <w:r w:rsidRPr="00570049">
        <w:rPr>
          <w:rStyle w:val="Emphasis"/>
        </w:rPr>
        <w:t>train and enhance us</w:t>
      </w:r>
      <w:r w:rsidRPr="00CE7B4F">
        <w:rPr>
          <w:sz w:val="12"/>
        </w:rPr>
        <w:t xml:space="preserve">. Or, to put it another way, </w:t>
      </w:r>
      <w:r w:rsidRPr="00570049">
        <w:rPr>
          <w:rStyle w:val="StyleUnderline"/>
        </w:rPr>
        <w:t xml:space="preserve">while we have been working to improve and enhance our machines, we now </w:t>
      </w:r>
      <w:proofErr w:type="spellStart"/>
      <w:r w:rsidRPr="00570049">
        <w:rPr>
          <w:rStyle w:val="StyleUnderline"/>
        </w:rPr>
        <w:t>realise</w:t>
      </w:r>
      <w:proofErr w:type="spellEnd"/>
      <w:r w:rsidRPr="00570049">
        <w:rPr>
          <w:rStyle w:val="StyleUnderline"/>
        </w:rPr>
        <w:t xml:space="preserve"> that our machines can enhance, improve – </w:t>
      </w:r>
      <w:r w:rsidRPr="00570049">
        <w:rPr>
          <w:rStyle w:val="Emphasis"/>
        </w:rPr>
        <w:t>and possibly control</w:t>
      </w:r>
      <w:r w:rsidRPr="00570049">
        <w:rPr>
          <w:rStyle w:val="StyleUnderline"/>
        </w:rPr>
        <w:t xml:space="preserve"> – us.</w:t>
      </w:r>
    </w:p>
    <w:p w14:paraId="3BA4C837" w14:textId="77777777" w:rsidR="00C65195" w:rsidRPr="00CE7B4F" w:rsidRDefault="00C65195" w:rsidP="00C65195">
      <w:pPr>
        <w:rPr>
          <w:sz w:val="12"/>
        </w:rPr>
      </w:pPr>
      <w:r w:rsidRPr="00570049">
        <w:rPr>
          <w:rStyle w:val="StyleUnderline"/>
        </w:rPr>
        <w:t>Cognitive Biotechnology aims to enhance and improve human thinking</w:t>
      </w:r>
      <w:r w:rsidRPr="00CE7B4F">
        <w:rPr>
          <w:sz w:val="12"/>
        </w:rPr>
        <w:t>, sensing, coordinating, and acting upon the physical and societal environment.</w:t>
      </w:r>
    </w:p>
    <w:p w14:paraId="3BA1C85D" w14:textId="77777777" w:rsidR="00C65195" w:rsidRDefault="00C65195" w:rsidP="00C65195">
      <w:pPr>
        <w:rPr>
          <w:rStyle w:val="StyleUnderline"/>
        </w:rPr>
      </w:pPr>
      <w:r w:rsidRPr="00CE7B4F">
        <w:rPr>
          <w:sz w:val="12"/>
        </w:rPr>
        <w:t xml:space="preserve">When considering the wide-ranging uses of </w:t>
      </w:r>
      <w:r w:rsidRPr="00152BF9">
        <w:rPr>
          <w:rStyle w:val="StyleUnderline"/>
        </w:rPr>
        <w:t>CBT</w:t>
      </w:r>
      <w:r w:rsidRPr="00CE7B4F">
        <w:rPr>
          <w:sz w:val="12"/>
        </w:rPr>
        <w:t xml:space="preserve">, it helps to distinguish among three broad </w:t>
      </w:r>
      <w:r w:rsidRPr="00152BF9">
        <w:rPr>
          <w:rStyle w:val="StyleUnderline"/>
        </w:rPr>
        <w:t>application</w:t>
      </w:r>
      <w:r w:rsidRPr="00CE7B4F">
        <w:rPr>
          <w:sz w:val="12"/>
        </w:rPr>
        <w:t xml:space="preserve"> areas, which </w:t>
      </w:r>
      <w:r w:rsidRPr="00152BF9">
        <w:rPr>
          <w:rStyle w:val="StyleUnderline"/>
        </w:rPr>
        <w:t>can be called</w:t>
      </w:r>
      <w:r w:rsidRPr="00CE7B4F">
        <w:rPr>
          <w:sz w:val="12"/>
        </w:rPr>
        <w:t xml:space="preserve"> “</w:t>
      </w:r>
      <w:r w:rsidRPr="00152BF9">
        <w:rPr>
          <w:rStyle w:val="Emphasis"/>
        </w:rPr>
        <w:t>the 3 R’s</w:t>
      </w:r>
      <w:r w:rsidRPr="00CE7B4F">
        <w:rPr>
          <w:sz w:val="12"/>
        </w:rPr>
        <w:t xml:space="preserve">” – </w:t>
      </w:r>
      <w:r w:rsidRPr="00152BF9">
        <w:rPr>
          <w:rStyle w:val="StyleUnderline"/>
        </w:rPr>
        <w:t>Recover, Raise, and Replace.</w:t>
      </w:r>
    </w:p>
    <w:p w14:paraId="48905E38" w14:textId="77777777" w:rsidR="00C65195" w:rsidRPr="00CE7B4F" w:rsidRDefault="00C65195" w:rsidP="00C65195">
      <w:pPr>
        <w:rPr>
          <w:sz w:val="12"/>
        </w:rPr>
      </w:pPr>
      <w:r w:rsidRPr="00152BF9">
        <w:rPr>
          <w:rStyle w:val="Emphasis"/>
        </w:rPr>
        <w:t>Recover</w:t>
      </w:r>
      <w:r w:rsidRPr="00152BF9">
        <w:rPr>
          <w:rStyle w:val="StyleUnderline"/>
        </w:rPr>
        <w:t xml:space="preserve"> includes the repair or rehabilitation of cognitive and biological impairments</w:t>
      </w:r>
      <w:r w:rsidRPr="00CE7B4F">
        <w:rPr>
          <w:sz w:val="12"/>
        </w:rPr>
        <w:t xml:space="preserve"> </w:t>
      </w:r>
      <w:r w:rsidRPr="00152BF9">
        <w:rPr>
          <w:rStyle w:val="StyleUnderline"/>
        </w:rPr>
        <w:t>that prevent the mind and body from functioning</w:t>
      </w:r>
      <w:r w:rsidRPr="00CE7B4F">
        <w:rPr>
          <w:sz w:val="12"/>
        </w:rPr>
        <w:t xml:space="preserve"> effectively. </w:t>
      </w:r>
      <w:r w:rsidRPr="00152BF9">
        <w:rPr>
          <w:rStyle w:val="StyleUnderline"/>
        </w:rPr>
        <w:t>The goal is to return abilities back to baseline functionality</w:t>
      </w:r>
      <w:r w:rsidRPr="00CE7B4F">
        <w:rPr>
          <w:sz w:val="12"/>
        </w:rPr>
        <w:t xml:space="preserve">. </w:t>
      </w:r>
      <w:r w:rsidRPr="00152BF9">
        <w:rPr>
          <w:rStyle w:val="StyleUnderline"/>
        </w:rPr>
        <w:t>Applications</w:t>
      </w:r>
      <w:r w:rsidRPr="00CE7B4F">
        <w:rPr>
          <w:sz w:val="12"/>
        </w:rPr>
        <w:t xml:space="preserve"> </w:t>
      </w:r>
      <w:r w:rsidRPr="00152BF9">
        <w:rPr>
          <w:rStyle w:val="StyleUnderline"/>
        </w:rPr>
        <w:t xml:space="preserve">include </w:t>
      </w:r>
      <w:r w:rsidRPr="00152BF9">
        <w:rPr>
          <w:rStyle w:val="Emphasis"/>
        </w:rPr>
        <w:t xml:space="preserve">helping injured soldiers recover </w:t>
      </w:r>
      <w:r w:rsidRPr="00CE7B4F">
        <w:rPr>
          <w:sz w:val="12"/>
        </w:rPr>
        <w:t xml:space="preserve">their physical capabilities; </w:t>
      </w:r>
      <w:r w:rsidRPr="00152BF9">
        <w:rPr>
          <w:rStyle w:val="StyleUnderline"/>
        </w:rPr>
        <w:t xml:space="preserve">healing </w:t>
      </w:r>
      <w:r w:rsidRPr="00152BF9">
        <w:rPr>
          <w:rStyle w:val="Emphasis"/>
        </w:rPr>
        <w:t>traumatic brain injury</w:t>
      </w:r>
      <w:r w:rsidRPr="00CE7B4F">
        <w:rPr>
          <w:sz w:val="12"/>
        </w:rPr>
        <w:t xml:space="preserve">; </w:t>
      </w:r>
      <w:r w:rsidRPr="00152BF9">
        <w:rPr>
          <w:rStyle w:val="StyleUnderline"/>
        </w:rPr>
        <w:t>treating</w:t>
      </w:r>
      <w:r w:rsidRPr="00CE7B4F">
        <w:rPr>
          <w:sz w:val="12"/>
        </w:rPr>
        <w:t xml:space="preserve"> post-traumatic stress disorder (</w:t>
      </w:r>
      <w:r w:rsidRPr="00152BF9">
        <w:rPr>
          <w:rStyle w:val="StyleUnderline"/>
        </w:rPr>
        <w:t>PTSD</w:t>
      </w:r>
      <w:r w:rsidRPr="00CE7B4F">
        <w:rPr>
          <w:sz w:val="12"/>
        </w:rPr>
        <w:t xml:space="preserve">); </w:t>
      </w:r>
      <w:r w:rsidRPr="00152BF9">
        <w:rPr>
          <w:rStyle w:val="StyleUnderline"/>
        </w:rPr>
        <w:t>recovering</w:t>
      </w:r>
      <w:r w:rsidRPr="00CE7B4F">
        <w:rPr>
          <w:sz w:val="12"/>
        </w:rPr>
        <w:t xml:space="preserve"> </w:t>
      </w:r>
      <w:r w:rsidRPr="00152BF9">
        <w:rPr>
          <w:rStyle w:val="StyleUnderline"/>
        </w:rPr>
        <w:t>or</w:t>
      </w:r>
      <w:r w:rsidRPr="00CE7B4F">
        <w:rPr>
          <w:sz w:val="12"/>
        </w:rPr>
        <w:t xml:space="preserve"> (in cases of traumatic stress) </w:t>
      </w:r>
      <w:r w:rsidRPr="00152BF9">
        <w:rPr>
          <w:rStyle w:val="StyleUnderline"/>
        </w:rPr>
        <w:t>suppressing memories</w:t>
      </w:r>
      <w:r w:rsidRPr="00CE7B4F">
        <w:rPr>
          <w:sz w:val="12"/>
        </w:rPr>
        <w:t xml:space="preserve">; </w:t>
      </w:r>
      <w:r w:rsidRPr="00152BF9">
        <w:rPr>
          <w:rStyle w:val="StyleUnderline"/>
        </w:rPr>
        <w:t>and</w:t>
      </w:r>
      <w:r w:rsidRPr="00CE7B4F">
        <w:rPr>
          <w:sz w:val="12"/>
        </w:rPr>
        <w:t xml:space="preserve"> </w:t>
      </w:r>
      <w:r w:rsidRPr="00152BF9">
        <w:rPr>
          <w:rStyle w:val="StyleUnderline"/>
        </w:rPr>
        <w:t>restoring decision-making and executive functions</w:t>
      </w:r>
      <w:r w:rsidRPr="00CE7B4F">
        <w:rPr>
          <w:sz w:val="12"/>
        </w:rPr>
        <w:t>.</w:t>
      </w:r>
    </w:p>
    <w:p w14:paraId="657B5A4A" w14:textId="77777777" w:rsidR="00C65195" w:rsidRPr="00CE7B4F" w:rsidRDefault="00C65195" w:rsidP="00C65195">
      <w:pPr>
        <w:rPr>
          <w:sz w:val="12"/>
        </w:rPr>
      </w:pPr>
      <w:r w:rsidRPr="00152BF9">
        <w:rPr>
          <w:rStyle w:val="Emphasis"/>
        </w:rPr>
        <w:t>Raise</w:t>
      </w:r>
      <w:r w:rsidRPr="00CE7B4F">
        <w:rPr>
          <w:sz w:val="12"/>
        </w:rPr>
        <w:t xml:space="preserve"> </w:t>
      </w:r>
      <w:r w:rsidRPr="00152BF9">
        <w:rPr>
          <w:rStyle w:val="StyleUnderline"/>
        </w:rPr>
        <w:t>includes</w:t>
      </w:r>
      <w:r w:rsidRPr="00CE7B4F">
        <w:rPr>
          <w:sz w:val="12"/>
        </w:rPr>
        <w:t xml:space="preserve"> the augmentation and </w:t>
      </w:r>
      <w:r w:rsidRPr="00152BF9">
        <w:rPr>
          <w:rStyle w:val="StyleUnderline"/>
        </w:rPr>
        <w:t>enhancement of cognitive and physiological function</w:t>
      </w:r>
      <w:r w:rsidRPr="00CE7B4F">
        <w:rPr>
          <w:sz w:val="12"/>
        </w:rPr>
        <w:t xml:space="preserve"> </w:t>
      </w:r>
      <w:r w:rsidRPr="00152BF9">
        <w:rPr>
          <w:rStyle w:val="Emphasis"/>
        </w:rPr>
        <w:t>past an individual’s natural baseline</w:t>
      </w:r>
      <w:r w:rsidRPr="00CE7B4F">
        <w:rPr>
          <w:sz w:val="12"/>
        </w:rPr>
        <w:t xml:space="preserve">, thereby effecting dramatic changes in operational effectiveness, preparedness, and training. </w:t>
      </w:r>
      <w:r w:rsidRPr="00152BF9">
        <w:rPr>
          <w:rStyle w:val="StyleUnderline"/>
        </w:rPr>
        <w:t>Applications</w:t>
      </w:r>
      <w:r w:rsidRPr="00CE7B4F">
        <w:rPr>
          <w:sz w:val="12"/>
        </w:rPr>
        <w:t xml:space="preserve"> </w:t>
      </w:r>
      <w:r w:rsidRPr="00152BF9">
        <w:rPr>
          <w:rStyle w:val="StyleUnderline"/>
        </w:rPr>
        <w:t xml:space="preserve">include </w:t>
      </w:r>
      <w:r w:rsidRPr="00152BF9">
        <w:rPr>
          <w:rStyle w:val="Emphasis"/>
        </w:rPr>
        <w:t>sensory enhancement</w:t>
      </w:r>
      <w:r w:rsidRPr="00CE7B4F">
        <w:rPr>
          <w:sz w:val="12"/>
        </w:rPr>
        <w:t xml:space="preserve"> (</w:t>
      </w:r>
      <w:r w:rsidRPr="00152BF9">
        <w:rPr>
          <w:rStyle w:val="StyleUnderline"/>
        </w:rPr>
        <w:t>such as seeing farther</w:t>
      </w:r>
      <w:r w:rsidRPr="00CE7B4F">
        <w:rPr>
          <w:sz w:val="12"/>
        </w:rPr>
        <w:t xml:space="preserve"> </w:t>
      </w:r>
      <w:r w:rsidRPr="00152BF9">
        <w:rPr>
          <w:rStyle w:val="StyleUnderline"/>
        </w:rPr>
        <w:t>or hearing more acutely</w:t>
      </w:r>
      <w:r w:rsidRPr="00CE7B4F">
        <w:rPr>
          <w:sz w:val="12"/>
        </w:rPr>
        <w:t xml:space="preserve">); </w:t>
      </w:r>
      <w:r w:rsidRPr="00C54E93">
        <w:rPr>
          <w:rStyle w:val="Emphasis"/>
        </w:rPr>
        <w:t>faster information processing</w:t>
      </w:r>
      <w:r w:rsidRPr="00CE7B4F">
        <w:rPr>
          <w:sz w:val="12"/>
        </w:rPr>
        <w:t xml:space="preserve">; </w:t>
      </w:r>
      <w:r w:rsidRPr="00C54E93">
        <w:rPr>
          <w:rStyle w:val="Emphasis"/>
        </w:rPr>
        <w:t>quicker and more effective decision-making</w:t>
      </w:r>
      <w:r w:rsidRPr="00CE7B4F">
        <w:rPr>
          <w:sz w:val="12"/>
        </w:rPr>
        <w:t xml:space="preserve">; more </w:t>
      </w:r>
      <w:r w:rsidRPr="00C54E93">
        <w:rPr>
          <w:rStyle w:val="Emphasis"/>
        </w:rPr>
        <w:t>efficient learning and language acquisition</w:t>
      </w:r>
      <w:r w:rsidRPr="00CE7B4F">
        <w:rPr>
          <w:sz w:val="12"/>
        </w:rPr>
        <w:t xml:space="preserve">; </w:t>
      </w:r>
      <w:r w:rsidRPr="00C54E93">
        <w:rPr>
          <w:rStyle w:val="StyleUnderline"/>
        </w:rPr>
        <w:t xml:space="preserve">and greater </w:t>
      </w:r>
      <w:r w:rsidRPr="00CE7B4F">
        <w:rPr>
          <w:sz w:val="12"/>
        </w:rPr>
        <w:t xml:space="preserve">physical exertion and </w:t>
      </w:r>
      <w:r w:rsidRPr="00C54E93">
        <w:rPr>
          <w:rStyle w:val="Emphasis"/>
        </w:rPr>
        <w:t>endurance</w:t>
      </w:r>
      <w:r w:rsidRPr="00CE7B4F">
        <w:rPr>
          <w:sz w:val="12"/>
        </w:rPr>
        <w:t xml:space="preserve">. What is true for individual capabilities could similarly be true for groups. </w:t>
      </w:r>
      <w:r w:rsidRPr="00C54E93">
        <w:rPr>
          <w:rStyle w:val="StyleUnderline"/>
        </w:rPr>
        <w:t>CBT could be used to raise unit capabilities</w:t>
      </w:r>
      <w:r w:rsidRPr="00CE7B4F">
        <w:rPr>
          <w:sz w:val="12"/>
        </w:rPr>
        <w:t xml:space="preserve"> </w:t>
      </w:r>
      <w:r w:rsidRPr="00C54E93">
        <w:rPr>
          <w:rStyle w:val="StyleUnderline"/>
        </w:rPr>
        <w:t xml:space="preserve">through </w:t>
      </w:r>
      <w:r w:rsidRPr="00C54E93">
        <w:rPr>
          <w:rStyle w:val="Emphasis"/>
        </w:rPr>
        <w:t>distributed intelligence</w:t>
      </w:r>
      <w:r w:rsidRPr="00CE7B4F">
        <w:rPr>
          <w:sz w:val="12"/>
        </w:rPr>
        <w:t xml:space="preserve"> – that is, </w:t>
      </w:r>
      <w:r w:rsidRPr="00C54E93">
        <w:rPr>
          <w:rStyle w:val="StyleUnderline"/>
        </w:rPr>
        <w:t>all members of the unit see and know what each individual member sees and knows</w:t>
      </w:r>
      <w:r w:rsidRPr="00CE7B4F">
        <w:rPr>
          <w:sz w:val="12"/>
        </w:rPr>
        <w:t xml:space="preserve">, thus </w:t>
      </w:r>
      <w:r w:rsidRPr="00C54E93">
        <w:rPr>
          <w:rStyle w:val="StyleUnderline"/>
        </w:rPr>
        <w:t>reducing the “fog of war”</w:t>
      </w:r>
      <w:r w:rsidRPr="00CE7B4F">
        <w:rPr>
          <w:sz w:val="12"/>
        </w:rPr>
        <w:t xml:space="preserve"> and improving rapid decision-making, as well as enabling more rapid acquisition and assimilation of new fighting techniques and technologies.</w:t>
      </w:r>
    </w:p>
    <w:p w14:paraId="4843C1D1" w14:textId="77777777" w:rsidR="00C65195" w:rsidRDefault="00C65195" w:rsidP="00C65195">
      <w:pPr>
        <w:rPr>
          <w:rStyle w:val="Emphasis"/>
        </w:rPr>
      </w:pPr>
      <w:r w:rsidRPr="00C54E93">
        <w:rPr>
          <w:rStyle w:val="Emphasis"/>
        </w:rPr>
        <w:t>Replace</w:t>
      </w:r>
      <w:r w:rsidRPr="00CE7B4F">
        <w:rPr>
          <w:sz w:val="12"/>
        </w:rPr>
        <w:t xml:space="preserve"> </w:t>
      </w:r>
      <w:r w:rsidRPr="00C54E93">
        <w:rPr>
          <w:rStyle w:val="StyleUnderline"/>
        </w:rPr>
        <w:t>includes the enhancement</w:t>
      </w:r>
      <w:r w:rsidRPr="00CE7B4F">
        <w:rPr>
          <w:sz w:val="12"/>
        </w:rPr>
        <w:t xml:space="preserve"> (and possibly substitution) of </w:t>
      </w:r>
      <w:r w:rsidRPr="00C54E93">
        <w:rPr>
          <w:rStyle w:val="StyleUnderline"/>
        </w:rPr>
        <w:t>mental and physical functions</w:t>
      </w:r>
      <w:r w:rsidRPr="00CE7B4F">
        <w:rPr>
          <w:sz w:val="12"/>
        </w:rPr>
        <w:t xml:space="preserve"> past the bounds of human potential. </w:t>
      </w:r>
      <w:r w:rsidRPr="00C6542C">
        <w:rPr>
          <w:rStyle w:val="StyleUnderline"/>
        </w:rPr>
        <w:t>Sensory connections could be replaced</w:t>
      </w:r>
      <w:r w:rsidRPr="00CE7B4F">
        <w:rPr>
          <w:sz w:val="12"/>
        </w:rPr>
        <w:t xml:space="preserve"> with computer interfaces, </w:t>
      </w:r>
      <w:r w:rsidRPr="00C6542C">
        <w:rPr>
          <w:rStyle w:val="StyleUnderline"/>
        </w:rPr>
        <w:t>making human capabilities independent of their five natural senses</w:t>
      </w:r>
      <w:r w:rsidRPr="00CE7B4F">
        <w:rPr>
          <w:sz w:val="12"/>
        </w:rPr>
        <w:t xml:space="preserve">. </w:t>
      </w:r>
      <w:r w:rsidRPr="00C6542C">
        <w:rPr>
          <w:rStyle w:val="StyleUnderline"/>
        </w:rPr>
        <w:t>Verbal communication could be replaced by</w:t>
      </w:r>
      <w:r w:rsidRPr="00CE7B4F">
        <w:rPr>
          <w:sz w:val="12"/>
        </w:rPr>
        <w:t xml:space="preserve"> computer-aided </w:t>
      </w:r>
      <w:r w:rsidRPr="00C6542C">
        <w:rPr>
          <w:rStyle w:val="Emphasis"/>
        </w:rPr>
        <w:t>telepathy</w:t>
      </w:r>
      <w:r w:rsidRPr="00CE7B4F">
        <w:rPr>
          <w:sz w:val="12"/>
        </w:rPr>
        <w:t xml:space="preserve"> or data downloads. </w:t>
      </w:r>
      <w:r w:rsidRPr="00C6542C">
        <w:rPr>
          <w:rStyle w:val="StyleUnderline"/>
        </w:rPr>
        <w:t xml:space="preserve">Physical action could be replaced by remote </w:t>
      </w:r>
      <w:proofErr w:type="gramStart"/>
      <w:r w:rsidRPr="00C6542C">
        <w:rPr>
          <w:rStyle w:val="StyleUnderline"/>
        </w:rPr>
        <w:t>robots</w:t>
      </w:r>
      <w:proofErr w:type="gramEnd"/>
      <w:r w:rsidRPr="00CE7B4F">
        <w:rPr>
          <w:sz w:val="12"/>
        </w:rPr>
        <w:t xml:space="preserve"> </w:t>
      </w:r>
      <w:r w:rsidRPr="00C6542C">
        <w:rPr>
          <w:rStyle w:val="StyleUnderline"/>
        </w:rPr>
        <w:t>or</w:t>
      </w:r>
      <w:r w:rsidRPr="00CE7B4F">
        <w:rPr>
          <w:sz w:val="12"/>
        </w:rPr>
        <w:t xml:space="preserve"> “loyal wingman” </w:t>
      </w:r>
      <w:r w:rsidRPr="00C6542C">
        <w:rPr>
          <w:rStyle w:val="StyleUnderline"/>
        </w:rPr>
        <w:t xml:space="preserve">drones </w:t>
      </w:r>
      <w:r w:rsidRPr="00C6542C">
        <w:rPr>
          <w:rStyle w:val="Emphasis"/>
        </w:rPr>
        <w:t>directed by the mind</w:t>
      </w:r>
      <w:r w:rsidRPr="00C6542C">
        <w:rPr>
          <w:rStyle w:val="StyleUnderline"/>
        </w:rPr>
        <w:t xml:space="preserve"> of the operator</w:t>
      </w:r>
      <w:r w:rsidRPr="00CE7B4F">
        <w:rPr>
          <w:sz w:val="12"/>
        </w:rPr>
        <w:t xml:space="preserve">. This is perhaps the most futuristic form of enhancement, with most research and development nascent in nature. It is important to note that </w:t>
      </w:r>
      <w:r w:rsidRPr="00C6542C">
        <w:rPr>
          <w:rStyle w:val="StyleUnderline"/>
        </w:rPr>
        <w:t>this form</w:t>
      </w:r>
      <w:r w:rsidRPr="00CE7B4F">
        <w:rPr>
          <w:sz w:val="12"/>
        </w:rPr>
        <w:t xml:space="preserve"> of enhancement </w:t>
      </w:r>
      <w:r w:rsidRPr="00C6542C">
        <w:rPr>
          <w:rStyle w:val="StyleUnderline"/>
        </w:rPr>
        <w:t>does</w:t>
      </w:r>
      <w:r w:rsidRPr="00CE7B4F">
        <w:rPr>
          <w:sz w:val="12"/>
        </w:rPr>
        <w:t xml:space="preserve"> </w:t>
      </w:r>
      <w:r w:rsidRPr="00C6542C">
        <w:rPr>
          <w:rStyle w:val="StyleUnderline"/>
        </w:rPr>
        <w:t>not</w:t>
      </w:r>
      <w:r w:rsidRPr="00CE7B4F">
        <w:rPr>
          <w:sz w:val="12"/>
        </w:rPr>
        <w:t xml:space="preserve"> completely </w:t>
      </w:r>
      <w:r w:rsidRPr="00C6542C">
        <w:rPr>
          <w:rStyle w:val="StyleUnderline"/>
        </w:rPr>
        <w:t>remove human interaction</w:t>
      </w:r>
      <w:r w:rsidRPr="00CE7B4F">
        <w:rPr>
          <w:sz w:val="12"/>
        </w:rPr>
        <w:t xml:space="preserve">, or else it would be simply another form of automation; it </w:t>
      </w:r>
      <w:r w:rsidRPr="00C6542C">
        <w:rPr>
          <w:rStyle w:val="StyleUnderline"/>
        </w:rPr>
        <w:t xml:space="preserve">is really about the </w:t>
      </w:r>
      <w:r w:rsidRPr="00C6542C">
        <w:rPr>
          <w:rStyle w:val="Emphasis"/>
        </w:rPr>
        <w:t>merger of human biology and mechanical actuation.</w:t>
      </w:r>
    </w:p>
    <w:p w14:paraId="6A6F4F35" w14:textId="77777777" w:rsidR="00C65195" w:rsidRPr="00CE7B4F" w:rsidRDefault="00C65195" w:rsidP="00C65195">
      <w:pPr>
        <w:rPr>
          <w:sz w:val="12"/>
        </w:rPr>
      </w:pPr>
      <w:r w:rsidRPr="00CE7B4F">
        <w:rPr>
          <w:sz w:val="12"/>
        </w:rPr>
        <w:t xml:space="preserve">These </w:t>
      </w:r>
      <w:r w:rsidRPr="00C6542C">
        <w:rPr>
          <w:rStyle w:val="StyleUnderline"/>
        </w:rPr>
        <w:t>distinctions</w:t>
      </w:r>
      <w:r w:rsidRPr="00CE7B4F">
        <w:rPr>
          <w:sz w:val="12"/>
        </w:rPr>
        <w:t xml:space="preserve"> may prove helpful in setting priorities for further research, investment in technological development, and adoption for operational use. And they could also </w:t>
      </w:r>
      <w:r w:rsidRPr="00C6542C">
        <w:rPr>
          <w:rStyle w:val="StyleUnderline"/>
        </w:rPr>
        <w:t>help</w:t>
      </w:r>
      <w:r w:rsidRPr="00CE7B4F">
        <w:rPr>
          <w:sz w:val="12"/>
        </w:rPr>
        <w:t xml:space="preserve"> in </w:t>
      </w:r>
      <w:r w:rsidRPr="00C6542C">
        <w:rPr>
          <w:rStyle w:val="StyleUnderline"/>
        </w:rPr>
        <w:t>set</w:t>
      </w:r>
      <w:r w:rsidRPr="00CE7B4F">
        <w:rPr>
          <w:sz w:val="12"/>
        </w:rPr>
        <w:t xml:space="preserve">ting </w:t>
      </w:r>
      <w:r w:rsidRPr="00C6542C">
        <w:rPr>
          <w:rStyle w:val="StyleUnderline"/>
        </w:rPr>
        <w:t>principles of responsible use</w:t>
      </w:r>
      <w:r w:rsidRPr="00CE7B4F">
        <w:rPr>
          <w:sz w:val="12"/>
        </w:rPr>
        <w:t xml:space="preserve">, </w:t>
      </w:r>
      <w:r w:rsidRPr="00C6542C">
        <w:rPr>
          <w:rStyle w:val="StyleUnderline"/>
        </w:rPr>
        <w:t>considering the three categories’ differing levels of technical risk and ethical uncertainty</w:t>
      </w:r>
      <w:r w:rsidRPr="00CE7B4F">
        <w:rPr>
          <w:sz w:val="12"/>
        </w:rPr>
        <w:t>.</w:t>
      </w:r>
    </w:p>
    <w:p w14:paraId="4B3E8DC1" w14:textId="77777777" w:rsidR="00C65195" w:rsidRPr="00CE7B4F" w:rsidRDefault="00C65195" w:rsidP="00C65195">
      <w:pPr>
        <w:rPr>
          <w:sz w:val="12"/>
        </w:rPr>
      </w:pPr>
      <w:r w:rsidRPr="00CE7B4F">
        <w:rPr>
          <w:sz w:val="12"/>
        </w:rPr>
        <w:t>The current state and future potential of CBT</w:t>
      </w:r>
    </w:p>
    <w:p w14:paraId="39D0F55D" w14:textId="77777777" w:rsidR="00C65195" w:rsidRPr="00CE7B4F" w:rsidRDefault="00C65195" w:rsidP="00C65195">
      <w:pPr>
        <w:rPr>
          <w:sz w:val="12"/>
        </w:rPr>
      </w:pPr>
      <w:r w:rsidRPr="00C6542C">
        <w:rPr>
          <w:rStyle w:val="StyleUnderline"/>
        </w:rPr>
        <w:t xml:space="preserve">Cognitive Biotechnologies are </w:t>
      </w:r>
      <w:r w:rsidRPr="00CE7B4F">
        <w:rPr>
          <w:sz w:val="12"/>
        </w:rPr>
        <w:t xml:space="preserve">at present </w:t>
      </w:r>
      <w:r w:rsidRPr="00C6542C">
        <w:rPr>
          <w:rStyle w:val="StyleUnderline"/>
        </w:rPr>
        <w:t>focused on three main areas of research</w:t>
      </w:r>
      <w:r w:rsidRPr="00CE7B4F">
        <w:rPr>
          <w:sz w:val="12"/>
        </w:rPr>
        <w:t xml:space="preserve">: </w:t>
      </w:r>
      <w:r w:rsidRPr="00C6542C">
        <w:rPr>
          <w:rStyle w:val="Emphasis"/>
        </w:rPr>
        <w:t xml:space="preserve">biophysical, </w:t>
      </w:r>
      <w:proofErr w:type="gramStart"/>
      <w:r w:rsidRPr="00C6542C">
        <w:rPr>
          <w:rStyle w:val="Emphasis"/>
        </w:rPr>
        <w:t>biochemical</w:t>
      </w:r>
      <w:proofErr w:type="gramEnd"/>
      <w:r w:rsidRPr="00C6542C">
        <w:rPr>
          <w:rStyle w:val="Emphasis"/>
        </w:rPr>
        <w:t xml:space="preserve"> and </w:t>
      </w:r>
      <w:proofErr w:type="spellStart"/>
      <w:r w:rsidRPr="00C6542C">
        <w:rPr>
          <w:rStyle w:val="Emphasis"/>
        </w:rPr>
        <w:t>behavioural</w:t>
      </w:r>
      <w:proofErr w:type="spellEnd"/>
      <w:r w:rsidRPr="00CE7B4F">
        <w:rPr>
          <w:sz w:val="12"/>
        </w:rPr>
        <w:t xml:space="preserve">. </w:t>
      </w:r>
      <w:r w:rsidRPr="00C6542C">
        <w:rPr>
          <w:rStyle w:val="StyleUnderline"/>
        </w:rPr>
        <w:t>The future</w:t>
      </w:r>
      <w:r w:rsidRPr="00CE7B4F">
        <w:rPr>
          <w:sz w:val="12"/>
        </w:rPr>
        <w:t xml:space="preserve"> direction of these technologies </w:t>
      </w:r>
      <w:r w:rsidRPr="00C6542C">
        <w:rPr>
          <w:rStyle w:val="StyleUnderline"/>
        </w:rPr>
        <w:t>is difficult to predict</w:t>
      </w:r>
      <w:r w:rsidRPr="00CE7B4F">
        <w:rPr>
          <w:sz w:val="12"/>
        </w:rPr>
        <w:t xml:space="preserve">, particularly as many are still emerging. </w:t>
      </w:r>
      <w:r w:rsidRPr="00C6542C">
        <w:rPr>
          <w:rStyle w:val="StyleUnderline"/>
        </w:rPr>
        <w:t>But they have the potential to significantly disrupt existing assumptions</w:t>
      </w:r>
      <w:r w:rsidRPr="00CE7B4F">
        <w:rPr>
          <w:sz w:val="12"/>
        </w:rPr>
        <w:t xml:space="preserve"> about the evolution of civil society, the economy, and military affairs. It is therefore in the interest of the Alliance to closely monitor the rise of those technologies and applications that are most likely to affect or disrupt current </w:t>
      </w:r>
      <w:proofErr w:type="spellStart"/>
      <w:r w:rsidRPr="00CE7B4F">
        <w:rPr>
          <w:sz w:val="12"/>
        </w:rPr>
        <w:t>defence</w:t>
      </w:r>
      <w:proofErr w:type="spellEnd"/>
      <w:r w:rsidRPr="00CE7B4F">
        <w:rPr>
          <w:sz w:val="12"/>
        </w:rPr>
        <w:t xml:space="preserve"> constructs and doctrine. Moreover, it will be important to direct early-stage investment into those areas that are particularly promising for the Alliance, or to those which will most likely impact its competitiveness.</w:t>
      </w:r>
    </w:p>
    <w:p w14:paraId="2061B8DE" w14:textId="77777777" w:rsidR="00C65195" w:rsidRPr="00CE7B4F" w:rsidRDefault="00C65195" w:rsidP="00C65195">
      <w:pPr>
        <w:rPr>
          <w:sz w:val="12"/>
        </w:rPr>
      </w:pPr>
      <w:r w:rsidRPr="00CE7B4F">
        <w:rPr>
          <w:sz w:val="12"/>
        </w:rPr>
        <w:t>Biophysical technologies</w:t>
      </w:r>
    </w:p>
    <w:p w14:paraId="5FFDEC72" w14:textId="77777777" w:rsidR="00C65195" w:rsidRPr="00CE7B4F" w:rsidRDefault="00C65195" w:rsidP="00C65195">
      <w:pPr>
        <w:rPr>
          <w:sz w:val="12"/>
        </w:rPr>
      </w:pPr>
      <w:r w:rsidRPr="00C6542C">
        <w:rPr>
          <w:rStyle w:val="StyleUnderline"/>
        </w:rPr>
        <w:t>Advances in</w:t>
      </w:r>
      <w:r w:rsidRPr="00CE7B4F">
        <w:rPr>
          <w:sz w:val="12"/>
        </w:rPr>
        <w:t xml:space="preserve"> the biophysical area </w:t>
      </w:r>
      <w:proofErr w:type="spellStart"/>
      <w:r w:rsidRPr="00CE7B4F">
        <w:rPr>
          <w:sz w:val="12"/>
        </w:rPr>
        <w:t>centre</w:t>
      </w:r>
      <w:proofErr w:type="spellEnd"/>
      <w:r w:rsidRPr="00CE7B4F">
        <w:rPr>
          <w:sz w:val="12"/>
        </w:rPr>
        <w:t xml:space="preserve"> on </w:t>
      </w:r>
      <w:r w:rsidRPr="00C6542C">
        <w:rPr>
          <w:rStyle w:val="StyleUnderline"/>
        </w:rPr>
        <w:t>brain computer interfaces</w:t>
      </w:r>
      <w:r w:rsidRPr="00CE7B4F">
        <w:rPr>
          <w:sz w:val="12"/>
        </w:rPr>
        <w:t xml:space="preserve"> (BCI), which </w:t>
      </w:r>
      <w:r w:rsidRPr="00C6542C">
        <w:rPr>
          <w:rStyle w:val="StyleUnderline"/>
        </w:rPr>
        <w:t>can be directly inserted into the human body</w:t>
      </w:r>
      <w:r w:rsidRPr="00CE7B4F">
        <w:rPr>
          <w:sz w:val="12"/>
        </w:rPr>
        <w:t xml:space="preserve"> </w:t>
      </w:r>
      <w:r w:rsidRPr="00C6542C">
        <w:rPr>
          <w:rStyle w:val="StyleUnderline"/>
        </w:rPr>
        <w:t>or via</w:t>
      </w:r>
      <w:r w:rsidRPr="00CE7B4F">
        <w:rPr>
          <w:sz w:val="12"/>
        </w:rPr>
        <w:t xml:space="preserve"> </w:t>
      </w:r>
      <w:r w:rsidRPr="00C6542C">
        <w:rPr>
          <w:rStyle w:val="Emphasis"/>
        </w:rPr>
        <w:t>transcranial direct-current stimulation</w:t>
      </w:r>
      <w:r w:rsidRPr="00CE7B4F">
        <w:rPr>
          <w:sz w:val="12"/>
        </w:rPr>
        <w:t xml:space="preserve"> (</w:t>
      </w:r>
      <w:proofErr w:type="spellStart"/>
      <w:r w:rsidRPr="00CE7B4F">
        <w:rPr>
          <w:sz w:val="12"/>
        </w:rPr>
        <w:t>tDCS</w:t>
      </w:r>
      <w:proofErr w:type="spellEnd"/>
      <w:r w:rsidRPr="00CE7B4F">
        <w:rPr>
          <w:sz w:val="12"/>
        </w:rPr>
        <w:t xml:space="preserve">). </w:t>
      </w:r>
      <w:proofErr w:type="spellStart"/>
      <w:r w:rsidRPr="00C6542C">
        <w:rPr>
          <w:rStyle w:val="StyleUnderline"/>
        </w:rPr>
        <w:t>tDCS</w:t>
      </w:r>
      <w:proofErr w:type="spellEnd"/>
      <w:r w:rsidRPr="00CE7B4F">
        <w:rPr>
          <w:sz w:val="12"/>
        </w:rPr>
        <w:t xml:space="preserve"> is a form of neuromodulation that </w:t>
      </w:r>
      <w:r w:rsidRPr="00C6542C">
        <w:rPr>
          <w:rStyle w:val="StyleUnderline"/>
        </w:rPr>
        <w:t>uses constant, direct currents</w:t>
      </w:r>
      <w:r w:rsidRPr="00CE7B4F">
        <w:rPr>
          <w:sz w:val="12"/>
        </w:rPr>
        <w:t xml:space="preserve"> </w:t>
      </w:r>
      <w:r w:rsidRPr="00C6542C">
        <w:rPr>
          <w:rStyle w:val="StyleUnderline"/>
        </w:rPr>
        <w:t>delivered via electrodes on the head,</w:t>
      </w:r>
      <w:r w:rsidRPr="00CE7B4F">
        <w:rPr>
          <w:sz w:val="12"/>
        </w:rPr>
        <w:t xml:space="preserve"> </w:t>
      </w:r>
      <w:r w:rsidRPr="00C6542C">
        <w:rPr>
          <w:rStyle w:val="Emphasis"/>
        </w:rPr>
        <w:t>and can be worn</w:t>
      </w:r>
      <w:r w:rsidRPr="00CE7B4F">
        <w:rPr>
          <w:sz w:val="12"/>
        </w:rPr>
        <w:t xml:space="preserve"> or removed at will. While </w:t>
      </w:r>
      <w:r w:rsidRPr="00387B17">
        <w:rPr>
          <w:rStyle w:val="StyleUnderline"/>
        </w:rPr>
        <w:t>BCI was originally developed to provide assistive technologies</w:t>
      </w:r>
      <w:r w:rsidRPr="00CE7B4F">
        <w:rPr>
          <w:sz w:val="12"/>
        </w:rPr>
        <w:t xml:space="preserve"> (</w:t>
      </w:r>
      <w:r w:rsidRPr="00387B17">
        <w:rPr>
          <w:rStyle w:val="Emphasis"/>
        </w:rPr>
        <w:t>such as prosthetic arms</w:t>
      </w:r>
      <w:r w:rsidRPr="00CE7B4F">
        <w:rPr>
          <w:sz w:val="12"/>
        </w:rPr>
        <w:t xml:space="preserve"> and mentally controlled wheelchairs), </w:t>
      </w:r>
      <w:r w:rsidRPr="00387B17">
        <w:rPr>
          <w:rStyle w:val="StyleUnderline"/>
        </w:rPr>
        <w:t xml:space="preserve">recent developments in </w:t>
      </w:r>
      <w:proofErr w:type="gramStart"/>
      <w:r w:rsidRPr="00387B17">
        <w:rPr>
          <w:rStyle w:val="StyleUnderline"/>
        </w:rPr>
        <w:t>bi-directionality</w:t>
      </w:r>
      <w:proofErr w:type="gramEnd"/>
      <w:r w:rsidRPr="00CE7B4F">
        <w:rPr>
          <w:sz w:val="12"/>
        </w:rPr>
        <w:t xml:space="preserve"> have </w:t>
      </w:r>
      <w:r w:rsidRPr="00387B17">
        <w:rPr>
          <w:rStyle w:val="StyleUnderline"/>
        </w:rPr>
        <w:t xml:space="preserve">allowed for </w:t>
      </w:r>
      <w:r w:rsidRPr="00387B17">
        <w:rPr>
          <w:rStyle w:val="Emphasis"/>
        </w:rPr>
        <w:t>enhanced sensing</w:t>
      </w:r>
      <w:r w:rsidRPr="00CE7B4F">
        <w:rPr>
          <w:sz w:val="12"/>
        </w:rPr>
        <w:t xml:space="preserve">, for example, </w:t>
      </w:r>
      <w:r w:rsidRPr="00387B17">
        <w:rPr>
          <w:rStyle w:val="StyleUnderline"/>
        </w:rPr>
        <w:t>bionic eyes</w:t>
      </w:r>
      <w:r w:rsidRPr="00CE7B4F">
        <w:rPr>
          <w:sz w:val="12"/>
        </w:rPr>
        <w:t xml:space="preserve"> </w:t>
      </w:r>
      <w:r w:rsidRPr="00387B17">
        <w:rPr>
          <w:rStyle w:val="StyleUnderline"/>
        </w:rPr>
        <w:t>or other enhancements to situational awareness</w:t>
      </w:r>
      <w:r w:rsidRPr="00CE7B4F">
        <w:rPr>
          <w:sz w:val="12"/>
        </w:rPr>
        <w:t xml:space="preserve">. Further </w:t>
      </w:r>
      <w:r w:rsidRPr="00387B17">
        <w:rPr>
          <w:rStyle w:val="StyleUnderline"/>
        </w:rPr>
        <w:t>applications</w:t>
      </w:r>
      <w:r w:rsidRPr="00CE7B4F">
        <w:rPr>
          <w:sz w:val="12"/>
        </w:rPr>
        <w:t xml:space="preserve"> of these technologies </w:t>
      </w:r>
      <w:r w:rsidRPr="00387B17">
        <w:rPr>
          <w:rStyle w:val="StyleUnderline"/>
        </w:rPr>
        <w:t xml:space="preserve">could lead to </w:t>
      </w:r>
      <w:r w:rsidRPr="00387B17">
        <w:rPr>
          <w:rStyle w:val="Emphasis"/>
        </w:rPr>
        <w:t>mental control</w:t>
      </w:r>
      <w:r w:rsidRPr="00387B17">
        <w:rPr>
          <w:rStyle w:val="StyleUnderline"/>
        </w:rPr>
        <w:t xml:space="preserve"> of aircraft or ground vehicle systems</w:t>
      </w:r>
      <w:r w:rsidRPr="00CE7B4F">
        <w:rPr>
          <w:sz w:val="12"/>
        </w:rPr>
        <w:t xml:space="preserve">; </w:t>
      </w:r>
      <w:r w:rsidRPr="00387B17">
        <w:rPr>
          <w:rStyle w:val="Emphasis"/>
        </w:rPr>
        <w:t>mind-guided drones or missiles</w:t>
      </w:r>
      <w:r w:rsidRPr="00CE7B4F">
        <w:rPr>
          <w:sz w:val="12"/>
        </w:rPr>
        <w:t xml:space="preserve">; </w:t>
      </w:r>
      <w:r w:rsidRPr="00387B17">
        <w:rPr>
          <w:rStyle w:val="StyleUnderline"/>
        </w:rPr>
        <w:t xml:space="preserve">or the </w:t>
      </w:r>
      <w:proofErr w:type="spellStart"/>
      <w:r w:rsidRPr="00387B17">
        <w:rPr>
          <w:rStyle w:val="StyleUnderline"/>
        </w:rPr>
        <w:t>mechanisation</w:t>
      </w:r>
      <w:proofErr w:type="spellEnd"/>
      <w:r w:rsidRPr="00387B17">
        <w:rPr>
          <w:rStyle w:val="StyleUnderline"/>
        </w:rPr>
        <w:t xml:space="preserve"> of soldiers via </w:t>
      </w:r>
      <w:r w:rsidRPr="00387B17">
        <w:rPr>
          <w:rStyle w:val="Emphasis"/>
        </w:rPr>
        <w:t>exoskeletons</w:t>
      </w:r>
      <w:r w:rsidRPr="00CE7B4F">
        <w:rPr>
          <w:sz w:val="12"/>
        </w:rPr>
        <w:t xml:space="preserve"> and advanced sensors.</w:t>
      </w:r>
    </w:p>
    <w:p w14:paraId="2B64BC6A" w14:textId="77777777" w:rsidR="00C65195" w:rsidRPr="00CE7B4F" w:rsidRDefault="00C65195" w:rsidP="00C65195">
      <w:pPr>
        <w:rPr>
          <w:sz w:val="12"/>
        </w:rPr>
      </w:pPr>
      <w:r w:rsidRPr="00CE7B4F">
        <w:rPr>
          <w:sz w:val="12"/>
        </w:rPr>
        <w:t>Exoskeletons can improve a soldier’s physical capabilities, allowing them to run faster, lift heavier objects and relieve strain on the body.</w:t>
      </w:r>
    </w:p>
    <w:p w14:paraId="529CF0AB" w14:textId="77777777" w:rsidR="00C65195" w:rsidRPr="00CE7B4F" w:rsidRDefault="00C65195" w:rsidP="00C65195">
      <w:pPr>
        <w:rPr>
          <w:sz w:val="12"/>
        </w:rPr>
      </w:pPr>
      <w:r w:rsidRPr="00CE7B4F">
        <w:rPr>
          <w:sz w:val="12"/>
        </w:rPr>
        <w:t xml:space="preserve">At the same time, </w:t>
      </w:r>
      <w:proofErr w:type="spellStart"/>
      <w:r w:rsidRPr="00707144">
        <w:rPr>
          <w:rStyle w:val="StyleUnderline"/>
        </w:rPr>
        <w:t>tDCS</w:t>
      </w:r>
      <w:proofErr w:type="spellEnd"/>
      <w:r w:rsidRPr="00707144">
        <w:rPr>
          <w:rStyle w:val="StyleUnderline"/>
        </w:rPr>
        <w:t xml:space="preserve"> applications have been shown to regulate the human brain itself</w:t>
      </w:r>
      <w:r w:rsidRPr="00CE7B4F">
        <w:rPr>
          <w:sz w:val="12"/>
        </w:rPr>
        <w:t xml:space="preserve">, </w:t>
      </w:r>
      <w:r w:rsidRPr="00707144">
        <w:rPr>
          <w:rStyle w:val="StyleUnderline"/>
        </w:rPr>
        <w:t>affecting</w:t>
      </w:r>
      <w:r w:rsidRPr="00CE7B4F">
        <w:rPr>
          <w:sz w:val="12"/>
        </w:rPr>
        <w:t xml:space="preserve"> the brain’s </w:t>
      </w:r>
      <w:r w:rsidRPr="00707144">
        <w:rPr>
          <w:rStyle w:val="Emphasis"/>
        </w:rPr>
        <w:t>executive functions</w:t>
      </w:r>
      <w:r w:rsidRPr="00CE7B4F">
        <w:rPr>
          <w:sz w:val="12"/>
        </w:rPr>
        <w:t xml:space="preserve">, </w:t>
      </w:r>
      <w:r w:rsidRPr="00707144">
        <w:rPr>
          <w:rStyle w:val="Emphasis"/>
        </w:rPr>
        <w:t>learning mechanisms,</w:t>
      </w:r>
      <w:r w:rsidRPr="00CE7B4F">
        <w:rPr>
          <w:sz w:val="12"/>
        </w:rPr>
        <w:t xml:space="preserve"> </w:t>
      </w:r>
      <w:r w:rsidRPr="00707144">
        <w:rPr>
          <w:rStyle w:val="Emphasis"/>
        </w:rPr>
        <w:t>memory</w:t>
      </w:r>
      <w:r w:rsidRPr="00CE7B4F">
        <w:rPr>
          <w:sz w:val="12"/>
        </w:rPr>
        <w:t xml:space="preserve">, </w:t>
      </w:r>
      <w:r w:rsidRPr="00707144">
        <w:rPr>
          <w:rStyle w:val="Emphasis"/>
        </w:rPr>
        <w:t>language processing</w:t>
      </w:r>
      <w:r w:rsidRPr="00CE7B4F">
        <w:rPr>
          <w:sz w:val="12"/>
        </w:rPr>
        <w:t xml:space="preserve">, </w:t>
      </w:r>
      <w:r w:rsidRPr="00707144">
        <w:rPr>
          <w:rStyle w:val="Emphasis"/>
        </w:rPr>
        <w:t>sensory perception</w:t>
      </w:r>
      <w:r w:rsidRPr="00CE7B4F">
        <w:rPr>
          <w:sz w:val="12"/>
        </w:rPr>
        <w:t xml:space="preserve">, and </w:t>
      </w:r>
      <w:r w:rsidRPr="00707144">
        <w:rPr>
          <w:rStyle w:val="Emphasis"/>
        </w:rPr>
        <w:t>motor functions</w:t>
      </w:r>
      <w:r w:rsidRPr="00CE7B4F">
        <w:rPr>
          <w:sz w:val="12"/>
        </w:rPr>
        <w:t xml:space="preserve">. Current work with </w:t>
      </w:r>
      <w:proofErr w:type="spellStart"/>
      <w:r w:rsidRPr="00CE7B4F">
        <w:rPr>
          <w:sz w:val="12"/>
        </w:rPr>
        <w:t>tDCS</w:t>
      </w:r>
      <w:proofErr w:type="spellEnd"/>
      <w:r w:rsidRPr="00CE7B4F">
        <w:rPr>
          <w:sz w:val="12"/>
        </w:rPr>
        <w:t xml:space="preserve"> focuses on recovery from PTSD and treatment of mental ailments like obsessive compulsive disorder. But </w:t>
      </w:r>
      <w:r w:rsidRPr="00707144">
        <w:rPr>
          <w:rStyle w:val="StyleUnderline"/>
        </w:rPr>
        <w:t>the technology</w:t>
      </w:r>
      <w:r w:rsidRPr="00CE7B4F">
        <w:rPr>
          <w:sz w:val="12"/>
        </w:rPr>
        <w:t xml:space="preserve"> also </w:t>
      </w:r>
      <w:r w:rsidRPr="00707144">
        <w:rPr>
          <w:rStyle w:val="StyleUnderline"/>
        </w:rPr>
        <w:t>provides</w:t>
      </w:r>
      <w:r w:rsidRPr="00CE7B4F">
        <w:rPr>
          <w:sz w:val="12"/>
        </w:rPr>
        <w:t xml:space="preserve"> for </w:t>
      </w:r>
      <w:r w:rsidRPr="00707144">
        <w:rPr>
          <w:rStyle w:val="StyleUnderline"/>
        </w:rPr>
        <w:t>the possibility of raising soldiers’ cognitive and physical capabilities</w:t>
      </w:r>
      <w:r w:rsidRPr="00CE7B4F">
        <w:rPr>
          <w:sz w:val="12"/>
        </w:rPr>
        <w:t xml:space="preserve">: </w:t>
      </w:r>
      <w:r w:rsidRPr="00707144">
        <w:rPr>
          <w:rStyle w:val="StyleUnderline"/>
        </w:rPr>
        <w:t xml:space="preserve">to </w:t>
      </w:r>
      <w:proofErr w:type="spellStart"/>
      <w:r w:rsidRPr="00707144">
        <w:rPr>
          <w:rStyle w:val="StyleUnderline"/>
        </w:rPr>
        <w:t>analyse</w:t>
      </w:r>
      <w:proofErr w:type="spellEnd"/>
      <w:r w:rsidRPr="00707144">
        <w:rPr>
          <w:rStyle w:val="StyleUnderline"/>
        </w:rPr>
        <w:t xml:space="preserve"> scenarios more easily and quickly</w:t>
      </w:r>
      <w:r w:rsidRPr="00CE7B4F">
        <w:rPr>
          <w:sz w:val="12"/>
        </w:rPr>
        <w:t xml:space="preserve">; </w:t>
      </w:r>
      <w:r w:rsidRPr="00707144">
        <w:rPr>
          <w:rStyle w:val="StyleUnderline"/>
        </w:rPr>
        <w:t>to retain and retrieve memories</w:t>
      </w:r>
      <w:r w:rsidRPr="00CE7B4F">
        <w:rPr>
          <w:sz w:val="12"/>
        </w:rPr>
        <w:t xml:space="preserve"> with greater acuity; </w:t>
      </w:r>
      <w:r w:rsidRPr="00707144">
        <w:rPr>
          <w:rStyle w:val="StyleUnderline"/>
        </w:rPr>
        <w:t>to modulate perceptions of pain</w:t>
      </w:r>
      <w:r w:rsidRPr="00CE7B4F">
        <w:rPr>
          <w:sz w:val="12"/>
        </w:rPr>
        <w:t xml:space="preserve">; to </w:t>
      </w:r>
      <w:r w:rsidRPr="00707144">
        <w:rPr>
          <w:rStyle w:val="StyleUnderline"/>
        </w:rPr>
        <w:t>improve psychological self-protection</w:t>
      </w:r>
      <w:r w:rsidRPr="00CE7B4F">
        <w:rPr>
          <w:sz w:val="12"/>
        </w:rPr>
        <w:t xml:space="preserve">; </w:t>
      </w:r>
      <w:r w:rsidRPr="00707144">
        <w:rPr>
          <w:rStyle w:val="StyleUnderline"/>
        </w:rPr>
        <w:t xml:space="preserve">and to embed muscle memory and motor skills </w:t>
      </w:r>
      <w:r w:rsidRPr="00707144">
        <w:rPr>
          <w:rStyle w:val="Emphasis"/>
        </w:rPr>
        <w:t>more quickly</w:t>
      </w:r>
      <w:r w:rsidRPr="00CE7B4F">
        <w:rPr>
          <w:sz w:val="12"/>
        </w:rPr>
        <w:t xml:space="preserve">. </w:t>
      </w:r>
      <w:r w:rsidRPr="00707144">
        <w:rPr>
          <w:rStyle w:val="StyleUnderline"/>
        </w:rPr>
        <w:t>Another</w:t>
      </w:r>
      <w:r w:rsidRPr="00CE7B4F">
        <w:rPr>
          <w:sz w:val="12"/>
        </w:rPr>
        <w:t xml:space="preserve"> controversial </w:t>
      </w:r>
      <w:r w:rsidRPr="00707144">
        <w:rPr>
          <w:rStyle w:val="StyleUnderline"/>
        </w:rPr>
        <w:t>aspect</w:t>
      </w:r>
      <w:r w:rsidRPr="00CE7B4F">
        <w:rPr>
          <w:sz w:val="12"/>
        </w:rPr>
        <w:t xml:space="preserve"> of </w:t>
      </w:r>
      <w:proofErr w:type="spellStart"/>
      <w:r w:rsidRPr="00CE7B4F">
        <w:rPr>
          <w:sz w:val="12"/>
        </w:rPr>
        <w:t>tDCS</w:t>
      </w:r>
      <w:proofErr w:type="spellEnd"/>
      <w:r w:rsidRPr="00CE7B4F">
        <w:rPr>
          <w:sz w:val="12"/>
        </w:rPr>
        <w:t xml:space="preserve"> </w:t>
      </w:r>
      <w:r w:rsidRPr="00707144">
        <w:rPr>
          <w:rStyle w:val="StyleUnderline"/>
        </w:rPr>
        <w:t xml:space="preserve">is the potential to look </w:t>
      </w:r>
      <w:r w:rsidRPr="00707144">
        <w:rPr>
          <w:rStyle w:val="Emphasis"/>
        </w:rPr>
        <w:t>inside the mind of the</w:t>
      </w:r>
      <w:r w:rsidRPr="00707144">
        <w:rPr>
          <w:rStyle w:val="StyleUnderline"/>
        </w:rPr>
        <w:t xml:space="preserve"> </w:t>
      </w:r>
      <w:r w:rsidRPr="00707144">
        <w:rPr>
          <w:rStyle w:val="Emphasis"/>
        </w:rPr>
        <w:t>user</w:t>
      </w:r>
      <w:r w:rsidRPr="00CE7B4F">
        <w:rPr>
          <w:sz w:val="12"/>
        </w:rPr>
        <w:t xml:space="preserve">, </w:t>
      </w:r>
      <w:r w:rsidRPr="00707144">
        <w:rPr>
          <w:rStyle w:val="StyleUnderline"/>
        </w:rPr>
        <w:t xml:space="preserve">to </w:t>
      </w:r>
      <w:r w:rsidRPr="00707144">
        <w:rPr>
          <w:rStyle w:val="Emphasis"/>
        </w:rPr>
        <w:t>display</w:t>
      </w:r>
      <w:r w:rsidRPr="00707144">
        <w:rPr>
          <w:rStyle w:val="StyleUnderline"/>
        </w:rPr>
        <w:t xml:space="preserve"> and </w:t>
      </w:r>
      <w:r w:rsidRPr="00707144">
        <w:rPr>
          <w:rStyle w:val="Emphasis"/>
        </w:rPr>
        <w:t>play back</w:t>
      </w:r>
      <w:r w:rsidRPr="00707144">
        <w:rPr>
          <w:rStyle w:val="StyleUnderline"/>
        </w:rPr>
        <w:t xml:space="preserve"> </w:t>
      </w:r>
      <w:proofErr w:type="gramStart"/>
      <w:r w:rsidRPr="00707144">
        <w:rPr>
          <w:rStyle w:val="StyleUnderline"/>
        </w:rPr>
        <w:t>past memories</w:t>
      </w:r>
      <w:proofErr w:type="gramEnd"/>
      <w:r w:rsidRPr="00CE7B4F">
        <w:rPr>
          <w:sz w:val="12"/>
        </w:rPr>
        <w:t xml:space="preserve"> on an external monitor, </w:t>
      </w:r>
      <w:r w:rsidRPr="00707144">
        <w:rPr>
          <w:rStyle w:val="StyleUnderline"/>
        </w:rPr>
        <w:t xml:space="preserve">or even to insert </w:t>
      </w:r>
      <w:r w:rsidRPr="00707144">
        <w:rPr>
          <w:rStyle w:val="Emphasis"/>
        </w:rPr>
        <w:t>synthetic memories</w:t>
      </w:r>
      <w:r w:rsidRPr="00CE7B4F">
        <w:rPr>
          <w:sz w:val="12"/>
        </w:rPr>
        <w:t xml:space="preserve"> and images into the mind.</w:t>
      </w:r>
    </w:p>
    <w:p w14:paraId="69C9B8DE" w14:textId="77777777" w:rsidR="00C65195" w:rsidRPr="00CE7B4F" w:rsidRDefault="00C65195" w:rsidP="00C65195">
      <w:pPr>
        <w:rPr>
          <w:sz w:val="12"/>
        </w:rPr>
      </w:pPr>
      <w:r w:rsidRPr="00CE7B4F">
        <w:rPr>
          <w:sz w:val="12"/>
        </w:rPr>
        <w:t>Biochemical technologies</w:t>
      </w:r>
    </w:p>
    <w:p w14:paraId="7AC61A4D" w14:textId="77777777" w:rsidR="00C65195" w:rsidRDefault="00C65195" w:rsidP="00C65195">
      <w:pPr>
        <w:rPr>
          <w:rStyle w:val="StyleUnderline"/>
        </w:rPr>
      </w:pPr>
      <w:r w:rsidRPr="00707144">
        <w:rPr>
          <w:rStyle w:val="StyleUnderline"/>
        </w:rPr>
        <w:t>Biochemical research</w:t>
      </w:r>
      <w:r w:rsidRPr="00CE7B4F">
        <w:rPr>
          <w:sz w:val="12"/>
        </w:rPr>
        <w:t xml:space="preserve"> has </w:t>
      </w:r>
      <w:r w:rsidRPr="00707144">
        <w:rPr>
          <w:rStyle w:val="StyleUnderline"/>
        </w:rPr>
        <w:t>focused on enhancements to human physiology</w:t>
      </w:r>
      <w:r w:rsidRPr="00CE7B4F">
        <w:rPr>
          <w:sz w:val="12"/>
        </w:rPr>
        <w:t xml:space="preserve"> and cognitive function </w:t>
      </w:r>
      <w:r w:rsidRPr="00707144">
        <w:rPr>
          <w:rStyle w:val="StyleUnderline"/>
        </w:rPr>
        <w:t xml:space="preserve">via </w:t>
      </w:r>
      <w:r w:rsidRPr="00707144">
        <w:rPr>
          <w:rStyle w:val="Emphasis"/>
        </w:rPr>
        <w:t xml:space="preserve">drugs, genetic </w:t>
      </w:r>
      <w:proofErr w:type="gramStart"/>
      <w:r w:rsidRPr="00707144">
        <w:rPr>
          <w:rStyle w:val="Emphasis"/>
        </w:rPr>
        <w:t>modification</w:t>
      </w:r>
      <w:proofErr w:type="gramEnd"/>
      <w:r w:rsidRPr="00707144">
        <w:rPr>
          <w:rStyle w:val="Emphasis"/>
        </w:rPr>
        <w:t xml:space="preserve"> and biological derivatives</w:t>
      </w:r>
      <w:r w:rsidRPr="00CE7B4F">
        <w:rPr>
          <w:sz w:val="12"/>
        </w:rPr>
        <w:t xml:space="preserve">. Combinations of </w:t>
      </w:r>
      <w:r w:rsidRPr="00707144">
        <w:rPr>
          <w:rStyle w:val="StyleUnderline"/>
        </w:rPr>
        <w:t>nootropic compounds</w:t>
      </w:r>
      <w:r w:rsidRPr="00CE7B4F">
        <w:rPr>
          <w:sz w:val="12"/>
        </w:rPr>
        <w:t xml:space="preserve">, both </w:t>
      </w:r>
      <w:r w:rsidRPr="00707144">
        <w:rPr>
          <w:rStyle w:val="StyleUnderline"/>
        </w:rPr>
        <w:t>natural and synthetic</w:t>
      </w:r>
      <w:r w:rsidRPr="00CE7B4F">
        <w:rPr>
          <w:sz w:val="12"/>
        </w:rPr>
        <w:t xml:space="preserve">, have been shown to </w:t>
      </w:r>
      <w:r w:rsidRPr="00707144">
        <w:rPr>
          <w:rStyle w:val="StyleUnderline"/>
        </w:rPr>
        <w:t xml:space="preserve">rebalance and </w:t>
      </w:r>
      <w:proofErr w:type="spellStart"/>
      <w:r w:rsidRPr="00707144">
        <w:rPr>
          <w:rStyle w:val="StyleUnderline"/>
        </w:rPr>
        <w:t>optimise</w:t>
      </w:r>
      <w:proofErr w:type="spellEnd"/>
      <w:r w:rsidRPr="00707144">
        <w:rPr>
          <w:rStyle w:val="StyleUnderline"/>
        </w:rPr>
        <w:t xml:space="preserve"> neurochemistry for improved brain and nervous system function</w:t>
      </w:r>
      <w:r w:rsidRPr="00CE7B4F">
        <w:rPr>
          <w:sz w:val="12"/>
        </w:rPr>
        <w:t xml:space="preserve"> and efficiency. </w:t>
      </w:r>
      <w:r w:rsidRPr="00707144">
        <w:rPr>
          <w:rStyle w:val="StyleUnderline"/>
        </w:rPr>
        <w:t>These have the potential for</w:t>
      </w:r>
      <w:r w:rsidRPr="00CE7B4F">
        <w:rPr>
          <w:sz w:val="12"/>
        </w:rPr>
        <w:t xml:space="preserve"> </w:t>
      </w:r>
      <w:r w:rsidRPr="00707144">
        <w:rPr>
          <w:rStyle w:val="Emphasis"/>
        </w:rPr>
        <w:t>raising alertness and attention</w:t>
      </w:r>
      <w:r w:rsidRPr="00CE7B4F">
        <w:rPr>
          <w:sz w:val="12"/>
        </w:rPr>
        <w:t xml:space="preserve">; </w:t>
      </w:r>
      <w:r w:rsidRPr="00707144">
        <w:rPr>
          <w:rStyle w:val="Emphasis"/>
        </w:rPr>
        <w:t>speeding up reaction</w:t>
      </w:r>
      <w:r w:rsidRPr="00CE7B4F">
        <w:rPr>
          <w:sz w:val="12"/>
        </w:rPr>
        <w:t xml:space="preserve"> times; </w:t>
      </w:r>
      <w:r w:rsidRPr="00707144">
        <w:rPr>
          <w:rStyle w:val="Emphasis"/>
        </w:rPr>
        <w:t>enhancing endurance</w:t>
      </w:r>
      <w:r w:rsidRPr="00CE7B4F">
        <w:rPr>
          <w:sz w:val="12"/>
        </w:rPr>
        <w:t xml:space="preserve"> and mental resilience; </w:t>
      </w:r>
      <w:r w:rsidRPr="00707144">
        <w:rPr>
          <w:rStyle w:val="Emphasis"/>
        </w:rPr>
        <w:t>reducing</w:t>
      </w:r>
      <w:r w:rsidRPr="00CE7B4F">
        <w:rPr>
          <w:sz w:val="12"/>
        </w:rPr>
        <w:t xml:space="preserve"> apprehension and </w:t>
      </w:r>
      <w:r w:rsidRPr="00707144">
        <w:rPr>
          <w:rStyle w:val="Emphasis"/>
        </w:rPr>
        <w:t>fear</w:t>
      </w:r>
      <w:r w:rsidRPr="00CE7B4F">
        <w:rPr>
          <w:sz w:val="12"/>
        </w:rPr>
        <w:t xml:space="preserve">; and </w:t>
      </w:r>
      <w:r w:rsidRPr="00707144">
        <w:rPr>
          <w:rStyle w:val="Emphasis"/>
        </w:rPr>
        <w:t>improving group dynamics</w:t>
      </w:r>
      <w:r w:rsidRPr="00CE7B4F">
        <w:rPr>
          <w:sz w:val="12"/>
        </w:rPr>
        <w:t xml:space="preserve"> and coordination. </w:t>
      </w:r>
      <w:r w:rsidRPr="00707144">
        <w:rPr>
          <w:rStyle w:val="StyleUnderline"/>
        </w:rPr>
        <w:t>Recovery aspects include</w:t>
      </w:r>
      <w:r w:rsidRPr="00CE7B4F">
        <w:rPr>
          <w:sz w:val="12"/>
        </w:rPr>
        <w:t xml:space="preserve"> the </w:t>
      </w:r>
      <w:r w:rsidRPr="00707144">
        <w:rPr>
          <w:rStyle w:val="StyleUnderline"/>
        </w:rPr>
        <w:t>treatment of depression, PTSD, memory loss, and dementia.</w:t>
      </w:r>
    </w:p>
    <w:p w14:paraId="1CEBED44" w14:textId="77777777" w:rsidR="00C65195" w:rsidRPr="00CE7B4F" w:rsidRDefault="00C65195" w:rsidP="00C65195">
      <w:pPr>
        <w:rPr>
          <w:sz w:val="12"/>
        </w:rPr>
      </w:pPr>
      <w:proofErr w:type="spellStart"/>
      <w:r w:rsidRPr="00CE7B4F">
        <w:rPr>
          <w:sz w:val="12"/>
        </w:rPr>
        <w:t>Behavioural</w:t>
      </w:r>
      <w:proofErr w:type="spellEnd"/>
      <w:r w:rsidRPr="00CE7B4F">
        <w:rPr>
          <w:sz w:val="12"/>
        </w:rPr>
        <w:t xml:space="preserve"> technologies</w:t>
      </w:r>
    </w:p>
    <w:p w14:paraId="21FA15C2" w14:textId="77777777" w:rsidR="00C65195" w:rsidRPr="00CE7B4F" w:rsidRDefault="00C65195" w:rsidP="00C65195">
      <w:pPr>
        <w:rPr>
          <w:sz w:val="12"/>
        </w:rPr>
      </w:pPr>
      <w:proofErr w:type="spellStart"/>
      <w:r w:rsidRPr="00707144">
        <w:rPr>
          <w:rStyle w:val="StyleUnderline"/>
        </w:rPr>
        <w:t>Behavioural</w:t>
      </w:r>
      <w:proofErr w:type="spellEnd"/>
      <w:r w:rsidRPr="00707144">
        <w:rPr>
          <w:rStyle w:val="StyleUnderline"/>
        </w:rPr>
        <w:t xml:space="preserve"> research is focused on</w:t>
      </w:r>
      <w:r w:rsidRPr="00CE7B4F">
        <w:rPr>
          <w:sz w:val="12"/>
        </w:rPr>
        <w:t xml:space="preserve"> the </w:t>
      </w:r>
      <w:r w:rsidRPr="00707144">
        <w:rPr>
          <w:rStyle w:val="StyleUnderline"/>
        </w:rPr>
        <w:t>modification</w:t>
      </w:r>
      <w:r w:rsidRPr="00CE7B4F">
        <w:rPr>
          <w:sz w:val="12"/>
        </w:rPr>
        <w:t xml:space="preserve"> and </w:t>
      </w:r>
      <w:r w:rsidRPr="00707144">
        <w:rPr>
          <w:rStyle w:val="StyleUnderline"/>
        </w:rPr>
        <w:t>improvement</w:t>
      </w:r>
      <w:r w:rsidRPr="00CE7B4F">
        <w:rPr>
          <w:sz w:val="12"/>
        </w:rPr>
        <w:t xml:space="preserve"> of </w:t>
      </w:r>
      <w:r w:rsidRPr="00707144">
        <w:rPr>
          <w:rStyle w:val="StyleUnderline"/>
        </w:rPr>
        <w:t>cognitive and motor function</w:t>
      </w:r>
      <w:r w:rsidRPr="00CE7B4F">
        <w:rPr>
          <w:sz w:val="12"/>
        </w:rPr>
        <w:t xml:space="preserve"> </w:t>
      </w:r>
      <w:r w:rsidRPr="00707144">
        <w:rPr>
          <w:rStyle w:val="StyleUnderline"/>
        </w:rPr>
        <w:t>through learning algorithms</w:t>
      </w:r>
      <w:r w:rsidRPr="00CE7B4F">
        <w:rPr>
          <w:sz w:val="12"/>
        </w:rPr>
        <w:t xml:space="preserve">, </w:t>
      </w:r>
      <w:r w:rsidRPr="00707144">
        <w:rPr>
          <w:rStyle w:val="Emphasis"/>
        </w:rPr>
        <w:t xml:space="preserve">virtual </w:t>
      </w:r>
      <w:proofErr w:type="gramStart"/>
      <w:r w:rsidRPr="00707144">
        <w:rPr>
          <w:rStyle w:val="Emphasis"/>
        </w:rPr>
        <w:t>reality</w:t>
      </w:r>
      <w:proofErr w:type="gramEnd"/>
      <w:r w:rsidRPr="00707144">
        <w:rPr>
          <w:rStyle w:val="StyleUnderline"/>
        </w:rPr>
        <w:t xml:space="preserve"> and </w:t>
      </w:r>
      <w:r w:rsidRPr="00707144">
        <w:rPr>
          <w:rStyle w:val="Emphasis"/>
        </w:rPr>
        <w:t>biofeedback</w:t>
      </w:r>
      <w:r w:rsidRPr="00707144">
        <w:rPr>
          <w:rStyle w:val="StyleUnderline"/>
        </w:rPr>
        <w:t xml:space="preserve"> methods</w:t>
      </w:r>
      <w:r w:rsidRPr="00CE7B4F">
        <w:rPr>
          <w:sz w:val="12"/>
        </w:rPr>
        <w:t xml:space="preserve">. </w:t>
      </w:r>
      <w:r w:rsidRPr="00707144">
        <w:rPr>
          <w:rStyle w:val="StyleUnderline"/>
        </w:rPr>
        <w:t>Virtual reality</w:t>
      </w:r>
      <w:r w:rsidRPr="00CE7B4F">
        <w:rPr>
          <w:sz w:val="12"/>
        </w:rPr>
        <w:t xml:space="preserve"> environments have already </w:t>
      </w:r>
      <w:r w:rsidRPr="00707144">
        <w:rPr>
          <w:rStyle w:val="StyleUnderline"/>
        </w:rPr>
        <w:t>demonstrated their use in the training of pilots, tank crews and infantry</w:t>
      </w:r>
      <w:r w:rsidRPr="00CE7B4F">
        <w:rPr>
          <w:sz w:val="12"/>
        </w:rPr>
        <w:t xml:space="preserve">. </w:t>
      </w:r>
      <w:r w:rsidRPr="00707144">
        <w:rPr>
          <w:rStyle w:val="StyleUnderline"/>
        </w:rPr>
        <w:t>Mental acuity can be</w:t>
      </w:r>
      <w:r w:rsidRPr="00CE7B4F">
        <w:rPr>
          <w:sz w:val="12"/>
        </w:rPr>
        <w:t xml:space="preserve"> </w:t>
      </w:r>
      <w:r w:rsidRPr="00707144">
        <w:rPr>
          <w:rStyle w:val="StyleUnderline"/>
        </w:rPr>
        <w:t>enhanced by</w:t>
      </w:r>
      <w:r w:rsidRPr="00CE7B4F">
        <w:rPr>
          <w:sz w:val="12"/>
        </w:rPr>
        <w:t xml:space="preserve"> training and </w:t>
      </w:r>
      <w:r w:rsidRPr="00707144">
        <w:rPr>
          <w:rStyle w:val="StyleUnderline"/>
        </w:rPr>
        <w:t>gamification algorithms</w:t>
      </w:r>
      <w:r w:rsidRPr="00CE7B4F">
        <w:rPr>
          <w:sz w:val="12"/>
        </w:rPr>
        <w:t xml:space="preserve">. </w:t>
      </w:r>
      <w:proofErr w:type="spellStart"/>
      <w:r w:rsidRPr="00707144">
        <w:rPr>
          <w:rStyle w:val="StyleUnderline"/>
        </w:rPr>
        <w:t>Behaviour</w:t>
      </w:r>
      <w:proofErr w:type="spellEnd"/>
      <w:r w:rsidRPr="00707144">
        <w:rPr>
          <w:rStyle w:val="StyleUnderline"/>
        </w:rPr>
        <w:t xml:space="preserve"> and personal habits can be altered by reinforcement learning</w:t>
      </w:r>
      <w:r w:rsidRPr="00CE7B4F">
        <w:rPr>
          <w:sz w:val="12"/>
        </w:rPr>
        <w:t xml:space="preserve"> methods. Applications focus on both improvement and recovery, with recent advances in the treatment of PTSD and </w:t>
      </w:r>
      <w:proofErr w:type="spellStart"/>
      <w:r w:rsidRPr="00CE7B4F">
        <w:rPr>
          <w:sz w:val="12"/>
        </w:rPr>
        <w:t>behavioural</w:t>
      </w:r>
      <w:proofErr w:type="spellEnd"/>
      <w:r w:rsidRPr="00CE7B4F">
        <w:rPr>
          <w:sz w:val="12"/>
        </w:rPr>
        <w:t xml:space="preserve"> disorders.</w:t>
      </w:r>
    </w:p>
    <w:p w14:paraId="122174F8" w14:textId="77777777" w:rsidR="00C65195" w:rsidRPr="00CE7B4F" w:rsidRDefault="00C65195" w:rsidP="00C65195">
      <w:pPr>
        <w:rPr>
          <w:sz w:val="12"/>
        </w:rPr>
      </w:pPr>
      <w:r w:rsidRPr="00CE7B4F">
        <w:rPr>
          <w:sz w:val="12"/>
        </w:rPr>
        <w:t>A demonstration of a combat simulator, a form of PTSD treatment, is conducted at Walter Reed National Military Medical Center in Bethesda, Maryland, United States.</w:t>
      </w:r>
    </w:p>
    <w:p w14:paraId="2890F821" w14:textId="77777777" w:rsidR="00C65195" w:rsidRPr="00CE7B4F" w:rsidRDefault="00C65195" w:rsidP="00C65195">
      <w:pPr>
        <w:rPr>
          <w:sz w:val="12"/>
        </w:rPr>
      </w:pPr>
      <w:r w:rsidRPr="00707144">
        <w:rPr>
          <w:rStyle w:val="StyleUnderline"/>
        </w:rPr>
        <w:t xml:space="preserve">The integration of real-time cognitive and physiological </w:t>
      </w:r>
      <w:r w:rsidRPr="00CE7B4F">
        <w:rPr>
          <w:sz w:val="12"/>
        </w:rPr>
        <w:t xml:space="preserve">user </w:t>
      </w:r>
      <w:r w:rsidRPr="00707144">
        <w:rPr>
          <w:rStyle w:val="StyleUnderline"/>
        </w:rPr>
        <w:t>data</w:t>
      </w:r>
      <w:r w:rsidRPr="00CE7B4F">
        <w:rPr>
          <w:sz w:val="12"/>
        </w:rPr>
        <w:t xml:space="preserve"> (e.g., measures of attention, heart rate, etc.) </w:t>
      </w:r>
      <w:r w:rsidRPr="00707144">
        <w:rPr>
          <w:rStyle w:val="StyleUnderline"/>
        </w:rPr>
        <w:t>opens a new vista for raising physical and cognitive performance</w:t>
      </w:r>
      <w:r w:rsidRPr="00CE7B4F">
        <w:rPr>
          <w:sz w:val="12"/>
        </w:rPr>
        <w:t xml:space="preserve">. </w:t>
      </w:r>
      <w:r w:rsidRPr="00707144">
        <w:rPr>
          <w:rStyle w:val="StyleUnderline"/>
        </w:rPr>
        <w:t>Motivational stimuli</w:t>
      </w:r>
      <w:r w:rsidRPr="00CE7B4F">
        <w:rPr>
          <w:sz w:val="12"/>
        </w:rPr>
        <w:t xml:space="preserve"> </w:t>
      </w:r>
      <w:r w:rsidRPr="00707144">
        <w:rPr>
          <w:rStyle w:val="StyleUnderline"/>
        </w:rPr>
        <w:t xml:space="preserve">can be delivered </w:t>
      </w:r>
      <w:r w:rsidRPr="00707144">
        <w:rPr>
          <w:rStyle w:val="Emphasis"/>
        </w:rPr>
        <w:t>back to the user</w:t>
      </w:r>
      <w:r w:rsidRPr="00CE7B4F">
        <w:rPr>
          <w:sz w:val="12"/>
        </w:rPr>
        <w:t xml:space="preserve"> </w:t>
      </w:r>
      <w:r w:rsidRPr="00707144">
        <w:rPr>
          <w:rStyle w:val="StyleUnderline"/>
        </w:rPr>
        <w:t>based on his current physiological and mental state via machine learning-derived algorithms</w:t>
      </w:r>
      <w:r w:rsidRPr="00CE7B4F">
        <w:rPr>
          <w:sz w:val="12"/>
        </w:rPr>
        <w:t xml:space="preserve">. </w:t>
      </w:r>
      <w:r w:rsidRPr="00707144">
        <w:rPr>
          <w:rStyle w:val="StyleUnderline"/>
        </w:rPr>
        <w:t xml:space="preserve">The future of a personal coach on an intelligent </w:t>
      </w:r>
      <w:proofErr w:type="spellStart"/>
      <w:r w:rsidRPr="00707144">
        <w:rPr>
          <w:rStyle w:val="StyleUnderline"/>
        </w:rPr>
        <w:t>FitBit</w:t>
      </w:r>
      <w:proofErr w:type="spellEnd"/>
      <w:r w:rsidRPr="00CE7B4F">
        <w:rPr>
          <w:sz w:val="12"/>
        </w:rPr>
        <w:t xml:space="preserve"> </w:t>
      </w:r>
      <w:r w:rsidRPr="00707144">
        <w:rPr>
          <w:rStyle w:val="StyleUnderline"/>
        </w:rPr>
        <w:t xml:space="preserve">that </w:t>
      </w:r>
      <w:r w:rsidRPr="00707144">
        <w:rPr>
          <w:rStyle w:val="Emphasis"/>
        </w:rPr>
        <w:t>motivates and guides you</w:t>
      </w:r>
      <w:r w:rsidRPr="00707144">
        <w:rPr>
          <w:rStyle w:val="StyleUnderline"/>
        </w:rPr>
        <w:t xml:space="preserve"> to </w:t>
      </w:r>
      <w:r w:rsidRPr="00707144">
        <w:rPr>
          <w:rStyle w:val="Emphasis"/>
        </w:rPr>
        <w:t>peak performance</w:t>
      </w:r>
      <w:r w:rsidRPr="00707144">
        <w:rPr>
          <w:rStyle w:val="StyleUnderline"/>
        </w:rPr>
        <w:t xml:space="preserve"> may not be too far away</w:t>
      </w:r>
      <w:r w:rsidRPr="00CE7B4F">
        <w:rPr>
          <w:sz w:val="12"/>
        </w:rPr>
        <w:t xml:space="preserve">. The aggregation of </w:t>
      </w:r>
      <w:proofErr w:type="spellStart"/>
      <w:r w:rsidRPr="00CE7B4F">
        <w:rPr>
          <w:sz w:val="12"/>
        </w:rPr>
        <w:t>anonymised</w:t>
      </w:r>
      <w:proofErr w:type="spellEnd"/>
      <w:r w:rsidRPr="00CE7B4F">
        <w:rPr>
          <w:sz w:val="12"/>
        </w:rPr>
        <w:t xml:space="preserve"> data from individual performance outcomes into big datasets could further improve these algorithms. The result may be a </w:t>
      </w:r>
      <w:proofErr w:type="spellStart"/>
      <w:r w:rsidRPr="00CE7B4F">
        <w:rPr>
          <w:sz w:val="12"/>
        </w:rPr>
        <w:t>FitBit</w:t>
      </w:r>
      <w:proofErr w:type="spellEnd"/>
      <w:r w:rsidRPr="00CE7B4F">
        <w:rPr>
          <w:sz w:val="12"/>
        </w:rPr>
        <w:t xml:space="preserve"> that knows you better than you know yourself.</w:t>
      </w:r>
    </w:p>
    <w:p w14:paraId="5C8BE001" w14:textId="77777777" w:rsidR="00C65195" w:rsidRPr="00CE7B4F" w:rsidRDefault="00C65195" w:rsidP="00C65195">
      <w:pPr>
        <w:rPr>
          <w:sz w:val="12"/>
        </w:rPr>
      </w:pPr>
      <w:r w:rsidRPr="00CE7B4F">
        <w:rPr>
          <w:sz w:val="12"/>
        </w:rPr>
        <w:t>Ethical issues and responsible use</w:t>
      </w:r>
    </w:p>
    <w:p w14:paraId="7D1D7448" w14:textId="77777777" w:rsidR="00C65195" w:rsidRPr="00CE7B4F" w:rsidRDefault="00C65195" w:rsidP="00C65195">
      <w:pPr>
        <w:rPr>
          <w:sz w:val="12"/>
        </w:rPr>
      </w:pPr>
      <w:r w:rsidRPr="00707144">
        <w:rPr>
          <w:rStyle w:val="StyleUnderline"/>
        </w:rPr>
        <w:t xml:space="preserve">There are </w:t>
      </w:r>
      <w:r w:rsidRPr="00707144">
        <w:rPr>
          <w:rStyle w:val="Emphasis"/>
        </w:rPr>
        <w:t>several ethical considerations</w:t>
      </w:r>
      <w:r w:rsidRPr="00CE7B4F">
        <w:rPr>
          <w:sz w:val="12"/>
        </w:rPr>
        <w:t xml:space="preserve"> for CBT </w:t>
      </w:r>
      <w:r w:rsidRPr="00707144">
        <w:rPr>
          <w:rStyle w:val="StyleUnderline"/>
        </w:rPr>
        <w:t>that</w:t>
      </w:r>
      <w:r w:rsidRPr="00CE7B4F">
        <w:rPr>
          <w:sz w:val="12"/>
        </w:rPr>
        <w:t xml:space="preserve"> may </w:t>
      </w:r>
      <w:r w:rsidRPr="00707144">
        <w:rPr>
          <w:rStyle w:val="Emphasis"/>
        </w:rPr>
        <w:t>transcend even AI</w:t>
      </w:r>
      <w:r w:rsidRPr="00CE7B4F">
        <w:rPr>
          <w:sz w:val="12"/>
        </w:rPr>
        <w:t xml:space="preserve"> in their complexity. </w:t>
      </w:r>
      <w:r w:rsidRPr="00707144">
        <w:rPr>
          <w:rStyle w:val="StyleUnderline"/>
        </w:rPr>
        <w:t>First</w:t>
      </w:r>
      <w:r w:rsidRPr="00CE7B4F">
        <w:rPr>
          <w:sz w:val="12"/>
        </w:rPr>
        <w:t xml:space="preserve"> </w:t>
      </w:r>
      <w:r w:rsidRPr="00707144">
        <w:rPr>
          <w:rStyle w:val="StyleUnderline"/>
        </w:rPr>
        <w:t>is the issue of personal agency</w:t>
      </w:r>
      <w:r w:rsidRPr="00CE7B4F">
        <w:rPr>
          <w:sz w:val="12"/>
        </w:rPr>
        <w:t xml:space="preserve">. </w:t>
      </w:r>
      <w:r w:rsidRPr="00707144">
        <w:rPr>
          <w:rStyle w:val="StyleUnderline"/>
        </w:rPr>
        <w:t xml:space="preserve">If CBT </w:t>
      </w:r>
      <w:proofErr w:type="gramStart"/>
      <w:r w:rsidRPr="00707144">
        <w:rPr>
          <w:rStyle w:val="StyleUnderline"/>
        </w:rPr>
        <w:t>is able to</w:t>
      </w:r>
      <w:proofErr w:type="gramEnd"/>
      <w:r w:rsidRPr="00707144">
        <w:rPr>
          <w:rStyle w:val="StyleUnderline"/>
        </w:rPr>
        <w:t xml:space="preserve"> motivate, enable, and even control human decision making</w:t>
      </w:r>
      <w:r w:rsidRPr="00CE7B4F">
        <w:rPr>
          <w:sz w:val="12"/>
        </w:rPr>
        <w:t xml:space="preserve"> and action, </w:t>
      </w:r>
      <w:r w:rsidRPr="00707144">
        <w:rPr>
          <w:rStyle w:val="Emphasis"/>
        </w:rPr>
        <w:t>where does individual responsibility end?</w:t>
      </w:r>
      <w:r w:rsidRPr="00CE7B4F">
        <w:rPr>
          <w:sz w:val="12"/>
        </w:rPr>
        <w:t xml:space="preserve"> </w:t>
      </w:r>
      <w:r w:rsidRPr="00707144">
        <w:rPr>
          <w:rStyle w:val="StyleUnderline"/>
        </w:rPr>
        <w:t>Are soldiers responsible</w:t>
      </w:r>
      <w:r w:rsidRPr="00CE7B4F">
        <w:rPr>
          <w:sz w:val="12"/>
        </w:rPr>
        <w:t xml:space="preserve"> for their actions </w:t>
      </w:r>
      <w:r w:rsidRPr="00707144">
        <w:rPr>
          <w:rStyle w:val="StyleUnderline"/>
        </w:rPr>
        <w:t>when under the influence of advanced CBT</w:t>
      </w:r>
      <w:r w:rsidRPr="00CE7B4F">
        <w:rPr>
          <w:sz w:val="12"/>
        </w:rPr>
        <w:t>, and under what conditions?</w:t>
      </w:r>
    </w:p>
    <w:p w14:paraId="6E02D9E7" w14:textId="77777777" w:rsidR="00C65195" w:rsidRPr="00CE7B4F" w:rsidRDefault="00C65195" w:rsidP="00C65195">
      <w:pPr>
        <w:rPr>
          <w:sz w:val="12"/>
        </w:rPr>
      </w:pPr>
      <w:r w:rsidRPr="00CE7B4F">
        <w:rPr>
          <w:sz w:val="12"/>
        </w:rPr>
        <w:t xml:space="preserve">Relatedly, </w:t>
      </w:r>
      <w:r w:rsidRPr="00707144">
        <w:rPr>
          <w:rStyle w:val="StyleUnderline"/>
        </w:rPr>
        <w:t xml:space="preserve">how does the Alliance ensure that </w:t>
      </w:r>
      <w:r w:rsidRPr="00707144">
        <w:rPr>
          <w:rStyle w:val="Emphasis"/>
        </w:rPr>
        <w:t>there is sufficient consent</w:t>
      </w:r>
      <w:r w:rsidRPr="00CE7B4F">
        <w:rPr>
          <w:sz w:val="12"/>
        </w:rPr>
        <w:t xml:space="preserve"> </w:t>
      </w:r>
      <w:r w:rsidRPr="00707144">
        <w:rPr>
          <w:rStyle w:val="StyleUnderline"/>
        </w:rPr>
        <w:t>for the use of CBT for individuals tasked to use the technology</w:t>
      </w:r>
      <w:r w:rsidRPr="00CE7B4F">
        <w:rPr>
          <w:sz w:val="12"/>
        </w:rPr>
        <w:t xml:space="preserve">? These </w:t>
      </w:r>
      <w:r w:rsidRPr="00707144">
        <w:rPr>
          <w:rStyle w:val="StyleUnderline"/>
        </w:rPr>
        <w:t>technologies can be invasive</w:t>
      </w:r>
      <w:r w:rsidRPr="00CE7B4F">
        <w:rPr>
          <w:sz w:val="12"/>
        </w:rPr>
        <w:t xml:space="preserve">, both </w:t>
      </w:r>
      <w:r w:rsidRPr="00707144">
        <w:rPr>
          <w:rStyle w:val="StyleUnderline"/>
        </w:rPr>
        <w:t>physiologically and mentally</w:t>
      </w:r>
      <w:r w:rsidRPr="00CE7B4F">
        <w:rPr>
          <w:sz w:val="12"/>
        </w:rPr>
        <w:t xml:space="preserve">, </w:t>
      </w:r>
      <w:r w:rsidRPr="00707144">
        <w:rPr>
          <w:rStyle w:val="StyleUnderline"/>
        </w:rPr>
        <w:t>and</w:t>
      </w:r>
      <w:r w:rsidRPr="00CE7B4F">
        <w:rPr>
          <w:sz w:val="12"/>
        </w:rPr>
        <w:t xml:space="preserve"> </w:t>
      </w:r>
      <w:r w:rsidRPr="00707144">
        <w:rPr>
          <w:rStyle w:val="StyleUnderline"/>
        </w:rPr>
        <w:t>have the potential to cause harm</w:t>
      </w:r>
      <w:r w:rsidRPr="00CE7B4F">
        <w:rPr>
          <w:sz w:val="12"/>
        </w:rPr>
        <w:t>, particularly as we do not fully understand their unintended cognitive and biological consequences.</w:t>
      </w:r>
    </w:p>
    <w:p w14:paraId="7E6E548C" w14:textId="77777777" w:rsidR="00C65195" w:rsidRPr="00370395" w:rsidRDefault="00C65195" w:rsidP="00C65195">
      <w:pPr>
        <w:rPr>
          <w:sz w:val="18"/>
          <w:szCs w:val="32"/>
        </w:rPr>
      </w:pPr>
      <w:r w:rsidRPr="00CE7B4F">
        <w:rPr>
          <w:sz w:val="12"/>
        </w:rPr>
        <w:t xml:space="preserve">In addition, significant </w:t>
      </w:r>
      <w:r w:rsidRPr="00707144">
        <w:rPr>
          <w:rStyle w:val="StyleUnderline"/>
        </w:rPr>
        <w:t>privacy concerns will be raised</w:t>
      </w:r>
      <w:r w:rsidRPr="00CE7B4F">
        <w:rPr>
          <w:sz w:val="12"/>
        </w:rPr>
        <w:t xml:space="preserve"> </w:t>
      </w:r>
      <w:r w:rsidRPr="00707144">
        <w:rPr>
          <w:rStyle w:val="StyleUnderline"/>
        </w:rPr>
        <w:t xml:space="preserve">once these technologies can </w:t>
      </w:r>
      <w:r w:rsidRPr="00DA426E">
        <w:rPr>
          <w:rStyle w:val="Emphasis"/>
          <w:sz w:val="32"/>
          <w:szCs w:val="32"/>
        </w:rPr>
        <w:t>enter our minds</w:t>
      </w:r>
      <w:r w:rsidRPr="00DA426E">
        <w:rPr>
          <w:sz w:val="18"/>
          <w:szCs w:val="32"/>
        </w:rPr>
        <w:t xml:space="preserve"> </w:t>
      </w:r>
      <w:r w:rsidRPr="00DA426E">
        <w:rPr>
          <w:rStyle w:val="Emphasis"/>
          <w:sz w:val="32"/>
          <w:szCs w:val="32"/>
        </w:rPr>
        <w:t xml:space="preserve">and see our most private thoughts </w:t>
      </w:r>
      <w:r w:rsidRPr="00707144">
        <w:rPr>
          <w:rStyle w:val="Emphasis"/>
        </w:rPr>
        <w:t>and memories</w:t>
      </w:r>
      <w:r w:rsidRPr="00CE7B4F">
        <w:rPr>
          <w:sz w:val="12"/>
        </w:rPr>
        <w:t xml:space="preserve">. </w:t>
      </w:r>
      <w:r w:rsidRPr="00707144">
        <w:rPr>
          <w:rStyle w:val="StyleUnderline"/>
        </w:rPr>
        <w:t>What are the limits</w:t>
      </w:r>
      <w:r w:rsidRPr="00CE7B4F">
        <w:rPr>
          <w:sz w:val="12"/>
        </w:rPr>
        <w:t xml:space="preserve"> of such searches? And </w:t>
      </w:r>
      <w:r w:rsidRPr="00CE7B4F">
        <w:rPr>
          <w:rStyle w:val="StyleUnderline"/>
        </w:rPr>
        <w:t>what are the protections for physiological and cognitive data</w:t>
      </w:r>
      <w:r w:rsidRPr="00CE7B4F">
        <w:rPr>
          <w:sz w:val="12"/>
        </w:rPr>
        <w:t xml:space="preserve">, and who may store and control their dissemination or cause their deletion? More generally, </w:t>
      </w:r>
      <w:r w:rsidRPr="00CE7B4F">
        <w:rPr>
          <w:rStyle w:val="StyleUnderline"/>
        </w:rPr>
        <w:t xml:space="preserve">what protections will we have against the potential of </w:t>
      </w:r>
      <w:r w:rsidRPr="00370395">
        <w:rPr>
          <w:rStyle w:val="Emphasis"/>
          <w:sz w:val="32"/>
          <w:szCs w:val="32"/>
        </w:rPr>
        <w:t>mind control</w:t>
      </w:r>
      <w:r w:rsidRPr="00370395">
        <w:rPr>
          <w:rStyle w:val="StyleUnderline"/>
          <w:sz w:val="32"/>
          <w:szCs w:val="32"/>
        </w:rPr>
        <w:t xml:space="preserve">, </w:t>
      </w:r>
      <w:r w:rsidRPr="00370395">
        <w:rPr>
          <w:rStyle w:val="Emphasis"/>
          <w:sz w:val="32"/>
          <w:szCs w:val="32"/>
        </w:rPr>
        <w:t>cognitive erasure</w:t>
      </w:r>
      <w:r w:rsidRPr="00370395">
        <w:rPr>
          <w:rStyle w:val="StyleUnderline"/>
          <w:sz w:val="32"/>
          <w:szCs w:val="32"/>
        </w:rPr>
        <w:t xml:space="preserve">, and </w:t>
      </w:r>
      <w:r w:rsidRPr="00370395">
        <w:rPr>
          <w:rStyle w:val="Emphasis"/>
          <w:sz w:val="32"/>
          <w:szCs w:val="32"/>
        </w:rPr>
        <w:t>reprogramming</w:t>
      </w:r>
      <w:r w:rsidRPr="00370395">
        <w:rPr>
          <w:sz w:val="18"/>
          <w:szCs w:val="32"/>
        </w:rPr>
        <w:t>?</w:t>
      </w:r>
    </w:p>
    <w:p w14:paraId="69AE72C5" w14:textId="77777777" w:rsidR="00C65195" w:rsidRDefault="00C65195" w:rsidP="00C65195">
      <w:r w:rsidRPr="00CE7B4F">
        <w:rPr>
          <w:rStyle w:val="StyleUnderline"/>
        </w:rPr>
        <w:t>The Alliance’s success with CBT</w:t>
      </w:r>
      <w:r w:rsidRPr="00CE7B4F">
        <w:rPr>
          <w:sz w:val="12"/>
        </w:rPr>
        <w:t xml:space="preserve"> </w:t>
      </w:r>
      <w:r w:rsidRPr="00CE7B4F">
        <w:rPr>
          <w:rStyle w:val="StyleUnderline"/>
        </w:rPr>
        <w:t xml:space="preserve">will depend upon </w:t>
      </w:r>
      <w:r w:rsidRPr="00CE7B4F">
        <w:rPr>
          <w:rStyle w:val="Emphasis"/>
        </w:rPr>
        <w:t>well-designed principles</w:t>
      </w:r>
      <w:r w:rsidRPr="00CE7B4F">
        <w:rPr>
          <w:sz w:val="12"/>
        </w:rPr>
        <w:t xml:space="preserve"> </w:t>
      </w:r>
      <w:r w:rsidRPr="00CE7B4F">
        <w:rPr>
          <w:rStyle w:val="StyleUnderline"/>
        </w:rPr>
        <w:t>and</w:t>
      </w:r>
      <w:r w:rsidRPr="00CE7B4F">
        <w:rPr>
          <w:sz w:val="12"/>
        </w:rPr>
        <w:t xml:space="preserve"> </w:t>
      </w:r>
      <w:r w:rsidRPr="00CE7B4F">
        <w:rPr>
          <w:rStyle w:val="Emphasis"/>
        </w:rPr>
        <w:t>practices</w:t>
      </w:r>
      <w:r w:rsidRPr="00CE7B4F">
        <w:rPr>
          <w:sz w:val="12"/>
        </w:rPr>
        <w:t xml:space="preserve"> </w:t>
      </w:r>
      <w:r w:rsidRPr="00CE7B4F">
        <w:rPr>
          <w:rStyle w:val="StyleUnderline"/>
        </w:rPr>
        <w:t>relating to these ethical considerations</w:t>
      </w:r>
      <w:r w:rsidRPr="00CE7B4F">
        <w:rPr>
          <w:sz w:val="12"/>
        </w:rPr>
        <w:t xml:space="preserve">, </w:t>
      </w:r>
      <w:r w:rsidRPr="00CE7B4F">
        <w:rPr>
          <w:rStyle w:val="StyleUnderline"/>
        </w:rPr>
        <w:t>since the adoption and integration</w:t>
      </w:r>
      <w:r w:rsidRPr="00CE7B4F">
        <w:rPr>
          <w:sz w:val="12"/>
        </w:rPr>
        <w:t xml:space="preserve"> </w:t>
      </w:r>
      <w:r w:rsidRPr="00CE7B4F">
        <w:rPr>
          <w:rStyle w:val="StyleUnderline"/>
        </w:rPr>
        <w:t>of these technologies will be based on the consent and acceptance of Allied governments and their societies</w:t>
      </w:r>
      <w:r w:rsidRPr="00CE7B4F">
        <w:rPr>
          <w:sz w:val="12"/>
        </w:rPr>
        <w:t xml:space="preserve"> at large. As in the case of AI, the Alliance and member governments will need to develop principles of responsible use, addressing such issues as privacy, consent, lawfulness, </w:t>
      </w:r>
      <w:proofErr w:type="gramStart"/>
      <w:r w:rsidRPr="00CE7B4F">
        <w:rPr>
          <w:sz w:val="12"/>
        </w:rPr>
        <w:t>responsibility</w:t>
      </w:r>
      <w:proofErr w:type="gramEnd"/>
      <w:r w:rsidRPr="00CE7B4F">
        <w:rPr>
          <w:sz w:val="12"/>
        </w:rPr>
        <w:t xml:space="preserve"> and governability.</w:t>
      </w:r>
    </w:p>
    <w:p w14:paraId="6475EFC4" w14:textId="77777777" w:rsidR="00C65195" w:rsidRPr="008F1FBF" w:rsidRDefault="00C65195" w:rsidP="00C65195">
      <w:pPr>
        <w:pStyle w:val="Heading4"/>
      </w:pPr>
      <w:r>
        <w:t xml:space="preserve">That’s an </w:t>
      </w:r>
      <w:r w:rsidRPr="00306CE3">
        <w:rPr>
          <w:u w:val="single"/>
        </w:rPr>
        <w:t>S-RISK</w:t>
      </w:r>
      <w:r>
        <w:t xml:space="preserve">---consider them </w:t>
      </w:r>
      <w:r w:rsidRPr="00306CE3">
        <w:rPr>
          <w:u w:val="single"/>
        </w:rPr>
        <w:t>worse</w:t>
      </w:r>
      <w:r>
        <w:t xml:space="preserve"> than extinction---it’s the </w:t>
      </w:r>
      <w:r>
        <w:rPr>
          <w:u w:val="single"/>
        </w:rPr>
        <w:t>first step</w:t>
      </w:r>
      <w:r>
        <w:t xml:space="preserve"> in your AI awakening </w:t>
      </w:r>
    </w:p>
    <w:p w14:paraId="1B7C2A3E" w14:textId="77777777" w:rsidR="00C65195" w:rsidRDefault="00C65195" w:rsidP="00C65195">
      <w:proofErr w:type="spellStart"/>
      <w:r w:rsidRPr="005D41E0">
        <w:rPr>
          <w:rStyle w:val="Style13ptBold"/>
        </w:rPr>
        <w:t>Sotala</w:t>
      </w:r>
      <w:proofErr w:type="spellEnd"/>
      <w:r w:rsidRPr="005D41E0">
        <w:rPr>
          <w:rStyle w:val="Style13ptBold"/>
        </w:rPr>
        <w:t xml:space="preserve"> and </w:t>
      </w:r>
      <w:proofErr w:type="spellStart"/>
      <w:r w:rsidRPr="005D41E0">
        <w:rPr>
          <w:rStyle w:val="Style13ptBold"/>
        </w:rPr>
        <w:t>Gloor</w:t>
      </w:r>
      <w:proofErr w:type="spellEnd"/>
      <w:r w:rsidRPr="005D41E0">
        <w:rPr>
          <w:rStyle w:val="Style13ptBold"/>
        </w:rPr>
        <w:t xml:space="preserve"> 17</w:t>
      </w:r>
      <w:r>
        <w:t xml:space="preserve"> [</w:t>
      </w:r>
      <w:proofErr w:type="spellStart"/>
      <w:r w:rsidRPr="00C224E2">
        <w:rPr>
          <w:u w:val="single"/>
        </w:rPr>
        <w:t>Kaj</w:t>
      </w:r>
      <w:proofErr w:type="spellEnd"/>
      <w:r w:rsidRPr="00C224E2">
        <w:rPr>
          <w:u w:val="single"/>
        </w:rPr>
        <w:t xml:space="preserve"> </w:t>
      </w:r>
      <w:proofErr w:type="spellStart"/>
      <w:r w:rsidRPr="00C224E2">
        <w:rPr>
          <w:u w:val="single"/>
        </w:rPr>
        <w:t>Sotala</w:t>
      </w:r>
      <w:proofErr w:type="spellEnd"/>
      <w:r>
        <w:t xml:space="preserve">---Foundational Research Institute, MS in CS @Helsinki, BA Cognitive Science @Helsinki &amp; </w:t>
      </w:r>
      <w:r w:rsidRPr="00C224E2">
        <w:rPr>
          <w:u w:val="single"/>
        </w:rPr>
        <w:t xml:space="preserve">Lukas </w:t>
      </w:r>
      <w:proofErr w:type="spellStart"/>
      <w:r w:rsidRPr="00C224E2">
        <w:rPr>
          <w:u w:val="single"/>
        </w:rPr>
        <w:t>Gloor</w:t>
      </w:r>
      <w:proofErr w:type="spellEnd"/>
      <w:r>
        <w:t xml:space="preserve">---Foundational Research Institute, </w:t>
      </w:r>
      <w:r>
        <w:rPr>
          <w:i/>
          <w:iCs/>
        </w:rPr>
        <w:t>Informatica</w:t>
      </w:r>
      <w:r>
        <w:t xml:space="preserve"> </w:t>
      </w:r>
      <w:r>
        <w:rPr>
          <w:i/>
          <w:iCs/>
        </w:rPr>
        <w:t xml:space="preserve">41, 2017, 501-505, </w:t>
      </w:r>
      <w:r>
        <w:t xml:space="preserve">“Superintelligence as a Cause or Cure for Risks of Astronomical Suffering”, </w:t>
      </w:r>
      <w:hyperlink r:id="rId9" w:history="1">
        <w:r w:rsidRPr="00E032E8">
          <w:rPr>
            <w:rStyle w:val="Hyperlink"/>
          </w:rPr>
          <w:t>https://longtermrisk.org/files/Sotala-Gloor-Superintelligent-AI-and-Suffering-Risks.pdf</w:t>
        </w:r>
      </w:hyperlink>
      <w:r>
        <w:t xml:space="preserve">] *evidence discusses sexual violence, it has been redacted. </w:t>
      </w:r>
    </w:p>
    <w:p w14:paraId="056D3F8E" w14:textId="77777777" w:rsidR="00C65195" w:rsidRPr="00C63179" w:rsidRDefault="00C65195" w:rsidP="00C65195">
      <w:pPr>
        <w:rPr>
          <w:sz w:val="12"/>
        </w:rPr>
      </w:pPr>
      <w:r w:rsidRPr="00C63179">
        <w:rPr>
          <w:sz w:val="12"/>
        </w:rPr>
        <w:t>Introduction</w:t>
      </w:r>
    </w:p>
    <w:p w14:paraId="4B2BD273" w14:textId="77777777" w:rsidR="00C65195" w:rsidRPr="00C63179" w:rsidRDefault="00C65195" w:rsidP="00C65195">
      <w:pPr>
        <w:rPr>
          <w:sz w:val="12"/>
        </w:rPr>
      </w:pPr>
      <w:r w:rsidRPr="00C63179">
        <w:rPr>
          <w:sz w:val="12"/>
        </w:rPr>
        <w:t xml:space="preserve">Work discussing the possible consequences of creating </w:t>
      </w:r>
      <w:proofErr w:type="spellStart"/>
      <w:r w:rsidRPr="00C63179">
        <w:rPr>
          <w:sz w:val="12"/>
        </w:rPr>
        <w:t>superintelligent</w:t>
      </w:r>
      <w:proofErr w:type="spellEnd"/>
      <w:r w:rsidRPr="00C63179">
        <w:rPr>
          <w:sz w:val="12"/>
        </w:rPr>
        <w:t xml:space="preserve"> AI (</w:t>
      </w:r>
      <w:proofErr w:type="spellStart"/>
      <w:r w:rsidRPr="00C63179">
        <w:rPr>
          <w:sz w:val="12"/>
        </w:rPr>
        <w:t>Yudkowsky</w:t>
      </w:r>
      <w:proofErr w:type="spellEnd"/>
      <w:r w:rsidRPr="00C63179">
        <w:rPr>
          <w:sz w:val="12"/>
        </w:rPr>
        <w:t xml:space="preserve"> 2008, Bostrom 2014, </w:t>
      </w:r>
      <w:proofErr w:type="spellStart"/>
      <w:r w:rsidRPr="00C63179">
        <w:rPr>
          <w:sz w:val="12"/>
        </w:rPr>
        <w:t>Sotala</w:t>
      </w:r>
      <w:proofErr w:type="spellEnd"/>
      <w:r w:rsidRPr="00C63179">
        <w:rPr>
          <w:sz w:val="12"/>
        </w:rPr>
        <w:t xml:space="preserve"> &amp; </w:t>
      </w:r>
      <w:proofErr w:type="spellStart"/>
      <w:r w:rsidRPr="00C63179">
        <w:rPr>
          <w:sz w:val="12"/>
        </w:rPr>
        <w:t>Yampolskiy</w:t>
      </w:r>
      <w:proofErr w:type="spellEnd"/>
      <w:r w:rsidRPr="00C63179">
        <w:rPr>
          <w:sz w:val="12"/>
        </w:rPr>
        <w:t xml:space="preserve"> 2015) has discussed it as a possible </w:t>
      </w:r>
      <w:r w:rsidRPr="00306CE3">
        <w:rPr>
          <w:rStyle w:val="StyleUnderline"/>
        </w:rPr>
        <w:t xml:space="preserve">existential risk: a risk "where an adverse outcome would either annihilate Earth-originating intelligent life or permanently and drastically </w:t>
      </w:r>
      <w:r w:rsidRPr="00306CE3">
        <w:rPr>
          <w:rStyle w:val="Emphasis"/>
        </w:rPr>
        <w:t>curtail its potential</w:t>
      </w:r>
      <w:r w:rsidRPr="00C63179">
        <w:rPr>
          <w:sz w:val="12"/>
        </w:rPr>
        <w:t xml:space="preserve">" (Bostrom 2002, 2013). </w:t>
      </w:r>
    </w:p>
    <w:p w14:paraId="6B355187" w14:textId="77777777" w:rsidR="00C65195" w:rsidRPr="00C63179" w:rsidRDefault="00C65195" w:rsidP="00C65195">
      <w:pPr>
        <w:rPr>
          <w:sz w:val="12"/>
        </w:rPr>
      </w:pPr>
      <w:r w:rsidRPr="00C63179">
        <w:rPr>
          <w:sz w:val="12"/>
        </w:rPr>
        <w:t xml:space="preserve">The previous work has mostly1 considered the </w:t>
      </w:r>
      <w:proofErr w:type="spellStart"/>
      <w:r w:rsidRPr="00C63179">
        <w:rPr>
          <w:sz w:val="12"/>
        </w:rPr>
        <w:t>worstcase</w:t>
      </w:r>
      <w:proofErr w:type="spellEnd"/>
      <w:r w:rsidRPr="00C63179">
        <w:rPr>
          <w:sz w:val="12"/>
        </w:rPr>
        <w:t xml:space="preserve"> outcome to be the possibility of human extinction by a </w:t>
      </w:r>
      <w:proofErr w:type="spellStart"/>
      <w:r w:rsidRPr="00C63179">
        <w:rPr>
          <w:sz w:val="12"/>
        </w:rPr>
        <w:t>superintelligent</w:t>
      </w:r>
      <w:proofErr w:type="spellEnd"/>
      <w:r w:rsidRPr="00C63179">
        <w:rPr>
          <w:sz w:val="12"/>
        </w:rPr>
        <w:t xml:space="preserve"> AI (henceforth superintelligence) that is indifferent to humanity’s survival and values. However, it is often thought that </w:t>
      </w:r>
      <w:r w:rsidRPr="008F1FBF">
        <w:rPr>
          <w:rStyle w:val="StyleUnderline"/>
        </w:rPr>
        <w:t>for an individual</w:t>
      </w:r>
      <w:r w:rsidRPr="00C63179">
        <w:rPr>
          <w:sz w:val="12"/>
        </w:rPr>
        <w:t xml:space="preserve">, </w:t>
      </w:r>
      <w:r w:rsidRPr="008F1FBF">
        <w:rPr>
          <w:rStyle w:val="StyleUnderline"/>
        </w:rPr>
        <w:t>there exist</w:t>
      </w:r>
      <w:r w:rsidRPr="00C63179">
        <w:rPr>
          <w:sz w:val="12"/>
        </w:rPr>
        <w:t xml:space="preserve"> “</w:t>
      </w:r>
      <w:r w:rsidRPr="008F1FBF">
        <w:rPr>
          <w:rStyle w:val="Emphasis"/>
        </w:rPr>
        <w:t>fates worse than death</w:t>
      </w:r>
      <w:r w:rsidRPr="00C63179">
        <w:rPr>
          <w:sz w:val="12"/>
        </w:rPr>
        <w:t xml:space="preserve">”; analogously, </w:t>
      </w:r>
      <w:r w:rsidRPr="008F1FBF">
        <w:rPr>
          <w:rStyle w:val="StyleUnderline"/>
          <w:highlight w:val="cyan"/>
        </w:rPr>
        <w:t>for civilizations</w:t>
      </w:r>
      <w:r w:rsidRPr="00C63179">
        <w:rPr>
          <w:sz w:val="12"/>
        </w:rPr>
        <w:t xml:space="preserve"> </w:t>
      </w:r>
      <w:r w:rsidRPr="008F1FBF">
        <w:rPr>
          <w:rStyle w:val="Emphasis"/>
          <w:highlight w:val="cyan"/>
        </w:rPr>
        <w:t>there may exist fates worse than extinction</w:t>
      </w:r>
      <w:r w:rsidRPr="00C63179">
        <w:rPr>
          <w:sz w:val="12"/>
        </w:rPr>
        <w:t>, such as survival in conditions in which most people will experience enormous suffering for most of their lives. Even if such extreme outcomes would be avoided, the known universe may eventually be populated by vast amounts of minds: published estimates include the possibility of 10^25 minds supported by a single star (Bostrom 2003a), with humanity having the potential to eventually colonize tens of millions of galaxies 1 Bostrom (2014) focuses mainly on the risk of extinction, but also devotes some discussion to other negative outcomes such as “</w:t>
      </w:r>
      <w:proofErr w:type="spellStart"/>
      <w:r w:rsidRPr="008F1FBF">
        <w:rPr>
          <w:rStyle w:val="Emphasis"/>
        </w:rPr>
        <w:t>mindcrime</w:t>
      </w:r>
      <w:proofErr w:type="spellEnd"/>
      <w:r w:rsidRPr="00C63179">
        <w:rPr>
          <w:sz w:val="12"/>
        </w:rPr>
        <w:t xml:space="preserve">” (see section 5). (Armstrong &amp; Sandberg 2013). While this </w:t>
      </w:r>
      <w:r w:rsidRPr="008F1FBF">
        <w:rPr>
          <w:rStyle w:val="StyleUnderline"/>
        </w:rPr>
        <w:t xml:space="preserve">could enable an enormous number of meaningful lives to be lived, </w:t>
      </w:r>
      <w:r w:rsidRPr="008F1FBF">
        <w:rPr>
          <w:rStyle w:val="StyleUnderline"/>
          <w:highlight w:val="cyan"/>
        </w:rPr>
        <w:t>if even a small fraction of</w:t>
      </w:r>
      <w:r w:rsidRPr="008F1FBF">
        <w:rPr>
          <w:rStyle w:val="StyleUnderline"/>
        </w:rPr>
        <w:t xml:space="preserve"> these </w:t>
      </w:r>
      <w:r w:rsidRPr="008F1FBF">
        <w:rPr>
          <w:rStyle w:val="StyleUnderline"/>
          <w:highlight w:val="cyan"/>
        </w:rPr>
        <w:t xml:space="preserve">lives were to exist in </w:t>
      </w:r>
      <w:r w:rsidRPr="008F1FBF">
        <w:rPr>
          <w:rStyle w:val="Emphasis"/>
          <w:highlight w:val="cyan"/>
        </w:rPr>
        <w:t>hellish circumstances</w:t>
      </w:r>
      <w:r w:rsidRPr="00C63179">
        <w:rPr>
          <w:sz w:val="12"/>
        </w:rPr>
        <w:t xml:space="preserve">, </w:t>
      </w:r>
      <w:r w:rsidRPr="008F1FBF">
        <w:rPr>
          <w:rStyle w:val="StyleUnderline"/>
          <w:highlight w:val="cyan"/>
        </w:rPr>
        <w:t xml:space="preserve">the amount of suffering would be </w:t>
      </w:r>
      <w:r w:rsidRPr="008F1FBF">
        <w:rPr>
          <w:rStyle w:val="Emphasis"/>
          <w:highlight w:val="cyan"/>
        </w:rPr>
        <w:t>vastly greater</w:t>
      </w:r>
      <w:r w:rsidRPr="008F1FBF">
        <w:rPr>
          <w:rStyle w:val="StyleUnderline"/>
        </w:rPr>
        <w:t xml:space="preserve"> </w:t>
      </w:r>
      <w:r w:rsidRPr="008F1FBF">
        <w:rPr>
          <w:rStyle w:val="StyleUnderline"/>
          <w:highlight w:val="cyan"/>
        </w:rPr>
        <w:t xml:space="preserve">than that produced by </w:t>
      </w:r>
      <w:r w:rsidRPr="008F1FBF">
        <w:rPr>
          <w:rStyle w:val="Emphasis"/>
          <w:highlight w:val="cyan"/>
        </w:rPr>
        <w:t>all</w:t>
      </w:r>
      <w:r w:rsidRPr="008F1FBF">
        <w:rPr>
          <w:rStyle w:val="StyleUnderline"/>
        </w:rPr>
        <w:t xml:space="preserve"> the </w:t>
      </w:r>
      <w:r w:rsidRPr="008F1FBF">
        <w:rPr>
          <w:rStyle w:val="Emphasis"/>
          <w:highlight w:val="cyan"/>
        </w:rPr>
        <w:t>atrocities</w:t>
      </w:r>
      <w:r w:rsidRPr="008F1FBF">
        <w:rPr>
          <w:rStyle w:val="StyleUnderline"/>
        </w:rPr>
        <w:t xml:space="preserve">, abuses, and natural causes </w:t>
      </w:r>
      <w:r w:rsidRPr="008F1FBF">
        <w:rPr>
          <w:rStyle w:val="StyleUnderline"/>
          <w:highlight w:val="cyan"/>
        </w:rPr>
        <w:t>in Earth’s history</w:t>
      </w:r>
      <w:r w:rsidRPr="00C63179">
        <w:rPr>
          <w:sz w:val="12"/>
        </w:rPr>
        <w:t xml:space="preserve"> so far.</w:t>
      </w:r>
    </w:p>
    <w:p w14:paraId="77859A61" w14:textId="77777777" w:rsidR="00C65195" w:rsidRPr="00C63179" w:rsidRDefault="00C65195" w:rsidP="00C65195">
      <w:pPr>
        <w:rPr>
          <w:sz w:val="12"/>
        </w:rPr>
      </w:pPr>
      <w:r w:rsidRPr="008F1FBF">
        <w:rPr>
          <w:rStyle w:val="StyleUnderline"/>
          <w:highlight w:val="cyan"/>
        </w:rPr>
        <w:t>We term the possibility</w:t>
      </w:r>
      <w:r w:rsidRPr="008F1FBF">
        <w:rPr>
          <w:rStyle w:val="StyleUnderline"/>
        </w:rPr>
        <w:t xml:space="preserve"> of such outcomes </w:t>
      </w:r>
      <w:r w:rsidRPr="008F1FBF">
        <w:rPr>
          <w:rStyle w:val="StyleUnderline"/>
          <w:highlight w:val="cyan"/>
        </w:rPr>
        <w:t xml:space="preserve">a </w:t>
      </w:r>
      <w:r w:rsidRPr="008F1FBF">
        <w:rPr>
          <w:rStyle w:val="Emphasis"/>
          <w:highlight w:val="cyan"/>
        </w:rPr>
        <w:t>suffering risk</w:t>
      </w:r>
      <w:r w:rsidRPr="00C63179">
        <w:rPr>
          <w:sz w:val="12"/>
          <w:highlight w:val="cyan"/>
        </w:rPr>
        <w:t>:</w:t>
      </w:r>
    </w:p>
    <w:p w14:paraId="5B8082A2" w14:textId="77777777" w:rsidR="00C65195" w:rsidRPr="00C63179" w:rsidRDefault="00C65195" w:rsidP="00C65195">
      <w:pPr>
        <w:rPr>
          <w:sz w:val="12"/>
        </w:rPr>
      </w:pPr>
      <w:r w:rsidRPr="00C63179">
        <w:rPr>
          <w:sz w:val="12"/>
        </w:rPr>
        <w:t xml:space="preserve">Suffering risk (s-risk): One </w:t>
      </w:r>
      <w:r w:rsidRPr="008F1FBF">
        <w:rPr>
          <w:rStyle w:val="StyleUnderline"/>
          <w:highlight w:val="cyan"/>
        </w:rPr>
        <w:t>where</w:t>
      </w:r>
      <w:r w:rsidRPr="00C63179">
        <w:rPr>
          <w:sz w:val="12"/>
        </w:rPr>
        <w:t xml:space="preserve"> </w:t>
      </w:r>
      <w:r w:rsidRPr="008F1FBF">
        <w:rPr>
          <w:rStyle w:val="StyleUnderline"/>
          <w:highlight w:val="cyan"/>
        </w:rPr>
        <w:t>an adverse outcome would bring about</w:t>
      </w:r>
      <w:r w:rsidRPr="00C63179">
        <w:rPr>
          <w:sz w:val="12"/>
        </w:rPr>
        <w:t xml:space="preserve"> severe </w:t>
      </w:r>
      <w:r w:rsidRPr="008F1FBF">
        <w:rPr>
          <w:rStyle w:val="StyleUnderline"/>
          <w:highlight w:val="cyan"/>
        </w:rPr>
        <w:t xml:space="preserve">suffering on an </w:t>
      </w:r>
      <w:r w:rsidRPr="008F1FBF">
        <w:rPr>
          <w:rStyle w:val="Emphasis"/>
          <w:highlight w:val="cyan"/>
        </w:rPr>
        <w:t>astronomical scale</w:t>
      </w:r>
      <w:r w:rsidRPr="00C63179">
        <w:rPr>
          <w:sz w:val="12"/>
        </w:rPr>
        <w:t>, vastly exceeding all suffering that has existed on Earth so far.</w:t>
      </w:r>
    </w:p>
    <w:p w14:paraId="6C206361" w14:textId="77777777" w:rsidR="00C65195" w:rsidRPr="00C63179" w:rsidRDefault="00C65195" w:rsidP="00C65195">
      <w:pPr>
        <w:rPr>
          <w:sz w:val="12"/>
        </w:rPr>
      </w:pPr>
      <w:proofErr w:type="gramStart"/>
      <w:r w:rsidRPr="00C63179">
        <w:rPr>
          <w:sz w:val="12"/>
        </w:rPr>
        <w:t>In order for</w:t>
      </w:r>
      <w:proofErr w:type="gramEnd"/>
      <w:r w:rsidRPr="00C63179">
        <w:rPr>
          <w:sz w:val="12"/>
        </w:rPr>
        <w:t xml:space="preserve"> potential risks—including s-risks— to merit work on them, three conditions must be met. First, the outcome of the risk must be sufficiently severe to merit attention. Second, the risk must have some reasonable probability of being realized. Third, there must be some way for risk-avoidance work to reduce either the probability or severity of an adverse outcome.</w:t>
      </w:r>
    </w:p>
    <w:p w14:paraId="31917AF9" w14:textId="77777777" w:rsidR="00C65195" w:rsidRPr="00C63179" w:rsidRDefault="00C65195" w:rsidP="00C65195">
      <w:pPr>
        <w:rPr>
          <w:sz w:val="12"/>
        </w:rPr>
      </w:pPr>
      <w:r w:rsidRPr="00C63179">
        <w:rPr>
          <w:sz w:val="12"/>
        </w:rPr>
        <w:t xml:space="preserve">In this paper, we will argue that suffering risks meet all three criteria, and that </w:t>
      </w:r>
      <w:r w:rsidRPr="008F1FBF">
        <w:rPr>
          <w:rStyle w:val="StyleUnderline"/>
        </w:rPr>
        <w:t>s-risk avoidance work is thus of a comparable magnitude in importance as work on risks from extinction.</w:t>
      </w:r>
      <w:r w:rsidRPr="00C63179">
        <w:rPr>
          <w:sz w:val="12"/>
        </w:rPr>
        <w:t xml:space="preserve"> Section 2 seeks to establish the severity of s-risks. There, we will argue that there are classes of suffering-related adverse outcomes that many value systems would consider to be equally or even more severe than extinction. Additionally, we will define a class of less severe suffering outcomes which many value systems would consider important to avoid, albeit not as important as avoiding extinction. Section 3 looks at suffering risks from the view of several different value </w:t>
      </w:r>
      <w:proofErr w:type="gramStart"/>
      <w:r w:rsidRPr="00C63179">
        <w:rPr>
          <w:sz w:val="12"/>
        </w:rPr>
        <w:t>systems, and</w:t>
      </w:r>
      <w:proofErr w:type="gramEnd"/>
      <w:r w:rsidRPr="00C63179">
        <w:rPr>
          <w:sz w:val="12"/>
        </w:rPr>
        <w:t xml:space="preserve"> discusses how much they would prioritize avoiding different suffering outcomes. Next, we will argue that there is a reasonable probability for </w:t>
      </w:r>
      <w:proofErr w:type="gramStart"/>
      <w:r w:rsidRPr="00C63179">
        <w:rPr>
          <w:sz w:val="12"/>
        </w:rPr>
        <w:t>a number of</w:t>
      </w:r>
      <w:proofErr w:type="gramEnd"/>
      <w:r w:rsidRPr="00C63179">
        <w:rPr>
          <w:sz w:val="12"/>
        </w:rPr>
        <w:t xml:space="preserve"> different suffering risks to be realized. Our discussion is organized according to the relationship that </w:t>
      </w:r>
      <w:proofErr w:type="spellStart"/>
      <w:r w:rsidRPr="00C63179">
        <w:rPr>
          <w:sz w:val="12"/>
        </w:rPr>
        <w:t>superintelligent</w:t>
      </w:r>
      <w:proofErr w:type="spellEnd"/>
      <w:r w:rsidRPr="00C63179">
        <w:rPr>
          <w:sz w:val="12"/>
        </w:rPr>
        <w:t xml:space="preserve"> AIs </w:t>
      </w:r>
      <w:proofErr w:type="gramStart"/>
      <w:r w:rsidRPr="00C63179">
        <w:rPr>
          <w:sz w:val="12"/>
        </w:rPr>
        <w:t>have to</w:t>
      </w:r>
      <w:proofErr w:type="gramEnd"/>
      <w:r w:rsidRPr="00C63179">
        <w:rPr>
          <w:sz w:val="12"/>
        </w:rPr>
        <w:t xml:space="preserve"> suffering risks: section 4 covers risks that may be prevented by a superintelligence, and section 5 covers risks that may be realized by one. 2 Section 6 discusses how it might be possible to work on suffering risks.</w:t>
      </w:r>
    </w:p>
    <w:p w14:paraId="35276A50" w14:textId="77777777" w:rsidR="00C65195" w:rsidRPr="00C63179" w:rsidRDefault="00C65195" w:rsidP="00C65195">
      <w:pPr>
        <w:rPr>
          <w:sz w:val="12"/>
        </w:rPr>
      </w:pPr>
      <w:r w:rsidRPr="00C63179">
        <w:rPr>
          <w:sz w:val="12"/>
        </w:rPr>
        <w:t>2 Suffering risks as risks of extreme severity</w:t>
      </w:r>
    </w:p>
    <w:p w14:paraId="44266052" w14:textId="77777777" w:rsidR="00C65195" w:rsidRPr="00C63179" w:rsidRDefault="00C65195" w:rsidP="00C65195">
      <w:pPr>
        <w:rPr>
          <w:sz w:val="12"/>
        </w:rPr>
      </w:pPr>
      <w:r w:rsidRPr="00C63179">
        <w:rPr>
          <w:sz w:val="12"/>
        </w:rPr>
        <w:t xml:space="preserve">As already noted, the </w:t>
      </w:r>
      <w:proofErr w:type="gramStart"/>
      <w:r w:rsidRPr="00C63179">
        <w:rPr>
          <w:sz w:val="12"/>
        </w:rPr>
        <w:t>main focus</w:t>
      </w:r>
      <w:proofErr w:type="gramEnd"/>
      <w:r w:rsidRPr="00C63179">
        <w:rPr>
          <w:sz w:val="12"/>
        </w:rPr>
        <w:t xml:space="preserve"> in discussion of risks from </w:t>
      </w:r>
      <w:proofErr w:type="spellStart"/>
      <w:r w:rsidRPr="00C63179">
        <w:rPr>
          <w:sz w:val="12"/>
        </w:rPr>
        <w:t>superintelligent</w:t>
      </w:r>
      <w:proofErr w:type="spellEnd"/>
      <w:r w:rsidRPr="00C63179">
        <w:rPr>
          <w:sz w:val="12"/>
        </w:rPr>
        <w:t xml:space="preserve"> AI has been either literal extinction, with the AI killing humans as a side-effect of pursuing some other goal (</w:t>
      </w:r>
      <w:proofErr w:type="spellStart"/>
      <w:r w:rsidRPr="00C63179">
        <w:rPr>
          <w:sz w:val="12"/>
        </w:rPr>
        <w:t>Yudkowsky</w:t>
      </w:r>
      <w:proofErr w:type="spellEnd"/>
      <w:r w:rsidRPr="00C63179">
        <w:rPr>
          <w:sz w:val="12"/>
        </w:rPr>
        <w:t xml:space="preserve"> 2008), or a value extinction. In value extinction, some form of humanity may survive, but the future is controlled by an AI operating according to values all current-day humans would consider worthless (</w:t>
      </w:r>
      <w:proofErr w:type="spellStart"/>
      <w:r w:rsidRPr="00C63179">
        <w:rPr>
          <w:sz w:val="12"/>
        </w:rPr>
        <w:t>Yudkowsky</w:t>
      </w:r>
      <w:proofErr w:type="spellEnd"/>
      <w:r w:rsidRPr="00C63179">
        <w:rPr>
          <w:sz w:val="12"/>
        </w:rPr>
        <w:t xml:space="preserve"> 2011). In either scenario, it is thought that the resulting future would have no value.</w:t>
      </w:r>
    </w:p>
    <w:p w14:paraId="0F49FACA" w14:textId="77777777" w:rsidR="00C65195" w:rsidRPr="00C63179" w:rsidRDefault="00C65195" w:rsidP="00C65195">
      <w:pPr>
        <w:rPr>
          <w:sz w:val="12"/>
        </w:rPr>
      </w:pPr>
      <w:r w:rsidRPr="00C63179">
        <w:rPr>
          <w:sz w:val="12"/>
        </w:rPr>
        <w:t xml:space="preserve">In this section, we will argue that </w:t>
      </w:r>
      <w:r w:rsidRPr="008F1FBF">
        <w:rPr>
          <w:rStyle w:val="StyleUnderline"/>
          <w:highlight w:val="cyan"/>
        </w:rPr>
        <w:t>besides futures that have no value</w:t>
      </w:r>
      <w:r w:rsidRPr="00C63179">
        <w:rPr>
          <w:sz w:val="12"/>
        </w:rPr>
        <w:t xml:space="preserve">, according to many different value systems </w:t>
      </w:r>
      <w:r w:rsidRPr="008F1FBF">
        <w:rPr>
          <w:rStyle w:val="StyleUnderline"/>
          <w:highlight w:val="cyan"/>
        </w:rPr>
        <w:t>it is possible to have</w:t>
      </w:r>
      <w:r w:rsidRPr="008F1FBF">
        <w:rPr>
          <w:rStyle w:val="StyleUnderline"/>
        </w:rPr>
        <w:t xml:space="preserve"> </w:t>
      </w:r>
      <w:r w:rsidRPr="008F1FBF">
        <w:rPr>
          <w:rStyle w:val="StyleUnderline"/>
          <w:highlight w:val="cyan"/>
        </w:rPr>
        <w:t xml:space="preserve">futures with </w:t>
      </w:r>
      <w:r w:rsidRPr="008F1FBF">
        <w:rPr>
          <w:rStyle w:val="Emphasis"/>
          <w:highlight w:val="cyan"/>
        </w:rPr>
        <w:t>negative value</w:t>
      </w:r>
      <w:r w:rsidRPr="00C63179">
        <w:rPr>
          <w:sz w:val="12"/>
        </w:rPr>
        <w:t>. These would count as the worst category of existential risks. In addition, there are adverse outcomes of a lesser severity, which depending on one’s value systems may not necessarily count as worse than extinction. Regardless, making these outcomes less likely is a high priority and a common interest of many different value systems.</w:t>
      </w:r>
    </w:p>
    <w:p w14:paraId="2426D86C" w14:textId="77777777" w:rsidR="00C65195" w:rsidRPr="00C63179" w:rsidRDefault="00C65195" w:rsidP="00C65195">
      <w:pPr>
        <w:rPr>
          <w:sz w:val="12"/>
        </w:rPr>
      </w:pPr>
      <w:r w:rsidRPr="00C63179">
        <w:rPr>
          <w:sz w:val="12"/>
        </w:rPr>
        <w:t xml:space="preserve">Bostrom (2002) frames his definition of extinction risks with a discussion which characterizes a single person’s death as being a risk of terminal intensity and personal scope, with existential risks being risks of terminal intensity and global scope—one person’s death versus the death of all humans. However, it is commonly thought that there are “fates worse than death”: at one extreme, being tortured for an extended time (with no chance of rescue), and then killed. </w:t>
      </w:r>
    </w:p>
    <w:p w14:paraId="01497431" w14:textId="77777777" w:rsidR="00C65195" w:rsidRPr="00C63179" w:rsidRDefault="00C65195" w:rsidP="00C65195">
      <w:pPr>
        <w:rPr>
          <w:sz w:val="12"/>
        </w:rPr>
      </w:pPr>
      <w:r w:rsidRPr="00C63179">
        <w:rPr>
          <w:sz w:val="12"/>
        </w:rPr>
        <w:t xml:space="preserve">As less extreme examples, various negative health conditions are often considered worse than death (Rubin, Buehler &amp; Halpern 2016; </w:t>
      </w:r>
      <w:proofErr w:type="spellStart"/>
      <w:r w:rsidRPr="00C63179">
        <w:rPr>
          <w:sz w:val="12"/>
        </w:rPr>
        <w:t>Sayah</w:t>
      </w:r>
      <w:proofErr w:type="spellEnd"/>
      <w:r w:rsidRPr="00C63179">
        <w:rPr>
          <w:sz w:val="12"/>
        </w:rPr>
        <w:t xml:space="preserve"> et al. 2015; Ditto et al., 1996): for example, among hospitalized patients with severe illness, a majority of respondents considered bowel and bladder incontinence, relying on a feeding tube to live, and being unable to get up from bed, to be conditions that were worse than death (Rubin, Buehler &amp; Halpern 2016). While these are prospective evaluations rather than what people have </w:t>
      </w:r>
      <w:proofErr w:type="gramStart"/>
      <w:r w:rsidRPr="00C63179">
        <w:rPr>
          <w:sz w:val="12"/>
        </w:rPr>
        <w:t>actually experienced</w:t>
      </w:r>
      <w:proofErr w:type="gramEnd"/>
      <w:r w:rsidRPr="00C63179">
        <w:rPr>
          <w:sz w:val="12"/>
        </w:rPr>
        <w:t xml:space="preserve">, several countries have laws allowing for voluntary euthanasia, which people with various adverse conditions have chosen rather than go on living. This may </w:t>
      </w:r>
      <w:proofErr w:type="gramStart"/>
      <w:r w:rsidRPr="00C63179">
        <w:rPr>
          <w:sz w:val="12"/>
        </w:rPr>
        <w:t>considered</w:t>
      </w:r>
      <w:proofErr w:type="gramEnd"/>
      <w:r w:rsidRPr="00C63179">
        <w:rPr>
          <w:sz w:val="12"/>
        </w:rPr>
        <w:t xml:space="preserve"> an empirical confirmation of some states of life being worse than death, at least as judged by the people who choose to die.</w:t>
      </w:r>
    </w:p>
    <w:p w14:paraId="79FB1DD1" w14:textId="77777777" w:rsidR="00C65195" w:rsidRPr="00C63179" w:rsidRDefault="00C65195" w:rsidP="00C65195">
      <w:pPr>
        <w:rPr>
          <w:sz w:val="12"/>
        </w:rPr>
      </w:pPr>
      <w:r w:rsidRPr="00C63179">
        <w:rPr>
          <w:sz w:val="12"/>
        </w:rPr>
        <w:t xml:space="preserve">The notion of fates worse than death suggests the existence of a “hellish” severity that is one level worse than “terminal”, and which might affect civilizations as well as individuals. Bostrom (2013) seems to acknowledge this by including “hellish” as a possible severity in the corresponding </w:t>
      </w:r>
      <w:proofErr w:type="gramStart"/>
      <w:r w:rsidRPr="00C63179">
        <w:rPr>
          <w:sz w:val="12"/>
        </w:rPr>
        <w:t>chart, but</w:t>
      </w:r>
      <w:proofErr w:type="gramEnd"/>
      <w:r w:rsidRPr="00C63179">
        <w:rPr>
          <w:sz w:val="12"/>
        </w:rPr>
        <w:t xml:space="preserve"> does not place any concrete outcomes under the hellish severity, implying that risks of extinction are still the worst outcomes. Yet there seem to be plausible paths to civilization-wide hell outcomes as well (Figure 1), which we will discuss in sections 4 and 5.</w:t>
      </w:r>
    </w:p>
    <w:p w14:paraId="31B3C69A" w14:textId="77777777" w:rsidR="00C65195" w:rsidRPr="00C63179" w:rsidRDefault="00C65195" w:rsidP="00C65195">
      <w:pPr>
        <w:rPr>
          <w:sz w:val="12"/>
        </w:rPr>
      </w:pPr>
      <w:r w:rsidRPr="00C63179">
        <w:rPr>
          <w:noProof/>
          <w:sz w:val="12"/>
        </w:rPr>
        <w:drawing>
          <wp:inline distT="0" distB="0" distL="0" distR="0" wp14:anchorId="5536C2B5" wp14:editId="30D87E4F">
            <wp:extent cx="4839375" cy="2219635"/>
            <wp:effectExtent l="0" t="0" r="0" b="9525"/>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10"/>
                    <a:stretch>
                      <a:fillRect/>
                    </a:stretch>
                  </pic:blipFill>
                  <pic:spPr>
                    <a:xfrm>
                      <a:off x="0" y="0"/>
                      <a:ext cx="4839375" cy="2219635"/>
                    </a:xfrm>
                    <a:prstGeom prst="rect">
                      <a:avLst/>
                    </a:prstGeom>
                  </pic:spPr>
                </pic:pic>
              </a:graphicData>
            </a:graphic>
          </wp:inline>
        </w:drawing>
      </w:r>
    </w:p>
    <w:p w14:paraId="58D6C1B5" w14:textId="77777777" w:rsidR="00C65195" w:rsidRPr="00C63179" w:rsidRDefault="00C65195" w:rsidP="00C65195">
      <w:pPr>
        <w:rPr>
          <w:sz w:val="12"/>
        </w:rPr>
      </w:pPr>
      <w:proofErr w:type="gramStart"/>
      <w:r w:rsidRPr="00C63179">
        <w:rPr>
          <w:sz w:val="12"/>
        </w:rPr>
        <w:t>In order to</w:t>
      </w:r>
      <w:proofErr w:type="gramEnd"/>
      <w:r w:rsidRPr="00C63179">
        <w:rPr>
          <w:sz w:val="12"/>
        </w:rPr>
        <w:t xml:space="preserve"> qualify as equally bad or worse than extinction, suffering risks do not necessarily need to affect every single member of humanity. For example, consider a simplified ethical calculus where someone may have a predominantly happy life (+1), never exist (0), or have a predominantly unhappy life (-1). </w:t>
      </w:r>
      <w:proofErr w:type="gramStart"/>
      <w:r w:rsidRPr="00C63179">
        <w:rPr>
          <w:sz w:val="12"/>
        </w:rPr>
        <w:t>As long as</w:t>
      </w:r>
      <w:proofErr w:type="gramEnd"/>
      <w:r w:rsidRPr="00C63179">
        <w:rPr>
          <w:sz w:val="12"/>
        </w:rPr>
        <w:t xml:space="preserve"> the people having predominantly unhappy lives outnumber the people having predominantly happy lives, under this calculus such an outcome would be considered worse than nobody existing in the first place. We will call this scenario a net suffering outcome.</w:t>
      </w:r>
    </w:p>
    <w:p w14:paraId="41D22CB2" w14:textId="77777777" w:rsidR="00C65195" w:rsidRPr="00C63179" w:rsidRDefault="00C65195" w:rsidP="00C65195">
      <w:pPr>
        <w:rPr>
          <w:sz w:val="12"/>
        </w:rPr>
      </w:pPr>
      <w:r w:rsidRPr="00C63179">
        <w:rPr>
          <w:sz w:val="12"/>
        </w:rPr>
        <w:t>This outcome might be considered justifiable if we assumed that, given enough time, the people living happy lives would eventually outnumber the people living unhappy lives. Most value systems would then still consider a net suffering outcome worth avoiding, but they might consider it an acceptable cost for an even larger amount of future happy lives.</w:t>
      </w:r>
    </w:p>
    <w:p w14:paraId="370990BE" w14:textId="77777777" w:rsidR="00C65195" w:rsidRPr="00C63179" w:rsidRDefault="00C65195" w:rsidP="00C65195">
      <w:pPr>
        <w:rPr>
          <w:sz w:val="12"/>
        </w:rPr>
      </w:pPr>
      <w:r w:rsidRPr="00C63179">
        <w:rPr>
          <w:sz w:val="12"/>
        </w:rPr>
        <w:t xml:space="preserve">On the other </w:t>
      </w:r>
      <w:proofErr w:type="gramStart"/>
      <w:r w:rsidRPr="00C63179">
        <w:rPr>
          <w:sz w:val="12"/>
        </w:rPr>
        <w:t>hand</w:t>
      </w:r>
      <w:proofErr w:type="gramEnd"/>
      <w:r w:rsidRPr="00C63179">
        <w:rPr>
          <w:sz w:val="12"/>
        </w:rPr>
        <w:t xml:space="preserve"> it is also possible that the world could become locked into conditions in which the balance would remain negative even when considering all the lives that will ever live: things would never get better. We will call this a pan-generational net suffering outcome.</w:t>
      </w:r>
    </w:p>
    <w:p w14:paraId="050287F8" w14:textId="77777777" w:rsidR="00C65195" w:rsidRPr="00C63179" w:rsidRDefault="00C65195" w:rsidP="00C65195">
      <w:pPr>
        <w:rPr>
          <w:sz w:val="12"/>
        </w:rPr>
      </w:pPr>
      <w:r w:rsidRPr="00C63179">
        <w:rPr>
          <w:sz w:val="12"/>
        </w:rPr>
        <w:t xml:space="preserve">In addition to net and pan-generational net suffering outcomes, </w:t>
      </w:r>
      <w:r w:rsidRPr="008F1FBF">
        <w:rPr>
          <w:rStyle w:val="StyleUnderline"/>
          <w:highlight w:val="cyan"/>
        </w:rPr>
        <w:t>we</w:t>
      </w:r>
      <w:r w:rsidRPr="00C63179">
        <w:rPr>
          <w:sz w:val="12"/>
        </w:rPr>
        <w:t xml:space="preserve"> will </w:t>
      </w:r>
      <w:r w:rsidRPr="008F1FBF">
        <w:rPr>
          <w:rStyle w:val="StyleUnderline"/>
          <w:highlight w:val="cyan"/>
        </w:rPr>
        <w:t>consider</w:t>
      </w:r>
      <w:r w:rsidRPr="00C63179">
        <w:rPr>
          <w:sz w:val="12"/>
        </w:rPr>
        <w:t xml:space="preserve"> a third category. In these outcomes, </w:t>
      </w:r>
      <w:r w:rsidRPr="008F1FBF">
        <w:rPr>
          <w:rStyle w:val="StyleUnderline"/>
          <w:highlight w:val="cyan"/>
        </w:rPr>
        <w:t>serious suffering</w:t>
      </w:r>
      <w:r w:rsidRPr="00C63179">
        <w:rPr>
          <w:sz w:val="12"/>
        </w:rPr>
        <w:t xml:space="preserve"> </w:t>
      </w:r>
      <w:r w:rsidRPr="008F1FBF">
        <w:rPr>
          <w:rStyle w:val="StyleUnderline"/>
          <w:highlight w:val="cyan"/>
        </w:rPr>
        <w:t>may be limited to</w:t>
      </w:r>
      <w:r w:rsidRPr="008F1FBF">
        <w:rPr>
          <w:rStyle w:val="StyleUnderline"/>
        </w:rPr>
        <w:t xml:space="preserve"> only </w:t>
      </w:r>
      <w:r w:rsidRPr="008F1FBF">
        <w:rPr>
          <w:rStyle w:val="StyleUnderline"/>
          <w:highlight w:val="cyan"/>
        </w:rPr>
        <w:t xml:space="preserve">a </w:t>
      </w:r>
      <w:r w:rsidRPr="008F1FBF">
        <w:rPr>
          <w:rStyle w:val="Emphasis"/>
          <w:highlight w:val="cyan"/>
        </w:rPr>
        <w:t>fraction of the population</w:t>
      </w:r>
      <w:r w:rsidRPr="00C63179">
        <w:rPr>
          <w:sz w:val="12"/>
        </w:rPr>
        <w:t xml:space="preserve">, </w:t>
      </w:r>
      <w:r w:rsidRPr="008F1FBF">
        <w:rPr>
          <w:rStyle w:val="StyleUnderline"/>
        </w:rPr>
        <w:t xml:space="preserve">but the overall population </w:t>
      </w:r>
      <w:r w:rsidRPr="00C63179">
        <w:rPr>
          <w:sz w:val="12"/>
        </w:rPr>
        <w:t xml:space="preserve">at some given time4 </w:t>
      </w:r>
      <w:r w:rsidRPr="008F1FBF">
        <w:rPr>
          <w:rStyle w:val="Emphasis"/>
        </w:rPr>
        <w:t>is still large</w:t>
      </w:r>
      <w:r w:rsidRPr="00C63179">
        <w:rPr>
          <w:sz w:val="12"/>
        </w:rPr>
        <w:t xml:space="preserve"> enough </w:t>
      </w:r>
      <w:r w:rsidRPr="008F1FBF">
        <w:rPr>
          <w:rStyle w:val="StyleUnderline"/>
        </w:rPr>
        <w:t xml:space="preserve">that </w:t>
      </w:r>
      <w:r w:rsidRPr="008F1FBF">
        <w:rPr>
          <w:rStyle w:val="StyleUnderline"/>
          <w:highlight w:val="cyan"/>
        </w:rPr>
        <w:t>even this</w:t>
      </w:r>
      <w:r w:rsidRPr="008F1FBF">
        <w:rPr>
          <w:rStyle w:val="StyleUnderline"/>
        </w:rPr>
        <w:t xml:space="preserve"> small fraction </w:t>
      </w:r>
      <w:r w:rsidRPr="008F1FBF">
        <w:rPr>
          <w:rStyle w:val="Emphasis"/>
          <w:highlight w:val="cyan"/>
        </w:rPr>
        <w:t>accounts for many times more suffering than has existed in the history of the Earth</w:t>
      </w:r>
      <w:r w:rsidRPr="00C63179">
        <w:rPr>
          <w:sz w:val="12"/>
        </w:rPr>
        <w:t>. We will call these astronomical suffering outcomes.</w:t>
      </w:r>
    </w:p>
    <w:p w14:paraId="4D26D862" w14:textId="77777777" w:rsidR="00C65195" w:rsidRPr="00C63179" w:rsidRDefault="00C65195" w:rsidP="00C65195">
      <w:pPr>
        <w:rPr>
          <w:sz w:val="12"/>
        </w:rPr>
      </w:pPr>
      <w:r w:rsidRPr="00C63179">
        <w:rPr>
          <w:noProof/>
          <w:sz w:val="12"/>
        </w:rPr>
        <w:drawing>
          <wp:inline distT="0" distB="0" distL="0" distR="0" wp14:anchorId="7C726D65" wp14:editId="4CDBAD95">
            <wp:extent cx="4925112" cy="3705742"/>
            <wp:effectExtent l="0" t="0" r="8890" b="9525"/>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10;&#10;Description automatically generated"/>
                    <pic:cNvPicPr/>
                  </pic:nvPicPr>
                  <pic:blipFill>
                    <a:blip r:embed="rId11"/>
                    <a:stretch>
                      <a:fillRect/>
                    </a:stretch>
                  </pic:blipFill>
                  <pic:spPr>
                    <a:xfrm>
                      <a:off x="0" y="0"/>
                      <a:ext cx="4925112" cy="3705742"/>
                    </a:xfrm>
                    <a:prstGeom prst="rect">
                      <a:avLst/>
                    </a:prstGeom>
                  </pic:spPr>
                </pic:pic>
              </a:graphicData>
            </a:graphic>
          </wp:inline>
        </w:drawing>
      </w:r>
    </w:p>
    <w:p w14:paraId="664816A5" w14:textId="77777777" w:rsidR="00C65195" w:rsidRPr="00C63179" w:rsidRDefault="00C65195" w:rsidP="00C65195">
      <w:pPr>
        <w:rPr>
          <w:sz w:val="12"/>
        </w:rPr>
      </w:pPr>
      <w:r w:rsidRPr="00C63179">
        <w:rPr>
          <w:sz w:val="12"/>
        </w:rPr>
        <w:t xml:space="preserve">Any value system that puts weight on preventing suffering implies at least some interest in preventing suffering risks. Additionally, as we will discuss below, even value systems which do not care about suffering directly may still have an interest in preventing suffering risks. </w:t>
      </w:r>
    </w:p>
    <w:p w14:paraId="7699991F" w14:textId="77777777" w:rsidR="00C65195" w:rsidRPr="00C63179" w:rsidRDefault="00C65195" w:rsidP="00C65195">
      <w:pPr>
        <w:rPr>
          <w:sz w:val="12"/>
        </w:rPr>
      </w:pPr>
      <w:r w:rsidRPr="00C63179">
        <w:rPr>
          <w:sz w:val="12"/>
        </w:rPr>
        <w:t xml:space="preserve">We expect these claims to be relatively uncontroversial. A more complicated question is that of tradeoffs: what should one do if some interventions increase the risk of extinction but make suffering risks less likely, or vice versa? As we will discuss below, if forced to choose between these two, different value systems will differ in which of the interventions they favor. In such a case, rather than to risk conflict between value systems, a better alternative would be to attempt to identify interventions that do not involve such a tradeoff. If there were interventions that reduced the risk of extinction without increasing the risk of astronomical </w:t>
      </w:r>
      <w:proofErr w:type="gramStart"/>
      <w:r w:rsidRPr="00C63179">
        <w:rPr>
          <w:sz w:val="12"/>
        </w:rPr>
        <w:t>suffering, or</w:t>
      </w:r>
      <w:proofErr w:type="gramEnd"/>
      <w:r w:rsidRPr="00C63179">
        <w:rPr>
          <w:sz w:val="12"/>
        </w:rPr>
        <w:t xml:space="preserve"> decreased the risk of astronomical suffering without increasing the risk of extinction, or decreased both, then it would be in everyone’s interest to agree to jointly focus on these three classes of interventions.</w:t>
      </w:r>
    </w:p>
    <w:p w14:paraId="7D942AA7" w14:textId="77777777" w:rsidR="00C65195" w:rsidRPr="00C63179" w:rsidRDefault="00C65195" w:rsidP="00C65195">
      <w:pPr>
        <w:rPr>
          <w:sz w:val="12"/>
        </w:rPr>
      </w:pPr>
      <w:r w:rsidRPr="00C63179">
        <w:rPr>
          <w:sz w:val="12"/>
        </w:rPr>
        <w:t>3 Suffering risks from the perspective of different value systems</w:t>
      </w:r>
    </w:p>
    <w:p w14:paraId="38353431" w14:textId="77777777" w:rsidR="00C65195" w:rsidRPr="00C63179" w:rsidRDefault="00C65195" w:rsidP="00C65195">
      <w:pPr>
        <w:rPr>
          <w:sz w:val="12"/>
        </w:rPr>
      </w:pPr>
      <w:r w:rsidRPr="00C63179">
        <w:rPr>
          <w:sz w:val="12"/>
        </w:rPr>
        <w:t xml:space="preserve">We will now take a brief look at different value systems and their stance on suffering risks, as well as their stance on the related tradeoffs. Classical utilitarianism. All else being equal, classical utilitarians would prefer a universe in which there were many happy lives and no suffering. However, a noteworthy feature about classical utilitarianism (as well as some other aggregative theories) is that it considers very good and very bad scenarios to be symmetrical—that is, a scenario with 10^20 humans living happy lives may be considered equally good, as a scenario with 10^20 humans living miserable lives is considered bad. </w:t>
      </w:r>
    </w:p>
    <w:p w14:paraId="6C200873" w14:textId="77777777" w:rsidR="00C65195" w:rsidRPr="00C63179" w:rsidRDefault="00C65195" w:rsidP="00C65195">
      <w:pPr>
        <w:rPr>
          <w:sz w:val="12"/>
        </w:rPr>
      </w:pPr>
      <w:r w:rsidRPr="00C63179">
        <w:rPr>
          <w:sz w:val="12"/>
        </w:rPr>
        <w:t xml:space="preserve">Thus, people following </w:t>
      </w:r>
      <w:r w:rsidRPr="003459A7">
        <w:rPr>
          <w:rStyle w:val="StyleUnderline"/>
        </w:rPr>
        <w:t xml:space="preserve">classical </w:t>
      </w:r>
      <w:proofErr w:type="gramStart"/>
      <w:r w:rsidRPr="003459A7">
        <w:rPr>
          <w:rStyle w:val="StyleUnderline"/>
        </w:rPr>
        <w:t>utilitarianism</w:t>
      </w:r>
      <w:proofErr w:type="gramEnd"/>
      <w:r w:rsidRPr="00C63179">
        <w:rPr>
          <w:sz w:val="12"/>
        </w:rPr>
        <w:t xml:space="preserve"> or some other aggregative theory may find compelling the argument (Bostrom 2003a) that an uncolonized universe represents a massive waste of potential value, and be willing to risk—or even </w:t>
      </w:r>
      <w:r w:rsidRPr="003459A7">
        <w:rPr>
          <w:rStyle w:val="StyleUnderline"/>
        </w:rPr>
        <w:t>accept</w:t>
      </w:r>
      <w:r w:rsidRPr="00C63179">
        <w:rPr>
          <w:sz w:val="12"/>
        </w:rPr>
        <w:t>—</w:t>
      </w:r>
      <w:r w:rsidRPr="003459A7">
        <w:rPr>
          <w:rStyle w:val="StyleUnderline"/>
        </w:rPr>
        <w:t>astronomical</w:t>
      </w:r>
      <w:r w:rsidRPr="00C63179">
        <w:rPr>
          <w:sz w:val="12"/>
        </w:rPr>
        <w:t xml:space="preserve"> numbers of </w:t>
      </w:r>
      <w:r w:rsidRPr="003459A7">
        <w:rPr>
          <w:rStyle w:val="StyleUnderline"/>
        </w:rPr>
        <w:t>suffering</w:t>
      </w:r>
      <w:r w:rsidRPr="00C63179">
        <w:rPr>
          <w:sz w:val="12"/>
        </w:rPr>
        <w:t xml:space="preserve"> individuals </w:t>
      </w:r>
      <w:r w:rsidRPr="003459A7">
        <w:rPr>
          <w:rStyle w:val="StyleUnderline"/>
        </w:rPr>
        <w:t>if that was an unavoidable cost to creating</w:t>
      </w:r>
      <w:r w:rsidRPr="00C63179">
        <w:rPr>
          <w:sz w:val="12"/>
        </w:rPr>
        <w:t xml:space="preserve"> even </w:t>
      </w:r>
      <w:r w:rsidRPr="003459A7">
        <w:rPr>
          <w:rStyle w:val="StyleUnderline"/>
        </w:rPr>
        <w:t>larger numbers of happiness</w:t>
      </w:r>
      <w:r w:rsidRPr="00C63179">
        <w:rPr>
          <w:sz w:val="12"/>
        </w:rPr>
        <w:t xml:space="preserve">. Thus, classical utilitarianism would consider astronomical and net suffering outcomes something to avoid but possibly </w:t>
      </w:r>
      <w:proofErr w:type="gramStart"/>
      <w:r w:rsidRPr="00C63179">
        <w:rPr>
          <w:sz w:val="12"/>
        </w:rPr>
        <w:t>acceptable, and</w:t>
      </w:r>
      <w:proofErr w:type="gramEnd"/>
      <w:r w:rsidRPr="00C63179">
        <w:rPr>
          <w:sz w:val="12"/>
        </w:rPr>
        <w:t xml:space="preserve"> pan-generational net suffering outcomes as something to avoid under all circumstances.</w:t>
      </w:r>
    </w:p>
    <w:p w14:paraId="23F11D03" w14:textId="77777777" w:rsidR="00C65195" w:rsidRPr="00C63179" w:rsidRDefault="00C65195" w:rsidP="00C65195">
      <w:pPr>
        <w:rPr>
          <w:sz w:val="12"/>
        </w:rPr>
      </w:pPr>
      <w:r w:rsidRPr="00C63179">
        <w:rPr>
          <w:sz w:val="12"/>
        </w:rPr>
        <w:t xml:space="preserve">Other aggregative theories. Any moral theory that is not explicitly utilitarian, yet still has an aggregative component that disvalues suffering, would consider suffering risks as something to avoid. Additionally, for moral theories that value things other than just pleasure and suffering—such as preference satisfaction, some broader notion of “human flourishing”, objective list theories—hellscape scenarios would likely also threaten the satisfaction of many of the things that these theories valued. For example, minds experiencing enormous suffering are probably not flourishing, are likely to have unsatisfied preferences, and probably do not have many of the things considered valuable in objective list theories. </w:t>
      </w:r>
    </w:p>
    <w:p w14:paraId="73F2D208" w14:textId="77777777" w:rsidR="00C65195" w:rsidRPr="00C63179" w:rsidRDefault="00C65195" w:rsidP="00C65195">
      <w:pPr>
        <w:rPr>
          <w:sz w:val="12"/>
        </w:rPr>
      </w:pPr>
      <w:proofErr w:type="gramStart"/>
      <w:r w:rsidRPr="00C63179">
        <w:rPr>
          <w:sz w:val="12"/>
        </w:rPr>
        <w:t>Similarly</w:t>
      </w:r>
      <w:proofErr w:type="gramEnd"/>
      <w:r w:rsidRPr="00C63179">
        <w:rPr>
          <w:sz w:val="12"/>
        </w:rPr>
        <w:t xml:space="preserve"> to classical utilitarianism, many </w:t>
      </w:r>
      <w:r w:rsidRPr="003459A7">
        <w:rPr>
          <w:rStyle w:val="StyleUnderline"/>
        </w:rPr>
        <w:t>aggregative theories could be willing to risk</w:t>
      </w:r>
      <w:r w:rsidRPr="00C63179">
        <w:rPr>
          <w:sz w:val="12"/>
        </w:rPr>
        <w:t xml:space="preserve"> </w:t>
      </w:r>
      <w:r w:rsidRPr="003459A7">
        <w:rPr>
          <w:rStyle w:val="StyleUnderline"/>
        </w:rPr>
        <w:t>or</w:t>
      </w:r>
      <w:r w:rsidRPr="00C63179">
        <w:rPr>
          <w:sz w:val="12"/>
        </w:rPr>
        <w:t xml:space="preserve"> even </w:t>
      </w:r>
      <w:r w:rsidRPr="003459A7">
        <w:rPr>
          <w:rStyle w:val="StyleUnderline"/>
        </w:rPr>
        <w:t>accept astronomical</w:t>
      </w:r>
      <w:r w:rsidRPr="00C63179">
        <w:rPr>
          <w:sz w:val="12"/>
        </w:rPr>
        <w:t xml:space="preserve"> and civilization-wide </w:t>
      </w:r>
      <w:r w:rsidRPr="003459A7">
        <w:rPr>
          <w:rStyle w:val="StyleUnderline"/>
        </w:rPr>
        <w:t>suffering</w:t>
      </w:r>
      <w:r w:rsidRPr="00C63179">
        <w:rPr>
          <w:sz w:val="12"/>
        </w:rPr>
        <w:t xml:space="preserve"> outcomes </w:t>
      </w:r>
      <w:r w:rsidRPr="003459A7">
        <w:rPr>
          <w:rStyle w:val="Emphasis"/>
        </w:rPr>
        <w:t>as a necessary evil</w:t>
      </w:r>
      <w:r w:rsidRPr="00C63179">
        <w:rPr>
          <w:sz w:val="12"/>
        </w:rPr>
        <w:t xml:space="preserve">, yet wish to avoid </w:t>
      </w:r>
      <w:proofErr w:type="spellStart"/>
      <w:r w:rsidRPr="00C63179">
        <w:rPr>
          <w:sz w:val="12"/>
        </w:rPr>
        <w:t>pangenerational</w:t>
      </w:r>
      <w:proofErr w:type="spellEnd"/>
      <w:r w:rsidRPr="00C63179">
        <w:rPr>
          <w:sz w:val="12"/>
        </w:rPr>
        <w:t xml:space="preserve"> net suffering outcomes. At the same time, many aggregative theories might incorporate some suffering-focused intuition (discussed below) that cause them to put more weight on the avoidance of suffering than the creation of other valuable things. Depending on the circumstances, this might cause them to reject the kind of reasoning that suggested that suffering outcomes could be an acceptable cost.</w:t>
      </w:r>
    </w:p>
    <w:p w14:paraId="457063DC" w14:textId="77777777" w:rsidR="00C65195" w:rsidRPr="00C63179" w:rsidRDefault="00C65195" w:rsidP="00C65195">
      <w:pPr>
        <w:rPr>
          <w:sz w:val="12"/>
        </w:rPr>
      </w:pPr>
      <w:r w:rsidRPr="00C63179">
        <w:rPr>
          <w:sz w:val="12"/>
        </w:rPr>
        <w:t>Rights-based theories. Rights-based theories would consider suffering risks a bad thing directly to the extent that they held that people—or animals (Regan 1980)— had a right to be treated well avoid unnecessary suffering. They could also consider suffering risks indirectly bad, if the suffering was caused by conditions which violated some other right or severely constrained someone’s capabilities (Nussbaum 1997, p. 287). For example, a right to meaningful autonomy could be violated if a mind was subjected to enormous suffering and had no meaningful option to escape it. General suffering-focused intuitions. There are various moral views and principles which could fit many different value systems, all of which would imply that suffering risks were something important to avoid and which might cause one to weigh the avoidance of suffering more strongly than the creation of happiness:</w:t>
      </w:r>
    </w:p>
    <w:p w14:paraId="03B3B895" w14:textId="77777777" w:rsidR="00C65195" w:rsidRPr="00C63179" w:rsidRDefault="00C65195" w:rsidP="00C65195">
      <w:pPr>
        <w:rPr>
          <w:sz w:val="12"/>
        </w:rPr>
      </w:pPr>
      <w:r w:rsidRPr="00C63179">
        <w:rPr>
          <w:sz w:val="12"/>
        </w:rPr>
        <w:t xml:space="preserve">1. </w:t>
      </w:r>
      <w:proofErr w:type="spellStart"/>
      <w:r w:rsidRPr="00C63179">
        <w:rPr>
          <w:sz w:val="12"/>
        </w:rPr>
        <w:t>Prioritarianism</w:t>
      </w:r>
      <w:proofErr w:type="spellEnd"/>
      <w:r w:rsidRPr="00C63179">
        <w:rPr>
          <w:sz w:val="12"/>
        </w:rPr>
        <w:t xml:space="preserve">. </w:t>
      </w:r>
      <w:proofErr w:type="spellStart"/>
      <w:r w:rsidRPr="00C63179">
        <w:rPr>
          <w:sz w:val="12"/>
        </w:rPr>
        <w:t>Prioritarianism</w:t>
      </w:r>
      <w:proofErr w:type="spellEnd"/>
      <w:r w:rsidRPr="00C63179">
        <w:rPr>
          <w:sz w:val="12"/>
        </w:rPr>
        <w:t xml:space="preserve"> is the position that the worse off an individual is, the more morally valuable it is to make that individual better off (Parfit 1991). That is, if one person is living in hellish conditions and another is well-off, then making the former person slightly better off is more valuable than improving the life of the well-off person by the same amount. A stance of “astronomical </w:t>
      </w:r>
      <w:proofErr w:type="spellStart"/>
      <w:r w:rsidRPr="00C63179">
        <w:rPr>
          <w:sz w:val="12"/>
        </w:rPr>
        <w:t>prioritarianism</w:t>
      </w:r>
      <w:proofErr w:type="spellEnd"/>
      <w:r w:rsidRPr="00C63179">
        <w:rPr>
          <w:sz w:val="12"/>
        </w:rPr>
        <w:t xml:space="preserve">” that considers all minds across the universe, and prioritizes improving the worst ones sufficiently strongly, pushes in the direction of mainly improving the lives of those that would be worst off and thus avoiding suffering risks. If a suffering outcome does manifest itself, </w:t>
      </w:r>
      <w:proofErr w:type="spellStart"/>
      <w:r w:rsidRPr="00C63179">
        <w:rPr>
          <w:sz w:val="12"/>
        </w:rPr>
        <w:t>prioritarianism</w:t>
      </w:r>
      <w:proofErr w:type="spellEnd"/>
      <w:r w:rsidRPr="00C63179">
        <w:rPr>
          <w:sz w:val="12"/>
        </w:rPr>
        <w:t xml:space="preserve"> would prioritize bringing it to an end, over creating additional well-off lives or further helping those who are already well off. </w:t>
      </w:r>
      <w:proofErr w:type="spellStart"/>
      <w:r w:rsidRPr="00C63179">
        <w:rPr>
          <w:sz w:val="12"/>
        </w:rPr>
        <w:t>Prioritarianism</w:t>
      </w:r>
      <w:proofErr w:type="spellEnd"/>
      <w:r w:rsidRPr="00C63179">
        <w:rPr>
          <w:sz w:val="12"/>
        </w:rPr>
        <w:t xml:space="preserve"> may imply </w:t>
      </w:r>
      <w:r w:rsidRPr="003459A7">
        <w:rPr>
          <w:rStyle w:val="StyleUnderline"/>
        </w:rPr>
        <w:t>focus</w:t>
      </w:r>
      <w:r w:rsidRPr="00C63179">
        <w:rPr>
          <w:sz w:val="12"/>
        </w:rPr>
        <w:t xml:space="preserve">ing </w:t>
      </w:r>
      <w:r w:rsidRPr="003459A7">
        <w:rPr>
          <w:rStyle w:val="Emphasis"/>
        </w:rPr>
        <w:t>particularly on risks</w:t>
      </w:r>
      <w:r w:rsidRPr="00C63179">
        <w:rPr>
          <w:sz w:val="12"/>
        </w:rPr>
        <w:t xml:space="preserve"> </w:t>
      </w:r>
      <w:r w:rsidRPr="003459A7">
        <w:rPr>
          <w:rStyle w:val="Emphasis"/>
        </w:rPr>
        <w:t>from future technologies</w:t>
      </w:r>
      <w:r w:rsidRPr="00C63179">
        <w:rPr>
          <w:sz w:val="12"/>
        </w:rPr>
        <w:t xml:space="preserve">, </w:t>
      </w:r>
      <w:r w:rsidRPr="003459A7">
        <w:rPr>
          <w:rStyle w:val="StyleUnderline"/>
        </w:rPr>
        <w:t xml:space="preserve">as these may enable the creation of mind states that are </w:t>
      </w:r>
      <w:r w:rsidRPr="003459A7">
        <w:rPr>
          <w:rStyle w:val="Emphasis"/>
        </w:rPr>
        <w:t>worse than the current biopsychological limits</w:t>
      </w:r>
      <w:r w:rsidRPr="00C63179">
        <w:rPr>
          <w:sz w:val="12"/>
        </w:rPr>
        <w:t xml:space="preserve">. </w:t>
      </w:r>
    </w:p>
    <w:p w14:paraId="20BCCE73" w14:textId="77777777" w:rsidR="00C65195" w:rsidRPr="00C63179" w:rsidRDefault="00C65195" w:rsidP="00C65195">
      <w:pPr>
        <w:rPr>
          <w:sz w:val="12"/>
        </w:rPr>
      </w:pPr>
      <w:r w:rsidRPr="00C63179">
        <w:rPr>
          <w:sz w:val="12"/>
        </w:rPr>
        <w:t xml:space="preserve">Besides </w:t>
      </w:r>
      <w:proofErr w:type="spellStart"/>
      <w:r w:rsidRPr="00C63179">
        <w:rPr>
          <w:sz w:val="12"/>
        </w:rPr>
        <w:t>prioritarianism</w:t>
      </w:r>
      <w:proofErr w:type="spellEnd"/>
      <w:r w:rsidRPr="00C63179">
        <w:rPr>
          <w:sz w:val="12"/>
        </w:rPr>
        <w:t>, the following three intuitions (</w:t>
      </w:r>
      <w:proofErr w:type="spellStart"/>
      <w:r w:rsidRPr="00C63179">
        <w:rPr>
          <w:sz w:val="12"/>
        </w:rPr>
        <w:t>Gloor</w:t>
      </w:r>
      <w:proofErr w:type="spellEnd"/>
      <w:r w:rsidRPr="00C63179">
        <w:rPr>
          <w:sz w:val="12"/>
        </w:rPr>
        <w:t xml:space="preserve"> &amp; </w:t>
      </w:r>
      <w:proofErr w:type="spellStart"/>
      <w:r w:rsidRPr="00C63179">
        <w:rPr>
          <w:sz w:val="12"/>
        </w:rPr>
        <w:t>Mannino</w:t>
      </w:r>
      <w:proofErr w:type="spellEnd"/>
      <w:r w:rsidRPr="00C63179">
        <w:rPr>
          <w:sz w:val="12"/>
        </w:rPr>
        <w:t xml:space="preserve"> 2016) would also prioritize the avoidance of suffering risks:</w:t>
      </w:r>
    </w:p>
    <w:p w14:paraId="0648CC9A" w14:textId="77777777" w:rsidR="00C65195" w:rsidRPr="00C63179" w:rsidRDefault="00C65195" w:rsidP="00C65195">
      <w:pPr>
        <w:rPr>
          <w:sz w:val="12"/>
        </w:rPr>
      </w:pPr>
      <w:r w:rsidRPr="00C63179">
        <w:rPr>
          <w:sz w:val="12"/>
        </w:rPr>
        <w:t xml:space="preserve">2. </w:t>
      </w:r>
      <w:r w:rsidRPr="003459A7">
        <w:rPr>
          <w:rStyle w:val="Emphasis"/>
        </w:rPr>
        <w:t>Making people happy, not happy people</w:t>
      </w:r>
      <w:r w:rsidRPr="00C63179">
        <w:rPr>
          <w:sz w:val="12"/>
        </w:rPr>
        <w:t>.</w:t>
      </w:r>
    </w:p>
    <w:p w14:paraId="31DDD39D" w14:textId="77777777" w:rsidR="00C65195" w:rsidRPr="003459A7" w:rsidRDefault="00C65195" w:rsidP="00C65195">
      <w:pPr>
        <w:rPr>
          <w:rStyle w:val="StyleUnderline"/>
        </w:rPr>
      </w:pPr>
      <w:r w:rsidRPr="00C63179">
        <w:rPr>
          <w:sz w:val="12"/>
        </w:rPr>
        <w:t xml:space="preserve">An intuition which is present in preference-based views such as </w:t>
      </w:r>
      <w:proofErr w:type="spellStart"/>
      <w:r w:rsidRPr="00C63179">
        <w:rPr>
          <w:sz w:val="12"/>
        </w:rPr>
        <w:t>antifrustrationism</w:t>
      </w:r>
      <w:proofErr w:type="spellEnd"/>
      <w:r w:rsidRPr="00C63179">
        <w:rPr>
          <w:sz w:val="12"/>
        </w:rPr>
        <w:t xml:space="preserve"> (</w:t>
      </w:r>
      <w:proofErr w:type="spellStart"/>
      <w:r w:rsidRPr="00C63179">
        <w:rPr>
          <w:sz w:val="12"/>
        </w:rPr>
        <w:t>Fehige</w:t>
      </w:r>
      <w:proofErr w:type="spellEnd"/>
      <w:r w:rsidRPr="00C63179">
        <w:rPr>
          <w:sz w:val="12"/>
        </w:rPr>
        <w:t xml:space="preserve"> 1998), </w:t>
      </w:r>
      <w:proofErr w:type="spellStart"/>
      <w:r w:rsidRPr="00C63179">
        <w:rPr>
          <w:sz w:val="12"/>
        </w:rPr>
        <w:t>antinatalism</w:t>
      </w:r>
      <w:proofErr w:type="spellEnd"/>
      <w:r w:rsidRPr="00C63179">
        <w:rPr>
          <w:sz w:val="12"/>
        </w:rPr>
        <w:t xml:space="preserve"> (Benatar 2008), as well as the “moral ledger” analogy (Singer 1993) and prior-existence utilitarianism (Singer 1993), is that it is more important to make existing people better off than it is to create new happy beings.7 For example, </w:t>
      </w:r>
      <w:r w:rsidRPr="003459A7">
        <w:rPr>
          <w:rStyle w:val="StyleUnderline"/>
        </w:rPr>
        <w:t>given the choice between helping a million currently-existing people who are in pain and bringing ten million new people into existence,</w:t>
      </w:r>
      <w:r w:rsidRPr="00C63179">
        <w:rPr>
          <w:sz w:val="12"/>
        </w:rPr>
        <w:t xml:space="preserve"> this view holds that </w:t>
      </w:r>
      <w:r w:rsidRPr="003459A7">
        <w:rPr>
          <w:rStyle w:val="StyleUnderline"/>
          <w:highlight w:val="cyan"/>
        </w:rPr>
        <w:t>it is more important to help</w:t>
      </w:r>
      <w:r w:rsidRPr="003459A7">
        <w:rPr>
          <w:rStyle w:val="StyleUnderline"/>
        </w:rPr>
        <w:t xml:space="preserve"> the </w:t>
      </w:r>
      <w:r w:rsidRPr="003459A7">
        <w:rPr>
          <w:rStyle w:val="StyleUnderline"/>
          <w:highlight w:val="cyan"/>
        </w:rPr>
        <w:t>existing people</w:t>
      </w:r>
      <w:r w:rsidRPr="003459A7">
        <w:rPr>
          <w:rStyle w:val="StyleUnderline"/>
        </w:rPr>
        <w:t xml:space="preserve">, </w:t>
      </w:r>
      <w:r w:rsidRPr="003459A7">
        <w:rPr>
          <w:rStyle w:val="StyleUnderline"/>
          <w:highlight w:val="cyan"/>
        </w:rPr>
        <w:t>even if</w:t>
      </w:r>
      <w:r w:rsidRPr="003459A7">
        <w:rPr>
          <w:rStyle w:val="StyleUnderline"/>
        </w:rPr>
        <w:t xml:space="preserve"> the </w:t>
      </w:r>
      <w:r w:rsidRPr="003459A7">
        <w:rPr>
          <w:rStyle w:val="StyleUnderline"/>
          <w:highlight w:val="cyan"/>
        </w:rPr>
        <w:t xml:space="preserve">ten million </w:t>
      </w:r>
      <w:r w:rsidRPr="003459A7">
        <w:rPr>
          <w:rStyle w:val="Emphasis"/>
          <w:highlight w:val="cyan"/>
        </w:rPr>
        <w:t>new people</w:t>
      </w:r>
      <w:r w:rsidRPr="003459A7">
        <w:rPr>
          <w:rStyle w:val="StyleUnderline"/>
          <w:highlight w:val="cyan"/>
        </w:rPr>
        <w:t xml:space="preserve"> would end up living happy lives</w:t>
      </w:r>
      <w:r w:rsidRPr="003459A7">
        <w:rPr>
          <w:rStyle w:val="StyleUnderline"/>
        </w:rPr>
        <w:t>.</w:t>
      </w:r>
    </w:p>
    <w:p w14:paraId="260BF332" w14:textId="77777777" w:rsidR="00C65195" w:rsidRPr="00C63179" w:rsidRDefault="00C65195" w:rsidP="00C65195">
      <w:pPr>
        <w:rPr>
          <w:sz w:val="12"/>
        </w:rPr>
      </w:pPr>
      <w:r w:rsidRPr="00C63179">
        <w:rPr>
          <w:sz w:val="12"/>
        </w:rPr>
        <w:t>A part of this view is the notion that it is not intrinsically bad to never be created, whereas it is intrinsically bad to exist and be badly off, or to be killed against one’s wishes once one does exist. If one accepts this position, then one could still want to avoid extinction—or at least the death of currently-living humans—but the promise of astronomical numbers of happy lives being created (Bostrom 2003a) would not be seen as particularly compelling, whereas the possible creation of astronomical numbers of lives experiencing suffering could be seen as a major thing to avoid.</w:t>
      </w:r>
    </w:p>
    <w:p w14:paraId="337D91BE" w14:textId="77777777" w:rsidR="00C65195" w:rsidRPr="003459A7" w:rsidRDefault="00C65195" w:rsidP="00C65195">
      <w:pPr>
        <w:rPr>
          <w:rStyle w:val="StyleUnderline"/>
        </w:rPr>
      </w:pPr>
      <w:r w:rsidRPr="00C63179">
        <w:rPr>
          <w:sz w:val="12"/>
        </w:rPr>
        <w:t xml:space="preserve">3. </w:t>
      </w:r>
      <w:r w:rsidRPr="003459A7">
        <w:rPr>
          <w:rStyle w:val="Emphasis"/>
          <w:highlight w:val="cyan"/>
        </w:rPr>
        <w:t>Torture-level suffering cannot be counterbalanced</w:t>
      </w:r>
      <w:r w:rsidRPr="00C63179">
        <w:rPr>
          <w:sz w:val="12"/>
        </w:rPr>
        <w:t xml:space="preserve">. This intuition is present in the widespread notion that minor pains cannot be aggregated to become worse than an instant of torture (Rachels 1998), in threshold negative utilitarianism (Ord 2013), philosophical fictional works such as The Ones Who Walk Away </w:t>
      </w:r>
      <w:proofErr w:type="gramStart"/>
      <w:r w:rsidRPr="00C63179">
        <w:rPr>
          <w:sz w:val="12"/>
        </w:rPr>
        <w:t>From</w:t>
      </w:r>
      <w:proofErr w:type="gramEnd"/>
      <w:r w:rsidRPr="00C63179">
        <w:rPr>
          <w:sz w:val="12"/>
        </w:rPr>
        <w:t xml:space="preserve"> Omelas (</w:t>
      </w:r>
      <w:proofErr w:type="spellStart"/>
      <w:r w:rsidRPr="00C63179">
        <w:rPr>
          <w:sz w:val="12"/>
        </w:rPr>
        <w:t>LeGuin</w:t>
      </w:r>
      <w:proofErr w:type="spellEnd"/>
      <w:r w:rsidRPr="00C63179">
        <w:rPr>
          <w:sz w:val="12"/>
        </w:rPr>
        <w:t xml:space="preserve"> 1973), and it may contribute to the absolute prohibitions against torture in some deontological moralities. Pearce (1995) expresses a form of it when he writes, “</w:t>
      </w:r>
      <w:r w:rsidRPr="003459A7">
        <w:rPr>
          <w:rStyle w:val="StyleUnderline"/>
        </w:rPr>
        <w:t>No amount of happiness or fun enjoyed by some organisms can notionally justify the indescribable horrors of Auschwitz”.</w:t>
      </w:r>
    </w:p>
    <w:p w14:paraId="734CF1EC" w14:textId="77777777" w:rsidR="00C65195" w:rsidRPr="00C63179" w:rsidRDefault="00C65195" w:rsidP="00C65195">
      <w:pPr>
        <w:rPr>
          <w:sz w:val="12"/>
        </w:rPr>
      </w:pPr>
      <w:r w:rsidRPr="00910C35">
        <w:rPr>
          <w:rStyle w:val="StyleUnderline"/>
        </w:rPr>
        <w:t>Happiness as the absence of suffering</w:t>
      </w:r>
      <w:r w:rsidRPr="00C63179">
        <w:rPr>
          <w:sz w:val="12"/>
        </w:rPr>
        <w:t xml:space="preserve">. A view present in Epicureanism, as well as many non-Western traditions such as Buddhism, is that of happiness as the absence of suffering. Under this view, </w:t>
      </w:r>
      <w:r w:rsidRPr="00910C35">
        <w:rPr>
          <w:rStyle w:val="StyleUnderline"/>
        </w:rPr>
        <w:t>when we are not experiencing states of pleasure, we begin to crave pleasure, and this craving constitutes suffering</w:t>
      </w:r>
      <w:r w:rsidRPr="00C63179">
        <w:rPr>
          <w:sz w:val="12"/>
        </w:rPr>
        <w:t xml:space="preserve">. </w:t>
      </w:r>
      <w:proofErr w:type="spellStart"/>
      <w:r w:rsidRPr="00C63179">
        <w:rPr>
          <w:sz w:val="12"/>
        </w:rPr>
        <w:t>Gloor</w:t>
      </w:r>
      <w:proofErr w:type="spellEnd"/>
      <w:r w:rsidRPr="00C63179">
        <w:rPr>
          <w:sz w:val="12"/>
        </w:rPr>
        <w:t xml:space="preserve"> (2017) writes:</w:t>
      </w:r>
    </w:p>
    <w:p w14:paraId="69E9EB02" w14:textId="77777777" w:rsidR="00C65195" w:rsidRPr="00910C35" w:rsidRDefault="00C65195" w:rsidP="00C65195">
      <w:pPr>
        <w:rPr>
          <w:rStyle w:val="Emphasis"/>
        </w:rPr>
      </w:pPr>
      <w:r w:rsidRPr="00C63179">
        <w:rPr>
          <w:sz w:val="12"/>
        </w:rPr>
        <w:t xml:space="preserve">Uncomfortable pressure in one’s shoes, thirst, hunger, headaches, boredom, itches, non-effortless work, worries, longing for better times. </w:t>
      </w:r>
      <w:r w:rsidRPr="00910C35">
        <w:rPr>
          <w:rStyle w:val="StyleUnderline"/>
        </w:rPr>
        <w:t>When our brain is flooded with pleasure, we temporarily become unaware of all the negative ingredients of our stream of consciousness, and they thus cease to exist</w:t>
      </w:r>
      <w:r w:rsidRPr="00C63179">
        <w:rPr>
          <w:sz w:val="12"/>
        </w:rPr>
        <w:t xml:space="preserve">. Pleasure is the typical way in which our minds experience temporary freedom from suffering. This may contribute to the view that pleasure is the symmetrical counterpart to suffering, and that pleasure is </w:t>
      </w:r>
      <w:proofErr w:type="gramStart"/>
      <w:r w:rsidRPr="00C63179">
        <w:rPr>
          <w:sz w:val="12"/>
        </w:rPr>
        <w:t>in itself valuable</w:t>
      </w:r>
      <w:proofErr w:type="gramEnd"/>
      <w:r w:rsidRPr="00C63179">
        <w:rPr>
          <w:sz w:val="12"/>
        </w:rPr>
        <w:t xml:space="preserve"> and important to bring about. However, </w:t>
      </w:r>
      <w:r w:rsidRPr="00910C35">
        <w:rPr>
          <w:rStyle w:val="StyleUnderline"/>
          <w:highlight w:val="cyan"/>
        </w:rPr>
        <w:t>there are</w:t>
      </w:r>
      <w:r w:rsidRPr="00910C35">
        <w:rPr>
          <w:rStyle w:val="StyleUnderline"/>
        </w:rPr>
        <w:t xml:space="preserve"> also</w:t>
      </w:r>
      <w:r w:rsidRPr="00C63179">
        <w:rPr>
          <w:sz w:val="12"/>
        </w:rPr>
        <w:t xml:space="preserve"> (contingently rare) </w:t>
      </w:r>
      <w:r w:rsidRPr="00910C35">
        <w:rPr>
          <w:rStyle w:val="StyleUnderline"/>
          <w:highlight w:val="cyan"/>
        </w:rPr>
        <w:t>mental states devoid of anything bothersome</w:t>
      </w:r>
      <w:r w:rsidRPr="00910C35">
        <w:rPr>
          <w:rStyle w:val="StyleUnderline"/>
        </w:rPr>
        <w:t xml:space="preserve"> that are not commonly described as</w:t>
      </w:r>
      <w:r w:rsidRPr="00C63179">
        <w:rPr>
          <w:sz w:val="12"/>
        </w:rPr>
        <w:t xml:space="preserve"> (intensely) </w:t>
      </w:r>
      <w:r w:rsidRPr="00910C35">
        <w:rPr>
          <w:rStyle w:val="StyleUnderline"/>
        </w:rPr>
        <w:t>pleasurable</w:t>
      </w:r>
      <w:r w:rsidRPr="00C63179">
        <w:rPr>
          <w:sz w:val="12"/>
        </w:rPr>
        <w:t xml:space="preserve">, </w:t>
      </w:r>
      <w:r w:rsidRPr="00910C35">
        <w:rPr>
          <w:rStyle w:val="StyleUnderline"/>
        </w:rPr>
        <w:t xml:space="preserve">examples being </w:t>
      </w:r>
      <w:r w:rsidRPr="00910C35">
        <w:rPr>
          <w:rStyle w:val="Emphasis"/>
          <w:highlight w:val="cyan"/>
        </w:rPr>
        <w:t>flow states</w:t>
      </w:r>
      <w:r w:rsidRPr="00910C35">
        <w:rPr>
          <w:rStyle w:val="StyleUnderline"/>
          <w:highlight w:val="cyan"/>
        </w:rPr>
        <w:t xml:space="preserve"> or</w:t>
      </w:r>
      <w:r w:rsidRPr="00910C35">
        <w:rPr>
          <w:rStyle w:val="StyleUnderline"/>
        </w:rPr>
        <w:t xml:space="preserve"> </w:t>
      </w:r>
      <w:r w:rsidRPr="00910C35">
        <w:rPr>
          <w:rStyle w:val="Emphasis"/>
        </w:rPr>
        <w:t xml:space="preserve">states of </w:t>
      </w:r>
      <w:r w:rsidRPr="00910C35">
        <w:rPr>
          <w:rStyle w:val="Emphasis"/>
          <w:highlight w:val="cyan"/>
        </w:rPr>
        <w:t>meditative tranquility</w:t>
      </w:r>
      <w:r w:rsidRPr="00C63179">
        <w:rPr>
          <w:sz w:val="12"/>
        </w:rPr>
        <w:t xml:space="preserve">. Felt from the inside, tranquility is perfect in that it is untroubled by any aversive components, untroubled by any cravings for more pleasure. Likewise, </w:t>
      </w:r>
      <w:r w:rsidRPr="00910C35">
        <w:rPr>
          <w:rStyle w:val="StyleUnderline"/>
        </w:rPr>
        <w:t xml:space="preserve">a state of flow as it may be </w:t>
      </w:r>
      <w:r w:rsidRPr="00910C35">
        <w:rPr>
          <w:rStyle w:val="StyleUnderline"/>
          <w:highlight w:val="cyan"/>
        </w:rPr>
        <w:t>experienced during stimulating</w:t>
      </w:r>
      <w:r w:rsidRPr="00910C35">
        <w:rPr>
          <w:rStyle w:val="StyleUnderline"/>
        </w:rPr>
        <w:t xml:space="preserve"> </w:t>
      </w:r>
      <w:r w:rsidRPr="00910C35">
        <w:rPr>
          <w:rStyle w:val="StyleUnderline"/>
          <w:highlight w:val="cyan"/>
        </w:rPr>
        <w:t>work</w:t>
      </w:r>
      <w:r w:rsidRPr="00C63179">
        <w:rPr>
          <w:sz w:val="12"/>
        </w:rPr>
        <w:t xml:space="preserve">, when </w:t>
      </w:r>
      <w:r w:rsidRPr="00910C35">
        <w:rPr>
          <w:rStyle w:val="StyleUnderline"/>
        </w:rPr>
        <w:t>listening to music or</w:t>
      </w:r>
      <w:r w:rsidRPr="00C63179">
        <w:rPr>
          <w:sz w:val="12"/>
        </w:rPr>
        <w:t xml:space="preserve"> when </w:t>
      </w:r>
      <w:r w:rsidRPr="00910C35">
        <w:rPr>
          <w:rStyle w:val="StyleUnderline"/>
        </w:rPr>
        <w:t>playing video games</w:t>
      </w:r>
      <w:r w:rsidRPr="00C63179">
        <w:rPr>
          <w:sz w:val="12"/>
        </w:rPr>
        <w:t xml:space="preserve">, </w:t>
      </w:r>
      <w:r w:rsidRPr="00910C35">
        <w:rPr>
          <w:rStyle w:val="StyleUnderline"/>
        </w:rPr>
        <w:t xml:space="preserve">where tasks are being completed on </w:t>
      </w:r>
      <w:proofErr w:type="gramStart"/>
      <w:r w:rsidRPr="00910C35">
        <w:rPr>
          <w:rStyle w:val="StyleUnderline"/>
        </w:rPr>
        <w:t>auto-pilot</w:t>
      </w:r>
      <w:proofErr w:type="gramEnd"/>
      <w:r w:rsidRPr="00910C35">
        <w:rPr>
          <w:rStyle w:val="StyleUnderline"/>
        </w:rPr>
        <w:t xml:space="preserve"> </w:t>
      </w:r>
      <w:r w:rsidRPr="00910C35">
        <w:rPr>
          <w:rStyle w:val="StyleUnderline"/>
          <w:highlight w:val="cyan"/>
        </w:rPr>
        <w:t xml:space="preserve">with </w:t>
      </w:r>
      <w:r w:rsidRPr="00910C35">
        <w:rPr>
          <w:rStyle w:val="Emphasis"/>
          <w:highlight w:val="cyan"/>
        </w:rPr>
        <w:t>time flying</w:t>
      </w:r>
      <w:r w:rsidRPr="00910C35">
        <w:rPr>
          <w:rStyle w:val="StyleUnderline"/>
          <w:highlight w:val="cyan"/>
        </w:rPr>
        <w:t xml:space="preserve"> and</w:t>
      </w:r>
      <w:r w:rsidRPr="00910C35">
        <w:rPr>
          <w:rStyle w:val="StyleUnderline"/>
        </w:rPr>
        <w:t xml:space="preserve"> us having </w:t>
      </w:r>
      <w:r w:rsidRPr="00910C35">
        <w:rPr>
          <w:rStyle w:val="StyleUnderline"/>
          <w:highlight w:val="cyan"/>
        </w:rPr>
        <w:t xml:space="preserve">a </w:t>
      </w:r>
      <w:r w:rsidRPr="00910C35">
        <w:rPr>
          <w:rStyle w:val="Emphasis"/>
          <w:highlight w:val="cyan"/>
        </w:rPr>
        <w:t>low sense of self</w:t>
      </w:r>
      <w:r w:rsidRPr="00C63179">
        <w:rPr>
          <w:sz w:val="12"/>
        </w:rPr>
        <w:t xml:space="preserve">, also has this same quality of being experienced as completely problem-free. </w:t>
      </w:r>
      <w:r w:rsidRPr="00910C35">
        <w:rPr>
          <w:rStyle w:val="StyleUnderline"/>
          <w:highlight w:val="cyan"/>
        </w:rPr>
        <w:t>Such</w:t>
      </w:r>
      <w:r w:rsidRPr="00910C35">
        <w:rPr>
          <w:rStyle w:val="StyleUnderline"/>
        </w:rPr>
        <w:t xml:space="preserve"> states</w:t>
      </w:r>
      <w:r w:rsidRPr="00C63179">
        <w:rPr>
          <w:sz w:val="12"/>
        </w:rPr>
        <w:t xml:space="preserve">—let us call them states of </w:t>
      </w:r>
      <w:r w:rsidRPr="00910C35">
        <w:rPr>
          <w:rStyle w:val="Emphasis"/>
        </w:rPr>
        <w:t>contentment</w:t>
      </w:r>
      <w:r w:rsidRPr="00C63179">
        <w:rPr>
          <w:sz w:val="12"/>
        </w:rPr>
        <w:t xml:space="preserve">—may not commonly be described as (intensely) pleasurable, but following philosophical traditions in both Buddhism and Epicureanism, these states, too, </w:t>
      </w:r>
      <w:r w:rsidRPr="00910C35">
        <w:rPr>
          <w:rStyle w:val="Emphasis"/>
          <w:highlight w:val="cyan"/>
        </w:rPr>
        <w:t>deserve to</w:t>
      </w:r>
      <w:r w:rsidRPr="00910C35">
        <w:rPr>
          <w:rStyle w:val="Emphasis"/>
        </w:rPr>
        <w:t xml:space="preserve"> be considered states of </w:t>
      </w:r>
      <w:r w:rsidRPr="00910C35">
        <w:rPr>
          <w:rStyle w:val="Emphasis"/>
          <w:highlight w:val="cyan"/>
        </w:rPr>
        <w:t>happiness</w:t>
      </w:r>
      <w:r w:rsidRPr="00910C35">
        <w:rPr>
          <w:rStyle w:val="Emphasis"/>
        </w:rPr>
        <w:t>.</w:t>
      </w:r>
    </w:p>
    <w:p w14:paraId="4DE9AABB" w14:textId="77777777" w:rsidR="00C65195" w:rsidRPr="00910C35" w:rsidRDefault="00C65195" w:rsidP="00C65195">
      <w:pPr>
        <w:rPr>
          <w:rStyle w:val="Emphasis"/>
        </w:rPr>
      </w:pPr>
      <w:r w:rsidRPr="00C63179">
        <w:rPr>
          <w:sz w:val="12"/>
        </w:rPr>
        <w:t xml:space="preserve">Under this view, happiness and pleasure are not intrinsically good, but rather instrumentally good in that pleasure takes our focus away from suffering and thus helps us avoid it. </w:t>
      </w:r>
      <w:r w:rsidRPr="00910C35">
        <w:rPr>
          <w:rStyle w:val="Emphasis"/>
        </w:rPr>
        <w:t>Creating additional happiness, then, has no intrinsic value if that creation does not help avoid suffering.</w:t>
      </w:r>
    </w:p>
    <w:p w14:paraId="18479D34" w14:textId="77777777" w:rsidR="00C65195" w:rsidRPr="00C63179" w:rsidRDefault="00C65195" w:rsidP="00C65195">
      <w:pPr>
        <w:rPr>
          <w:sz w:val="12"/>
        </w:rPr>
      </w:pPr>
      <w:r w:rsidRPr="00C63179">
        <w:rPr>
          <w:sz w:val="12"/>
        </w:rPr>
        <w:t xml:space="preserve">4 </w:t>
      </w:r>
      <w:r w:rsidRPr="00910C35">
        <w:rPr>
          <w:rStyle w:val="Emphasis"/>
        </w:rPr>
        <w:t>Suffering outcomes</w:t>
      </w:r>
      <w:r w:rsidRPr="00C63179">
        <w:rPr>
          <w:sz w:val="12"/>
        </w:rPr>
        <w:t xml:space="preserve"> that </w:t>
      </w:r>
      <w:r w:rsidRPr="00910C35">
        <w:rPr>
          <w:rStyle w:val="Emphasis"/>
        </w:rPr>
        <w:t>could be prevented by a superintelligence</w:t>
      </w:r>
      <w:r w:rsidRPr="00C63179">
        <w:rPr>
          <w:sz w:val="12"/>
        </w:rPr>
        <w:t xml:space="preserve"> </w:t>
      </w:r>
    </w:p>
    <w:p w14:paraId="0E66A27E" w14:textId="77777777" w:rsidR="00C65195" w:rsidRPr="00C63179" w:rsidRDefault="00C65195" w:rsidP="00C65195">
      <w:pPr>
        <w:rPr>
          <w:sz w:val="12"/>
        </w:rPr>
      </w:pPr>
      <w:r w:rsidRPr="00C63179">
        <w:rPr>
          <w:sz w:val="12"/>
        </w:rPr>
        <w:t>In the previous section, we argued that nearly all plausible value systems will want to avoid suffering risks and that for many value systems, suffering risks are some of the worst possible outcomes and thus some of the most important to avoid. However, whether this also makes suffering risks the type of risk that is the most important to focus on, also depends on how probable suffering risks are. If they seem exceedingly unlikely, then there is little reason to care about them. In this and the next section, we will discuss reasons for believing that there are various suffering outcomes that might realize themselves. We begin by considering outcomes that occur naturally but could be prevented by a superintelligence. In the next section, we will consider suffering outcomes that could be caused by a superintelligence.</w:t>
      </w:r>
    </w:p>
    <w:p w14:paraId="12748402" w14:textId="77777777" w:rsidR="00C65195" w:rsidRPr="00C63179" w:rsidRDefault="00C65195" w:rsidP="00C65195">
      <w:pPr>
        <w:rPr>
          <w:sz w:val="12"/>
        </w:rPr>
      </w:pPr>
      <w:r w:rsidRPr="00C95C82">
        <w:rPr>
          <w:rStyle w:val="StyleUnderline"/>
          <w:highlight w:val="cyan"/>
        </w:rPr>
        <w:t>A superintelligence</w:t>
      </w:r>
      <w:r w:rsidRPr="00910C35">
        <w:rPr>
          <w:rStyle w:val="StyleUnderline"/>
        </w:rPr>
        <w:t xml:space="preserve"> </w:t>
      </w:r>
      <w:r w:rsidRPr="00C95C82">
        <w:rPr>
          <w:rStyle w:val="StyleUnderline"/>
          <w:highlight w:val="cyan"/>
        </w:rPr>
        <w:t>could prevent almost any outcome</w:t>
      </w:r>
      <w:r w:rsidRPr="00910C35">
        <w:rPr>
          <w:rStyle w:val="StyleUnderline"/>
        </w:rPr>
        <w:t xml:space="preserve"> </w:t>
      </w:r>
      <w:r w:rsidRPr="00C95C82">
        <w:rPr>
          <w:rStyle w:val="StyleUnderline"/>
          <w:highlight w:val="cyan"/>
        </w:rPr>
        <w:t>if it established itself a singleton</w:t>
      </w:r>
      <w:r w:rsidRPr="00C63179">
        <w:rPr>
          <w:sz w:val="12"/>
        </w:rPr>
        <w:t xml:space="preserve">, "a world order in which there is a single decision-making agency at the highest level" (Bostrom 2005). Although a superintelligence is not the only way by which a singleton might be formed, alternative ways—such as a world government or convergent evolution leading everyone to adopt the same values and goals (Bostrom 2005)—do not seem particularly likely to happen soon. </w:t>
      </w:r>
      <w:r w:rsidRPr="00910C35">
        <w:rPr>
          <w:rStyle w:val="StyleUnderline"/>
        </w:rPr>
        <w:t>Once a superintelligence had established itself</w:t>
      </w:r>
      <w:r w:rsidRPr="00C63179">
        <w:rPr>
          <w:sz w:val="12"/>
        </w:rPr>
        <w:t xml:space="preserve"> as a singleton, </w:t>
      </w:r>
      <w:r w:rsidRPr="00C95C82">
        <w:rPr>
          <w:rStyle w:val="Emphasis"/>
          <w:highlight w:val="cyan"/>
        </w:rPr>
        <w:t>depending on its values</w:t>
      </w:r>
      <w:r w:rsidRPr="00C63179">
        <w:rPr>
          <w:sz w:val="12"/>
        </w:rPr>
        <w:t xml:space="preserve"> </w:t>
      </w:r>
      <w:r w:rsidRPr="00C95C82">
        <w:rPr>
          <w:rStyle w:val="StyleUnderline"/>
          <w:highlight w:val="cyan"/>
        </w:rPr>
        <w:t xml:space="preserve">it might choose to take actions that </w:t>
      </w:r>
      <w:r w:rsidRPr="00C95C82">
        <w:rPr>
          <w:rStyle w:val="Emphasis"/>
          <w:highlight w:val="cyan"/>
        </w:rPr>
        <w:t>prevented suffering</w:t>
      </w:r>
      <w:r w:rsidRPr="00910C35">
        <w:rPr>
          <w:rStyle w:val="Emphasis"/>
        </w:rPr>
        <w:t xml:space="preserve"> outcomes</w:t>
      </w:r>
      <w:r w:rsidRPr="00C63179">
        <w:rPr>
          <w:sz w:val="12"/>
        </w:rPr>
        <w:t xml:space="preserve"> from arising.</w:t>
      </w:r>
    </w:p>
    <w:p w14:paraId="1AF8F81A" w14:textId="77777777" w:rsidR="00C65195" w:rsidRPr="00C63179" w:rsidRDefault="00C65195" w:rsidP="00C65195">
      <w:pPr>
        <w:rPr>
          <w:sz w:val="12"/>
        </w:rPr>
      </w:pPr>
      <w:r w:rsidRPr="00C63179">
        <w:rPr>
          <w:sz w:val="12"/>
        </w:rPr>
        <w:t>4.1 Are suffering outcomes likely?</w:t>
      </w:r>
    </w:p>
    <w:p w14:paraId="5C52B9D6" w14:textId="77777777" w:rsidR="00C65195" w:rsidRPr="00C63179" w:rsidRDefault="00C65195" w:rsidP="00C65195">
      <w:pPr>
        <w:rPr>
          <w:sz w:val="12"/>
        </w:rPr>
      </w:pPr>
      <w:r w:rsidRPr="00C63179">
        <w:rPr>
          <w:sz w:val="12"/>
        </w:rPr>
        <w:t xml:space="preserve">Bostrom (2003a) argues that a technologically mature civilization capable of space colonization on a large scale "would likely also have the ability to establish at least the minimally favorable conditions required for future lives to be worth living", and that it could thus be assumed that </w:t>
      </w:r>
      <w:proofErr w:type="gramStart"/>
      <w:r w:rsidRPr="00C63179">
        <w:rPr>
          <w:sz w:val="12"/>
        </w:rPr>
        <w:t>all of</w:t>
      </w:r>
      <w:proofErr w:type="gramEnd"/>
      <w:r w:rsidRPr="00C63179">
        <w:rPr>
          <w:sz w:val="12"/>
        </w:rPr>
        <w:t xml:space="preserve"> these lives would be worth living. Moreover, we can reasonably assume that outcomes that are optimized for everything that is valuable are more likely than outcomes optimized for things that are </w:t>
      </w:r>
      <w:proofErr w:type="spellStart"/>
      <w:r w:rsidRPr="00C63179">
        <w:rPr>
          <w:sz w:val="12"/>
        </w:rPr>
        <w:t>disvaluable</w:t>
      </w:r>
      <w:proofErr w:type="spellEnd"/>
      <w:r w:rsidRPr="00C63179">
        <w:rPr>
          <w:sz w:val="12"/>
        </w:rPr>
        <w:t>. While people want the future to be valuable both for altruistic and self-oriented reasons, no one intrinsically wants things to go badly.</w:t>
      </w:r>
    </w:p>
    <w:p w14:paraId="6CB03004" w14:textId="77777777" w:rsidR="00C65195" w:rsidRPr="00C63179" w:rsidRDefault="00C65195" w:rsidP="00C65195">
      <w:pPr>
        <w:rPr>
          <w:sz w:val="12"/>
        </w:rPr>
      </w:pPr>
      <w:r w:rsidRPr="00C63179">
        <w:rPr>
          <w:sz w:val="12"/>
        </w:rPr>
        <w:t>However, Bostrom has himself later argued that technological advancement combined with evolutionary forces could "lead to the gradual elimination of all forms of being worth caring about" (Bostrom 2005), admitting the possibility that there could be technologically advanced civilizations with very little of anything that we would consider valuable. The technological potential to create a civilization that had positive value does not automatically translate to that potential being used, so a very advanced civilization could still be one of no value or even negative value.</w:t>
      </w:r>
    </w:p>
    <w:p w14:paraId="3E2EEB29" w14:textId="77777777" w:rsidR="00C65195" w:rsidRPr="00C63179" w:rsidRDefault="00C65195" w:rsidP="00C65195">
      <w:pPr>
        <w:rPr>
          <w:sz w:val="12"/>
        </w:rPr>
      </w:pPr>
      <w:r w:rsidRPr="00C63179">
        <w:rPr>
          <w:sz w:val="12"/>
        </w:rPr>
        <w:t xml:space="preserve">Examples of technology’s potential being unevenly applied can be found throughout history. Wealth remains unevenly distributed today, with an estimated 795 million people suffering from hunger even as one third of all produced food goes to waste (World Food </w:t>
      </w:r>
      <w:proofErr w:type="spellStart"/>
      <w:r w:rsidRPr="00C63179">
        <w:rPr>
          <w:sz w:val="12"/>
        </w:rPr>
        <w:t>Programme</w:t>
      </w:r>
      <w:proofErr w:type="spellEnd"/>
      <w:r w:rsidRPr="00C63179">
        <w:rPr>
          <w:sz w:val="12"/>
        </w:rPr>
        <w:t>, 2017). Technological advancement has helped prevent many sources of suffering, but it has also created new ones, such as factory-farming practices under which large numbers of animals are maltreated in ways which maximize their production: in 2012, the number of animals slaughtered for food was estimated at 68 billion worldwide (Food and Agriculture Organization of the United Nations 2012). Industrialization has also contributed to anthropogenic climate change, which may lead to considerable global destruction. Earlier in history, advances in seafaring enabled the transatlantic slave trade, with close to 12 million Africans being sent in ships to live in slavery (Manning 1992).</w:t>
      </w:r>
    </w:p>
    <w:p w14:paraId="29005857" w14:textId="77777777" w:rsidR="00C65195" w:rsidRPr="00C63179" w:rsidRDefault="00C65195" w:rsidP="00C65195">
      <w:pPr>
        <w:rPr>
          <w:sz w:val="12"/>
        </w:rPr>
      </w:pPr>
      <w:r w:rsidRPr="00910C35">
        <w:rPr>
          <w:rStyle w:val="StyleUnderline"/>
          <w:highlight w:val="cyan"/>
        </w:rPr>
        <w:t>Tech</w:t>
      </w:r>
      <w:r w:rsidRPr="00910C35">
        <w:rPr>
          <w:rStyle w:val="StyleUnderline"/>
        </w:rPr>
        <w:t xml:space="preserve">nological advancement </w:t>
      </w:r>
      <w:r w:rsidRPr="00910C35">
        <w:rPr>
          <w:rStyle w:val="StyleUnderline"/>
          <w:highlight w:val="cyan"/>
        </w:rPr>
        <w:t>does not</w:t>
      </w:r>
      <w:r w:rsidRPr="00910C35">
        <w:rPr>
          <w:rStyle w:val="StyleUnderline"/>
        </w:rPr>
        <w:t xml:space="preserve"> </w:t>
      </w:r>
      <w:r w:rsidRPr="00910C35">
        <w:rPr>
          <w:rStyle w:val="StyleUnderline"/>
          <w:highlight w:val="cyan"/>
        </w:rPr>
        <w:t>automatically lead to positive results</w:t>
      </w:r>
      <w:r w:rsidRPr="00C63179">
        <w:rPr>
          <w:sz w:val="12"/>
        </w:rPr>
        <w:t xml:space="preserve"> (</w:t>
      </w:r>
      <w:proofErr w:type="spellStart"/>
      <w:r w:rsidRPr="00C63179">
        <w:rPr>
          <w:sz w:val="12"/>
        </w:rPr>
        <w:t>Häggström</w:t>
      </w:r>
      <w:proofErr w:type="spellEnd"/>
      <w:r w:rsidRPr="00C63179">
        <w:rPr>
          <w:sz w:val="12"/>
        </w:rPr>
        <w:t xml:space="preserve"> 2016). Persson &amp; Savulescu (2012) argue that </w:t>
      </w:r>
      <w:r w:rsidRPr="00910C35">
        <w:rPr>
          <w:rStyle w:val="StyleUnderline"/>
          <w:highlight w:val="cyan"/>
        </w:rPr>
        <w:t>human tendencies</w:t>
      </w:r>
      <w:r w:rsidRPr="00C63179">
        <w:rPr>
          <w:sz w:val="12"/>
        </w:rPr>
        <w:t xml:space="preserve"> </w:t>
      </w:r>
      <w:r w:rsidRPr="00910C35">
        <w:rPr>
          <w:rStyle w:val="StyleUnderline"/>
          <w:highlight w:val="cyan"/>
        </w:rPr>
        <w:t>such as</w:t>
      </w:r>
      <w:r w:rsidRPr="00910C35">
        <w:rPr>
          <w:rStyle w:val="StyleUnderline"/>
        </w:rPr>
        <w:t xml:space="preserve"> “</w:t>
      </w:r>
      <w:r w:rsidRPr="00C63179">
        <w:rPr>
          <w:sz w:val="12"/>
        </w:rPr>
        <w:t xml:space="preserve">the </w:t>
      </w:r>
      <w:r w:rsidRPr="00910C35">
        <w:rPr>
          <w:rStyle w:val="Emphasis"/>
          <w:highlight w:val="cyan"/>
        </w:rPr>
        <w:t>bias</w:t>
      </w:r>
      <w:r w:rsidRPr="00C63179">
        <w:rPr>
          <w:sz w:val="12"/>
        </w:rPr>
        <w:t xml:space="preserve"> towards the near future, our </w:t>
      </w:r>
      <w:r w:rsidRPr="00910C35">
        <w:rPr>
          <w:rStyle w:val="Emphasis"/>
          <w:highlight w:val="cyan"/>
        </w:rPr>
        <w:t>numbness</w:t>
      </w:r>
      <w:r w:rsidRPr="00C63179">
        <w:rPr>
          <w:sz w:val="12"/>
        </w:rPr>
        <w:t xml:space="preserve"> to the suffering of great numbers, and our </w:t>
      </w:r>
      <w:r w:rsidRPr="00910C35">
        <w:rPr>
          <w:rStyle w:val="Emphasis"/>
          <w:highlight w:val="cyan"/>
        </w:rPr>
        <w:t>weak</w:t>
      </w:r>
      <w:r w:rsidRPr="00C63179">
        <w:rPr>
          <w:sz w:val="12"/>
        </w:rPr>
        <w:t xml:space="preserve"> sense of </w:t>
      </w:r>
      <w:r w:rsidRPr="00910C35">
        <w:rPr>
          <w:rStyle w:val="Emphasis"/>
          <w:highlight w:val="cyan"/>
        </w:rPr>
        <w:t>responsibility</w:t>
      </w:r>
      <w:r w:rsidRPr="00C63179">
        <w:rPr>
          <w:sz w:val="12"/>
        </w:rPr>
        <w:t xml:space="preserve"> for our omissions and collective contributions”, which are a result of the environment humanity evolved in, </w:t>
      </w:r>
      <w:r w:rsidRPr="00910C35">
        <w:rPr>
          <w:rStyle w:val="StyleUnderline"/>
          <w:highlight w:val="cyan"/>
        </w:rPr>
        <w:t xml:space="preserve">are </w:t>
      </w:r>
      <w:r w:rsidRPr="00910C35">
        <w:rPr>
          <w:rStyle w:val="Emphasis"/>
          <w:highlight w:val="cyan"/>
        </w:rPr>
        <w:t xml:space="preserve">no longer sufficient </w:t>
      </w:r>
      <w:r w:rsidRPr="00910C35">
        <w:rPr>
          <w:rStyle w:val="StyleUnderline"/>
          <w:highlight w:val="cyan"/>
        </w:rPr>
        <w:t>for dealing with novel</w:t>
      </w:r>
      <w:r w:rsidRPr="00910C35">
        <w:rPr>
          <w:rStyle w:val="StyleUnderline"/>
        </w:rPr>
        <w:t xml:space="preserve"> technological </w:t>
      </w:r>
      <w:r w:rsidRPr="00910C35">
        <w:rPr>
          <w:rStyle w:val="StyleUnderline"/>
          <w:highlight w:val="cyan"/>
        </w:rPr>
        <w:t>problems</w:t>
      </w:r>
      <w:r w:rsidRPr="00910C35">
        <w:rPr>
          <w:rStyle w:val="StyleUnderline"/>
        </w:rPr>
        <w:t xml:space="preserve"> such as climate change</w:t>
      </w:r>
      <w:r w:rsidRPr="00C63179">
        <w:rPr>
          <w:sz w:val="12"/>
        </w:rPr>
        <w:t xml:space="preserve"> and it </w:t>
      </w:r>
      <w:proofErr w:type="gramStart"/>
      <w:r w:rsidRPr="00C63179">
        <w:rPr>
          <w:sz w:val="12"/>
        </w:rPr>
        <w:t>becoming</w:t>
      </w:r>
      <w:proofErr w:type="gramEnd"/>
      <w:r w:rsidRPr="00C63179">
        <w:rPr>
          <w:sz w:val="12"/>
        </w:rPr>
        <w:t xml:space="preserve"> easier for small groups to cause widespread destruction. Supporting this case, Greene (2013) draws on research from moral psychology to argue that </w:t>
      </w:r>
      <w:r w:rsidRPr="00F21716">
        <w:rPr>
          <w:rStyle w:val="StyleUnderline"/>
          <w:highlight w:val="cyan"/>
        </w:rPr>
        <w:t>morality</w:t>
      </w:r>
      <w:r w:rsidRPr="00C63179">
        <w:rPr>
          <w:sz w:val="12"/>
        </w:rPr>
        <w:t xml:space="preserve"> has </w:t>
      </w:r>
      <w:r w:rsidRPr="00F21716">
        <w:rPr>
          <w:rStyle w:val="Emphasis"/>
          <w:highlight w:val="cyan"/>
        </w:rPr>
        <w:t>evolved</w:t>
      </w:r>
      <w:r w:rsidRPr="00C63179">
        <w:rPr>
          <w:sz w:val="12"/>
          <w:highlight w:val="cyan"/>
        </w:rPr>
        <w:t xml:space="preserve"> </w:t>
      </w:r>
      <w:r w:rsidRPr="00F21716">
        <w:rPr>
          <w:rStyle w:val="StyleUnderline"/>
          <w:highlight w:val="cyan"/>
        </w:rPr>
        <w:t xml:space="preserve">to enable </w:t>
      </w:r>
      <w:proofErr w:type="gramStart"/>
      <w:r w:rsidRPr="00F21716">
        <w:rPr>
          <w:rStyle w:val="StyleUnderline"/>
          <w:highlight w:val="cyan"/>
        </w:rPr>
        <w:t>mutual cooperation</w:t>
      </w:r>
      <w:proofErr w:type="gramEnd"/>
      <w:r w:rsidRPr="00C63179">
        <w:rPr>
          <w:sz w:val="12"/>
        </w:rPr>
        <w:t xml:space="preserve"> and collaboration within a select group (“us”), </w:t>
      </w:r>
      <w:r w:rsidRPr="00F21716">
        <w:rPr>
          <w:rStyle w:val="StyleUnderline"/>
          <w:highlight w:val="cyan"/>
        </w:rPr>
        <w:t>and</w:t>
      </w:r>
      <w:r w:rsidRPr="00C63179">
        <w:rPr>
          <w:sz w:val="12"/>
        </w:rPr>
        <w:t xml:space="preserve"> to </w:t>
      </w:r>
      <w:r w:rsidRPr="00F21716">
        <w:rPr>
          <w:rStyle w:val="StyleUnderline"/>
          <w:highlight w:val="cyan"/>
        </w:rPr>
        <w:t>enable</w:t>
      </w:r>
      <w:r w:rsidRPr="00F21716">
        <w:rPr>
          <w:rStyle w:val="StyleUnderline"/>
        </w:rPr>
        <w:t xml:space="preserve"> </w:t>
      </w:r>
      <w:r w:rsidRPr="00F21716">
        <w:rPr>
          <w:rStyle w:val="StyleUnderline"/>
          <w:highlight w:val="cyan"/>
        </w:rPr>
        <w:t>groups to fight</w:t>
      </w:r>
      <w:r w:rsidRPr="00C63179">
        <w:rPr>
          <w:sz w:val="12"/>
        </w:rPr>
        <w:t xml:space="preserve"> off everyone else (“them”). </w:t>
      </w:r>
      <w:r w:rsidRPr="00F21716">
        <w:rPr>
          <w:rStyle w:val="StyleUnderline"/>
          <w:highlight w:val="cyan"/>
        </w:rPr>
        <w:t>Such</w:t>
      </w:r>
      <w:r w:rsidRPr="00C63179">
        <w:rPr>
          <w:sz w:val="12"/>
        </w:rPr>
        <w:t xml:space="preserve"> an </w:t>
      </w:r>
      <w:r w:rsidRPr="00F21716">
        <w:rPr>
          <w:rStyle w:val="Emphasis"/>
          <w:highlight w:val="cyan"/>
        </w:rPr>
        <w:t>evolved morality</w:t>
      </w:r>
      <w:r w:rsidRPr="00C63179">
        <w:rPr>
          <w:sz w:val="12"/>
        </w:rPr>
        <w:t xml:space="preserve"> </w:t>
      </w:r>
      <w:r w:rsidRPr="00F21716">
        <w:rPr>
          <w:rStyle w:val="StyleUnderline"/>
          <w:highlight w:val="cyan"/>
        </w:rPr>
        <w:t xml:space="preserve">is </w:t>
      </w:r>
      <w:r w:rsidRPr="00F21716">
        <w:rPr>
          <w:rStyle w:val="Emphasis"/>
          <w:highlight w:val="cyan"/>
        </w:rPr>
        <w:t>badly equipped</w:t>
      </w:r>
      <w:r w:rsidRPr="00F21716">
        <w:rPr>
          <w:rStyle w:val="StyleUnderline"/>
          <w:highlight w:val="cyan"/>
        </w:rPr>
        <w:t xml:space="preserve"> to deal with collective action problems</w:t>
      </w:r>
      <w:r w:rsidRPr="00C63179">
        <w:rPr>
          <w:sz w:val="12"/>
        </w:rPr>
        <w:t xml:space="preserve"> requiring global compromises, </w:t>
      </w:r>
      <w:proofErr w:type="gramStart"/>
      <w:r w:rsidRPr="00C63179">
        <w:rPr>
          <w:sz w:val="12"/>
        </w:rPr>
        <w:t>and also</w:t>
      </w:r>
      <w:proofErr w:type="gramEnd"/>
      <w:r w:rsidRPr="00C63179">
        <w:rPr>
          <w:sz w:val="12"/>
        </w:rPr>
        <w:t xml:space="preserve"> increases the risk of conflict and generally negative-sum dynamics as more different groups get in contact with each other.</w:t>
      </w:r>
    </w:p>
    <w:p w14:paraId="0D49D049" w14:textId="77777777" w:rsidR="00C65195" w:rsidRPr="00C63179" w:rsidRDefault="00C65195" w:rsidP="00C65195">
      <w:pPr>
        <w:rPr>
          <w:sz w:val="12"/>
        </w:rPr>
      </w:pPr>
      <w:r w:rsidRPr="00C63179">
        <w:rPr>
          <w:sz w:val="12"/>
        </w:rPr>
        <w:t>As an opposing perspective, West (2017) argues that while people are often willing to engage in cruelty if this is the easiest way of achieving their desires, they are generally “not evil, just lazy”. Practices such as factory farming are widespread not because of some deep-seated desire to cause suffering, but rather because they are the most efficient way of producing meat and other animal source foods. If technologies such as growing meat from cell cultures became more efficient than factory farming, then the desire for efficiency could lead to the elimination of suffering. Similarly, industrialization has reduced the demand for slaves and forced labor as machine labor has become more effective. At the same time, West acknowledges that this is not a knockdown argument against the possibility of massive future suffering, and that the desire for efficiency could still lead to suffering outcomes such as simulated game worlds filled with sentient non-player characters (see section on cruelty-enabling technologies below).</w:t>
      </w:r>
    </w:p>
    <w:p w14:paraId="63C8295B" w14:textId="77777777" w:rsidR="00C65195" w:rsidRPr="00C63179" w:rsidRDefault="00C65195" w:rsidP="00C65195">
      <w:pPr>
        <w:rPr>
          <w:sz w:val="12"/>
        </w:rPr>
      </w:pPr>
      <w:r w:rsidRPr="00C63179">
        <w:rPr>
          <w:sz w:val="12"/>
        </w:rPr>
        <w:t xml:space="preserve">Another argument against net suffering outcomes is offered by Shulman (2012), who discusses the possibility of civilizations spending some nontrivial fraction of their resources constructing computing matter that was optimized for producing maximum pleasure per unit of energy, or for producing maximum suffering per unit of energy. Shulman’s argument rests on the assumption that value and disvalue are symmetrical </w:t>
      </w:r>
      <w:proofErr w:type="gramStart"/>
      <w:r w:rsidRPr="00C63179">
        <w:rPr>
          <w:sz w:val="12"/>
        </w:rPr>
        <w:t>with regard to</w:t>
      </w:r>
      <w:proofErr w:type="gramEnd"/>
      <w:r w:rsidRPr="00C63179">
        <w:rPr>
          <w:sz w:val="12"/>
        </w:rPr>
        <w:t xml:space="preserve"> such optimized states. The amount of pleasure or suffering produced this way could come to dominate any hedonistic utilitarian calculus, and even a weak benevolent bias that led to there being more optimized pleasure than optimized suffering could tip the balance in favor of there being more total happiness. Shulman’s argument thus suggests that net suffering outcomes could be unlikely unless a (non-compassionate) singleton ensures that no optimized happiness is created. However, the possibility of optimized suffering and the chance of </w:t>
      </w:r>
      <w:proofErr w:type="gramStart"/>
      <w:r w:rsidRPr="00C63179">
        <w:rPr>
          <w:sz w:val="12"/>
        </w:rPr>
        <w:t>e.g.</w:t>
      </w:r>
      <w:proofErr w:type="gramEnd"/>
      <w:r w:rsidRPr="00C63179">
        <w:rPr>
          <w:sz w:val="12"/>
        </w:rPr>
        <w:t xml:space="preserve"> civilizations intentionally creating it as a way of extorting agents that care about suffering reduction, also makes astronomical suffering outcomes more likely.</w:t>
      </w:r>
    </w:p>
    <w:p w14:paraId="10E761AD" w14:textId="77777777" w:rsidR="00C65195" w:rsidRPr="00C63179" w:rsidRDefault="00C65195" w:rsidP="00C65195">
      <w:pPr>
        <w:rPr>
          <w:sz w:val="12"/>
        </w:rPr>
      </w:pPr>
      <w:r w:rsidRPr="00C63179">
        <w:rPr>
          <w:sz w:val="12"/>
        </w:rPr>
        <w:t xml:space="preserve">4.2 Suffering outcome: </w:t>
      </w:r>
      <w:r w:rsidRPr="00F21716">
        <w:rPr>
          <w:rStyle w:val="Emphasis"/>
          <w:highlight w:val="cyan"/>
        </w:rPr>
        <w:t>dystopian scenarios</w:t>
      </w:r>
      <w:r w:rsidRPr="00F21716">
        <w:rPr>
          <w:rStyle w:val="Emphasis"/>
        </w:rPr>
        <w:t xml:space="preserve"> </w:t>
      </w:r>
      <w:r w:rsidRPr="00C63179">
        <w:rPr>
          <w:sz w:val="12"/>
        </w:rPr>
        <w:t>created by non-value-aligned incentives.</w:t>
      </w:r>
    </w:p>
    <w:p w14:paraId="179AE69E" w14:textId="77777777" w:rsidR="00C65195" w:rsidRPr="00C63179" w:rsidRDefault="00C65195" w:rsidP="00C65195">
      <w:pPr>
        <w:rPr>
          <w:sz w:val="12"/>
        </w:rPr>
      </w:pPr>
      <w:r w:rsidRPr="00C63179">
        <w:rPr>
          <w:sz w:val="12"/>
        </w:rPr>
        <w:t xml:space="preserve">Bostrom (2005, 2014) discusses the possibility of technological development and evolutionary and competitive pressures leading to various scenarios where everything of value has been lost, and where the overall value of the world may even be negative. Considering the possibility of a world where most minds are </w:t>
      </w:r>
      <w:r w:rsidRPr="00F21716">
        <w:rPr>
          <w:rStyle w:val="StyleUnderline"/>
          <w:highlight w:val="cyan"/>
        </w:rPr>
        <w:t>brain uploads</w:t>
      </w:r>
      <w:r w:rsidRPr="00C63179">
        <w:rPr>
          <w:sz w:val="12"/>
        </w:rPr>
        <w:t xml:space="preserve"> </w:t>
      </w:r>
      <w:r w:rsidRPr="00F21716">
        <w:rPr>
          <w:rStyle w:val="StyleUnderline"/>
          <w:highlight w:val="cyan"/>
        </w:rPr>
        <w:t>do</w:t>
      </w:r>
      <w:r w:rsidRPr="00C63179">
        <w:rPr>
          <w:sz w:val="12"/>
        </w:rPr>
        <w:t xml:space="preserve">ing </w:t>
      </w:r>
      <w:r w:rsidRPr="00F21716">
        <w:rPr>
          <w:rStyle w:val="Emphasis"/>
          <w:highlight w:val="cyan"/>
        </w:rPr>
        <w:t>constant work</w:t>
      </w:r>
      <w:r w:rsidRPr="00C63179">
        <w:rPr>
          <w:sz w:val="12"/>
        </w:rPr>
        <w:t xml:space="preserve">, Bostrom (2014) points out that we cannot know for sure that happy minds are the most productive under all conditions: it could turn out that </w:t>
      </w:r>
      <w:r w:rsidRPr="00F21716">
        <w:rPr>
          <w:rStyle w:val="Emphasis"/>
          <w:highlight w:val="cyan"/>
        </w:rPr>
        <w:t>anxious</w:t>
      </w:r>
      <w:r w:rsidRPr="00C63179">
        <w:rPr>
          <w:sz w:val="12"/>
        </w:rPr>
        <w:t xml:space="preserve"> or unhappy </w:t>
      </w:r>
      <w:r w:rsidRPr="00F21716">
        <w:rPr>
          <w:rStyle w:val="Emphasis"/>
          <w:highlight w:val="cyan"/>
        </w:rPr>
        <w:t>minds</w:t>
      </w:r>
      <w:r w:rsidRPr="00C63179">
        <w:rPr>
          <w:sz w:val="12"/>
        </w:rPr>
        <w:t xml:space="preserve"> would </w:t>
      </w:r>
      <w:r w:rsidRPr="00F21716">
        <w:rPr>
          <w:rStyle w:val="Emphasis"/>
          <w:highlight w:val="cyan"/>
        </w:rPr>
        <w:t>be more productive</w:t>
      </w:r>
      <w:r w:rsidRPr="00C63179">
        <w:rPr>
          <w:sz w:val="12"/>
        </w:rPr>
        <w:t>. If this were the case, the resulting outcomes could be dystopian indeed:</w:t>
      </w:r>
    </w:p>
    <w:p w14:paraId="2C8DFACA" w14:textId="77777777" w:rsidR="00C65195" w:rsidRPr="00C63179" w:rsidRDefault="00C65195" w:rsidP="00C65195">
      <w:pPr>
        <w:rPr>
          <w:sz w:val="12"/>
        </w:rPr>
      </w:pPr>
      <w:r w:rsidRPr="00C63179">
        <w:rPr>
          <w:sz w:val="12"/>
        </w:rPr>
        <w:t xml:space="preserve">We seldom put forth full effort. When we do, it is sometimes painful. Imagine running on a treadmill at a steep incline—heart pounding, muscles aching, lungs gasping for air. A glance at the timer: </w:t>
      </w:r>
      <w:r w:rsidRPr="00F21716">
        <w:rPr>
          <w:rStyle w:val="Emphasis"/>
          <w:highlight w:val="cyan"/>
        </w:rPr>
        <w:t>your next break</w:t>
      </w:r>
      <w:r w:rsidRPr="00C63179">
        <w:rPr>
          <w:sz w:val="12"/>
        </w:rPr>
        <w:t xml:space="preserve">, which will also be your death, </w:t>
      </w:r>
      <w:r w:rsidRPr="00F21716">
        <w:rPr>
          <w:rStyle w:val="Emphasis"/>
          <w:highlight w:val="cyan"/>
        </w:rPr>
        <w:t>is due in 49 years</w:t>
      </w:r>
      <w:r w:rsidRPr="00C63179">
        <w:rPr>
          <w:sz w:val="12"/>
        </w:rPr>
        <w:t xml:space="preserve">, 3 months, 20 days, 4 hours, 56 minutes, and 12 seconds. </w:t>
      </w:r>
      <w:r w:rsidRPr="00F21716">
        <w:rPr>
          <w:rStyle w:val="StyleUnderline"/>
          <w:highlight w:val="cyan"/>
        </w:rPr>
        <w:t>You wish you had not been born</w:t>
      </w:r>
      <w:r w:rsidRPr="00C63179">
        <w:rPr>
          <w:sz w:val="12"/>
        </w:rPr>
        <w:t xml:space="preserve">. (Bostrom 2014, p. 201) As Bostrom (2014) notes, this kind of a scenario is by no means inevitable; Hanson (2016) argues for a more optimistic outcome, where brain emulations still spend most of their time </w:t>
      </w:r>
      <w:proofErr w:type="gramStart"/>
      <w:r w:rsidRPr="00C63179">
        <w:rPr>
          <w:sz w:val="12"/>
        </w:rPr>
        <w:t>working, but</w:t>
      </w:r>
      <w:proofErr w:type="gramEnd"/>
      <w:r w:rsidRPr="00C63179">
        <w:rPr>
          <w:sz w:val="12"/>
        </w:rPr>
        <w:t xml:space="preserve"> are generally happy. But even Hanson’s argument depends on economic pressures and human well-being happening to </w:t>
      </w:r>
      <w:proofErr w:type="gramStart"/>
      <w:r w:rsidRPr="00C63179">
        <w:rPr>
          <w:sz w:val="12"/>
        </w:rPr>
        <w:t>coincide:</w:t>
      </w:r>
      <w:proofErr w:type="gramEnd"/>
      <w:r w:rsidRPr="00C63179">
        <w:rPr>
          <w:sz w:val="12"/>
        </w:rPr>
        <w:t xml:space="preserve"> absent such a happy coincidence, he offers no argument for believing that the future will indeed be a happy one.</w:t>
      </w:r>
    </w:p>
    <w:p w14:paraId="5DDAE47C" w14:textId="77777777" w:rsidR="00C65195" w:rsidRPr="00C63179" w:rsidRDefault="00C65195" w:rsidP="00C65195">
      <w:pPr>
        <w:rPr>
          <w:sz w:val="12"/>
        </w:rPr>
      </w:pPr>
      <w:r w:rsidRPr="00C63179">
        <w:rPr>
          <w:sz w:val="12"/>
        </w:rPr>
        <w:t xml:space="preserve">More generally, Alexander (2014) discusses examples such as tragedies of the commons, </w:t>
      </w:r>
      <w:r w:rsidRPr="00C95C82">
        <w:rPr>
          <w:rStyle w:val="Emphasis"/>
          <w:highlight w:val="cyan"/>
        </w:rPr>
        <w:t>Malthusian traps</w:t>
      </w:r>
      <w:r w:rsidRPr="00C63179">
        <w:rPr>
          <w:sz w:val="12"/>
        </w:rPr>
        <w:t xml:space="preserve">, </w:t>
      </w:r>
      <w:r w:rsidRPr="00C95C82">
        <w:rPr>
          <w:rStyle w:val="Emphasis"/>
          <w:highlight w:val="cyan"/>
        </w:rPr>
        <w:t>arms races</w:t>
      </w:r>
      <w:r w:rsidRPr="00C63179">
        <w:rPr>
          <w:sz w:val="12"/>
        </w:rPr>
        <w:t>, and races to the bottom as cases where people are forced to choose between sacrificing some of their values and getting outcompeted. Alexander also notes the existence of changes to the world that nearly everyone would agree to be net improvements—such as every country reducing its military by 50%, with the savings going to infrastructure—which nonetheless do not happen because nobody has the incentive to carry them out. As such, even if the prevention of various kinds of suffering outcomes would be in everyone’s interest, the world might nonetheless end up in them if the incentives are sufficiently badly aligned and new technologies enable their creation.</w:t>
      </w:r>
    </w:p>
    <w:p w14:paraId="317C3F5E" w14:textId="77777777" w:rsidR="00C65195" w:rsidRPr="00C63179" w:rsidRDefault="00C65195" w:rsidP="00C65195">
      <w:pPr>
        <w:rPr>
          <w:sz w:val="12"/>
        </w:rPr>
      </w:pPr>
      <w:r w:rsidRPr="00C63179">
        <w:rPr>
          <w:sz w:val="12"/>
        </w:rPr>
        <w:t xml:space="preserve">An additional reason for why such dynamics might lead to various suffering outcomes is the so-called Anna Karenina principle (Diamond 1997, </w:t>
      </w:r>
      <w:proofErr w:type="spellStart"/>
      <w:r w:rsidRPr="00C63179">
        <w:rPr>
          <w:sz w:val="12"/>
        </w:rPr>
        <w:t>Zaneveld</w:t>
      </w:r>
      <w:proofErr w:type="spellEnd"/>
      <w:r w:rsidRPr="00C63179">
        <w:rPr>
          <w:sz w:val="12"/>
        </w:rPr>
        <w:t xml:space="preserve"> et al. 2017), named after the opening line of Tolstoy’s novel Anna Karenina: "all happy families are all alike; each unhappy family is unhappy in its own way". The general form of the principle is that for a range of endeavors or processes, from animal domestication (Diamond 1997) to the stability of animal microbiomes (</w:t>
      </w:r>
      <w:proofErr w:type="spellStart"/>
      <w:r w:rsidRPr="00C63179">
        <w:rPr>
          <w:sz w:val="12"/>
        </w:rPr>
        <w:t>Zaneveld</w:t>
      </w:r>
      <w:proofErr w:type="spellEnd"/>
      <w:r w:rsidRPr="00C63179">
        <w:rPr>
          <w:sz w:val="12"/>
        </w:rPr>
        <w:t xml:space="preserve"> et al. 2017), there are many different factors that all need to go right, with even a single mismatch being liable to cause failure. </w:t>
      </w:r>
    </w:p>
    <w:p w14:paraId="0697B638" w14:textId="77777777" w:rsidR="00C65195" w:rsidRPr="00C63179" w:rsidRDefault="00C65195" w:rsidP="00C65195">
      <w:pPr>
        <w:rPr>
          <w:sz w:val="12"/>
        </w:rPr>
      </w:pPr>
      <w:r w:rsidRPr="00C63179">
        <w:rPr>
          <w:sz w:val="12"/>
        </w:rPr>
        <w:t xml:space="preserve">Within the domain of psychology, Baumeister et al. (2001) review a range of research areas to argue that “bad is stronger than good”: while sufficiently many good events can overcome the effects of bad experiences, bad experiences have a bigger effect on the mind than good ones do. The effect of positive changes to wellbeing also tends to decline faster than the impact of negative changes: on average, people’s well-being suffers and never fully recovers from events such as disability, widowhood, and divorce, whereas the improved well-being that results from events such as marriage or a job change dissipates almost completely given enough time (Lyubomirsky 2010). </w:t>
      </w:r>
    </w:p>
    <w:p w14:paraId="0536373F" w14:textId="77777777" w:rsidR="00C65195" w:rsidRPr="00C63179" w:rsidRDefault="00C65195" w:rsidP="00C65195">
      <w:pPr>
        <w:rPr>
          <w:sz w:val="12"/>
        </w:rPr>
      </w:pPr>
      <w:r w:rsidRPr="00C63179">
        <w:rPr>
          <w:sz w:val="12"/>
        </w:rPr>
        <w:t xml:space="preserve">To recap, various </w:t>
      </w:r>
      <w:r w:rsidRPr="00F21716">
        <w:rPr>
          <w:rStyle w:val="StyleUnderline"/>
          <w:highlight w:val="cyan"/>
        </w:rPr>
        <w:t>evolutionary</w:t>
      </w:r>
      <w:r w:rsidRPr="00F21716">
        <w:rPr>
          <w:rStyle w:val="StyleUnderline"/>
        </w:rPr>
        <w:t xml:space="preserve"> and game-theoretical </w:t>
      </w:r>
      <w:r w:rsidRPr="00F21716">
        <w:rPr>
          <w:rStyle w:val="StyleUnderline"/>
          <w:highlight w:val="cyan"/>
        </w:rPr>
        <w:t>forces</w:t>
      </w:r>
      <w:r w:rsidRPr="00C63179">
        <w:rPr>
          <w:sz w:val="12"/>
          <w:highlight w:val="cyan"/>
        </w:rPr>
        <w:t xml:space="preserve"> </w:t>
      </w:r>
      <w:r w:rsidRPr="00F21716">
        <w:rPr>
          <w:rStyle w:val="StyleUnderline"/>
          <w:highlight w:val="cyan"/>
        </w:rPr>
        <w:t>may push civilization</w:t>
      </w:r>
      <w:r w:rsidRPr="00F21716">
        <w:rPr>
          <w:rStyle w:val="StyleUnderline"/>
        </w:rPr>
        <w:t xml:space="preserve"> </w:t>
      </w:r>
      <w:r w:rsidRPr="00F21716">
        <w:rPr>
          <w:rStyle w:val="StyleUnderline"/>
          <w:highlight w:val="cyan"/>
        </w:rPr>
        <w:t>in directions that are</w:t>
      </w:r>
      <w:r w:rsidRPr="00C63179">
        <w:rPr>
          <w:sz w:val="12"/>
          <w:highlight w:val="cyan"/>
        </w:rPr>
        <w:t xml:space="preserve"> </w:t>
      </w:r>
      <w:r w:rsidRPr="00C63179">
        <w:rPr>
          <w:sz w:val="12"/>
        </w:rPr>
        <w:t xml:space="preserve">effectively </w:t>
      </w:r>
      <w:r w:rsidRPr="00F21716">
        <w:rPr>
          <w:rStyle w:val="Emphasis"/>
          <w:highlight w:val="cyan"/>
        </w:rPr>
        <w:t>random</w:t>
      </w:r>
      <w:r w:rsidRPr="00C63179">
        <w:rPr>
          <w:sz w:val="12"/>
        </w:rPr>
        <w:t xml:space="preserve">, random changes are likely to bad for the things that humans value, and the effects of bad events are likely to linger disproportionately on the human psyche. Putting these considerations together suggests (though does not guarantee) that </w:t>
      </w:r>
      <w:r w:rsidRPr="00F21716">
        <w:rPr>
          <w:rStyle w:val="StyleUnderline"/>
          <w:highlight w:val="cyan"/>
        </w:rPr>
        <w:t>freewheeling</w:t>
      </w:r>
      <w:r w:rsidRPr="00F21716">
        <w:rPr>
          <w:rStyle w:val="StyleUnderline"/>
        </w:rPr>
        <w:t xml:space="preserve"> development</w:t>
      </w:r>
      <w:r w:rsidRPr="00C63179">
        <w:rPr>
          <w:sz w:val="12"/>
        </w:rPr>
        <w:t xml:space="preserve"> </w:t>
      </w:r>
      <w:r w:rsidRPr="00F21716">
        <w:rPr>
          <w:rStyle w:val="StyleUnderline"/>
          <w:highlight w:val="cyan"/>
        </w:rPr>
        <w:t>could</w:t>
      </w:r>
      <w:r w:rsidRPr="00C63179">
        <w:rPr>
          <w:sz w:val="12"/>
        </w:rPr>
        <w:t xml:space="preserve"> eventually come to </w:t>
      </w:r>
      <w:r w:rsidRPr="00F21716">
        <w:rPr>
          <w:rStyle w:val="Emphasis"/>
          <w:highlight w:val="cyan"/>
        </w:rPr>
        <w:t>produce</w:t>
      </w:r>
      <w:r w:rsidRPr="00F21716">
        <w:rPr>
          <w:rStyle w:val="Emphasis"/>
        </w:rPr>
        <w:t xml:space="preserve"> </w:t>
      </w:r>
      <w:r w:rsidRPr="00F21716">
        <w:rPr>
          <w:rStyle w:val="Emphasis"/>
          <w:highlight w:val="cyan"/>
        </w:rPr>
        <w:t>massive</w:t>
      </w:r>
      <w:r w:rsidRPr="00F21716">
        <w:rPr>
          <w:rStyle w:val="Emphasis"/>
        </w:rPr>
        <w:t xml:space="preserve"> amounts of </w:t>
      </w:r>
      <w:r w:rsidRPr="00F21716">
        <w:rPr>
          <w:rStyle w:val="Emphasis"/>
          <w:highlight w:val="cyan"/>
        </w:rPr>
        <w:t>suffering</w:t>
      </w:r>
      <w:r w:rsidRPr="00C63179">
        <w:rPr>
          <w:sz w:val="12"/>
        </w:rPr>
        <w:t>.</w:t>
      </w:r>
    </w:p>
    <w:p w14:paraId="0BF22882" w14:textId="77777777" w:rsidR="00C65195" w:rsidRPr="00C63179" w:rsidRDefault="00C65195" w:rsidP="00C65195">
      <w:pPr>
        <w:rPr>
          <w:sz w:val="12"/>
        </w:rPr>
      </w:pPr>
      <w:r w:rsidRPr="00C63179">
        <w:rPr>
          <w:sz w:val="12"/>
        </w:rPr>
        <w:t xml:space="preserve">A possible </w:t>
      </w:r>
      <w:proofErr w:type="gramStart"/>
      <w:r w:rsidRPr="00C63179">
        <w:rPr>
          <w:sz w:val="12"/>
        </w:rPr>
        <w:t>counter-argument</w:t>
      </w:r>
      <w:proofErr w:type="gramEnd"/>
      <w:r w:rsidRPr="00C63179">
        <w:rPr>
          <w:sz w:val="12"/>
        </w:rPr>
        <w:t xml:space="preserve"> is that people are often more happy than their conditions might suggest. For example, as a </w:t>
      </w:r>
      <w:proofErr w:type="gramStart"/>
      <w:r w:rsidRPr="00C63179">
        <w:rPr>
          <w:sz w:val="12"/>
        </w:rPr>
        <w:t>widely-reported</w:t>
      </w:r>
      <w:proofErr w:type="gramEnd"/>
      <w:r w:rsidRPr="00C63179">
        <w:rPr>
          <w:sz w:val="12"/>
        </w:rPr>
        <w:t xml:space="preserve"> finding, while the life satisfaction reported by people living in bad conditions in slums is lower than that of people living in more affluent conditions, it is still higher than one might intuitively expect, and the slum-dwellers report being satisfied with many aspects of their life (Biswas-Diener &amp; Diener 2001). In part, this is explained by fact that despite the poor conditions, people living in the slums still report many things that bring them pleasure: a mother who has lost two daughters reports getting joy from her surviving son, is glad that the son will soon receive a job at a bakery, and is glad about her marriage to her husband and feels that her daily prayer is important (</w:t>
      </w:r>
      <w:proofErr w:type="spellStart"/>
      <w:r w:rsidRPr="00C63179">
        <w:rPr>
          <w:sz w:val="12"/>
        </w:rPr>
        <w:t>BiswasDiener</w:t>
      </w:r>
      <w:proofErr w:type="spellEnd"/>
      <w:r w:rsidRPr="00C63179">
        <w:rPr>
          <w:sz w:val="12"/>
        </w:rPr>
        <w:t xml:space="preserve"> &amp; Diener 2001). </w:t>
      </w:r>
    </w:p>
    <w:p w14:paraId="6408B4AD" w14:textId="77777777" w:rsidR="00C65195" w:rsidRPr="00C63179" w:rsidRDefault="00C65195" w:rsidP="00C65195">
      <w:pPr>
        <w:rPr>
          <w:sz w:val="12"/>
        </w:rPr>
      </w:pPr>
      <w:r w:rsidRPr="00C63179">
        <w:rPr>
          <w:sz w:val="12"/>
        </w:rPr>
        <w:t>However, a proper evaluation of this research is complicated: “suffering” might be conceptualized as best corresponding to negative feelings, which are a separate component from cognitively evaluated life satisfaction (Lukas, Diener &amp; Suh 1996), with the above slumdweller study focusing mainly on life satisfaction. In general, life satisfaction is associated with material prosperity, while positive and negative feelings are associated with psychological needs such as autonomy, respect, and the ability to be able count on others in an emergency (Diener et al. 2010). A proper review of the literature and an analysis of how to interpret the research in terms of suffering risks lie beyond the scope of this paper.</w:t>
      </w:r>
    </w:p>
    <w:p w14:paraId="3D084C8E" w14:textId="77777777" w:rsidR="00C65195" w:rsidRPr="00C63179" w:rsidRDefault="00C65195" w:rsidP="00C65195">
      <w:pPr>
        <w:rPr>
          <w:sz w:val="12"/>
        </w:rPr>
      </w:pPr>
      <w:r w:rsidRPr="00C63179">
        <w:rPr>
          <w:sz w:val="12"/>
        </w:rPr>
        <w:t xml:space="preserve">4.3 Suffering outcome: cruelty-enabling technologies. </w:t>
      </w:r>
      <w:r w:rsidRPr="00C95C82">
        <w:rPr>
          <w:rStyle w:val="StyleUnderline"/>
          <w:highlight w:val="cyan"/>
        </w:rPr>
        <w:t>Better technology may enable people to better engage in cruel and actively sadistic pursuits</w:t>
      </w:r>
      <w:r w:rsidRPr="00C63179">
        <w:rPr>
          <w:sz w:val="12"/>
        </w:rPr>
        <w:t xml:space="preserve">. While active sadism and desire to hurt others may be a relatively rare occurrence in contemporary society, public cruelty has been a form of entertainment in many societies, ranging from the Roman practice of involuntary gladiator fights to animal cruelty in the Middle Ages. Even in contemporary society, there are widespread sentiments that people such as criminals should be severely punished in ways that inflict considerable suffering (part of the Roman gladiators were convicted criminals). </w:t>
      </w:r>
    </w:p>
    <w:p w14:paraId="026DB928" w14:textId="77777777" w:rsidR="00C65195" w:rsidRPr="00C63179" w:rsidRDefault="00C65195" w:rsidP="00C65195">
      <w:pPr>
        <w:rPr>
          <w:sz w:val="12"/>
        </w:rPr>
      </w:pPr>
      <w:r w:rsidRPr="00C63179">
        <w:rPr>
          <w:sz w:val="12"/>
        </w:rPr>
        <w:t xml:space="preserve">Contemporary society also contains various individuals who are motivated by the desire to hurt others (Torres 2016, 2017a, 2017b, </w:t>
      </w:r>
      <w:proofErr w:type="spellStart"/>
      <w:r w:rsidRPr="00C63179">
        <w:rPr>
          <w:sz w:val="12"/>
        </w:rPr>
        <w:t>ch.</w:t>
      </w:r>
      <w:proofErr w:type="spellEnd"/>
      <w:r w:rsidRPr="00C63179">
        <w:rPr>
          <w:sz w:val="12"/>
        </w:rPr>
        <w:t xml:space="preserve"> 4.), even to the point of sacrificing their own lives in the process. </w:t>
      </w:r>
      <w:r w:rsidRPr="00C63179">
        <w:rPr>
          <w:sz w:val="12"/>
          <w:highlight w:val="black"/>
        </w:rPr>
        <w:t>For example, Eric Harris, one of the two shooters of the Columbine High School Massacre, wrote extensively about his desire to rape and torture people, fantasized about tricking women into thinking that they were safe so that he could then hurt them, and wanted the freedom to be able to kill and rape without consequences (</w:t>
      </w:r>
      <w:proofErr w:type="spellStart"/>
      <w:r w:rsidRPr="00C63179">
        <w:rPr>
          <w:sz w:val="12"/>
          <w:highlight w:val="black"/>
        </w:rPr>
        <w:t>Langman</w:t>
      </w:r>
      <w:proofErr w:type="spellEnd"/>
      <w:r w:rsidRPr="00C63179">
        <w:rPr>
          <w:sz w:val="12"/>
          <w:highlight w:val="black"/>
        </w:rPr>
        <w:t xml:space="preserve"> 2015).</w:t>
      </w:r>
      <w:r w:rsidRPr="00C63179">
        <w:rPr>
          <w:sz w:val="12"/>
        </w:rPr>
        <w:t xml:space="preserve"> While mass shooters tend to be lone individuals, there have existed more organized groups who seem to have given their members the liberty to act on similar motivations (Torres 2017a), such as the Aum Shinrikyo cult, where dissent or even just “impure thoughts” were punished by rituals amounting to torture and defectors "routinely kidnapped, tortured, imprisoned in cargo crates, subjected to electro shock, drugged in the Astral Hospital or killed outright" (Flannery 2016).</w:t>
      </w:r>
    </w:p>
    <w:p w14:paraId="4664F7A4" w14:textId="77777777" w:rsidR="00C65195" w:rsidRPr="00C63179" w:rsidRDefault="00C65195" w:rsidP="00C65195">
      <w:pPr>
        <w:rPr>
          <w:sz w:val="12"/>
        </w:rPr>
      </w:pPr>
      <w:r w:rsidRPr="00C63179">
        <w:rPr>
          <w:sz w:val="12"/>
        </w:rPr>
        <w:t xml:space="preserve">While most contemporary societies reject the idea of cruelty as entertainment, </w:t>
      </w:r>
      <w:r w:rsidRPr="00C95C82">
        <w:rPr>
          <w:rStyle w:val="StyleUnderline"/>
        </w:rPr>
        <w:t>civilizations could eventually</w:t>
      </w:r>
      <w:r w:rsidRPr="00C63179">
        <w:rPr>
          <w:sz w:val="12"/>
        </w:rPr>
        <w:t xml:space="preserve"> </w:t>
      </w:r>
      <w:r w:rsidRPr="00C95C82">
        <w:rPr>
          <w:rStyle w:val="StyleUnderline"/>
        </w:rPr>
        <w:t>emerge in</w:t>
      </w:r>
      <w:r w:rsidRPr="00C63179">
        <w:rPr>
          <w:sz w:val="12"/>
        </w:rPr>
        <w:t xml:space="preserve"> which such practices were again acceptable. Assuming advanced technology, </w:t>
      </w:r>
      <w:r w:rsidRPr="00C95C82">
        <w:rPr>
          <w:rStyle w:val="StyleUnderline"/>
        </w:rPr>
        <w:t>this could take the form of keeping criminals</w:t>
      </w:r>
      <w:r w:rsidRPr="00C63179">
        <w:rPr>
          <w:sz w:val="12"/>
        </w:rPr>
        <w:t xml:space="preserve"> and other undesirables </w:t>
      </w:r>
      <w:r w:rsidRPr="00C95C82">
        <w:rPr>
          <w:rStyle w:val="StyleUnderline"/>
        </w:rPr>
        <w:t xml:space="preserve">alive indefinitely while subjecting them to </w:t>
      </w:r>
      <w:r w:rsidRPr="00C95C82">
        <w:rPr>
          <w:rStyle w:val="Emphasis"/>
        </w:rPr>
        <w:t>eternal torture</w:t>
      </w:r>
      <w:r w:rsidRPr="00C63179">
        <w:rPr>
          <w:sz w:val="12"/>
        </w:rPr>
        <w:t xml:space="preserve">, 8 </w:t>
      </w:r>
      <w:r w:rsidRPr="00C95C82">
        <w:rPr>
          <w:rStyle w:val="StyleUnderline"/>
        </w:rPr>
        <w:t>slaves kept for the purpose of sadistic actions who could be healed of any damage inflicted to them</w:t>
      </w:r>
      <w:r w:rsidRPr="00C63179">
        <w:rPr>
          <w:sz w:val="12"/>
        </w:rPr>
        <w:t xml:space="preserve"> (one fictional illustration of such a scenario recently received widespread popularity as the TV series Westworld), 9 or even something like vast dystopian simulations of fantasy warfare inhabited by sentient “non-player characters”, to serve as the location of massive multiplayer online games which people may play in as super-powered “heroes”. </w:t>
      </w:r>
    </w:p>
    <w:p w14:paraId="2A7D2CB1" w14:textId="77777777" w:rsidR="00C65195" w:rsidRPr="00C63179" w:rsidRDefault="00C65195" w:rsidP="00C65195">
      <w:pPr>
        <w:rPr>
          <w:sz w:val="12"/>
        </w:rPr>
      </w:pPr>
      <w:r w:rsidRPr="00C63179">
        <w:rPr>
          <w:sz w:val="12"/>
        </w:rPr>
        <w:t xml:space="preserve">Particularly in the latter scenarios, the </w:t>
      </w:r>
      <w:proofErr w:type="gramStart"/>
      <w:r w:rsidRPr="00C63179">
        <w:rPr>
          <w:sz w:val="12"/>
        </w:rPr>
        <w:t>amount</w:t>
      </w:r>
      <w:proofErr w:type="gramEnd"/>
      <w:r w:rsidRPr="00C63179">
        <w:rPr>
          <w:sz w:val="12"/>
        </w:rPr>
        <w:t xml:space="preserve"> of sentient minds in such conditions could be many times larger than the civilization’s other population. In contemporary computer games, it is normal for the player to kill thousands of computer-controlled opponents during the game, suggesting that a large-scale game in which a sizeable part of the population participated might instantiate very large numbers of non-player characters per player, existing only to be hurt for the pleasure of the players.</w:t>
      </w:r>
    </w:p>
    <w:p w14:paraId="1F28522D" w14:textId="77777777" w:rsidR="00C65195" w:rsidRPr="00C63179" w:rsidRDefault="00C65195" w:rsidP="00C65195">
      <w:pPr>
        <w:rPr>
          <w:sz w:val="12"/>
        </w:rPr>
      </w:pPr>
      <w:r w:rsidRPr="00C63179">
        <w:rPr>
          <w:sz w:val="12"/>
        </w:rPr>
        <w:t xml:space="preserve">5 Suffering outcomes that may be caused by superintelligence10 </w:t>
      </w:r>
      <w:proofErr w:type="gramStart"/>
      <w:r w:rsidRPr="00C63179">
        <w:rPr>
          <w:sz w:val="12"/>
        </w:rPr>
        <w:t>In</w:t>
      </w:r>
      <w:proofErr w:type="gramEnd"/>
      <w:r w:rsidRPr="00C63179">
        <w:rPr>
          <w:sz w:val="12"/>
        </w:rPr>
        <w:t xml:space="preserve"> the previous section, we discussed </w:t>
      </w:r>
      <w:r w:rsidRPr="00C95C82">
        <w:rPr>
          <w:rStyle w:val="StyleUnderline"/>
          <w:highlight w:val="cyan"/>
        </w:rPr>
        <w:t>possible</w:t>
      </w:r>
      <w:r w:rsidRPr="00C63179">
        <w:rPr>
          <w:sz w:val="12"/>
        </w:rPr>
        <w:t xml:space="preserve"> suffering </w:t>
      </w:r>
      <w:r w:rsidRPr="00C95C82">
        <w:rPr>
          <w:rStyle w:val="StyleUnderline"/>
          <w:highlight w:val="cyan"/>
        </w:rPr>
        <w:t>outcomes</w:t>
      </w:r>
      <w:r w:rsidRPr="00C63179">
        <w:rPr>
          <w:sz w:val="12"/>
        </w:rPr>
        <w:t xml:space="preserve"> that </w:t>
      </w:r>
      <w:r w:rsidRPr="00C95C82">
        <w:rPr>
          <w:rStyle w:val="StyleUnderline"/>
          <w:highlight w:val="cyan"/>
        </w:rPr>
        <w:t>might be realized</w:t>
      </w:r>
      <w:r w:rsidRPr="00C63179">
        <w:rPr>
          <w:sz w:val="12"/>
          <w:highlight w:val="cyan"/>
        </w:rPr>
        <w:t xml:space="preserve"> </w:t>
      </w:r>
      <w:r w:rsidRPr="00C95C82">
        <w:rPr>
          <w:rStyle w:val="Emphasis"/>
          <w:highlight w:val="cyan"/>
        </w:rPr>
        <w:t>without a singleton</w:t>
      </w:r>
      <w:r w:rsidRPr="00C63179">
        <w:rPr>
          <w:sz w:val="12"/>
        </w:rPr>
        <w:t xml:space="preserve"> </w:t>
      </w:r>
      <w:r w:rsidRPr="00C95C82">
        <w:rPr>
          <w:rStyle w:val="StyleUnderline"/>
        </w:rPr>
        <w:t>that could prevent them</w:t>
      </w:r>
      <w:r w:rsidRPr="00C63179">
        <w:rPr>
          <w:sz w:val="12"/>
        </w:rPr>
        <w:t xml:space="preserve"> from occurring, and suggested that an </w:t>
      </w:r>
      <w:r w:rsidRPr="00C95C82">
        <w:rPr>
          <w:rStyle w:val="Emphasis"/>
          <w:highlight w:val="cyan"/>
        </w:rPr>
        <w:t>appropriately</w:t>
      </w:r>
      <w:r w:rsidRPr="00C95C82">
        <w:rPr>
          <w:rStyle w:val="Emphasis"/>
        </w:rPr>
        <w:t>-</w:t>
      </w:r>
      <w:r w:rsidRPr="00C95C82">
        <w:rPr>
          <w:rStyle w:val="Emphasis"/>
          <w:highlight w:val="cyan"/>
        </w:rPr>
        <w:t>programmed</w:t>
      </w:r>
      <w:r w:rsidRPr="00C95C82">
        <w:rPr>
          <w:rStyle w:val="StyleUnderline"/>
        </w:rPr>
        <w:t xml:space="preserve"> superintelligence is currently the most likely candidate for forming such a singleton</w:t>
      </w:r>
      <w:r w:rsidRPr="00C63179">
        <w:rPr>
          <w:sz w:val="12"/>
        </w:rPr>
        <w:t xml:space="preserve">. However, an </w:t>
      </w:r>
      <w:r w:rsidRPr="00C95C82">
        <w:rPr>
          <w:rStyle w:val="StyleUnderline"/>
          <w:highlight w:val="cyan"/>
        </w:rPr>
        <w:t>inappropriately</w:t>
      </w:r>
      <w:r w:rsidRPr="00C95C82">
        <w:rPr>
          <w:rStyle w:val="StyleUnderline"/>
        </w:rPr>
        <w:t xml:space="preserve"> </w:t>
      </w:r>
      <w:r w:rsidRPr="00C95C82">
        <w:rPr>
          <w:rStyle w:val="StyleUnderline"/>
          <w:highlight w:val="cyan"/>
        </w:rPr>
        <w:t>programmed</w:t>
      </w:r>
      <w:r w:rsidRPr="00C63179">
        <w:rPr>
          <w:sz w:val="12"/>
          <w:highlight w:val="cyan"/>
        </w:rPr>
        <w:t xml:space="preserve"> </w:t>
      </w:r>
      <w:r w:rsidRPr="00C95C82">
        <w:rPr>
          <w:rStyle w:val="StyleUnderline"/>
          <w:highlight w:val="cyan"/>
        </w:rPr>
        <w:t>superintelligence could</w:t>
      </w:r>
      <w:r w:rsidRPr="00C63179">
        <w:rPr>
          <w:sz w:val="12"/>
        </w:rPr>
        <w:t xml:space="preserve"> also </w:t>
      </w:r>
      <w:r w:rsidRPr="00C95C82">
        <w:rPr>
          <w:rStyle w:val="StyleUnderline"/>
          <w:highlight w:val="cyan"/>
        </w:rPr>
        <w:t>cause</w:t>
      </w:r>
      <w:r w:rsidRPr="00C63179">
        <w:rPr>
          <w:sz w:val="12"/>
        </w:rPr>
        <w:t xml:space="preserve"> suffering outcomes; we will now turn to this topic. Superintelligence is related to three categories of suffering risk: </w:t>
      </w:r>
      <w:r w:rsidRPr="00C95C82">
        <w:rPr>
          <w:rStyle w:val="Emphasis"/>
          <w:highlight w:val="cyan"/>
        </w:rPr>
        <w:t>suffering subroutines</w:t>
      </w:r>
      <w:r w:rsidRPr="00C63179">
        <w:rPr>
          <w:sz w:val="12"/>
        </w:rPr>
        <w:t xml:space="preserve"> (</w:t>
      </w:r>
      <w:proofErr w:type="spellStart"/>
      <w:r w:rsidRPr="00C63179">
        <w:rPr>
          <w:sz w:val="12"/>
        </w:rPr>
        <w:t>Tomasik</w:t>
      </w:r>
      <w:proofErr w:type="spellEnd"/>
      <w:r w:rsidRPr="00C63179">
        <w:rPr>
          <w:sz w:val="12"/>
        </w:rPr>
        <w:t xml:space="preserve"> 2017), </w:t>
      </w:r>
      <w:r w:rsidRPr="00C95C82">
        <w:rPr>
          <w:rStyle w:val="Emphasis"/>
          <w:highlight w:val="cyan"/>
        </w:rPr>
        <w:t>mind crime</w:t>
      </w:r>
      <w:r w:rsidRPr="00C63179">
        <w:rPr>
          <w:sz w:val="12"/>
        </w:rPr>
        <w:t xml:space="preserve"> (Bostrom 2014) </w:t>
      </w:r>
      <w:r w:rsidRPr="00C95C82">
        <w:rPr>
          <w:rStyle w:val="StyleUnderline"/>
          <w:highlight w:val="cyan"/>
        </w:rPr>
        <w:t>and</w:t>
      </w:r>
      <w:r w:rsidRPr="00C63179">
        <w:rPr>
          <w:sz w:val="12"/>
          <w:highlight w:val="cyan"/>
        </w:rPr>
        <w:t xml:space="preserve"> </w:t>
      </w:r>
      <w:r w:rsidRPr="00C95C82">
        <w:rPr>
          <w:rStyle w:val="Emphasis"/>
          <w:highlight w:val="cyan"/>
        </w:rPr>
        <w:t>flawed realization</w:t>
      </w:r>
      <w:r w:rsidRPr="00C63179">
        <w:rPr>
          <w:sz w:val="12"/>
        </w:rPr>
        <w:t xml:space="preserve"> (Bostrom 2013).</w:t>
      </w:r>
    </w:p>
    <w:p w14:paraId="68E553F3" w14:textId="77777777" w:rsidR="00C65195" w:rsidRPr="00C63179" w:rsidRDefault="00C65195" w:rsidP="00C65195">
      <w:pPr>
        <w:rPr>
          <w:sz w:val="12"/>
        </w:rPr>
      </w:pPr>
      <w:r w:rsidRPr="00C63179">
        <w:rPr>
          <w:sz w:val="12"/>
        </w:rPr>
        <w:t>5.1 Suffering subroutines</w:t>
      </w:r>
    </w:p>
    <w:p w14:paraId="40D275AE" w14:textId="77777777" w:rsidR="00C65195" w:rsidRPr="00C63179" w:rsidRDefault="00C65195" w:rsidP="00C65195">
      <w:pPr>
        <w:rPr>
          <w:sz w:val="12"/>
        </w:rPr>
      </w:pPr>
      <w:r w:rsidRPr="00376A13">
        <w:rPr>
          <w:rStyle w:val="StyleUnderline"/>
        </w:rPr>
        <w:t>Humans have evolved to be capable of suffering, and</w:t>
      </w:r>
      <w:r w:rsidRPr="00C63179">
        <w:rPr>
          <w:sz w:val="12"/>
        </w:rPr>
        <w:t xml:space="preserve"> while the question of which other animals are conscious or capable of suffering is controversial, </w:t>
      </w:r>
      <w:r w:rsidRPr="00376A13">
        <w:rPr>
          <w:rStyle w:val="StyleUnderline"/>
        </w:rPr>
        <w:t>pain</w:t>
      </w:r>
      <w:r w:rsidRPr="00C63179">
        <w:rPr>
          <w:sz w:val="12"/>
        </w:rPr>
        <w:t xml:space="preserve"> analogues are present in a wide variety of animals. The U.S. National Research Council’s Committee on Recognition and Alleviation of Pain in Laboratory Animals (2004) argues that, based on the state of existing evidence, at least all vertebrates should be considered capable of experiencing pain.</w:t>
      </w:r>
    </w:p>
    <w:p w14:paraId="64F97D55" w14:textId="77777777" w:rsidR="00C65195" w:rsidRPr="00C63179" w:rsidRDefault="00C65195" w:rsidP="00C65195">
      <w:pPr>
        <w:rPr>
          <w:sz w:val="12"/>
        </w:rPr>
      </w:pPr>
      <w:r w:rsidRPr="00C63179">
        <w:rPr>
          <w:sz w:val="12"/>
        </w:rPr>
        <w:t xml:space="preserve">Pain seems to have evolved </w:t>
      </w:r>
      <w:r w:rsidRPr="00376A13">
        <w:rPr>
          <w:rStyle w:val="StyleUnderline"/>
        </w:rPr>
        <w:t>because it has a functional purpose in guiding behavior</w:t>
      </w:r>
      <w:r w:rsidRPr="00C63179">
        <w:rPr>
          <w:sz w:val="12"/>
        </w:rPr>
        <w:t xml:space="preserve">: evolution having found it suggests that pain might be the simplest solution for achieving its purpose. </w:t>
      </w:r>
      <w:r w:rsidRPr="00376A13">
        <w:rPr>
          <w:rStyle w:val="StyleUnderline"/>
        </w:rPr>
        <w:t>A superintelligence</w:t>
      </w:r>
      <w:r w:rsidRPr="00C63179">
        <w:rPr>
          <w:sz w:val="12"/>
        </w:rPr>
        <w:t xml:space="preserve"> which was </w:t>
      </w:r>
      <w:r w:rsidRPr="00376A13">
        <w:rPr>
          <w:rStyle w:val="StyleUnderline"/>
        </w:rPr>
        <w:t>building subagents</w:t>
      </w:r>
      <w:r w:rsidRPr="00C63179">
        <w:rPr>
          <w:sz w:val="12"/>
        </w:rPr>
        <w:t xml:space="preserve">, such as worker robots or disembodied cognitive agents, </w:t>
      </w:r>
      <w:r w:rsidRPr="00376A13">
        <w:rPr>
          <w:rStyle w:val="StyleUnderline"/>
        </w:rPr>
        <w:t>might</w:t>
      </w:r>
      <w:r w:rsidRPr="00C63179">
        <w:rPr>
          <w:sz w:val="12"/>
        </w:rPr>
        <w:t xml:space="preserve"> then also </w:t>
      </w:r>
      <w:r w:rsidRPr="00376A13">
        <w:rPr>
          <w:rStyle w:val="StyleUnderline"/>
        </w:rPr>
        <w:t>construct them in</w:t>
      </w:r>
      <w:r w:rsidRPr="00C63179">
        <w:rPr>
          <w:sz w:val="12"/>
        </w:rPr>
        <w:t xml:space="preserve"> such </w:t>
      </w:r>
      <w:r w:rsidRPr="00376A13">
        <w:rPr>
          <w:rStyle w:val="StyleUnderline"/>
        </w:rPr>
        <w:t>a way that they were capable of feeling pain</w:t>
      </w:r>
      <w:r w:rsidRPr="00C63179">
        <w:rPr>
          <w:sz w:val="12"/>
        </w:rPr>
        <w:t>—and thus possibly suffering (</w:t>
      </w:r>
      <w:proofErr w:type="spellStart"/>
      <w:r w:rsidRPr="00C63179">
        <w:rPr>
          <w:sz w:val="12"/>
        </w:rPr>
        <w:t>Metzinger</w:t>
      </w:r>
      <w:proofErr w:type="spellEnd"/>
      <w:r w:rsidRPr="00C63179">
        <w:rPr>
          <w:sz w:val="12"/>
        </w:rPr>
        <w:t xml:space="preserve"> 2015)—if that was </w:t>
      </w:r>
      <w:r w:rsidRPr="00376A13">
        <w:rPr>
          <w:rStyle w:val="Emphasis"/>
        </w:rPr>
        <w:t>the most efficient way of making them behave</w:t>
      </w:r>
      <w:r w:rsidRPr="00C63179">
        <w:rPr>
          <w:sz w:val="12"/>
        </w:rPr>
        <w:t xml:space="preserve"> in a way that achieved the superintelligence’s goals. </w:t>
      </w:r>
      <w:r w:rsidRPr="00376A13">
        <w:rPr>
          <w:rStyle w:val="StyleUnderline"/>
        </w:rPr>
        <w:t>Humans</w:t>
      </w:r>
      <w:r w:rsidRPr="00C63179">
        <w:rPr>
          <w:sz w:val="12"/>
        </w:rPr>
        <w:t xml:space="preserve"> have also </w:t>
      </w:r>
      <w:r w:rsidRPr="00376A13">
        <w:rPr>
          <w:rStyle w:val="StyleUnderline"/>
        </w:rPr>
        <w:t>evolved to experience empathy</w:t>
      </w:r>
      <w:r w:rsidRPr="00C63179">
        <w:rPr>
          <w:sz w:val="12"/>
        </w:rPr>
        <w:t xml:space="preserve"> towards each other, but the evolutionary reasons which cause humans to have empathy (Singer 1981) may not be relevant for </w:t>
      </w:r>
      <w:r w:rsidRPr="00376A13">
        <w:rPr>
          <w:rStyle w:val="StyleUnderline"/>
        </w:rPr>
        <w:t xml:space="preserve">a </w:t>
      </w:r>
      <w:proofErr w:type="spellStart"/>
      <w:r w:rsidRPr="00376A13">
        <w:rPr>
          <w:rStyle w:val="StyleUnderline"/>
        </w:rPr>
        <w:t>superintelligent</w:t>
      </w:r>
      <w:proofErr w:type="spellEnd"/>
      <w:r w:rsidRPr="00376A13">
        <w:rPr>
          <w:rStyle w:val="StyleUnderline"/>
        </w:rPr>
        <w:t xml:space="preserve"> singleton</w:t>
      </w:r>
      <w:r w:rsidRPr="00C63179">
        <w:rPr>
          <w:sz w:val="12"/>
        </w:rPr>
        <w:t xml:space="preserve"> which </w:t>
      </w:r>
      <w:r w:rsidRPr="00376A13">
        <w:rPr>
          <w:rStyle w:val="StyleUnderline"/>
        </w:rPr>
        <w:t>had no game-theoretical reason to empathize with others</w:t>
      </w:r>
      <w:r w:rsidRPr="00C63179">
        <w:rPr>
          <w:sz w:val="12"/>
        </w:rPr>
        <w:t xml:space="preserve">. In such a case, a superintelligence which had no disincentive to create suffering but did have an incentive to create whatever furthered its goals, could create vast populations of agents which sometimes suffered while carrying out the superintelligence’s goals. Because of the ruling superintelligence’s indifference towards suffering, the amount of suffering experienced by this population could be vastly higher than it would be in </w:t>
      </w:r>
      <w:proofErr w:type="gramStart"/>
      <w:r w:rsidRPr="00C63179">
        <w:rPr>
          <w:sz w:val="12"/>
        </w:rPr>
        <w:t>e.g.</w:t>
      </w:r>
      <w:proofErr w:type="gramEnd"/>
      <w:r w:rsidRPr="00C63179">
        <w:rPr>
          <w:sz w:val="12"/>
        </w:rPr>
        <w:t xml:space="preserve"> an advanced human civilization, where humans had an interest in helping out their fellow humans.</w:t>
      </w:r>
    </w:p>
    <w:p w14:paraId="524A2003" w14:textId="77777777" w:rsidR="00C65195" w:rsidRPr="00C63179" w:rsidRDefault="00C65195" w:rsidP="00C65195">
      <w:pPr>
        <w:rPr>
          <w:sz w:val="12"/>
        </w:rPr>
      </w:pPr>
      <w:r w:rsidRPr="00C63179">
        <w:rPr>
          <w:sz w:val="12"/>
        </w:rPr>
        <w:t xml:space="preserve">Depending on the functional purpose of positive mental states such as happiness, the subagents might or might not be built to experience them. For example, Fredrickson (1998) suggests that positive and negative emotions have differing functions. Negative emotions bias an individual’s thoughts and actions towards some relatively specific response that has been evolutionarily adaptive: fear causes an urge to escape, anger causes an urge to attack, disgust an urge to be rid of the disgusting thing, and so on. In contrast, positive emotions bias thought-action tendencies in a much less specific direction. For example, joy creates an urge to play and be playful, but “play” includes a very wide range of behaviors, including physical, social, intellectual, and artistic play. </w:t>
      </w:r>
      <w:proofErr w:type="gramStart"/>
      <w:r w:rsidRPr="00C63179">
        <w:rPr>
          <w:sz w:val="12"/>
        </w:rPr>
        <w:t>All of</w:t>
      </w:r>
      <w:proofErr w:type="gramEnd"/>
      <w:r w:rsidRPr="00C63179">
        <w:rPr>
          <w:sz w:val="12"/>
        </w:rPr>
        <w:t xml:space="preserve"> these behaviors have the effect of developing the individual’s skills in whatever the domain. The overall effect of experiencing positive emotions is to build an individual’s resources—be those resources physical, intellectual, or social.</w:t>
      </w:r>
    </w:p>
    <w:p w14:paraId="00BAEFC8" w14:textId="77777777" w:rsidR="00C65195" w:rsidRPr="00C63179" w:rsidRDefault="00C65195" w:rsidP="00C65195">
      <w:pPr>
        <w:rPr>
          <w:sz w:val="12"/>
        </w:rPr>
      </w:pPr>
      <w:r w:rsidRPr="00C63179">
        <w:rPr>
          <w:sz w:val="12"/>
        </w:rPr>
        <w:t xml:space="preserve">To the extent that this hypothesis </w:t>
      </w:r>
      <w:proofErr w:type="gramStart"/>
      <w:r w:rsidRPr="00C63179">
        <w:rPr>
          <w:sz w:val="12"/>
        </w:rPr>
        <w:t>were</w:t>
      </w:r>
      <w:proofErr w:type="gramEnd"/>
      <w:r w:rsidRPr="00C63179">
        <w:rPr>
          <w:sz w:val="12"/>
        </w:rPr>
        <w:t xml:space="preserve"> true, a </w:t>
      </w:r>
      <w:r w:rsidRPr="00376A13">
        <w:rPr>
          <w:rStyle w:val="StyleUnderline"/>
        </w:rPr>
        <w:t>superintelligence</w:t>
      </w:r>
      <w:r w:rsidRPr="00C63179">
        <w:rPr>
          <w:sz w:val="12"/>
        </w:rPr>
        <w:t xml:space="preserve"> might design its subagents in such a way that they had pre-determined response patterns for undesirable situations, so exhibited negative emotions. However, if it was constructing a kind of a </w:t>
      </w:r>
      <w:r w:rsidRPr="00376A13">
        <w:rPr>
          <w:rStyle w:val="StyleUnderline"/>
        </w:rPr>
        <w:t>command economy</w:t>
      </w:r>
      <w:r w:rsidRPr="00C63179">
        <w:rPr>
          <w:sz w:val="12"/>
        </w:rPr>
        <w:t xml:space="preserve"> in which it desired to remain in control, it might not put a high value on any subagent accumulating individual resources. Intellectual resources would be valued to the extent that they contributed to the subagent doing its job, but physical and social resources could be irrelevant, if the subagents were provided with whatever resources necessary for doing their tasks. In such a case, </w:t>
      </w:r>
      <w:r w:rsidRPr="00376A13">
        <w:rPr>
          <w:rStyle w:val="Emphasis"/>
          <w:highlight w:val="cyan"/>
        </w:rPr>
        <w:t>the end result</w:t>
      </w:r>
      <w:r w:rsidRPr="00C63179">
        <w:rPr>
          <w:sz w:val="12"/>
        </w:rPr>
        <w:t xml:space="preserve"> </w:t>
      </w:r>
      <w:r w:rsidRPr="00376A13">
        <w:rPr>
          <w:rStyle w:val="StyleUnderline"/>
          <w:highlight w:val="cyan"/>
        </w:rPr>
        <w:t>could be a world whose</w:t>
      </w:r>
      <w:r w:rsidRPr="00376A13">
        <w:rPr>
          <w:rStyle w:val="StyleUnderline"/>
        </w:rPr>
        <w:t xml:space="preserve"> </w:t>
      </w:r>
      <w:r w:rsidRPr="00376A13">
        <w:rPr>
          <w:rStyle w:val="StyleUnderline"/>
          <w:highlight w:val="cyan"/>
        </w:rPr>
        <w:t>inhabitants experienced</w:t>
      </w:r>
      <w:r w:rsidRPr="00376A13">
        <w:rPr>
          <w:rStyle w:val="StyleUnderline"/>
        </w:rPr>
        <w:t xml:space="preserve"> </w:t>
      </w:r>
      <w:r w:rsidRPr="00376A13">
        <w:rPr>
          <w:rStyle w:val="StyleUnderline"/>
          <w:highlight w:val="cyan"/>
        </w:rPr>
        <w:t>very little</w:t>
      </w:r>
      <w:r w:rsidRPr="00C63179">
        <w:rPr>
          <w:sz w:val="12"/>
        </w:rPr>
        <w:t xml:space="preserve"> if any in the way of </w:t>
      </w:r>
      <w:r w:rsidRPr="00376A13">
        <w:rPr>
          <w:rStyle w:val="StyleUnderline"/>
          <w:highlight w:val="cyan"/>
        </w:rPr>
        <w:t xml:space="preserve">positive </w:t>
      </w:r>
      <w:proofErr w:type="gramStart"/>
      <w:r w:rsidRPr="00376A13">
        <w:rPr>
          <w:rStyle w:val="StyleUnderline"/>
          <w:highlight w:val="cyan"/>
        </w:rPr>
        <w:t>emotions</w:t>
      </w:r>
      <w:r w:rsidRPr="00C63179">
        <w:rPr>
          <w:sz w:val="12"/>
          <w:highlight w:val="cyan"/>
        </w:rPr>
        <w:t xml:space="preserve">, </w:t>
      </w:r>
      <w:r w:rsidRPr="00376A13">
        <w:rPr>
          <w:rStyle w:val="Emphasis"/>
          <w:highlight w:val="cyan"/>
        </w:rPr>
        <w:t>but</w:t>
      </w:r>
      <w:proofErr w:type="gramEnd"/>
      <w:r w:rsidRPr="00376A13">
        <w:rPr>
          <w:rStyle w:val="Emphasis"/>
          <w:highlight w:val="cyan"/>
        </w:rPr>
        <w:t xml:space="preserve"> did experience negative emotions</w:t>
      </w:r>
      <w:r w:rsidRPr="00376A13">
        <w:rPr>
          <w:rStyle w:val="Emphasis"/>
        </w:rPr>
        <w:t xml:space="preserve">. </w:t>
      </w:r>
      <w:r w:rsidRPr="00376A13">
        <w:rPr>
          <w:rStyle w:val="StyleUnderline"/>
        </w:rPr>
        <w:t xml:space="preserve">This could qualify </w:t>
      </w:r>
      <w:r w:rsidRPr="00376A13">
        <w:rPr>
          <w:rStyle w:val="StyleUnderline"/>
          <w:highlight w:val="cyan"/>
        </w:rPr>
        <w:t>as</w:t>
      </w:r>
      <w:r w:rsidRPr="00C63179">
        <w:rPr>
          <w:sz w:val="12"/>
        </w:rPr>
        <w:t xml:space="preserve"> any one of the </w:t>
      </w:r>
      <w:r w:rsidRPr="00376A13">
        <w:rPr>
          <w:rStyle w:val="Emphasis"/>
          <w:highlight w:val="cyan"/>
        </w:rPr>
        <w:t>suffering</w:t>
      </w:r>
      <w:r w:rsidRPr="00C63179">
        <w:rPr>
          <w:sz w:val="12"/>
        </w:rPr>
        <w:t xml:space="preserve"> outcomes we’ve considered (</w:t>
      </w:r>
      <w:r w:rsidRPr="00376A13">
        <w:rPr>
          <w:rStyle w:val="Emphasis"/>
          <w:highlight w:val="cyan"/>
        </w:rPr>
        <w:t>astronomical</w:t>
      </w:r>
      <w:r w:rsidRPr="00C63179">
        <w:rPr>
          <w:sz w:val="12"/>
        </w:rPr>
        <w:t>, net, pan-generational net). One central and unresolved problem of suffering subroutines is the requirements for consciousness (Muehlhauser 2017) and suffering (</w:t>
      </w:r>
      <w:proofErr w:type="spellStart"/>
      <w:r w:rsidRPr="00C63179">
        <w:rPr>
          <w:sz w:val="12"/>
        </w:rPr>
        <w:t>Metzinger</w:t>
      </w:r>
      <w:proofErr w:type="spellEnd"/>
      <w:r w:rsidRPr="00C63179">
        <w:rPr>
          <w:sz w:val="12"/>
        </w:rPr>
        <w:t xml:space="preserve"> 2016, </w:t>
      </w:r>
      <w:proofErr w:type="spellStart"/>
      <w:r w:rsidRPr="00C63179">
        <w:rPr>
          <w:sz w:val="12"/>
        </w:rPr>
        <w:t>Tomasik</w:t>
      </w:r>
      <w:proofErr w:type="spellEnd"/>
      <w:r w:rsidRPr="00C63179">
        <w:rPr>
          <w:sz w:val="12"/>
        </w:rPr>
        <w:t xml:space="preserve"> 2017). The simpler the algorithms that can suffer, the more likely it is that an entity with no regard for minimizing it would happen to instantiate large numbers of them. If suffering has narrow requirements such as a specific kind of self-model (</w:t>
      </w:r>
      <w:proofErr w:type="spellStart"/>
      <w:r w:rsidRPr="00C63179">
        <w:rPr>
          <w:sz w:val="12"/>
        </w:rPr>
        <w:t>Metzinger</w:t>
      </w:r>
      <w:proofErr w:type="spellEnd"/>
      <w:r w:rsidRPr="00C63179">
        <w:rPr>
          <w:sz w:val="12"/>
        </w:rPr>
        <w:t xml:space="preserve"> 2016), then suffering subroutines may become less common. Below are some pathways that could lead to the instantiation of large numbers of suffering subroutines (</w:t>
      </w:r>
      <w:proofErr w:type="spellStart"/>
      <w:r w:rsidRPr="00C63179">
        <w:rPr>
          <w:sz w:val="12"/>
        </w:rPr>
        <w:t>Gloor</w:t>
      </w:r>
      <w:proofErr w:type="spellEnd"/>
      <w:r w:rsidRPr="00C63179">
        <w:rPr>
          <w:sz w:val="12"/>
        </w:rPr>
        <w:t xml:space="preserve"> 2016):</w:t>
      </w:r>
    </w:p>
    <w:p w14:paraId="1E8D7339" w14:textId="77777777" w:rsidR="00C65195" w:rsidRPr="00C63179" w:rsidRDefault="00C65195" w:rsidP="00C65195">
      <w:pPr>
        <w:rPr>
          <w:sz w:val="12"/>
        </w:rPr>
      </w:pPr>
      <w:r w:rsidRPr="00C63179">
        <w:rPr>
          <w:sz w:val="12"/>
        </w:rPr>
        <w:t xml:space="preserve">Anthropocentrism. If the superintelligence were programmed to only care about humans, or by minds that were sufficiently human-like by some criteria, then it could end up being indifferent to the suffering of any other minds, including subroutines. Indifference. If attempts to align the superintelligence with human values failed, it might not put any intrinsic value on avoiding suffering, so it may create large numbers of suffering subroutines. Uncooperativeness. The superintelligence’s goal is something like classical utilitarianism, with no additional regards for cooperating with other value systems. As previously discussed, classical utilitarianism would prefer to avoid suffering, all else being equal. However, this concern could be overridden by opportunity costs. </w:t>
      </w:r>
    </w:p>
    <w:p w14:paraId="338A0197" w14:textId="77777777" w:rsidR="00C65195" w:rsidRPr="00C63179" w:rsidRDefault="00C65195" w:rsidP="00C65195">
      <w:pPr>
        <w:rPr>
          <w:sz w:val="12"/>
        </w:rPr>
      </w:pPr>
      <w:r w:rsidRPr="00C63179">
        <w:rPr>
          <w:sz w:val="12"/>
        </w:rPr>
        <w:t xml:space="preserve">For example, Bostrom (2003a) suggests that every second of delayed space colonization corresponds to a loss equal to 10^14 potential lives. </w:t>
      </w:r>
      <w:r w:rsidRPr="00376A13">
        <w:rPr>
          <w:rStyle w:val="StyleUnderline"/>
          <w:highlight w:val="cyan"/>
        </w:rPr>
        <w:t>A classical utilitarian superintelligence</w:t>
      </w:r>
      <w:r w:rsidRPr="00C63179">
        <w:rPr>
          <w:sz w:val="12"/>
        </w:rPr>
        <w:t xml:space="preserve"> that took this estimate literally </w:t>
      </w:r>
      <w:r w:rsidRPr="00376A13">
        <w:rPr>
          <w:rStyle w:val="StyleUnderline"/>
          <w:highlight w:val="cyan"/>
        </w:rPr>
        <w:t xml:space="preserve">might choose to build colonization robots that used </w:t>
      </w:r>
      <w:r w:rsidRPr="00376A13">
        <w:rPr>
          <w:rStyle w:val="Emphasis"/>
          <w:highlight w:val="cyan"/>
        </w:rPr>
        <w:t>suffering subroutines</w:t>
      </w:r>
      <w:r w:rsidRPr="00C63179">
        <w:rPr>
          <w:sz w:val="12"/>
        </w:rPr>
        <w:t>, if this was the easiest way and developing alternative cognitive architectures capable of doing the job would take more time.</w:t>
      </w:r>
    </w:p>
    <w:p w14:paraId="506BBF74" w14:textId="77777777" w:rsidR="00C65195" w:rsidRPr="00C63179" w:rsidRDefault="00C65195" w:rsidP="00C65195">
      <w:pPr>
        <w:rPr>
          <w:sz w:val="12"/>
        </w:rPr>
      </w:pPr>
      <w:r w:rsidRPr="00C63179">
        <w:rPr>
          <w:sz w:val="12"/>
        </w:rPr>
        <w:t>5.2 Mind crime</w:t>
      </w:r>
    </w:p>
    <w:p w14:paraId="509CB32C" w14:textId="77777777" w:rsidR="00C65195" w:rsidRPr="00C63179" w:rsidRDefault="00C65195" w:rsidP="00C65195">
      <w:pPr>
        <w:rPr>
          <w:sz w:val="12"/>
        </w:rPr>
      </w:pPr>
      <w:r w:rsidRPr="00C63179">
        <w:rPr>
          <w:sz w:val="12"/>
        </w:rPr>
        <w:t xml:space="preserve">A </w:t>
      </w:r>
      <w:r w:rsidRPr="00376A13">
        <w:rPr>
          <w:rStyle w:val="StyleUnderline"/>
          <w:highlight w:val="cyan"/>
        </w:rPr>
        <w:t>superintelligence</w:t>
      </w:r>
      <w:r w:rsidRPr="00376A13">
        <w:rPr>
          <w:rStyle w:val="StyleUnderline"/>
        </w:rPr>
        <w:t xml:space="preserve"> </w:t>
      </w:r>
      <w:r w:rsidRPr="00376A13">
        <w:rPr>
          <w:rStyle w:val="StyleUnderline"/>
          <w:highlight w:val="cyan"/>
        </w:rPr>
        <w:t>might run simulations of sentient beings</w:t>
      </w:r>
      <w:r w:rsidRPr="00C63179">
        <w:rPr>
          <w:sz w:val="12"/>
        </w:rPr>
        <w:t xml:space="preserve"> for a variety of purposes. Bostrom (2014, p. 152) discusses the specific possibility of an AI creating simulations of human beings which were </w:t>
      </w:r>
      <w:r w:rsidRPr="00376A13">
        <w:rPr>
          <w:rStyle w:val="Emphasis"/>
          <w:highlight w:val="cyan"/>
        </w:rPr>
        <w:t>detailed enough to be conscious</w:t>
      </w:r>
      <w:r w:rsidRPr="00C63179">
        <w:rPr>
          <w:sz w:val="12"/>
        </w:rPr>
        <w:t xml:space="preserve">. These simulations could then be placed in a variety of situations in order to study things such as human psychology and </w:t>
      </w:r>
      <w:proofErr w:type="gramStart"/>
      <w:r w:rsidRPr="00C63179">
        <w:rPr>
          <w:sz w:val="12"/>
        </w:rPr>
        <w:t xml:space="preserve">sociology, </w:t>
      </w:r>
      <w:r w:rsidRPr="00376A13">
        <w:rPr>
          <w:rStyle w:val="Emphasis"/>
          <w:highlight w:val="cyan"/>
        </w:rPr>
        <w:t>and</w:t>
      </w:r>
      <w:proofErr w:type="gramEnd"/>
      <w:r w:rsidRPr="00376A13">
        <w:rPr>
          <w:rStyle w:val="Emphasis"/>
          <w:highlight w:val="cyan"/>
        </w:rPr>
        <w:t xml:space="preserve"> be destroyed</w:t>
      </w:r>
      <w:r w:rsidRPr="00376A13">
        <w:rPr>
          <w:rStyle w:val="Emphasis"/>
        </w:rPr>
        <w:t xml:space="preserve"> afterwards.</w:t>
      </w:r>
      <w:r w:rsidRPr="00C63179">
        <w:rPr>
          <w:sz w:val="12"/>
        </w:rPr>
        <w:t xml:space="preserve"> </w:t>
      </w:r>
    </w:p>
    <w:p w14:paraId="2692820B" w14:textId="77777777" w:rsidR="00C65195" w:rsidRPr="00C63179" w:rsidRDefault="00C65195" w:rsidP="00C65195">
      <w:pPr>
        <w:rPr>
          <w:sz w:val="12"/>
        </w:rPr>
      </w:pPr>
      <w:r w:rsidRPr="00C63179">
        <w:rPr>
          <w:sz w:val="12"/>
        </w:rPr>
        <w:t xml:space="preserve">The AI could also run simulations that modeled the evolutionary history of life on Earth </w:t>
      </w:r>
      <w:proofErr w:type="gramStart"/>
      <w:r w:rsidRPr="00C63179">
        <w:rPr>
          <w:sz w:val="12"/>
        </w:rPr>
        <w:t>in order to</w:t>
      </w:r>
      <w:proofErr w:type="gramEnd"/>
      <w:r w:rsidRPr="00C63179">
        <w:rPr>
          <w:sz w:val="12"/>
        </w:rPr>
        <w:t xml:space="preserve"> obtain various kinds of scientific information, or to help estimate the likely location of the “Great Filter” (Hanson 1998) and whether it should expect to encounter other intelligent civilizations. This could repeat the </w:t>
      </w:r>
      <w:proofErr w:type="spellStart"/>
      <w:r w:rsidRPr="00C63179">
        <w:rPr>
          <w:sz w:val="12"/>
        </w:rPr>
        <w:t>wildanimal</w:t>
      </w:r>
      <w:proofErr w:type="spellEnd"/>
      <w:r w:rsidRPr="00C63179">
        <w:rPr>
          <w:sz w:val="12"/>
        </w:rPr>
        <w:t xml:space="preserve"> suffering (</w:t>
      </w:r>
      <w:proofErr w:type="spellStart"/>
      <w:r w:rsidRPr="00C63179">
        <w:rPr>
          <w:sz w:val="12"/>
        </w:rPr>
        <w:t>Tomasik</w:t>
      </w:r>
      <w:proofErr w:type="spellEnd"/>
      <w:r w:rsidRPr="00C63179">
        <w:rPr>
          <w:sz w:val="12"/>
        </w:rPr>
        <w:t xml:space="preserve"> 2015, Dorado 2015) experienced in Earth’s evolutionary history. The AI could also create and mistreat, or threaten to mistreat, various minds </w:t>
      </w:r>
      <w:proofErr w:type="gramStart"/>
      <w:r w:rsidRPr="00C63179">
        <w:rPr>
          <w:sz w:val="12"/>
        </w:rPr>
        <w:t>as a way to</w:t>
      </w:r>
      <w:proofErr w:type="gramEnd"/>
      <w:r w:rsidRPr="00C63179">
        <w:rPr>
          <w:sz w:val="12"/>
        </w:rPr>
        <w:t xml:space="preserve"> blackmail other agents. </w:t>
      </w:r>
    </w:p>
    <w:p w14:paraId="5D93986A" w14:textId="77777777" w:rsidR="00C65195" w:rsidRPr="00C63179" w:rsidRDefault="00C65195" w:rsidP="00C65195">
      <w:pPr>
        <w:rPr>
          <w:sz w:val="12"/>
        </w:rPr>
      </w:pPr>
      <w:r w:rsidRPr="00C63179">
        <w:rPr>
          <w:sz w:val="12"/>
        </w:rPr>
        <w:t xml:space="preserve">As it is possible that minds in simulations could one day compose </w:t>
      </w:r>
      <w:proofErr w:type="gramStart"/>
      <w:r w:rsidRPr="00C63179">
        <w:rPr>
          <w:sz w:val="12"/>
        </w:rPr>
        <w:t>the majority of</w:t>
      </w:r>
      <w:proofErr w:type="gramEnd"/>
      <w:r w:rsidRPr="00C63179">
        <w:rPr>
          <w:sz w:val="12"/>
        </w:rPr>
        <w:t xml:space="preserve"> all existing minds (Bostrom 2003b)—and that, with sufficient technology, there could be astronomical numbers of them—then depending on the nature of the simulations and the net amount of happiness and suffering, mind crime could possibly lead to any one of the three suffering outcomes. Below are some pathways that could lead to mind crime (</w:t>
      </w:r>
      <w:proofErr w:type="spellStart"/>
      <w:r w:rsidRPr="00C63179">
        <w:rPr>
          <w:sz w:val="12"/>
        </w:rPr>
        <w:t>Gloor</w:t>
      </w:r>
      <w:proofErr w:type="spellEnd"/>
      <w:r w:rsidRPr="00C63179">
        <w:rPr>
          <w:sz w:val="12"/>
        </w:rPr>
        <w:t xml:space="preserve"> 2016):</w:t>
      </w:r>
    </w:p>
    <w:p w14:paraId="024B1219" w14:textId="77777777" w:rsidR="00C65195" w:rsidRPr="00C63179" w:rsidRDefault="00C65195" w:rsidP="00C65195">
      <w:pPr>
        <w:rPr>
          <w:sz w:val="12"/>
        </w:rPr>
      </w:pPr>
      <w:r w:rsidRPr="00C63179">
        <w:rPr>
          <w:sz w:val="12"/>
        </w:rPr>
        <w:t xml:space="preserve">Anthropocentrism. Again, if the superintelligence were programmed to only care about humans, or about minds that were sufficiently human-like by some criteria, then it could be indifferent to the suffering experienced by non-humans in its simulations. Indifference. If attempts to align the superintelligence with human values failed, it might not put any intrinsic value on avoiding </w:t>
      </w:r>
      <w:proofErr w:type="gramStart"/>
      <w:r w:rsidRPr="00C63179">
        <w:rPr>
          <w:sz w:val="12"/>
        </w:rPr>
        <w:t>suffering, and</w:t>
      </w:r>
      <w:proofErr w:type="gramEnd"/>
      <w:r w:rsidRPr="00C63179">
        <w:rPr>
          <w:sz w:val="12"/>
        </w:rPr>
        <w:t xml:space="preserve"> may thus create large numbers of simulations with sentient minds if that furthered its objectives. Extortion. The superintelligence comes into conflict with another actor that disvalues suffering, so the superintelligence instantiates large numbers of suffering minds as a way of extorting the other entity.</w:t>
      </w:r>
    </w:p>
    <w:p w14:paraId="1501F8AA" w14:textId="77777777" w:rsidR="00C65195" w:rsidRPr="00C63179" w:rsidRDefault="00C65195" w:rsidP="00C65195">
      <w:pPr>
        <w:rPr>
          <w:sz w:val="12"/>
        </w:rPr>
      </w:pPr>
      <w:r w:rsidRPr="00C63179">
        <w:rPr>
          <w:sz w:val="12"/>
        </w:rPr>
        <w:t>Libertarianism regarding computations: the creators of the first superintelligence instruct the AI to give every human alive at the time control of a planet or galaxy, with no additional rules to govern what goes on within those territories. This would practically guarantee that some humans would use this opportunity for inflicting widespread cruelty (see the previous section).</w:t>
      </w:r>
    </w:p>
    <w:p w14:paraId="07AD525A" w14:textId="77777777" w:rsidR="00C65195" w:rsidRPr="00C63179" w:rsidRDefault="00C65195" w:rsidP="00C65195">
      <w:pPr>
        <w:rPr>
          <w:sz w:val="12"/>
        </w:rPr>
      </w:pPr>
      <w:r w:rsidRPr="00C63179">
        <w:rPr>
          <w:sz w:val="12"/>
        </w:rPr>
        <w:t>5.3 Flawed realization</w:t>
      </w:r>
    </w:p>
    <w:p w14:paraId="1F3D00D8" w14:textId="77777777" w:rsidR="00C65195" w:rsidRPr="00740673" w:rsidRDefault="00C65195" w:rsidP="00C65195">
      <w:pPr>
        <w:rPr>
          <w:rStyle w:val="Emphasis"/>
        </w:rPr>
      </w:pPr>
      <w:r w:rsidRPr="00C63179">
        <w:rPr>
          <w:sz w:val="12"/>
        </w:rPr>
        <w:t xml:space="preserve">A superintelligence with human-aligned values might aim to convert the resources in its reach into clusters of </w:t>
      </w:r>
      <w:proofErr w:type="gramStart"/>
      <w:r w:rsidRPr="00C63179">
        <w:rPr>
          <w:sz w:val="12"/>
        </w:rPr>
        <w:t>utopia, and</w:t>
      </w:r>
      <w:proofErr w:type="gramEnd"/>
      <w:r w:rsidRPr="00C63179">
        <w:rPr>
          <w:sz w:val="12"/>
        </w:rPr>
        <w:t xml:space="preserve"> seek to colonize the universe in order to maximize the value of the world (Bostrom 2003a), filling the universe with new minds and valuable experiences and resources. At the same time, </w:t>
      </w:r>
      <w:r w:rsidRPr="00740673">
        <w:rPr>
          <w:rStyle w:val="StyleUnderline"/>
        </w:rPr>
        <w:t>if</w:t>
      </w:r>
      <w:r w:rsidRPr="00C63179">
        <w:rPr>
          <w:sz w:val="12"/>
        </w:rPr>
        <w:t xml:space="preserve"> the </w:t>
      </w:r>
      <w:r w:rsidRPr="00740673">
        <w:rPr>
          <w:rStyle w:val="StyleUnderline"/>
        </w:rPr>
        <w:t>superintelligence had the wrong goals</w:t>
      </w:r>
      <w:r w:rsidRPr="00C63179">
        <w:rPr>
          <w:sz w:val="12"/>
        </w:rPr>
        <w:t xml:space="preserve">, </w:t>
      </w:r>
      <w:r w:rsidRPr="00740673">
        <w:rPr>
          <w:rStyle w:val="Emphasis"/>
        </w:rPr>
        <w:t>this could result in a universe filled by vast amounts of disvalue.</w:t>
      </w:r>
    </w:p>
    <w:p w14:paraId="02561026" w14:textId="77777777" w:rsidR="00C65195" w:rsidRPr="00C63179" w:rsidRDefault="00C65195" w:rsidP="00C65195">
      <w:pPr>
        <w:rPr>
          <w:sz w:val="12"/>
        </w:rPr>
      </w:pPr>
      <w:r w:rsidRPr="00C63179">
        <w:rPr>
          <w:sz w:val="12"/>
        </w:rPr>
        <w:t>While some mistakes in value loading may result in a superintelligence whose goal is completely unlike what people value, certain mistakes could result in flawed realization (Bostrom 2013). In this outcome, the superintelligence’s goal gets human values mostly right, in the sense of sharing many similarities with what we value, but also contains a flaw that drastically changes the intended outcome.</w:t>
      </w:r>
    </w:p>
    <w:p w14:paraId="3AB645B1" w14:textId="77777777" w:rsidR="00C65195" w:rsidRPr="00C63179" w:rsidRDefault="00C65195" w:rsidP="00C65195">
      <w:pPr>
        <w:rPr>
          <w:sz w:val="12"/>
        </w:rPr>
      </w:pPr>
      <w:r w:rsidRPr="00C63179">
        <w:rPr>
          <w:sz w:val="12"/>
        </w:rPr>
        <w:t>11For example, value-extrapolation (</w:t>
      </w:r>
      <w:proofErr w:type="spellStart"/>
      <w:r w:rsidRPr="00C63179">
        <w:rPr>
          <w:sz w:val="12"/>
        </w:rPr>
        <w:t>Yudkowsky</w:t>
      </w:r>
      <w:proofErr w:type="spellEnd"/>
      <w:r w:rsidRPr="00C63179">
        <w:rPr>
          <w:sz w:val="12"/>
        </w:rPr>
        <w:t xml:space="preserve"> 2004) and value-learning (Soares 2016, </w:t>
      </w:r>
      <w:proofErr w:type="spellStart"/>
      <w:r w:rsidRPr="00C63179">
        <w:rPr>
          <w:sz w:val="12"/>
        </w:rPr>
        <w:t>Sotala</w:t>
      </w:r>
      <w:proofErr w:type="spellEnd"/>
      <w:r w:rsidRPr="00C63179">
        <w:rPr>
          <w:sz w:val="12"/>
        </w:rPr>
        <w:t xml:space="preserve"> 2016) approaches attempt to learn human values </w:t>
      </w:r>
      <w:proofErr w:type="gramStart"/>
      <w:r w:rsidRPr="00C63179">
        <w:rPr>
          <w:sz w:val="12"/>
        </w:rPr>
        <w:t>in order to</w:t>
      </w:r>
      <w:proofErr w:type="gramEnd"/>
      <w:r w:rsidRPr="00C63179">
        <w:rPr>
          <w:sz w:val="12"/>
        </w:rPr>
        <w:t xml:space="preserve"> create a world that is in accordance with those values. </w:t>
      </w:r>
    </w:p>
    <w:p w14:paraId="7D9C6081" w14:textId="77777777" w:rsidR="00C65195" w:rsidRPr="00C63179" w:rsidRDefault="00C65195" w:rsidP="00C65195">
      <w:pPr>
        <w:rPr>
          <w:sz w:val="12"/>
        </w:rPr>
      </w:pPr>
      <w:r w:rsidRPr="00740673">
        <w:rPr>
          <w:rStyle w:val="StyleUnderline"/>
        </w:rPr>
        <w:t>There have been occasions in history when circumstances that cause suffering</w:t>
      </w:r>
      <w:r w:rsidRPr="00C63179">
        <w:rPr>
          <w:sz w:val="12"/>
        </w:rPr>
        <w:t xml:space="preserve"> </w:t>
      </w:r>
      <w:r w:rsidRPr="00740673">
        <w:rPr>
          <w:rStyle w:val="StyleUnderline"/>
        </w:rPr>
        <w:t>have been defended by appealing to values which seem pointless to modern sensibilities</w:t>
      </w:r>
      <w:r w:rsidRPr="00C63179">
        <w:rPr>
          <w:sz w:val="12"/>
        </w:rPr>
        <w:t xml:space="preserve">, but which were nonetheless a part of the prevailing values at the time. </w:t>
      </w:r>
      <w:r w:rsidRPr="00740673">
        <w:rPr>
          <w:rStyle w:val="StyleUnderline"/>
        </w:rPr>
        <w:t>In Victorian London, the use of anesthesia in childbirth was opposed on the grounds that being under the partial influence of anesthetics may cause “improper” and “lascivious” sexual dreams</w:t>
      </w:r>
      <w:r w:rsidRPr="00C63179">
        <w:rPr>
          <w:sz w:val="12"/>
        </w:rPr>
        <w:t xml:space="preserve"> (Farr 1980), with this being considered more important to avoid than the pain of childbirth.</w:t>
      </w:r>
    </w:p>
    <w:p w14:paraId="732F3776" w14:textId="77777777" w:rsidR="00C65195" w:rsidRPr="00C63179" w:rsidRDefault="00C65195" w:rsidP="00C65195">
      <w:pPr>
        <w:rPr>
          <w:sz w:val="12"/>
        </w:rPr>
      </w:pPr>
      <w:r w:rsidRPr="00C63179">
        <w:rPr>
          <w:sz w:val="12"/>
        </w:rPr>
        <w:t xml:space="preserve">A </w:t>
      </w:r>
      <w:r w:rsidRPr="00C63179">
        <w:rPr>
          <w:rStyle w:val="StyleUnderline"/>
          <w:highlight w:val="cyan"/>
        </w:rPr>
        <w:t>flawed value-loading</w:t>
      </w:r>
      <w:r w:rsidRPr="00C63179">
        <w:rPr>
          <w:sz w:val="12"/>
        </w:rPr>
        <w:t xml:space="preserve"> process </w:t>
      </w:r>
      <w:r w:rsidRPr="00C63179">
        <w:rPr>
          <w:rStyle w:val="StyleUnderline"/>
          <w:highlight w:val="cyan"/>
        </w:rPr>
        <w:t>might give disproportionate weight to historical</w:t>
      </w:r>
      <w:r w:rsidRPr="00740673">
        <w:rPr>
          <w:rStyle w:val="StyleUnderline"/>
        </w:rPr>
        <w:t xml:space="preserve">, existing, or incorrectly </w:t>
      </w:r>
      <w:r w:rsidRPr="00C63179">
        <w:rPr>
          <w:rStyle w:val="StyleUnderline"/>
          <w:highlight w:val="cyan"/>
        </w:rPr>
        <w:t>extrapolated</w:t>
      </w:r>
      <w:r w:rsidRPr="00740673">
        <w:rPr>
          <w:rStyle w:val="StyleUnderline"/>
        </w:rPr>
        <w:t xml:space="preserve"> </w:t>
      </w:r>
      <w:r w:rsidRPr="00C63179">
        <w:rPr>
          <w:rStyle w:val="StyleUnderline"/>
          <w:highlight w:val="cyan"/>
        </w:rPr>
        <w:t>future values</w:t>
      </w:r>
      <w:r w:rsidRPr="00C63179">
        <w:rPr>
          <w:sz w:val="12"/>
        </w:rPr>
        <w:t xml:space="preserve"> whose realization then becomes more important than the avoidance of suffering. Besides merely considering the avoidance of suffering less important than the enabling of other values, </w:t>
      </w:r>
      <w:r w:rsidRPr="00740673">
        <w:rPr>
          <w:rStyle w:val="StyleUnderline"/>
        </w:rPr>
        <w:t xml:space="preserve">a flawed process might </w:t>
      </w:r>
      <w:r w:rsidRPr="00C63179">
        <w:rPr>
          <w:sz w:val="12"/>
        </w:rPr>
        <w:t xml:space="preserve">also </w:t>
      </w:r>
      <w:r w:rsidRPr="00740673">
        <w:rPr>
          <w:rStyle w:val="StyleUnderline"/>
        </w:rPr>
        <w:t>tap into various human tendencies for endorsing or celebrating cruelty</w:t>
      </w:r>
      <w:r w:rsidRPr="00C63179">
        <w:rPr>
          <w:sz w:val="12"/>
        </w:rPr>
        <w:t xml:space="preserve"> (see the discussion in section 4), or outright glorifying suffering. Small changes to a recipe for utopia may lead to a future with much more suffering than one shaped by a superintelligence whose goals were completely different from ours.</w:t>
      </w:r>
    </w:p>
    <w:p w14:paraId="756F9AC8" w14:textId="77777777" w:rsidR="00C65195" w:rsidRPr="00C63179" w:rsidRDefault="00C65195" w:rsidP="00C65195">
      <w:pPr>
        <w:rPr>
          <w:sz w:val="12"/>
        </w:rPr>
      </w:pPr>
      <w:r w:rsidRPr="00C63179">
        <w:rPr>
          <w:sz w:val="12"/>
        </w:rPr>
        <w:t xml:space="preserve">6 How and whether to work on </w:t>
      </w:r>
      <w:proofErr w:type="spellStart"/>
      <w:r w:rsidRPr="00C63179">
        <w:rPr>
          <w:sz w:val="12"/>
        </w:rPr>
        <w:t>srisk</w:t>
      </w:r>
      <w:proofErr w:type="spellEnd"/>
      <w:r w:rsidRPr="00C63179">
        <w:rPr>
          <w:sz w:val="12"/>
        </w:rPr>
        <w:t>? In the previous sections, we have argued for s-risks being severe enough to be worth preventing, and for the existence of several plausible routes by which they might be realized. We will now argue for the case that it is possible to productively work on them today, via some of the following recommendations.</w:t>
      </w:r>
    </w:p>
    <w:p w14:paraId="5591E0AB" w14:textId="77777777" w:rsidR="00C65195" w:rsidRPr="00740673" w:rsidRDefault="00C65195" w:rsidP="00C65195">
      <w:pPr>
        <w:rPr>
          <w:rStyle w:val="StyleUnderline"/>
        </w:rPr>
      </w:pPr>
      <w:r w:rsidRPr="00C63179">
        <w:rPr>
          <w:sz w:val="12"/>
        </w:rPr>
        <w:t xml:space="preserve">Carry out general </w:t>
      </w:r>
      <w:r w:rsidRPr="00C63179">
        <w:rPr>
          <w:rStyle w:val="Emphasis"/>
          <w:highlight w:val="cyan"/>
        </w:rPr>
        <w:t>AI alignment work</w:t>
      </w:r>
      <w:r w:rsidRPr="00C63179">
        <w:rPr>
          <w:sz w:val="12"/>
        </w:rPr>
        <w:t xml:space="preserve">. Given that it would generally be against the values of most humans for suffering outcomes to be realized, research </w:t>
      </w:r>
      <w:r w:rsidRPr="00740673">
        <w:rPr>
          <w:rStyle w:val="StyleUnderline"/>
        </w:rPr>
        <w:t>aimed at aligning AIs with human values</w:t>
      </w:r>
      <w:r w:rsidRPr="00C63179">
        <w:rPr>
          <w:sz w:val="12"/>
        </w:rPr>
        <w:t xml:space="preserve"> (</w:t>
      </w:r>
      <w:proofErr w:type="spellStart"/>
      <w:r w:rsidRPr="00C63179">
        <w:rPr>
          <w:sz w:val="12"/>
        </w:rPr>
        <w:t>Yudkowsky</w:t>
      </w:r>
      <w:proofErr w:type="spellEnd"/>
      <w:r w:rsidRPr="00C63179">
        <w:rPr>
          <w:sz w:val="12"/>
        </w:rPr>
        <w:t xml:space="preserve"> 2008, </w:t>
      </w:r>
      <w:proofErr w:type="spellStart"/>
      <w:r w:rsidRPr="00C63179">
        <w:rPr>
          <w:sz w:val="12"/>
        </w:rPr>
        <w:t>Goertzel</w:t>
      </w:r>
      <w:proofErr w:type="spellEnd"/>
      <w:r w:rsidRPr="00C63179">
        <w:rPr>
          <w:sz w:val="12"/>
        </w:rPr>
        <w:t xml:space="preserve"> &amp; Pitt 2012, Bostrom 2014, </w:t>
      </w:r>
      <w:proofErr w:type="spellStart"/>
      <w:r w:rsidRPr="00C63179">
        <w:rPr>
          <w:sz w:val="12"/>
        </w:rPr>
        <w:t>Sotala</w:t>
      </w:r>
      <w:proofErr w:type="spellEnd"/>
      <w:r w:rsidRPr="00C63179">
        <w:rPr>
          <w:sz w:val="12"/>
        </w:rPr>
        <w:t xml:space="preserve"> 2016, Soares &amp; </w:t>
      </w:r>
      <w:proofErr w:type="spellStart"/>
      <w:r w:rsidRPr="00C63179">
        <w:rPr>
          <w:sz w:val="12"/>
        </w:rPr>
        <w:t>Fallenstein</w:t>
      </w:r>
      <w:proofErr w:type="spellEnd"/>
      <w:r w:rsidRPr="00C63179">
        <w:rPr>
          <w:sz w:val="12"/>
        </w:rPr>
        <w:t xml:space="preserve"> 2017) </w:t>
      </w:r>
      <w:r w:rsidRPr="00C63179">
        <w:rPr>
          <w:rStyle w:val="StyleUnderline"/>
          <w:highlight w:val="cyan"/>
        </w:rPr>
        <w:t>seems likely to</w:t>
      </w:r>
      <w:r w:rsidRPr="00740673">
        <w:rPr>
          <w:rStyle w:val="StyleUnderline"/>
        </w:rPr>
        <w:t xml:space="preserve"> also </w:t>
      </w:r>
      <w:r w:rsidRPr="00C63179">
        <w:rPr>
          <w:rStyle w:val="StyleUnderline"/>
          <w:highlight w:val="cyan"/>
        </w:rPr>
        <w:t>reduce</w:t>
      </w:r>
      <w:r w:rsidRPr="00740673">
        <w:rPr>
          <w:rStyle w:val="StyleUnderline"/>
        </w:rPr>
        <w:t xml:space="preserve"> </w:t>
      </w:r>
      <w:r w:rsidRPr="00C63179">
        <w:rPr>
          <w:rStyle w:val="StyleUnderline"/>
          <w:highlight w:val="cyan"/>
        </w:rPr>
        <w:t>the risk of suffering outcomes</w:t>
      </w:r>
      <w:r w:rsidRPr="00C63179">
        <w:rPr>
          <w:sz w:val="12"/>
        </w:rPr>
        <w:t xml:space="preserve">. If our argument for suffering outcomes being something to avoid is correct, then an </w:t>
      </w:r>
      <w:r w:rsidRPr="00740673">
        <w:rPr>
          <w:rStyle w:val="StyleUnderline"/>
        </w:rPr>
        <w:t>aligned superintelligence</w:t>
      </w:r>
      <w:r w:rsidRPr="00C63179">
        <w:rPr>
          <w:sz w:val="12"/>
        </w:rPr>
        <w:t xml:space="preserve"> </w:t>
      </w:r>
      <w:r w:rsidRPr="00740673">
        <w:rPr>
          <w:rStyle w:val="StyleUnderline"/>
        </w:rPr>
        <w:t>should</w:t>
      </w:r>
      <w:r w:rsidRPr="00C63179">
        <w:rPr>
          <w:sz w:val="12"/>
        </w:rPr>
        <w:t xml:space="preserve"> also </w:t>
      </w:r>
      <w:r w:rsidRPr="00740673">
        <w:rPr>
          <w:rStyle w:val="StyleUnderline"/>
        </w:rPr>
        <w:t xml:space="preserve">attempt to establish a singleton that would prevent negative suffering outcomes, as well as avoiding the creation of suffering subroutines and mind crime. </w:t>
      </w:r>
    </w:p>
    <w:p w14:paraId="5864DD41" w14:textId="77777777" w:rsidR="00C65195" w:rsidRPr="00C63179" w:rsidRDefault="00C65195" w:rsidP="00C65195">
      <w:pPr>
        <w:rPr>
          <w:sz w:val="12"/>
        </w:rPr>
      </w:pPr>
      <w:r w:rsidRPr="00C63179">
        <w:rPr>
          <w:sz w:val="12"/>
        </w:rPr>
        <w:t>In addition to technical approaches to AI alignment, the possibility of suffering risks also tends to make more similar recommendations regarding social and political approaches. For example, Bostrom et al. (2016) note that conditions of global turbulence might cause challenges for creating value-aligned AI, such as if pre-existing agreement are not kept to and ill-conceived regulation is enacted in a haste. Previous work has also pointed to the danger of arms races making it harder to keep AI aligned (Shulman 2009, Miller 2012, Armstrong et al. 2013). As the avoidance of suffering outcomes is the joint interest of many different value systems, measures that reduce the risk of arms races and improve the ability of different value systems to shape the world in their desired direction can also help avoid suffering outcomes.</w:t>
      </w:r>
    </w:p>
    <w:p w14:paraId="3088FE5A" w14:textId="77777777" w:rsidR="00C65195" w:rsidRPr="00C63179" w:rsidRDefault="00C65195" w:rsidP="00C65195">
      <w:pPr>
        <w:rPr>
          <w:sz w:val="12"/>
        </w:rPr>
      </w:pPr>
      <w:r w:rsidRPr="00C63179">
        <w:rPr>
          <w:sz w:val="12"/>
        </w:rPr>
        <w:t>Besides making AIs more aligned in general, some interventions may help avoid negative outcomes—such as suffering outcomes from flawed realization scenarios—in particular. Most of the current alignment research seeks to ensure that the values of any created AIs are aligned with humanity’s values to a maximum possible extent, so that the future they create will contain as much positive value as possible. This is a difficult goal: to the extent that humanity’s values are complex and fragile (</w:t>
      </w:r>
      <w:proofErr w:type="spellStart"/>
      <w:r w:rsidRPr="00C63179">
        <w:rPr>
          <w:sz w:val="12"/>
        </w:rPr>
        <w:t>Yudkowsky</w:t>
      </w:r>
      <w:proofErr w:type="spellEnd"/>
      <w:r w:rsidRPr="00C63179">
        <w:rPr>
          <w:sz w:val="12"/>
        </w:rPr>
        <w:t xml:space="preserve"> 2011), successful alignment may require getting a very large </w:t>
      </w:r>
      <w:proofErr w:type="gramStart"/>
      <w:r w:rsidRPr="00C63179">
        <w:rPr>
          <w:sz w:val="12"/>
        </w:rPr>
        <w:t>amount</w:t>
      </w:r>
      <w:proofErr w:type="gramEnd"/>
      <w:r w:rsidRPr="00C63179">
        <w:rPr>
          <w:sz w:val="12"/>
        </w:rPr>
        <w:t xml:space="preserve"> of details right.</w:t>
      </w:r>
    </w:p>
    <w:p w14:paraId="12928037" w14:textId="77777777" w:rsidR="00C65195" w:rsidRPr="00C63179" w:rsidRDefault="00C65195" w:rsidP="00C65195">
      <w:pPr>
        <w:rPr>
          <w:sz w:val="12"/>
        </w:rPr>
      </w:pPr>
      <w:r w:rsidRPr="00C63179">
        <w:rPr>
          <w:sz w:val="12"/>
        </w:rPr>
        <w:t xml:space="preserve">On the other hand, </w:t>
      </w:r>
      <w:r w:rsidRPr="00C63179">
        <w:rPr>
          <w:rStyle w:val="StyleUnderline"/>
          <w:highlight w:val="cyan"/>
        </w:rPr>
        <w:t>it seems</w:t>
      </w:r>
      <w:r w:rsidRPr="00740673">
        <w:rPr>
          <w:rStyle w:val="StyleUnderline"/>
        </w:rPr>
        <w:t xml:space="preserve"> much </w:t>
      </w:r>
      <w:r w:rsidRPr="00C63179">
        <w:rPr>
          <w:rStyle w:val="StyleUnderline"/>
          <w:highlight w:val="cyan"/>
        </w:rPr>
        <w:t>easier to give AIs goals</w:t>
      </w:r>
      <w:r w:rsidRPr="00C63179">
        <w:rPr>
          <w:sz w:val="12"/>
        </w:rPr>
        <w:t xml:space="preserve"> </w:t>
      </w:r>
      <w:r w:rsidRPr="00C63179">
        <w:rPr>
          <w:rStyle w:val="StyleUnderline"/>
          <w:highlight w:val="cyan"/>
        </w:rPr>
        <w:t>that</w:t>
      </w:r>
      <w:r w:rsidRPr="00740673">
        <w:rPr>
          <w:rStyle w:val="StyleUnderline"/>
        </w:rPr>
        <w:t xml:space="preserve"> merely </w:t>
      </w:r>
      <w:r w:rsidRPr="00C63179">
        <w:rPr>
          <w:rStyle w:val="StyleUnderline"/>
          <w:highlight w:val="cyan"/>
        </w:rPr>
        <w:t>ensure</w:t>
      </w:r>
      <w:r w:rsidRPr="00C63179">
        <w:rPr>
          <w:sz w:val="12"/>
        </w:rPr>
        <w:t xml:space="preserve"> that </w:t>
      </w:r>
      <w:r w:rsidRPr="00C63179">
        <w:rPr>
          <w:rStyle w:val="StyleUnderline"/>
          <w:highlight w:val="cyan"/>
        </w:rPr>
        <w:t>they</w:t>
      </w:r>
      <w:r w:rsidRPr="00740673">
        <w:rPr>
          <w:rStyle w:val="StyleUnderline"/>
        </w:rPr>
        <w:t xml:space="preserve"> </w:t>
      </w:r>
      <w:r w:rsidRPr="00C63179">
        <w:rPr>
          <w:rStyle w:val="StyleUnderline"/>
          <w:highlight w:val="cyan"/>
        </w:rPr>
        <w:t xml:space="preserve">will </w:t>
      </w:r>
      <w:r w:rsidRPr="00C63179">
        <w:rPr>
          <w:rStyle w:val="Emphasis"/>
          <w:highlight w:val="cyan"/>
        </w:rPr>
        <w:t>not create a future with negative value</w:t>
      </w:r>
      <w:r w:rsidRPr="00C63179">
        <w:rPr>
          <w:sz w:val="12"/>
        </w:rPr>
        <w:t xml:space="preserve"> by </w:t>
      </w:r>
      <w:r w:rsidRPr="00740673">
        <w:rPr>
          <w:rStyle w:val="StyleUnderline"/>
        </w:rPr>
        <w:t>causing suffering outcomes</w:t>
      </w:r>
      <w:r w:rsidRPr="00C63179">
        <w:rPr>
          <w:sz w:val="12"/>
        </w:rPr>
        <w:t xml:space="preserve">. This suggests an approach of fail-safe methods: safety nets or mechanisms such that, if AI control fails, the outcome will be as good as it gets under the circumstances. </w:t>
      </w:r>
      <w:r w:rsidRPr="00740673">
        <w:rPr>
          <w:rStyle w:val="StyleUnderline"/>
        </w:rPr>
        <w:t>Failsafe methods could include tasking AI with the objective of buying more time to carefully solve goal alignment more generally, or fallback goal functions</w:t>
      </w:r>
      <w:r w:rsidRPr="00C63179">
        <w:rPr>
          <w:sz w:val="12"/>
        </w:rPr>
        <w:t>:</w:t>
      </w:r>
    </w:p>
    <w:p w14:paraId="194D7654" w14:textId="77777777" w:rsidR="00C65195" w:rsidRPr="00C63179" w:rsidRDefault="00C65195" w:rsidP="00C65195">
      <w:pPr>
        <w:rPr>
          <w:sz w:val="12"/>
        </w:rPr>
      </w:pPr>
      <w:r w:rsidRPr="00C63179">
        <w:rPr>
          <w:sz w:val="12"/>
        </w:rPr>
        <w:t xml:space="preserve">Research fallback goals: Research ways to implement multi-layered goal functions, with a “fallback goal” that kicks in if the implementation of the top layer does not fulfill certain safety criteria. The fallback would be a simpler, less ambitious goal that is less likely to result in bad outcomes. Difficulties would lie in selecting the safety criteria in ways that people with different values could all agree on, and in making sure that the fallback goal gets triggered under the correct circumstances. </w:t>
      </w:r>
    </w:p>
    <w:p w14:paraId="4BC13EC5" w14:textId="77777777" w:rsidR="00C65195" w:rsidRPr="00C63179" w:rsidRDefault="00C65195" w:rsidP="00C65195">
      <w:pPr>
        <w:rPr>
          <w:sz w:val="12"/>
        </w:rPr>
      </w:pPr>
      <w:r w:rsidRPr="00C63179">
        <w:rPr>
          <w:sz w:val="12"/>
        </w:rPr>
        <w:t xml:space="preserve">Care needs to be taken with the selection of the fallback goal, however. If the goal was something like reducing suffering, then in a multipolar (Bostrom 2014) scenario, other superintelligences could have an incentive to create large amounts of suffering </w:t>
      </w:r>
      <w:proofErr w:type="gramStart"/>
      <w:r w:rsidRPr="00C63179">
        <w:rPr>
          <w:sz w:val="12"/>
        </w:rPr>
        <w:t>in order to</w:t>
      </w:r>
      <w:proofErr w:type="gramEnd"/>
      <w:r w:rsidRPr="00C63179">
        <w:rPr>
          <w:sz w:val="12"/>
        </w:rPr>
        <w:t xml:space="preserve"> coerce the superintelligence with the fallback goal to act in some desired way.</w:t>
      </w:r>
    </w:p>
    <w:p w14:paraId="4F91E5A1" w14:textId="77777777" w:rsidR="00C65195" w:rsidRPr="00C63179" w:rsidRDefault="00C65195" w:rsidP="00C65195">
      <w:pPr>
        <w:rPr>
          <w:sz w:val="12"/>
        </w:rPr>
      </w:pPr>
      <w:r w:rsidRPr="00C63179">
        <w:rPr>
          <w:sz w:val="12"/>
        </w:rPr>
        <w:t xml:space="preserve">Research ways to clearly separate superintelligence designs from ones that would contribute to suffering risk. </w:t>
      </w:r>
      <w:proofErr w:type="spellStart"/>
      <w:r w:rsidRPr="00C63179">
        <w:rPr>
          <w:sz w:val="12"/>
        </w:rPr>
        <w:t>Yudkowsky</w:t>
      </w:r>
      <w:proofErr w:type="spellEnd"/>
      <w:r w:rsidRPr="00C63179">
        <w:rPr>
          <w:sz w:val="12"/>
        </w:rPr>
        <w:t xml:space="preserve"> (2017) proposes building potential superintelligences in such a way as to make them widely separated in design space from ones that would cause suffering outcomes. For example, if an AI has a representation of “what humans value” V which it is trying to maximize, then it would only take a small (perhaps accidental) change to turn it into one that </w:t>
      </w:r>
      <w:proofErr w:type="gramStart"/>
      <w:r w:rsidRPr="00C63179">
        <w:rPr>
          <w:sz w:val="12"/>
        </w:rPr>
        <w:t>maximized -V</w:t>
      </w:r>
      <w:proofErr w:type="gramEnd"/>
      <w:r w:rsidRPr="00C63179">
        <w:rPr>
          <w:sz w:val="12"/>
        </w:rPr>
        <w:t xml:space="preserve"> instead, possibly causing enormous suffering. One proposed way of achieving this is by never trying to explicitly represent complete human values: then, the AI “just doesn't contain the information needed to compute states of the universe that we'd consider worse than death; flipping the sign of the utility function </w:t>
      </w:r>
      <w:proofErr w:type="gramStart"/>
      <w:r w:rsidRPr="00C63179">
        <w:rPr>
          <w:sz w:val="12"/>
        </w:rPr>
        <w:t>U, or</w:t>
      </w:r>
      <w:proofErr w:type="gramEnd"/>
      <w:r w:rsidRPr="00C63179">
        <w:rPr>
          <w:sz w:val="12"/>
        </w:rPr>
        <w:t xml:space="preserve"> subtracting components from U and then flipping the sign, doesn't identify any state we consider worse than [death]” (</w:t>
      </w:r>
      <w:proofErr w:type="spellStart"/>
      <w:r w:rsidRPr="00C63179">
        <w:rPr>
          <w:sz w:val="12"/>
        </w:rPr>
        <w:t>Yudkowsky</w:t>
      </w:r>
      <w:proofErr w:type="spellEnd"/>
      <w:r w:rsidRPr="00C63179">
        <w:rPr>
          <w:sz w:val="12"/>
        </w:rPr>
        <w:t xml:space="preserve"> 2017). This would also reduce the risk of suffering being created through another actor that was trying to extort the superintelligence.</w:t>
      </w:r>
    </w:p>
    <w:p w14:paraId="2B233811" w14:textId="77777777" w:rsidR="00C65195" w:rsidRPr="00C63179" w:rsidRDefault="00C65195" w:rsidP="00C65195">
      <w:pPr>
        <w:rPr>
          <w:sz w:val="12"/>
        </w:rPr>
      </w:pPr>
      <w:r w:rsidRPr="00C63179">
        <w:rPr>
          <w:sz w:val="12"/>
        </w:rPr>
        <w:t xml:space="preserve">Carry out research on suffering risks and the enabling factors of suffering. At this moment, there is only little research to the possibility of risks of astronomical suffering. Two kinds of research would be particularly useful. First, </w:t>
      </w:r>
      <w:r w:rsidRPr="00C63179">
        <w:rPr>
          <w:rStyle w:val="StyleUnderline"/>
          <w:highlight w:val="cyan"/>
        </w:rPr>
        <w:t>research focused on</w:t>
      </w:r>
      <w:r w:rsidRPr="00C63179">
        <w:rPr>
          <w:sz w:val="12"/>
        </w:rPr>
        <w:t xml:space="preserve"> understanding the </w:t>
      </w:r>
      <w:r w:rsidRPr="00C63179">
        <w:rPr>
          <w:rStyle w:val="StyleUnderline"/>
          <w:highlight w:val="cyan"/>
        </w:rPr>
        <w:t>biological and algorithmic foundation of suffering</w:t>
      </w:r>
      <w:r w:rsidRPr="00C63179">
        <w:rPr>
          <w:sz w:val="12"/>
        </w:rPr>
        <w:t xml:space="preserve"> (</w:t>
      </w:r>
      <w:proofErr w:type="spellStart"/>
      <w:r w:rsidRPr="00C63179">
        <w:rPr>
          <w:sz w:val="12"/>
        </w:rPr>
        <w:t>Metzinger</w:t>
      </w:r>
      <w:proofErr w:type="spellEnd"/>
      <w:r w:rsidRPr="00C63179">
        <w:rPr>
          <w:sz w:val="12"/>
        </w:rPr>
        <w:t xml:space="preserve"> 2016) </w:t>
      </w:r>
      <w:r w:rsidRPr="00C63179">
        <w:rPr>
          <w:rStyle w:val="StyleUnderline"/>
          <w:highlight w:val="cyan"/>
        </w:rPr>
        <w:t>could help understand how likely outcomes</w:t>
      </w:r>
      <w:r w:rsidRPr="00C63179">
        <w:rPr>
          <w:rStyle w:val="StyleUnderline"/>
        </w:rPr>
        <w:t xml:space="preserve"> </w:t>
      </w:r>
      <w:r w:rsidRPr="00C63179">
        <w:rPr>
          <w:rStyle w:val="StyleUnderline"/>
          <w:highlight w:val="cyan"/>
        </w:rPr>
        <w:t>such as</w:t>
      </w:r>
      <w:r w:rsidRPr="00C63179">
        <w:rPr>
          <w:rStyle w:val="StyleUnderline"/>
        </w:rPr>
        <w:t xml:space="preserve"> </w:t>
      </w:r>
      <w:r w:rsidRPr="00C63179">
        <w:rPr>
          <w:rStyle w:val="StyleUnderline"/>
          <w:highlight w:val="cyan"/>
        </w:rPr>
        <w:t>suffering subroutines would be</w:t>
      </w:r>
      <w:r w:rsidRPr="00C63179">
        <w:rPr>
          <w:sz w:val="12"/>
          <w:highlight w:val="cyan"/>
        </w:rPr>
        <w:t>.</w:t>
      </w:r>
      <w:r w:rsidRPr="00C63179">
        <w:rPr>
          <w:sz w:val="12"/>
        </w:rPr>
        <w:t xml:space="preserve"> Pearce (1995) has argued for the possibility of </w:t>
      </w:r>
      <w:r w:rsidRPr="00C63179">
        <w:rPr>
          <w:rStyle w:val="StyleUnderline"/>
          <w:highlight w:val="cyan"/>
        </w:rPr>
        <w:t>minds motivated by “gradients of bliss</w:t>
      </w:r>
      <w:r w:rsidRPr="00C63179">
        <w:rPr>
          <w:sz w:val="12"/>
        </w:rPr>
        <w:t xml:space="preserve">”, which would not need to experience any suffering: if minds could be designed in such a manner, it </w:t>
      </w:r>
      <w:r w:rsidRPr="00C63179">
        <w:rPr>
          <w:rStyle w:val="StyleUnderline"/>
          <w:highlight w:val="cyan"/>
        </w:rPr>
        <w:t>might</w:t>
      </w:r>
      <w:r w:rsidRPr="00C63179">
        <w:rPr>
          <w:sz w:val="12"/>
        </w:rPr>
        <w:t xml:space="preserve"> help </w:t>
      </w:r>
      <w:r w:rsidRPr="00C63179">
        <w:rPr>
          <w:rStyle w:val="StyleUnderline"/>
          <w:highlight w:val="cyan"/>
        </w:rPr>
        <w:t>avoid</w:t>
      </w:r>
      <w:r w:rsidRPr="00C63179">
        <w:rPr>
          <w:rStyle w:val="StyleUnderline"/>
        </w:rPr>
        <w:t xml:space="preserve"> </w:t>
      </w:r>
      <w:r w:rsidRPr="00C63179">
        <w:rPr>
          <w:rStyle w:val="StyleUnderline"/>
          <w:highlight w:val="cyan"/>
        </w:rPr>
        <w:t>suffering outcomes</w:t>
      </w:r>
      <w:r w:rsidRPr="00C63179">
        <w:rPr>
          <w:sz w:val="12"/>
        </w:rPr>
        <w:t xml:space="preserve">. Second, research on suffering outcomes in general, to understand how to avoid them. </w:t>
      </w:r>
      <w:proofErr w:type="gramStart"/>
      <w:r w:rsidRPr="00C63179">
        <w:rPr>
          <w:sz w:val="12"/>
        </w:rPr>
        <w:t>With regard to</w:t>
      </w:r>
      <w:proofErr w:type="gramEnd"/>
      <w:r w:rsidRPr="00C63179">
        <w:rPr>
          <w:sz w:val="12"/>
        </w:rPr>
        <w:t xml:space="preserve"> suffering risks from extortion scenarios, targeted research in economics, game theory or decision theory could be particularly valuable. </w:t>
      </w:r>
    </w:p>
    <w:p w14:paraId="012AB135" w14:textId="77777777" w:rsidR="00C65195" w:rsidRPr="00C63179" w:rsidRDefault="00C65195" w:rsidP="00C65195">
      <w:pPr>
        <w:rPr>
          <w:sz w:val="12"/>
        </w:rPr>
      </w:pPr>
      <w:r w:rsidRPr="00C63179">
        <w:rPr>
          <w:sz w:val="12"/>
        </w:rPr>
        <w:t xml:space="preserve">Rethink </w:t>
      </w:r>
      <w:proofErr w:type="spellStart"/>
      <w:r w:rsidRPr="00C63179">
        <w:rPr>
          <w:sz w:val="12"/>
        </w:rPr>
        <w:t>maxipok</w:t>
      </w:r>
      <w:proofErr w:type="spellEnd"/>
      <w:r w:rsidRPr="00C63179">
        <w:rPr>
          <w:sz w:val="12"/>
        </w:rPr>
        <w:t xml:space="preserve"> and maximin. Bostrom (2002, 2013) proposes a “</w:t>
      </w:r>
      <w:proofErr w:type="spellStart"/>
      <w:r w:rsidRPr="00C63179">
        <w:rPr>
          <w:sz w:val="12"/>
        </w:rPr>
        <w:t>maxipok</w:t>
      </w:r>
      <w:proofErr w:type="spellEnd"/>
      <w:r w:rsidRPr="00C63179">
        <w:rPr>
          <w:sz w:val="12"/>
        </w:rPr>
        <w:t xml:space="preserve"> rule” to act as a rule of thumb when trying to act in the best interest of humanity as a whole: </w:t>
      </w:r>
      <w:proofErr w:type="spellStart"/>
      <w:r w:rsidRPr="00C63179">
        <w:rPr>
          <w:sz w:val="12"/>
        </w:rPr>
        <w:t>Maxipok</w:t>
      </w:r>
      <w:proofErr w:type="spellEnd"/>
      <w:r w:rsidRPr="00C63179">
        <w:rPr>
          <w:sz w:val="12"/>
        </w:rPr>
        <w:t>: Maximize the probability of an “OK outcome”, where an OK outcome is any outcome that avoids existential catastrophe.</w:t>
      </w:r>
    </w:p>
    <w:p w14:paraId="5DDCE73D" w14:textId="77777777" w:rsidR="00C65195" w:rsidRPr="00C63179" w:rsidRDefault="00C65195" w:rsidP="00C65195">
      <w:pPr>
        <w:rPr>
          <w:sz w:val="12"/>
        </w:rPr>
      </w:pPr>
      <w:r w:rsidRPr="00C63179">
        <w:rPr>
          <w:sz w:val="12"/>
        </w:rPr>
        <w:t>The considerations in this paper do not necessarily refute the rule as written, especially not since Bostrom defines an “existential catastrophe” to include “the permanent and drastic destruction of its potential for desirable future development”, and the realization of suffering outcomes could very well be thought to fall under this definition. However, in practice much of the discourse around the concept of existential risk has focused on the possibility of extinction, so it seems valuable to highlight the fact that “existential catastrophe” does not include only scenarios of zero value, but also scenarios of negative value.</w:t>
      </w:r>
    </w:p>
    <w:p w14:paraId="7E9FF6B5" w14:textId="77777777" w:rsidR="00C65195" w:rsidRPr="00C63179" w:rsidRDefault="00C65195" w:rsidP="00C65195">
      <w:pPr>
        <w:rPr>
          <w:sz w:val="12"/>
        </w:rPr>
      </w:pPr>
      <w:r w:rsidRPr="00C63179">
        <w:rPr>
          <w:sz w:val="12"/>
        </w:rPr>
        <w:t>Bostrom (2002, 2013) also briefly discusses the “maximin” principle, "choose the action that has the best worst-case outcome</w:t>
      </w:r>
      <w:proofErr w:type="gramStart"/>
      <w:r w:rsidRPr="00C63179">
        <w:rPr>
          <w:sz w:val="12"/>
        </w:rPr>
        <w:t>", and</w:t>
      </w:r>
      <w:proofErr w:type="gramEnd"/>
      <w:r w:rsidRPr="00C63179">
        <w:rPr>
          <w:sz w:val="12"/>
        </w:rPr>
        <w:t xml:space="preserve"> rejects this principle as he argues that this entails “choosing the action that has the greatest benefit under the assumption of impending extinction. Maximin thus implies that we ought all to start partying as if there were </w:t>
      </w:r>
      <w:proofErr w:type="gramStart"/>
      <w:r w:rsidRPr="00C63179">
        <w:rPr>
          <w:sz w:val="12"/>
        </w:rPr>
        <w:t>no</w:t>
      </w:r>
      <w:proofErr w:type="gramEnd"/>
      <w:r w:rsidRPr="00C63179">
        <w:rPr>
          <w:sz w:val="12"/>
        </w:rPr>
        <w:t xml:space="preserve"> tomorrow.” (Bostrom 2013, p. 19). However, since a significant contribution to the expected value of AI comes from worse outcomes than extinction, this argument is incorrect. While there may be other reasons to reject maximin, the principle correctly implies choosing the kinds of actions that avoid the worst suffering outcomes and so might not be very dissimilar from </w:t>
      </w:r>
      <w:proofErr w:type="spellStart"/>
      <w:r w:rsidRPr="00C63179">
        <w:rPr>
          <w:sz w:val="12"/>
        </w:rPr>
        <w:t>maxipok</w:t>
      </w:r>
      <w:proofErr w:type="spellEnd"/>
      <w:r w:rsidRPr="00C63179">
        <w:rPr>
          <w:sz w:val="12"/>
        </w:rPr>
        <w:t>.</w:t>
      </w:r>
    </w:p>
    <w:p w14:paraId="59C88A78" w14:textId="77777777" w:rsidR="00C65195" w:rsidRPr="00C224E2" w:rsidRDefault="00C65195" w:rsidP="00C65195"/>
    <w:p w14:paraId="7D74FC3A" w14:textId="77777777" w:rsidR="00C65195" w:rsidRDefault="00C65195" w:rsidP="00C65195">
      <w:pPr>
        <w:pStyle w:val="Heading4"/>
      </w:pPr>
      <w:r>
        <w:t xml:space="preserve">CWEAS is necessary---absent strong </w:t>
      </w:r>
      <w:r w:rsidRPr="00E24006">
        <w:rPr>
          <w:u w:val="single"/>
        </w:rPr>
        <w:t>cognitive security</w:t>
      </w:r>
      <w:r>
        <w:t xml:space="preserve"> the Human/AI bond is </w:t>
      </w:r>
      <w:r w:rsidRPr="00E24006">
        <w:rPr>
          <w:u w:val="single"/>
        </w:rPr>
        <w:t>too vulnerable</w:t>
      </w:r>
      <w:r>
        <w:t xml:space="preserve"> </w:t>
      </w:r>
    </w:p>
    <w:p w14:paraId="0BFD26B9" w14:textId="77777777" w:rsidR="00C65195" w:rsidRPr="00DF21AA" w:rsidRDefault="00C65195" w:rsidP="00C65195">
      <w:proofErr w:type="spellStart"/>
      <w:r w:rsidRPr="00F87745">
        <w:rPr>
          <w:rStyle w:val="Style13ptBold"/>
        </w:rPr>
        <w:t>Claverie</w:t>
      </w:r>
      <w:proofErr w:type="spellEnd"/>
      <w:r w:rsidRPr="00F87745">
        <w:rPr>
          <w:rStyle w:val="Style13ptBold"/>
        </w:rPr>
        <w:t xml:space="preserve"> and Du </w:t>
      </w:r>
      <w:proofErr w:type="spellStart"/>
      <w:r w:rsidRPr="00F87745">
        <w:rPr>
          <w:rStyle w:val="Style13ptBold"/>
        </w:rPr>
        <w:t>Cluzel</w:t>
      </w:r>
      <w:proofErr w:type="spellEnd"/>
      <w:r w:rsidRPr="00F87745">
        <w:rPr>
          <w:rStyle w:val="Style13ptBold"/>
        </w:rPr>
        <w:t xml:space="preserve"> 22</w:t>
      </w:r>
      <w:r>
        <w:t xml:space="preserve"> [</w:t>
      </w:r>
      <w:r w:rsidRPr="00F87745">
        <w:rPr>
          <w:u w:val="single"/>
        </w:rPr>
        <w:t xml:space="preserve">Bernard </w:t>
      </w:r>
      <w:proofErr w:type="spellStart"/>
      <w:r w:rsidRPr="00F87745">
        <w:rPr>
          <w:u w:val="single"/>
        </w:rPr>
        <w:t>Claverie</w:t>
      </w:r>
      <w:proofErr w:type="spellEnd"/>
      <w:r>
        <w:t xml:space="preserve">---University Professor, Honorary Director and Founder of ENSC (Ecole </w:t>
      </w:r>
      <w:proofErr w:type="spellStart"/>
      <w:r>
        <w:t>Nationale</w:t>
      </w:r>
      <w:proofErr w:type="spellEnd"/>
      <w:r>
        <w:t xml:space="preserve"> Supérieure de </w:t>
      </w:r>
      <w:proofErr w:type="spellStart"/>
      <w:r>
        <w:t>Cognitique</w:t>
      </w:r>
      <w:proofErr w:type="spellEnd"/>
      <w:r>
        <w:t xml:space="preserve">  Bordeaux National Polytechnical Institute) and a researcher affiliated with the CNRS (Centre National de Recherche </w:t>
      </w:r>
      <w:proofErr w:type="spellStart"/>
      <w:r>
        <w:t>Scientifique</w:t>
      </w:r>
      <w:proofErr w:type="spellEnd"/>
      <w:r>
        <w:t xml:space="preserve"> UMR5218  Bordeaux University FR) &amp; Francois Du </w:t>
      </w:r>
      <w:proofErr w:type="spellStart"/>
      <w:r>
        <w:t>Cluzel</w:t>
      </w:r>
      <w:proofErr w:type="spellEnd"/>
      <w:r>
        <w:t xml:space="preserve">---Lieutenant Colonel (ret.) of the French Army and is currently Head of Innovative Projects within Allied Command Transformation Innovation Hub in Norfolk, 8 April 2022, </w:t>
      </w:r>
      <w:r w:rsidRPr="00F87745">
        <w:rPr>
          <w:i/>
          <w:iCs/>
        </w:rPr>
        <w:t>First NATO scientific meeting on Cognitive Warfare</w:t>
      </w:r>
      <w:r>
        <w:t>, ““Cognitive Warfare”: The Advent of the Concept of “</w:t>
      </w:r>
      <w:proofErr w:type="spellStart"/>
      <w:r>
        <w:t>Cognitics</w:t>
      </w:r>
      <w:proofErr w:type="spellEnd"/>
      <w:r>
        <w:t xml:space="preserve">” in the Field of Warfare”, </w:t>
      </w:r>
      <w:hyperlink r:id="rId12" w:history="1">
        <w:r w:rsidRPr="001A4460">
          <w:rPr>
            <w:rStyle w:val="Hyperlink"/>
          </w:rPr>
          <w:t>https://hal.archives-ouvertes.fr/hal-03635889/document</w:t>
        </w:r>
      </w:hyperlink>
      <w:r>
        <w:t>]</w:t>
      </w:r>
    </w:p>
    <w:p w14:paraId="09C33F2F" w14:textId="77777777" w:rsidR="00C65195" w:rsidRPr="00370395" w:rsidRDefault="00C65195" w:rsidP="00C65195">
      <w:pPr>
        <w:rPr>
          <w:sz w:val="12"/>
        </w:rPr>
      </w:pPr>
      <w:r w:rsidRPr="00370395">
        <w:rPr>
          <w:sz w:val="12"/>
        </w:rPr>
        <w:t>2.7 MOVING TOWARDS A HUMAN DOMAIN</w:t>
      </w:r>
    </w:p>
    <w:p w14:paraId="225B957D" w14:textId="77777777" w:rsidR="00C65195" w:rsidRPr="00370395" w:rsidRDefault="00C65195" w:rsidP="00C65195">
      <w:pPr>
        <w:rPr>
          <w:sz w:val="12"/>
        </w:rPr>
      </w:pPr>
      <w:r w:rsidRPr="00370395">
        <w:rPr>
          <w:sz w:val="12"/>
        </w:rPr>
        <w:t xml:space="preserve">What are the consequences? The information era has morphed into a network era since the world is increasingly defined by its interconnections. This evolution has grown more complex as our physical, digital, and mental personas have merged within these human enhancement networks. They are typical of the human domain, where the ability to solve complex problems is dependent on how information is represented, understood, and developed. This domain must </w:t>
      </w:r>
      <w:proofErr w:type="gramStart"/>
      <w:r w:rsidRPr="00370395">
        <w:rPr>
          <w:sz w:val="12"/>
        </w:rPr>
        <w:t>take into account</w:t>
      </w:r>
      <w:proofErr w:type="gramEnd"/>
      <w:r w:rsidRPr="00370395">
        <w:rPr>
          <w:sz w:val="12"/>
        </w:rPr>
        <w:t xml:space="preserve"> the strengths, limitations, vulnerabilities, and diversity of those involved in decision making or when applying rules and procedures. </w:t>
      </w:r>
    </w:p>
    <w:p w14:paraId="2E82A4B8" w14:textId="77777777" w:rsidR="00C65195" w:rsidRPr="00370395" w:rsidRDefault="00C65195" w:rsidP="00C65195">
      <w:pPr>
        <w:rPr>
          <w:sz w:val="12"/>
        </w:rPr>
      </w:pPr>
      <w:r w:rsidRPr="00AF436F">
        <w:rPr>
          <w:rStyle w:val="StyleUnderline"/>
        </w:rPr>
        <w:t>From a defensive point of view</w:t>
      </w:r>
      <w:r w:rsidRPr="00370395">
        <w:rPr>
          <w:sz w:val="12"/>
        </w:rPr>
        <w:t xml:space="preserve">, the </w:t>
      </w:r>
      <w:r w:rsidRPr="00AF436F">
        <w:rPr>
          <w:rStyle w:val="Emphasis"/>
        </w:rPr>
        <w:t>challenges are many</w:t>
      </w:r>
      <w:r w:rsidRPr="00370395">
        <w:rPr>
          <w:sz w:val="12"/>
        </w:rPr>
        <w:t xml:space="preserve">: </w:t>
      </w:r>
      <w:r w:rsidRPr="00AF436F">
        <w:rPr>
          <w:rStyle w:val="StyleUnderline"/>
        </w:rPr>
        <w:t xml:space="preserve">they involve ensuring the </w:t>
      </w:r>
      <w:r w:rsidRPr="00AF436F">
        <w:rPr>
          <w:rStyle w:val="Emphasis"/>
        </w:rPr>
        <w:t>cognitive security</w:t>
      </w:r>
      <w:r w:rsidRPr="00AF436F">
        <w:rPr>
          <w:rStyle w:val="StyleUnderline"/>
        </w:rPr>
        <w:t xml:space="preserve"> of individuals</w:t>
      </w:r>
      <w:r w:rsidRPr="00370395">
        <w:rPr>
          <w:sz w:val="12"/>
        </w:rPr>
        <w:t xml:space="preserve">, facilitating the efficient running of state structures, and establishing and maintaining cognitive superiority for decisive action. Further challenges relate to improving competitiveness, </w:t>
      </w:r>
      <w:proofErr w:type="gramStart"/>
      <w:r w:rsidRPr="00370395">
        <w:rPr>
          <w:sz w:val="12"/>
        </w:rPr>
        <w:t>developing</w:t>
      </w:r>
      <w:proofErr w:type="gramEnd"/>
      <w:r w:rsidRPr="00370395">
        <w:rPr>
          <w:sz w:val="12"/>
        </w:rPr>
        <w:t xml:space="preserve"> and certifying the performance of intelligent systems or artificial intelligence systems intended to augment human labor, improving the collective intelligence of Human-Autonomy Teaming (HAT), and improving complex and shared decision making. Guaranteeing an advantage in the human domain will require new approaches which are better able to combine humans and technology, while managing both technical and psychological consequences.</w:t>
      </w:r>
    </w:p>
    <w:p w14:paraId="64F5E52F" w14:textId="77777777" w:rsidR="00C65195" w:rsidRPr="00370395" w:rsidRDefault="00C65195" w:rsidP="00C65195">
      <w:pPr>
        <w:rPr>
          <w:sz w:val="12"/>
        </w:rPr>
      </w:pPr>
      <w:r w:rsidRPr="00370395">
        <w:rPr>
          <w:sz w:val="12"/>
        </w:rPr>
        <w:t xml:space="preserve">2.8 MEANS OF ACTION </w:t>
      </w:r>
    </w:p>
    <w:p w14:paraId="48661AB5" w14:textId="77777777" w:rsidR="00C65195" w:rsidRPr="00370395" w:rsidRDefault="00C65195" w:rsidP="00C65195">
      <w:pPr>
        <w:rPr>
          <w:sz w:val="12"/>
        </w:rPr>
      </w:pPr>
      <w:r w:rsidRPr="00370395">
        <w:rPr>
          <w:sz w:val="12"/>
        </w:rPr>
        <w:t xml:space="preserve">Over the last twenty years or so, the </w:t>
      </w:r>
      <w:r w:rsidRPr="00AF436F">
        <w:rPr>
          <w:rStyle w:val="StyleUnderline"/>
        </w:rPr>
        <w:t xml:space="preserve">design of digital tools has </w:t>
      </w:r>
      <w:proofErr w:type="gramStart"/>
      <w:r w:rsidRPr="00AF436F">
        <w:rPr>
          <w:rStyle w:val="StyleUnderline"/>
        </w:rPr>
        <w:t>taken into account</w:t>
      </w:r>
      <w:proofErr w:type="gramEnd"/>
      <w:r w:rsidRPr="00370395">
        <w:rPr>
          <w:sz w:val="12"/>
        </w:rPr>
        <w:t xml:space="preserve"> the </w:t>
      </w:r>
      <w:r w:rsidRPr="00AF436F">
        <w:rPr>
          <w:rStyle w:val="StyleUnderline"/>
        </w:rPr>
        <w:t>differences and characteristics of users</w:t>
      </w:r>
      <w:r w:rsidRPr="00370395">
        <w:rPr>
          <w:sz w:val="12"/>
        </w:rPr>
        <w:t xml:space="preserve"> in order </w:t>
      </w:r>
      <w:r w:rsidRPr="00AF436F">
        <w:rPr>
          <w:rStyle w:val="Emphasis"/>
        </w:rPr>
        <w:t>to encourage their spontaneous</w:t>
      </w:r>
      <w:r w:rsidRPr="00370395">
        <w:rPr>
          <w:sz w:val="12"/>
        </w:rPr>
        <w:t xml:space="preserve"> </w:t>
      </w:r>
      <w:r w:rsidRPr="00AF436F">
        <w:rPr>
          <w:rStyle w:val="Emphasis"/>
        </w:rPr>
        <w:t>use</w:t>
      </w:r>
      <w:r w:rsidRPr="00370395">
        <w:rPr>
          <w:sz w:val="12"/>
        </w:rPr>
        <w:t xml:space="preserve">. </w:t>
      </w:r>
      <w:r w:rsidRPr="00AF436F">
        <w:rPr>
          <w:rStyle w:val="StyleUnderline"/>
        </w:rPr>
        <w:t xml:space="preserve">This has led some to think about how these guided approaches can be manipulated to allow for </w:t>
      </w:r>
      <w:r w:rsidRPr="00AF436F">
        <w:rPr>
          <w:rStyle w:val="Emphasis"/>
        </w:rPr>
        <w:t>greater integration of human</w:t>
      </w:r>
      <w:r w:rsidRPr="00AF436F">
        <w:rPr>
          <w:rStyle w:val="StyleUnderline"/>
        </w:rPr>
        <w:t xml:space="preserve"> </w:t>
      </w:r>
      <w:r w:rsidRPr="00AF436F">
        <w:rPr>
          <w:rStyle w:val="Emphasis"/>
        </w:rPr>
        <w:t>users</w:t>
      </w:r>
      <w:r w:rsidRPr="00AF436F">
        <w:rPr>
          <w:rStyle w:val="StyleUnderline"/>
        </w:rPr>
        <w:t xml:space="preserve"> </w:t>
      </w:r>
      <w:r w:rsidRPr="00370395">
        <w:rPr>
          <w:sz w:val="12"/>
        </w:rPr>
        <w:t xml:space="preserve">within the system. The </w:t>
      </w:r>
      <w:r w:rsidRPr="00AF436F">
        <w:rPr>
          <w:rStyle w:val="StyleUnderline"/>
        </w:rPr>
        <w:t xml:space="preserve">intention has gone from facilitating the user experience to </w:t>
      </w:r>
      <w:r w:rsidRPr="00AF436F">
        <w:rPr>
          <w:rStyle w:val="Emphasis"/>
        </w:rPr>
        <w:t>instigating or even dictating how they behave</w:t>
      </w:r>
      <w:r w:rsidRPr="00370395">
        <w:rPr>
          <w:sz w:val="12"/>
        </w:rPr>
        <w:t xml:space="preserve">. </w:t>
      </w:r>
      <w:r w:rsidRPr="00AF436F">
        <w:rPr>
          <w:rStyle w:val="StyleUnderline"/>
        </w:rPr>
        <w:t>From</w:t>
      </w:r>
      <w:r w:rsidRPr="00370395">
        <w:rPr>
          <w:sz w:val="12"/>
        </w:rPr>
        <w:t xml:space="preserve"> </w:t>
      </w:r>
      <w:r w:rsidRPr="00AF436F">
        <w:rPr>
          <w:rStyle w:val="StyleUnderline"/>
        </w:rPr>
        <w:t>the attacker’s point of view</w:t>
      </w:r>
      <w:r w:rsidRPr="00370395">
        <w:rPr>
          <w:sz w:val="12"/>
        </w:rPr>
        <w:t xml:space="preserve">, </w:t>
      </w:r>
      <w:r w:rsidRPr="00AF436F">
        <w:rPr>
          <w:rStyle w:val="Emphasis"/>
        </w:rPr>
        <w:t>the most efficient action</w:t>
      </w:r>
      <w:r w:rsidRPr="00370395">
        <w:rPr>
          <w:sz w:val="12"/>
        </w:rPr>
        <w:t xml:space="preserve"> – albeit the hardest to execute – </w:t>
      </w:r>
      <w:r w:rsidRPr="00AF436F">
        <w:rPr>
          <w:rStyle w:val="StyleUnderline"/>
        </w:rPr>
        <w:t xml:space="preserve">is to encourage the use of digital tools that can disrupt or affect </w:t>
      </w:r>
      <w:r w:rsidRPr="00AF436F">
        <w:rPr>
          <w:rStyle w:val="Emphasis"/>
        </w:rPr>
        <w:t>all levels</w:t>
      </w:r>
      <w:r w:rsidRPr="00AF436F">
        <w:rPr>
          <w:rStyle w:val="StyleUnderline"/>
        </w:rPr>
        <w:t xml:space="preserve"> of an enemy’s cognitive processes.</w:t>
      </w:r>
      <w:r w:rsidRPr="00370395">
        <w:rPr>
          <w:sz w:val="12"/>
        </w:rPr>
        <w:t xml:space="preserve"> </w:t>
      </w:r>
      <w:r w:rsidRPr="00AF436F">
        <w:rPr>
          <w:rStyle w:val="StyleUnderline"/>
        </w:rPr>
        <w:t>The various decision-making stages are targeted</w:t>
      </w:r>
      <w:r w:rsidRPr="00370395">
        <w:rPr>
          <w:sz w:val="12"/>
        </w:rPr>
        <w:t xml:space="preserve">, </w:t>
      </w:r>
      <w:r w:rsidRPr="00AF436F">
        <w:rPr>
          <w:rStyle w:val="Emphasis"/>
        </w:rPr>
        <w:t>starting with how information is taken in</w:t>
      </w:r>
      <w:r w:rsidRPr="00370395">
        <w:rPr>
          <w:sz w:val="12"/>
        </w:rPr>
        <w:t xml:space="preserve">, </w:t>
      </w:r>
      <w:r w:rsidRPr="00AF436F">
        <w:rPr>
          <w:rStyle w:val="StyleUnderline"/>
        </w:rPr>
        <w:t>which can be overwhelmed</w:t>
      </w:r>
      <w:r w:rsidRPr="00370395">
        <w:rPr>
          <w:sz w:val="12"/>
        </w:rPr>
        <w:t xml:space="preserve">, </w:t>
      </w:r>
      <w:r w:rsidRPr="00AF436F">
        <w:rPr>
          <w:rStyle w:val="StyleUnderline"/>
        </w:rPr>
        <w:t>how</w:t>
      </w:r>
      <w:r w:rsidRPr="00370395">
        <w:rPr>
          <w:sz w:val="12"/>
        </w:rPr>
        <w:t xml:space="preserve"> </w:t>
      </w:r>
      <w:r w:rsidRPr="00AF436F">
        <w:rPr>
          <w:rStyle w:val="StyleUnderline"/>
        </w:rPr>
        <w:t>it is</w:t>
      </w:r>
      <w:r w:rsidRPr="00370395">
        <w:rPr>
          <w:sz w:val="12"/>
        </w:rPr>
        <w:t xml:space="preserve"> then </w:t>
      </w:r>
      <w:r w:rsidRPr="00AF436F">
        <w:rPr>
          <w:rStyle w:val="StyleUnderline"/>
        </w:rPr>
        <w:t>filtered</w:t>
      </w:r>
      <w:r w:rsidRPr="00370395">
        <w:rPr>
          <w:sz w:val="12"/>
        </w:rPr>
        <w:t xml:space="preserve">, </w:t>
      </w:r>
      <w:r w:rsidRPr="00AF436F">
        <w:rPr>
          <w:rStyle w:val="Emphasis"/>
        </w:rPr>
        <w:t>which can be side-stepped</w:t>
      </w:r>
      <w:r w:rsidRPr="00370395">
        <w:rPr>
          <w:sz w:val="12"/>
        </w:rPr>
        <w:t xml:space="preserve">, </w:t>
      </w:r>
      <w:r w:rsidRPr="00AF436F">
        <w:rPr>
          <w:rStyle w:val="StyleUnderline"/>
        </w:rPr>
        <w:t>by altering how representations are constructed</w:t>
      </w:r>
      <w:r w:rsidRPr="00370395">
        <w:rPr>
          <w:sz w:val="12"/>
        </w:rPr>
        <w:t xml:space="preserve">, </w:t>
      </w:r>
      <w:r w:rsidRPr="00AF436F">
        <w:rPr>
          <w:rStyle w:val="StyleUnderline"/>
        </w:rPr>
        <w:t>by influencing memory storage</w:t>
      </w:r>
      <w:r w:rsidRPr="00370395">
        <w:rPr>
          <w:sz w:val="12"/>
        </w:rPr>
        <w:t xml:space="preserve">, </w:t>
      </w:r>
      <w:r w:rsidRPr="00AF436F">
        <w:rPr>
          <w:rStyle w:val="Emphasis"/>
        </w:rPr>
        <w:t>leading to inadequate decisions</w:t>
      </w:r>
      <w:r w:rsidRPr="00370395">
        <w:rPr>
          <w:sz w:val="12"/>
        </w:rPr>
        <w:t xml:space="preserve"> </w:t>
      </w:r>
      <w:r w:rsidRPr="00AF436F">
        <w:rPr>
          <w:rStyle w:val="StyleUnderline"/>
        </w:rPr>
        <w:t>or</w:t>
      </w:r>
      <w:r w:rsidRPr="00370395">
        <w:rPr>
          <w:sz w:val="12"/>
        </w:rPr>
        <w:t xml:space="preserve"> by paralyzing the taking of action and </w:t>
      </w:r>
      <w:r w:rsidRPr="00AF436F">
        <w:rPr>
          <w:rStyle w:val="StyleUnderline"/>
        </w:rPr>
        <w:t>making it difficult to alter objectives</w:t>
      </w:r>
      <w:r w:rsidRPr="00370395">
        <w:rPr>
          <w:sz w:val="12"/>
        </w:rPr>
        <w:t xml:space="preserve">. </w:t>
      </w:r>
      <w:r w:rsidRPr="00353C6A">
        <w:rPr>
          <w:rStyle w:val="Emphasis"/>
        </w:rPr>
        <w:t>Each of these phases is now understood, codified, or even replaced by digital tools</w:t>
      </w:r>
      <w:r w:rsidRPr="00370395">
        <w:rPr>
          <w:sz w:val="12"/>
        </w:rPr>
        <w:t xml:space="preserve">. </w:t>
      </w:r>
      <w:r w:rsidRPr="00353C6A">
        <w:rPr>
          <w:rStyle w:val="StyleUnderline"/>
        </w:rPr>
        <w:t>They can therefore be targeted</w:t>
      </w:r>
      <w:r w:rsidRPr="00370395">
        <w:rPr>
          <w:sz w:val="12"/>
        </w:rPr>
        <w:t>.</w:t>
      </w:r>
    </w:p>
    <w:p w14:paraId="101B7B68" w14:textId="77777777" w:rsidR="00C65195" w:rsidRPr="00370395" w:rsidRDefault="00C65195" w:rsidP="00C65195">
      <w:pPr>
        <w:rPr>
          <w:sz w:val="12"/>
        </w:rPr>
      </w:pPr>
      <w:r w:rsidRPr="00353C6A">
        <w:rPr>
          <w:rStyle w:val="StyleUnderline"/>
        </w:rPr>
        <w:t>Consequences</w:t>
      </w:r>
      <w:r w:rsidRPr="00370395">
        <w:rPr>
          <w:sz w:val="12"/>
        </w:rPr>
        <w:t xml:space="preserve"> </w:t>
      </w:r>
      <w:r w:rsidRPr="00353C6A">
        <w:rPr>
          <w:rStyle w:val="StyleUnderline"/>
        </w:rPr>
        <w:t>may be found at</w:t>
      </w:r>
      <w:r w:rsidRPr="00370395">
        <w:rPr>
          <w:sz w:val="12"/>
        </w:rPr>
        <w:t xml:space="preserve"> three potential levels: </w:t>
      </w:r>
    </w:p>
    <w:p w14:paraId="0959FC9B" w14:textId="77777777" w:rsidR="00C65195" w:rsidRPr="00370395" w:rsidRDefault="00C65195" w:rsidP="00C65195">
      <w:pPr>
        <w:rPr>
          <w:sz w:val="12"/>
        </w:rPr>
      </w:pPr>
      <w:r w:rsidRPr="00370395">
        <w:rPr>
          <w:sz w:val="12"/>
        </w:rPr>
        <w:t xml:space="preserve">1) </w:t>
      </w:r>
      <w:r w:rsidRPr="00353C6A">
        <w:rPr>
          <w:rStyle w:val="Emphasis"/>
        </w:rPr>
        <w:t>The influence over psychological, relationship, motivational dimensions,</w:t>
      </w:r>
      <w:r w:rsidRPr="00370395">
        <w:rPr>
          <w:sz w:val="12"/>
        </w:rPr>
        <w:t xml:space="preserve"> or by sowing doubt or consolidating certainties, or causing chronic </w:t>
      </w:r>
      <w:proofErr w:type="gramStart"/>
      <w:r w:rsidRPr="00370395">
        <w:rPr>
          <w:sz w:val="12"/>
        </w:rPr>
        <w:t>consequences;</w:t>
      </w:r>
      <w:proofErr w:type="gramEnd"/>
      <w:r w:rsidRPr="00370395">
        <w:rPr>
          <w:sz w:val="12"/>
        </w:rPr>
        <w:t xml:space="preserve"> </w:t>
      </w:r>
    </w:p>
    <w:p w14:paraId="5C3C8625" w14:textId="77777777" w:rsidR="00C65195" w:rsidRPr="00370395" w:rsidRDefault="00C65195" w:rsidP="00C65195">
      <w:pPr>
        <w:rPr>
          <w:sz w:val="12"/>
        </w:rPr>
      </w:pPr>
      <w:r w:rsidRPr="00370395">
        <w:rPr>
          <w:sz w:val="12"/>
        </w:rPr>
        <w:t xml:space="preserve">2) In </w:t>
      </w:r>
      <w:r w:rsidRPr="00353C6A">
        <w:rPr>
          <w:rStyle w:val="Emphasis"/>
        </w:rPr>
        <w:t>the cyber domain by factorizing or inducing human errors directly</w:t>
      </w:r>
      <w:r w:rsidRPr="00370395">
        <w:rPr>
          <w:sz w:val="12"/>
        </w:rPr>
        <w:t xml:space="preserve">, to affect the network, the information it carries or human-system </w:t>
      </w:r>
      <w:proofErr w:type="gramStart"/>
      <w:r w:rsidRPr="00370395">
        <w:rPr>
          <w:sz w:val="12"/>
        </w:rPr>
        <w:t>interfaces;</w:t>
      </w:r>
      <w:proofErr w:type="gramEnd"/>
    </w:p>
    <w:p w14:paraId="18F3305B" w14:textId="77777777" w:rsidR="00C65195" w:rsidRPr="00353C6A" w:rsidRDefault="00C65195" w:rsidP="00C65195">
      <w:pPr>
        <w:rPr>
          <w:rStyle w:val="Emphasis"/>
        </w:rPr>
      </w:pPr>
      <w:r w:rsidRPr="00370395">
        <w:rPr>
          <w:sz w:val="12"/>
        </w:rPr>
        <w:t xml:space="preserve">3) Or by </w:t>
      </w:r>
      <w:r w:rsidRPr="00353C6A">
        <w:rPr>
          <w:rStyle w:val="StyleUnderline"/>
        </w:rPr>
        <w:t>targeting individual cognitive abilities directly</w:t>
      </w:r>
      <w:r w:rsidRPr="00370395">
        <w:rPr>
          <w:sz w:val="12"/>
        </w:rPr>
        <w:t xml:space="preserve">, </w:t>
      </w:r>
      <w:proofErr w:type="gramStart"/>
      <w:r w:rsidRPr="00370395">
        <w:rPr>
          <w:sz w:val="12"/>
        </w:rPr>
        <w:t xml:space="preserve">in </w:t>
      </w:r>
      <w:r w:rsidRPr="00353C6A">
        <w:rPr>
          <w:rStyle w:val="Emphasis"/>
        </w:rPr>
        <w:t>particular those</w:t>
      </w:r>
      <w:proofErr w:type="gramEnd"/>
      <w:r w:rsidRPr="00353C6A">
        <w:rPr>
          <w:rStyle w:val="Emphasis"/>
        </w:rPr>
        <w:t xml:space="preserve"> whose cognitive capabilities are chronically altered.</w:t>
      </w:r>
    </w:p>
    <w:p w14:paraId="4492D0A6" w14:textId="77777777" w:rsidR="00C65195" w:rsidRPr="00370395" w:rsidRDefault="00C65195" w:rsidP="00C65195">
      <w:pPr>
        <w:rPr>
          <w:sz w:val="12"/>
        </w:rPr>
      </w:pPr>
      <w:r w:rsidRPr="00353C6A">
        <w:rPr>
          <w:rStyle w:val="StyleUnderline"/>
        </w:rPr>
        <w:t>This kind of warfare between intelligences</w:t>
      </w:r>
      <w:r w:rsidRPr="00370395">
        <w:rPr>
          <w:sz w:val="12"/>
        </w:rPr>
        <w:t xml:space="preserve"> </w:t>
      </w:r>
      <w:r w:rsidRPr="00353C6A">
        <w:rPr>
          <w:rStyle w:val="StyleUnderline"/>
        </w:rPr>
        <w:t>will assume new dimensions as we develop wearable technologies and connected objects</w:t>
      </w:r>
      <w:r w:rsidRPr="00370395">
        <w:rPr>
          <w:sz w:val="12"/>
        </w:rPr>
        <w:t xml:space="preserve">, and </w:t>
      </w:r>
      <w:r w:rsidRPr="00353C6A">
        <w:rPr>
          <w:rStyle w:val="Emphasis"/>
        </w:rPr>
        <w:t>in particular</w:t>
      </w:r>
      <w:r w:rsidRPr="00370395">
        <w:rPr>
          <w:sz w:val="12"/>
        </w:rPr>
        <w:t xml:space="preserve"> </w:t>
      </w:r>
      <w:r w:rsidRPr="00353C6A">
        <w:rPr>
          <w:rStyle w:val="StyleUnderline"/>
        </w:rPr>
        <w:t xml:space="preserve">the internalization of these new tools with the appearance of the </w:t>
      </w:r>
      <w:r w:rsidRPr="00353C6A">
        <w:rPr>
          <w:rStyle w:val="Emphasis"/>
        </w:rPr>
        <w:t>augmented soldier</w:t>
      </w:r>
      <w:r w:rsidRPr="00370395">
        <w:rPr>
          <w:sz w:val="12"/>
        </w:rPr>
        <w:t>.</w:t>
      </w:r>
    </w:p>
    <w:p w14:paraId="4F5B55FB" w14:textId="77777777" w:rsidR="00C65195" w:rsidRPr="00370395" w:rsidRDefault="00C65195" w:rsidP="00C65195">
      <w:pPr>
        <w:rPr>
          <w:sz w:val="12"/>
        </w:rPr>
      </w:pPr>
      <w:r w:rsidRPr="00370395">
        <w:rPr>
          <w:sz w:val="12"/>
        </w:rPr>
        <w:t>2.9</w:t>
      </w:r>
      <w:r>
        <w:rPr>
          <w:sz w:val="12"/>
        </w:rPr>
        <w:t xml:space="preserve"> </w:t>
      </w:r>
      <w:r w:rsidRPr="00370395">
        <w:rPr>
          <w:sz w:val="12"/>
        </w:rPr>
        <w:t xml:space="preserve">PREPARING THE FUTURE WITH MOBILE CYBER CAPABILITIES </w:t>
      </w:r>
    </w:p>
    <w:p w14:paraId="7DFE6AAD" w14:textId="77777777" w:rsidR="00C65195" w:rsidRPr="00370395" w:rsidRDefault="00C65195" w:rsidP="00C65195">
      <w:pPr>
        <w:rPr>
          <w:sz w:val="12"/>
        </w:rPr>
      </w:pPr>
      <w:r w:rsidRPr="00053FB9">
        <w:rPr>
          <w:rStyle w:val="StyleUnderline"/>
        </w:rPr>
        <w:t>NBIC is a scientific project bringing together</w:t>
      </w:r>
      <w:r w:rsidRPr="00370395">
        <w:rPr>
          <w:sz w:val="12"/>
        </w:rPr>
        <w:t xml:space="preserve"> four previously distinct domains: </w:t>
      </w:r>
      <w:r w:rsidRPr="00053FB9">
        <w:rPr>
          <w:rStyle w:val="Emphasis"/>
        </w:rPr>
        <w:t>nanotechnology</w:t>
      </w:r>
      <w:r w:rsidRPr="00370395">
        <w:rPr>
          <w:sz w:val="12"/>
        </w:rPr>
        <w:t xml:space="preserve"> (nanorobot technology, nano-sensors, nanostructures, energy, etc.), </w:t>
      </w:r>
      <w:r w:rsidRPr="00053FB9">
        <w:rPr>
          <w:rStyle w:val="Emphasis"/>
        </w:rPr>
        <w:t>biotechnology</w:t>
      </w:r>
      <w:r w:rsidRPr="00370395">
        <w:rPr>
          <w:sz w:val="12"/>
        </w:rPr>
        <w:t xml:space="preserve"> (bio-genomic technology, </w:t>
      </w:r>
      <w:proofErr w:type="gramStart"/>
      <w:r w:rsidRPr="00370395">
        <w:rPr>
          <w:sz w:val="12"/>
        </w:rPr>
        <w:t>bio-engineering</w:t>
      </w:r>
      <w:proofErr w:type="gramEnd"/>
      <w:r w:rsidRPr="00370395">
        <w:rPr>
          <w:sz w:val="12"/>
        </w:rPr>
        <w:t xml:space="preserve">, neuropharmacology, etc.), </w:t>
      </w:r>
      <w:r w:rsidRPr="00053FB9">
        <w:rPr>
          <w:rStyle w:val="Emphasis"/>
        </w:rPr>
        <w:t>information technology</w:t>
      </w:r>
      <w:r w:rsidRPr="00370395">
        <w:rPr>
          <w:sz w:val="12"/>
        </w:rPr>
        <w:t xml:space="preserve"> (computer science, microelectronics, etc.) </w:t>
      </w:r>
      <w:r w:rsidRPr="00053FB9">
        <w:rPr>
          <w:rStyle w:val="Emphasis"/>
        </w:rPr>
        <w:t>and cognitive technology</w:t>
      </w:r>
      <w:r w:rsidRPr="00370395">
        <w:rPr>
          <w:sz w:val="12"/>
        </w:rPr>
        <w:t xml:space="preserve"> (cognitive science and neuropsychology). The project was formalized with the encouragement of the US Department of Defense (DoD) in 2002 and subsequently taken up by major international institutions and </w:t>
      </w:r>
      <w:proofErr w:type="gramStart"/>
      <w:r w:rsidRPr="00370395">
        <w:rPr>
          <w:sz w:val="12"/>
        </w:rPr>
        <w:t>a number of</w:t>
      </w:r>
      <w:proofErr w:type="gramEnd"/>
      <w:r w:rsidRPr="00370395">
        <w:rPr>
          <w:sz w:val="12"/>
        </w:rPr>
        <w:t xml:space="preserve"> nations, to bring together future technologies.</w:t>
      </w:r>
    </w:p>
    <w:p w14:paraId="244F6FA7" w14:textId="77777777" w:rsidR="00C65195" w:rsidRPr="00053FB9" w:rsidRDefault="00C65195" w:rsidP="00C65195">
      <w:pPr>
        <w:rPr>
          <w:rStyle w:val="Emphasis"/>
        </w:rPr>
      </w:pPr>
      <w:r w:rsidRPr="00053FB9">
        <w:rPr>
          <w:rStyle w:val="StyleUnderline"/>
        </w:rPr>
        <w:t xml:space="preserve">The object is to encourage the development of tools and </w:t>
      </w:r>
      <w:r w:rsidRPr="00053FB9">
        <w:rPr>
          <w:rStyle w:val="Emphasis"/>
        </w:rPr>
        <w:t>adapt or improve humans</w:t>
      </w:r>
      <w:r w:rsidRPr="00370395">
        <w:rPr>
          <w:sz w:val="12"/>
        </w:rPr>
        <w:t xml:space="preserve"> </w:t>
      </w:r>
      <w:r w:rsidRPr="00053FB9">
        <w:rPr>
          <w:rStyle w:val="StyleUnderline"/>
        </w:rPr>
        <w:t xml:space="preserve">through an anthropotechnical approach to develop a hybridized human-system to meet health, security, </w:t>
      </w:r>
      <w:proofErr w:type="spellStart"/>
      <w:r w:rsidRPr="00053FB9">
        <w:rPr>
          <w:rStyle w:val="StyleUnderline"/>
        </w:rPr>
        <w:t>defence</w:t>
      </w:r>
      <w:proofErr w:type="spellEnd"/>
      <w:r w:rsidRPr="00053FB9">
        <w:rPr>
          <w:rStyle w:val="StyleUnderline"/>
        </w:rPr>
        <w:t xml:space="preserve"> objectives</w:t>
      </w:r>
      <w:r w:rsidRPr="00370395">
        <w:rPr>
          <w:sz w:val="12"/>
        </w:rPr>
        <w:t xml:space="preserve"> and prepare them for specific bio-environments (space, sea, deserts, etc.). Today, </w:t>
      </w:r>
      <w:r w:rsidRPr="00053FB9">
        <w:rPr>
          <w:rStyle w:val="StyleUnderline"/>
        </w:rPr>
        <w:t xml:space="preserve">this project has led to the </w:t>
      </w:r>
      <w:r w:rsidRPr="00053FB9">
        <w:rPr>
          <w:rStyle w:val="Emphasis"/>
        </w:rPr>
        <w:t>partial convergence of domains</w:t>
      </w:r>
      <w:r w:rsidRPr="00370395">
        <w:rPr>
          <w:sz w:val="12"/>
        </w:rPr>
        <w:t xml:space="preserve">, mostly </w:t>
      </w:r>
      <w:r w:rsidRPr="00053FB9">
        <w:rPr>
          <w:rStyle w:val="StyleUnderline"/>
        </w:rPr>
        <w:t>through pairing information technology and health nanotechnologies, new chemical cognition enhancers, embedded electronics</w:t>
      </w:r>
      <w:r w:rsidRPr="00370395">
        <w:rPr>
          <w:sz w:val="12"/>
        </w:rPr>
        <w:t>, etc. Ultimately</w:t>
      </w:r>
      <w:r w:rsidRPr="00053FB9">
        <w:rPr>
          <w:rStyle w:val="StyleUnderline"/>
        </w:rPr>
        <w:t xml:space="preserve">, it will lead to an </w:t>
      </w:r>
      <w:r w:rsidRPr="00053FB9">
        <w:rPr>
          <w:rStyle w:val="Emphasis"/>
        </w:rPr>
        <w:t>augmented human operator</w:t>
      </w:r>
      <w:r w:rsidRPr="00053FB9">
        <w:rPr>
          <w:rStyle w:val="StyleUnderline"/>
        </w:rPr>
        <w:t xml:space="preserve"> (or even a hybrid one), injected with amplifying substances or nanotechnologies, providing informational resilience and superiority. </w:t>
      </w:r>
      <w:proofErr w:type="gramStart"/>
      <w:r w:rsidRPr="00053FB9">
        <w:rPr>
          <w:rStyle w:val="Emphasis"/>
        </w:rPr>
        <w:t>A number of</w:t>
      </w:r>
      <w:proofErr w:type="gramEnd"/>
      <w:r w:rsidRPr="00053FB9">
        <w:rPr>
          <w:rStyle w:val="Emphasis"/>
        </w:rPr>
        <w:t xml:space="preserve"> enhanced soldier projects are already underway.</w:t>
      </w:r>
    </w:p>
    <w:p w14:paraId="167B1670" w14:textId="77777777" w:rsidR="00C65195" w:rsidRPr="00370395" w:rsidRDefault="00C65195" w:rsidP="00C65195">
      <w:pPr>
        <w:rPr>
          <w:sz w:val="12"/>
        </w:rPr>
      </w:pPr>
      <w:r w:rsidRPr="00053FB9">
        <w:rPr>
          <w:rStyle w:val="StyleUnderline"/>
        </w:rPr>
        <w:t>Information,</w:t>
      </w:r>
      <w:r w:rsidRPr="00370395">
        <w:rPr>
          <w:sz w:val="12"/>
        </w:rPr>
        <w:t xml:space="preserve"> of course, </w:t>
      </w:r>
      <w:r w:rsidRPr="00053FB9">
        <w:rPr>
          <w:rStyle w:val="StyleUnderline"/>
        </w:rPr>
        <w:t>implies cyberthreats and information distortion or manipulation</w:t>
      </w:r>
      <w:r w:rsidRPr="00370395">
        <w:rPr>
          <w:sz w:val="12"/>
        </w:rPr>
        <w:t xml:space="preserve">. And </w:t>
      </w:r>
      <w:r w:rsidRPr="00053FB9">
        <w:rPr>
          <w:rStyle w:val="StyleUnderline"/>
        </w:rPr>
        <w:t xml:space="preserve">a connected brain, in particular a soldier’s connected brain, will lead to </w:t>
      </w:r>
      <w:r w:rsidRPr="00053FB9">
        <w:rPr>
          <w:rStyle w:val="Emphasis"/>
        </w:rPr>
        <w:t xml:space="preserve">offensive and </w:t>
      </w:r>
      <w:proofErr w:type="spellStart"/>
      <w:r w:rsidRPr="00053FB9">
        <w:rPr>
          <w:rStyle w:val="Emphasis"/>
        </w:rPr>
        <w:t>defence</w:t>
      </w:r>
      <w:proofErr w:type="spellEnd"/>
      <w:r w:rsidRPr="00053FB9">
        <w:rPr>
          <w:rStyle w:val="Emphasis"/>
        </w:rPr>
        <w:t xml:space="preserve"> forms of “cognitive warfare</w:t>
      </w:r>
      <w:r w:rsidRPr="00370395">
        <w:rPr>
          <w:sz w:val="12"/>
        </w:rPr>
        <w:t xml:space="preserve">.” Many writers have already imagined what threats might emerge. Most of them remain science-fiction, but </w:t>
      </w:r>
      <w:r w:rsidRPr="00053FB9">
        <w:rPr>
          <w:rStyle w:val="StyleUnderline"/>
        </w:rPr>
        <w:t>some projects are benefiting from real resources, programmed and in some cases tested, using, for instance, neurocomputing implants and perception-augmenting technical hybrids</w:t>
      </w:r>
      <w:r w:rsidRPr="00370395">
        <w:rPr>
          <w:sz w:val="12"/>
        </w:rPr>
        <w:t xml:space="preserve"> (vision and hearing), </w:t>
      </w:r>
      <w:r w:rsidRPr="00053FB9">
        <w:rPr>
          <w:rStyle w:val="Emphasis"/>
        </w:rPr>
        <w:t>or even genomic modifications</w:t>
      </w:r>
      <w:r w:rsidRPr="00370395">
        <w:rPr>
          <w:sz w:val="12"/>
        </w:rPr>
        <w:t>.</w:t>
      </w:r>
    </w:p>
    <w:p w14:paraId="0B188615" w14:textId="77777777" w:rsidR="00C65195" w:rsidRPr="00370395" w:rsidRDefault="00C65195" w:rsidP="00C65195">
      <w:pPr>
        <w:rPr>
          <w:sz w:val="12"/>
        </w:rPr>
      </w:pPr>
      <w:r w:rsidRPr="00370395">
        <w:rPr>
          <w:sz w:val="12"/>
        </w:rPr>
        <w:t>Beyond traditional and existing threats associated with cognitive warfare as used by allied or competing nations, or those that might be developed by unofficial entities (such as terrorists or entities seeking cultural or religious domination), we need to think about the future of NBIC, and how it might influence human cognition, by distracting, saturating or even taking over and modifying objectives. We should also mention the issue of these implants’ obsolescence and their exploitation.</w:t>
      </w:r>
    </w:p>
    <w:p w14:paraId="46DC7A5E" w14:textId="77777777" w:rsidR="00C65195" w:rsidRPr="00370395" w:rsidRDefault="00C65195" w:rsidP="00C65195">
      <w:pPr>
        <w:rPr>
          <w:sz w:val="12"/>
        </w:rPr>
      </w:pPr>
      <w:r w:rsidRPr="00370395">
        <w:rPr>
          <w:noProof/>
          <w:sz w:val="12"/>
        </w:rPr>
        <w:drawing>
          <wp:inline distT="0" distB="0" distL="0" distR="0" wp14:anchorId="229F0A91" wp14:editId="4A65238F">
            <wp:extent cx="5861051" cy="2300599"/>
            <wp:effectExtent l="0" t="0" r="6350" b="5080"/>
            <wp:docPr id="18" name="Picture 1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with medium confidence"/>
                    <pic:cNvPicPr/>
                  </pic:nvPicPr>
                  <pic:blipFill>
                    <a:blip r:embed="rId13"/>
                    <a:stretch>
                      <a:fillRect/>
                    </a:stretch>
                  </pic:blipFill>
                  <pic:spPr>
                    <a:xfrm>
                      <a:off x="0" y="0"/>
                      <a:ext cx="5890112" cy="2312006"/>
                    </a:xfrm>
                    <a:prstGeom prst="rect">
                      <a:avLst/>
                    </a:prstGeom>
                  </pic:spPr>
                </pic:pic>
              </a:graphicData>
            </a:graphic>
          </wp:inline>
        </w:drawing>
      </w:r>
    </w:p>
    <w:p w14:paraId="134F3E78" w14:textId="77777777" w:rsidR="00C65195" w:rsidRPr="00370395" w:rsidRDefault="00C65195" w:rsidP="00C65195">
      <w:pPr>
        <w:rPr>
          <w:sz w:val="12"/>
        </w:rPr>
      </w:pPr>
      <w:r w:rsidRPr="00370395">
        <w:rPr>
          <w:sz w:val="12"/>
        </w:rPr>
        <w:t>2.10</w:t>
      </w:r>
      <w:r>
        <w:rPr>
          <w:sz w:val="12"/>
        </w:rPr>
        <w:t xml:space="preserve"> </w:t>
      </w:r>
      <w:r w:rsidRPr="00370395">
        <w:rPr>
          <w:sz w:val="12"/>
        </w:rPr>
        <w:t>CONCLUSION</w:t>
      </w:r>
    </w:p>
    <w:p w14:paraId="621C3EA9" w14:textId="77777777" w:rsidR="00C65195" w:rsidRPr="00DF21AA" w:rsidRDefault="00C65195" w:rsidP="00C65195">
      <w:pPr>
        <w:rPr>
          <w:rStyle w:val="Emphasis"/>
        </w:rPr>
      </w:pPr>
      <w:r w:rsidRPr="00370395">
        <w:rPr>
          <w:sz w:val="12"/>
        </w:rPr>
        <w:t xml:space="preserve">The cyber world is now all-encompassing and ever-present. No decision or action can be executed without the tools it provides. This obviously affects the cognition of those who use these tools and will impact individuals and groups, at all levels, both psychologically, with human consequences, and technically when human errors impact systems. This is a fast-growing domain and </w:t>
      </w:r>
      <w:r w:rsidRPr="00DF21AA">
        <w:rPr>
          <w:rStyle w:val="StyleUnderline"/>
        </w:rPr>
        <w:t>new paths are constantly pushing back the limits of our knowledge and what potential uses might be developed</w:t>
      </w:r>
      <w:r w:rsidRPr="00370395">
        <w:rPr>
          <w:sz w:val="12"/>
        </w:rPr>
        <w:t xml:space="preserve">. </w:t>
      </w:r>
      <w:r w:rsidRPr="00DF21AA">
        <w:rPr>
          <w:rStyle w:val="Emphasis"/>
        </w:rPr>
        <w:t xml:space="preserve">It is imperative we try to anticipate threats born of future technologies and learn more about those being developed today. </w:t>
      </w:r>
    </w:p>
    <w:p w14:paraId="709CB4A8" w14:textId="77777777" w:rsidR="00C65195" w:rsidRDefault="00C65195" w:rsidP="00C65195">
      <w:pPr>
        <w:rPr>
          <w:sz w:val="12"/>
        </w:rPr>
      </w:pPr>
      <w:r w:rsidRPr="00370395">
        <w:rPr>
          <w:sz w:val="12"/>
        </w:rPr>
        <w:t xml:space="preserve">These </w:t>
      </w:r>
      <w:r w:rsidRPr="00DF21AA">
        <w:rPr>
          <w:rStyle w:val="StyleUnderline"/>
        </w:rPr>
        <w:t>threats are increasingly common and their consequences</w:t>
      </w:r>
      <w:r w:rsidRPr="00370395">
        <w:rPr>
          <w:sz w:val="12"/>
        </w:rPr>
        <w:t xml:space="preserve">, </w:t>
      </w:r>
      <w:proofErr w:type="gramStart"/>
      <w:r w:rsidRPr="00370395">
        <w:rPr>
          <w:sz w:val="12"/>
        </w:rPr>
        <w:t>more often than not</w:t>
      </w:r>
      <w:proofErr w:type="gramEnd"/>
      <w:r w:rsidRPr="00370395">
        <w:rPr>
          <w:sz w:val="12"/>
        </w:rPr>
        <w:t xml:space="preserve">, </w:t>
      </w:r>
      <w:r w:rsidRPr="00DF21AA">
        <w:rPr>
          <w:rStyle w:val="StyleUnderline"/>
        </w:rPr>
        <w:t>will have global repercussions</w:t>
      </w:r>
      <w:r w:rsidRPr="00370395">
        <w:rPr>
          <w:sz w:val="12"/>
        </w:rPr>
        <w:t xml:space="preserve">, </w:t>
      </w:r>
      <w:r w:rsidRPr="00DF21AA">
        <w:rPr>
          <w:rStyle w:val="Emphasis"/>
        </w:rPr>
        <w:t>requiring NATO and its member Nations to think about cognitive warfare’s varied dimension</w:t>
      </w:r>
      <w:r w:rsidRPr="00370395">
        <w:rPr>
          <w:sz w:val="12"/>
        </w:rPr>
        <w:t xml:space="preserve">s. </w:t>
      </w:r>
      <w:r w:rsidRPr="00DF21AA">
        <w:rPr>
          <w:rStyle w:val="StyleUnderline"/>
        </w:rPr>
        <w:t xml:space="preserve">To anticipate these dimensions will mean acquiring the means to </w:t>
      </w:r>
      <w:r w:rsidRPr="00DF21AA">
        <w:rPr>
          <w:rStyle w:val="Emphasis"/>
        </w:rPr>
        <w:t>go beyond a reactive posture</w:t>
      </w:r>
      <w:r w:rsidRPr="00370395">
        <w:rPr>
          <w:sz w:val="12"/>
        </w:rPr>
        <w:t xml:space="preserve"> </w:t>
      </w:r>
      <w:r w:rsidRPr="00DF21AA">
        <w:rPr>
          <w:rStyle w:val="StyleUnderline"/>
        </w:rPr>
        <w:t>that</w:t>
      </w:r>
      <w:r w:rsidRPr="00370395">
        <w:rPr>
          <w:sz w:val="12"/>
        </w:rPr>
        <w:t xml:space="preserve"> </w:t>
      </w:r>
      <w:r w:rsidRPr="00DF21AA">
        <w:rPr>
          <w:rStyle w:val="StyleUnderline"/>
        </w:rPr>
        <w:t>will lead to our losing the technological initiative that is so vital to military strategy today</w:t>
      </w:r>
      <w:r w:rsidRPr="00370395">
        <w:rPr>
          <w:sz w:val="12"/>
        </w:rPr>
        <w:t>.</w:t>
      </w:r>
    </w:p>
    <w:p w14:paraId="46CB7403" w14:textId="77777777" w:rsidR="00C65195" w:rsidRDefault="00C65195" w:rsidP="00C65195">
      <w:pPr>
        <w:pStyle w:val="Heading4"/>
      </w:pPr>
      <w:r>
        <w:t xml:space="preserve">CWEAS </w:t>
      </w:r>
      <w:r w:rsidRPr="00750139">
        <w:rPr>
          <w:u w:val="single"/>
        </w:rPr>
        <w:t>solves</w:t>
      </w:r>
      <w:r>
        <w:t xml:space="preserve"> --- it </w:t>
      </w:r>
      <w:r w:rsidRPr="00750139">
        <w:rPr>
          <w:u w:val="single"/>
        </w:rPr>
        <w:t>anticipates</w:t>
      </w:r>
      <w:r>
        <w:t xml:space="preserve"> cognitive attacks and vulnerabilities </w:t>
      </w:r>
      <w:r w:rsidRPr="00750139">
        <w:rPr>
          <w:u w:val="single"/>
        </w:rPr>
        <w:t>before</w:t>
      </w:r>
      <w:r>
        <w:t xml:space="preserve"> they escalate --- NATO is key --- the system </w:t>
      </w:r>
      <w:r w:rsidRPr="00EB72BE">
        <w:rPr>
          <w:u w:val="single"/>
        </w:rPr>
        <w:t>only works</w:t>
      </w:r>
      <w:r>
        <w:t xml:space="preserve"> if </w:t>
      </w:r>
      <w:proofErr w:type="spellStart"/>
      <w:r>
        <w:t>its</w:t>
      </w:r>
      <w:proofErr w:type="spellEnd"/>
      <w:r>
        <w:t xml:space="preserve"> in </w:t>
      </w:r>
      <w:r w:rsidRPr="00EB72BE">
        <w:rPr>
          <w:u w:val="single"/>
        </w:rPr>
        <w:t>every</w:t>
      </w:r>
      <w:r>
        <w:t xml:space="preserve"> NATO country </w:t>
      </w:r>
    </w:p>
    <w:p w14:paraId="062E6EFC" w14:textId="77777777" w:rsidR="00C65195" w:rsidRPr="001F1A73" w:rsidRDefault="00C65195" w:rsidP="00C65195">
      <w:proofErr w:type="spellStart"/>
      <w:r w:rsidRPr="0045465D">
        <w:rPr>
          <w:rStyle w:val="Style13ptBold"/>
        </w:rPr>
        <w:t>Achkoski</w:t>
      </w:r>
      <w:proofErr w:type="spellEnd"/>
      <w:r w:rsidRPr="0045465D">
        <w:rPr>
          <w:rStyle w:val="Style13ptBold"/>
        </w:rPr>
        <w:t xml:space="preserve"> et al 21</w:t>
      </w:r>
      <w:r>
        <w:t xml:space="preserve"> [</w:t>
      </w:r>
      <w:r w:rsidRPr="001F1A73">
        <w:rPr>
          <w:u w:val="single"/>
        </w:rPr>
        <w:t xml:space="preserve">Dr. </w:t>
      </w:r>
      <w:proofErr w:type="spellStart"/>
      <w:r w:rsidRPr="001F1A73">
        <w:rPr>
          <w:u w:val="single"/>
        </w:rPr>
        <w:t>Yogoslav</w:t>
      </w:r>
      <w:proofErr w:type="spellEnd"/>
      <w:r w:rsidRPr="001F1A73">
        <w:rPr>
          <w:u w:val="single"/>
        </w:rPr>
        <w:t xml:space="preserve"> </w:t>
      </w:r>
      <w:proofErr w:type="spellStart"/>
      <w:r w:rsidRPr="001F1A73">
        <w:rPr>
          <w:u w:val="single"/>
        </w:rPr>
        <w:t>Achkoski</w:t>
      </w:r>
      <w:proofErr w:type="spellEnd"/>
      <w:r>
        <w:t xml:space="preserve"> --- PhD Comp Sci, Assoc Prof @ Military Academy in Skopje and Rep @ Institute for Development and Research &amp; 2</w:t>
      </w:r>
      <w:r w:rsidRPr="00442263">
        <w:rPr>
          <w:vertAlign w:val="superscript"/>
        </w:rPr>
        <w:t>nd</w:t>
      </w:r>
      <w:r>
        <w:t xml:space="preserve"> </w:t>
      </w:r>
      <w:r w:rsidRPr="001F1A73">
        <w:rPr>
          <w:u w:val="single"/>
        </w:rPr>
        <w:t xml:space="preserve">Lt. </w:t>
      </w:r>
      <w:proofErr w:type="spellStart"/>
      <w:r w:rsidRPr="001F1A73">
        <w:rPr>
          <w:u w:val="single"/>
        </w:rPr>
        <w:t>Muamer</w:t>
      </w:r>
      <w:proofErr w:type="spellEnd"/>
      <w:r w:rsidRPr="001F1A73">
        <w:rPr>
          <w:u w:val="single"/>
        </w:rPr>
        <w:t xml:space="preserve"> </w:t>
      </w:r>
      <w:proofErr w:type="spellStart"/>
      <w:r w:rsidRPr="001F1A73">
        <w:rPr>
          <w:u w:val="single"/>
        </w:rPr>
        <w:t>Ozegovic</w:t>
      </w:r>
      <w:proofErr w:type="spellEnd"/>
      <w:r>
        <w:t xml:space="preserve"> &amp; </w:t>
      </w:r>
      <w:r w:rsidRPr="001F1A73">
        <w:rPr>
          <w:u w:val="single"/>
        </w:rPr>
        <w:t xml:space="preserve">Aner </w:t>
      </w:r>
      <w:proofErr w:type="spellStart"/>
      <w:r w:rsidRPr="001F1A73">
        <w:rPr>
          <w:u w:val="single"/>
        </w:rPr>
        <w:t>Behlic</w:t>
      </w:r>
      <w:proofErr w:type="spellEnd"/>
      <w:r>
        <w:t xml:space="preserve"> &amp; </w:t>
      </w:r>
      <w:proofErr w:type="spellStart"/>
      <w:r w:rsidRPr="001F1A73">
        <w:rPr>
          <w:u w:val="single"/>
        </w:rPr>
        <w:t>Kristijian</w:t>
      </w:r>
      <w:proofErr w:type="spellEnd"/>
      <w:r w:rsidRPr="001F1A73">
        <w:rPr>
          <w:u w:val="single"/>
        </w:rPr>
        <w:t xml:space="preserve"> </w:t>
      </w:r>
      <w:proofErr w:type="spellStart"/>
      <w:r w:rsidRPr="001F1A73">
        <w:rPr>
          <w:u w:val="single"/>
        </w:rPr>
        <w:t>Ilievski</w:t>
      </w:r>
      <w:proofErr w:type="spellEnd"/>
      <w:r>
        <w:t xml:space="preserve">, “Cognitive Warfare Early Alert System”, Submitted to the NATO </w:t>
      </w:r>
      <w:r w:rsidRPr="001F1A73">
        <w:rPr>
          <w:i/>
          <w:iCs/>
        </w:rPr>
        <w:t>Innovation Challenge - Fall 2021</w:t>
      </w:r>
      <w:r>
        <w:t xml:space="preserve"> competition, </w:t>
      </w:r>
      <w:hyperlink r:id="rId14" w:history="1">
        <w:r w:rsidRPr="00D26E95">
          <w:rPr>
            <w:rStyle w:val="Hyperlink"/>
          </w:rPr>
          <w:t>https://www.youtube.com/watch?v=A_4-VOchGlo&amp;t=8053s</w:t>
        </w:r>
      </w:hyperlink>
      <w:r>
        <w:t>, 38:50- [], transcribed with AI and manually by Gabe @ADL]</w:t>
      </w:r>
    </w:p>
    <w:p w14:paraId="3E646F7F" w14:textId="77777777" w:rsidR="00C65195" w:rsidRPr="00F85DBC" w:rsidRDefault="00C65195" w:rsidP="00C65195">
      <w:pPr>
        <w:rPr>
          <w:sz w:val="12"/>
        </w:rPr>
      </w:pPr>
      <w:r w:rsidRPr="00F85DBC">
        <w:rPr>
          <w:sz w:val="12"/>
        </w:rPr>
        <w:t xml:space="preserve">Mod: </w:t>
      </w:r>
    </w:p>
    <w:p w14:paraId="2E162C96" w14:textId="77777777" w:rsidR="00C65195" w:rsidRPr="00F85DBC" w:rsidRDefault="00C65195" w:rsidP="00C65195">
      <w:pPr>
        <w:rPr>
          <w:sz w:val="12"/>
        </w:rPr>
      </w:pPr>
      <w:r w:rsidRPr="00F85DBC">
        <w:rPr>
          <w:sz w:val="12"/>
        </w:rPr>
        <w:t xml:space="preserve">Dr Yugoslav </w:t>
      </w:r>
      <w:proofErr w:type="spellStart"/>
      <w:r w:rsidRPr="00F85DBC">
        <w:rPr>
          <w:sz w:val="12"/>
        </w:rPr>
        <w:t>Achkoski</w:t>
      </w:r>
      <w:proofErr w:type="spellEnd"/>
      <w:r w:rsidRPr="00F85DBC">
        <w:rPr>
          <w:sz w:val="12"/>
        </w:rPr>
        <w:t xml:space="preserve"> - Skopje from the International Institute for development and research has submitted a solution titled cognitive warfare, early alert system. Over to you</w:t>
      </w:r>
    </w:p>
    <w:p w14:paraId="23B93AFB" w14:textId="77777777" w:rsidR="00C65195" w:rsidRPr="00F85DBC" w:rsidRDefault="00C65195" w:rsidP="00C65195">
      <w:pPr>
        <w:rPr>
          <w:sz w:val="12"/>
        </w:rPr>
      </w:pPr>
      <w:r w:rsidRPr="00F85DBC">
        <w:rPr>
          <w:sz w:val="12"/>
        </w:rPr>
        <w:t xml:space="preserve">YA: </w:t>
      </w:r>
    </w:p>
    <w:p w14:paraId="14186369" w14:textId="77777777" w:rsidR="00C65195" w:rsidRPr="00F85DBC" w:rsidRDefault="00C65195" w:rsidP="00C65195">
      <w:pPr>
        <w:rPr>
          <w:sz w:val="12"/>
        </w:rPr>
      </w:pPr>
      <w:r w:rsidRPr="00F85DBC">
        <w:rPr>
          <w:sz w:val="12"/>
        </w:rPr>
        <w:t xml:space="preserve">Hi, I am representative of </w:t>
      </w:r>
      <w:proofErr w:type="gramStart"/>
      <w:r w:rsidRPr="00F85DBC">
        <w:rPr>
          <w:sz w:val="12"/>
        </w:rPr>
        <w:t>International</w:t>
      </w:r>
      <w:proofErr w:type="gramEnd"/>
      <w:r w:rsidRPr="00F85DBC">
        <w:rPr>
          <w:sz w:val="12"/>
        </w:rPr>
        <w:t xml:space="preserve"> institute for development and research Dr. </w:t>
      </w:r>
      <w:proofErr w:type="spellStart"/>
      <w:r w:rsidRPr="00F85DBC">
        <w:rPr>
          <w:sz w:val="12"/>
        </w:rPr>
        <w:t>Yogoslav</w:t>
      </w:r>
      <w:proofErr w:type="spellEnd"/>
      <w:r w:rsidRPr="00F85DBC">
        <w:rPr>
          <w:sz w:val="12"/>
        </w:rPr>
        <w:t xml:space="preserve"> </w:t>
      </w:r>
      <w:proofErr w:type="spellStart"/>
      <w:r w:rsidRPr="00F85DBC">
        <w:rPr>
          <w:sz w:val="12"/>
        </w:rPr>
        <w:t>Achkoski</w:t>
      </w:r>
      <w:proofErr w:type="spellEnd"/>
      <w:r w:rsidRPr="00F85DBC">
        <w:rPr>
          <w:sz w:val="12"/>
        </w:rPr>
        <w:t xml:space="preserve"> - Skopje </w:t>
      </w:r>
    </w:p>
    <w:p w14:paraId="06AA7DC7" w14:textId="77777777" w:rsidR="00C65195" w:rsidRPr="00F85DBC" w:rsidRDefault="00C65195" w:rsidP="00C65195">
      <w:pPr>
        <w:rPr>
          <w:sz w:val="12"/>
        </w:rPr>
      </w:pPr>
      <w:r w:rsidRPr="007D35D3">
        <w:rPr>
          <w:rStyle w:val="StyleUnderline"/>
        </w:rPr>
        <w:t>The Cognitive Warfare Early Alert System</w:t>
      </w:r>
      <w:r w:rsidRPr="00F85DBC">
        <w:rPr>
          <w:sz w:val="12"/>
        </w:rPr>
        <w:t xml:space="preserve"> -- </w:t>
      </w:r>
      <w:r w:rsidRPr="007D35D3">
        <w:rPr>
          <w:rStyle w:val="Emphasis"/>
        </w:rPr>
        <w:t>CWEAS</w:t>
      </w:r>
      <w:r w:rsidRPr="00F85DBC">
        <w:rPr>
          <w:sz w:val="12"/>
        </w:rPr>
        <w:t xml:space="preserve"> -- </w:t>
      </w:r>
      <w:r w:rsidRPr="007D35D3">
        <w:rPr>
          <w:rStyle w:val="StyleUnderline"/>
        </w:rPr>
        <w:t>is state of the art solution based on cutting edge tech</w:t>
      </w:r>
      <w:r w:rsidRPr="00F85DBC">
        <w:rPr>
          <w:sz w:val="12"/>
        </w:rPr>
        <w:t xml:space="preserve"> which is going </w:t>
      </w:r>
      <w:r w:rsidRPr="007D35D3">
        <w:rPr>
          <w:rStyle w:val="StyleUnderline"/>
        </w:rPr>
        <w:t>to</w:t>
      </w:r>
      <w:r w:rsidRPr="00F85DBC">
        <w:rPr>
          <w:sz w:val="12"/>
        </w:rPr>
        <w:t xml:space="preserve"> </w:t>
      </w:r>
      <w:r w:rsidRPr="007D35D3">
        <w:rPr>
          <w:rStyle w:val="StyleUnderline"/>
        </w:rPr>
        <w:t xml:space="preserve">contribute to </w:t>
      </w:r>
      <w:r w:rsidRPr="007D35D3">
        <w:rPr>
          <w:rStyle w:val="Emphasis"/>
        </w:rPr>
        <w:t>identification of cognitive attacks</w:t>
      </w:r>
      <w:r w:rsidRPr="007D35D3">
        <w:rPr>
          <w:rStyle w:val="StyleUnderline"/>
        </w:rPr>
        <w:t xml:space="preserve"> against NATO allies</w:t>
      </w:r>
      <w:r w:rsidRPr="00F85DBC">
        <w:rPr>
          <w:sz w:val="12"/>
        </w:rPr>
        <w:t xml:space="preserve">. </w:t>
      </w:r>
    </w:p>
    <w:p w14:paraId="55A7EB79" w14:textId="77777777" w:rsidR="00C65195" w:rsidRPr="00F85DBC" w:rsidRDefault="00C65195" w:rsidP="00C65195">
      <w:pPr>
        <w:rPr>
          <w:sz w:val="12"/>
        </w:rPr>
      </w:pPr>
      <w:r w:rsidRPr="00F85DBC">
        <w:rPr>
          <w:sz w:val="12"/>
        </w:rPr>
        <w:t xml:space="preserve">the </w:t>
      </w:r>
      <w:r w:rsidRPr="007D35D3">
        <w:rPr>
          <w:rStyle w:val="StyleUnderline"/>
        </w:rPr>
        <w:t>advantages</w:t>
      </w:r>
      <w:r w:rsidRPr="00F85DBC">
        <w:rPr>
          <w:sz w:val="12"/>
        </w:rPr>
        <w:t xml:space="preserve"> of the system will acknowledge </w:t>
      </w:r>
      <w:r w:rsidRPr="007D35D3">
        <w:rPr>
          <w:rStyle w:val="StyleUnderline"/>
        </w:rPr>
        <w:t xml:space="preserve">will be </w:t>
      </w:r>
      <w:r w:rsidRPr="00F85DBC">
        <w:rPr>
          <w:sz w:val="12"/>
        </w:rPr>
        <w:t xml:space="preserve">a </w:t>
      </w:r>
      <w:r w:rsidRPr="007D35D3">
        <w:rPr>
          <w:rStyle w:val="Emphasis"/>
        </w:rPr>
        <w:t>fast recognition</w:t>
      </w:r>
      <w:r w:rsidRPr="00F85DBC">
        <w:rPr>
          <w:sz w:val="12"/>
        </w:rPr>
        <w:t xml:space="preserve"> </w:t>
      </w:r>
      <w:r w:rsidRPr="007D35D3">
        <w:rPr>
          <w:rStyle w:val="StyleUnderline"/>
        </w:rPr>
        <w:t>of</w:t>
      </w:r>
      <w:r w:rsidRPr="00F85DBC">
        <w:rPr>
          <w:sz w:val="12"/>
        </w:rPr>
        <w:t xml:space="preserve"> </w:t>
      </w:r>
      <w:r w:rsidRPr="007D35D3">
        <w:rPr>
          <w:rStyle w:val="Emphasis"/>
        </w:rPr>
        <w:t xml:space="preserve">emerging threats </w:t>
      </w:r>
      <w:r w:rsidRPr="00F85DBC">
        <w:rPr>
          <w:sz w:val="12"/>
        </w:rPr>
        <w:t xml:space="preserve">and deterrence of potential adversaries to exploit social media for attacks in the cognitive domain. </w:t>
      </w:r>
    </w:p>
    <w:p w14:paraId="260152EE" w14:textId="77777777" w:rsidR="00C65195" w:rsidRPr="00F85DBC" w:rsidRDefault="00C65195" w:rsidP="00C65195">
      <w:pPr>
        <w:rPr>
          <w:sz w:val="12"/>
        </w:rPr>
      </w:pPr>
      <w:r w:rsidRPr="00F85DBC">
        <w:rPr>
          <w:sz w:val="12"/>
        </w:rPr>
        <w:t xml:space="preserve">Through this presentation we will cover potential impact of CWEAS and its usefulness. </w:t>
      </w:r>
      <w:proofErr w:type="gramStart"/>
      <w:r w:rsidRPr="00F85DBC">
        <w:rPr>
          <w:sz w:val="12"/>
        </w:rPr>
        <w:t>Furthermore</w:t>
      </w:r>
      <w:proofErr w:type="gramEnd"/>
      <w:r w:rsidRPr="00F85DBC">
        <w:rPr>
          <w:sz w:val="12"/>
        </w:rPr>
        <w:t xml:space="preserve"> we will go over its innovativeness concepts and conclude with its feasibility. </w:t>
      </w:r>
    </w:p>
    <w:p w14:paraId="1BD7435D" w14:textId="77777777" w:rsidR="00C65195" w:rsidRPr="00F85DBC" w:rsidRDefault="00C65195" w:rsidP="00C65195">
      <w:pPr>
        <w:rPr>
          <w:sz w:val="12"/>
        </w:rPr>
      </w:pPr>
      <w:proofErr w:type="gramStart"/>
      <w:r w:rsidRPr="00F85DBC">
        <w:rPr>
          <w:sz w:val="12"/>
        </w:rPr>
        <w:t>Other</w:t>
      </w:r>
      <w:proofErr w:type="gramEnd"/>
      <w:r w:rsidRPr="00F85DBC">
        <w:rPr>
          <w:sz w:val="12"/>
        </w:rPr>
        <w:t xml:space="preserve"> dude: </w:t>
      </w:r>
    </w:p>
    <w:p w14:paraId="2C400487" w14:textId="77777777" w:rsidR="00C65195" w:rsidRPr="007D35D3" w:rsidRDefault="00C65195" w:rsidP="00C65195">
      <w:pPr>
        <w:rPr>
          <w:rStyle w:val="StyleUnderline"/>
        </w:rPr>
      </w:pPr>
      <w:r w:rsidRPr="007D35D3">
        <w:rPr>
          <w:rStyle w:val="StyleUnderline"/>
        </w:rPr>
        <w:t>The priority in countering cognitive warfare</w:t>
      </w:r>
      <w:r w:rsidRPr="00F85DBC">
        <w:rPr>
          <w:sz w:val="12"/>
        </w:rPr>
        <w:t xml:space="preserve"> threat </w:t>
      </w:r>
      <w:r w:rsidRPr="007D35D3">
        <w:rPr>
          <w:rStyle w:val="StyleUnderline"/>
        </w:rPr>
        <w:t xml:space="preserve">is to </w:t>
      </w:r>
      <w:r w:rsidRPr="007D35D3">
        <w:rPr>
          <w:rStyle w:val="Emphasis"/>
        </w:rPr>
        <w:t>prevent it at its root</w:t>
      </w:r>
      <w:r w:rsidRPr="00F85DBC">
        <w:rPr>
          <w:sz w:val="12"/>
        </w:rPr>
        <w:t xml:space="preserve"> </w:t>
      </w:r>
      <w:r w:rsidRPr="007D35D3">
        <w:rPr>
          <w:rStyle w:val="StyleUnderline"/>
        </w:rPr>
        <w:t>before it reaches a large target audience</w:t>
      </w:r>
      <w:r w:rsidRPr="00F85DBC">
        <w:rPr>
          <w:sz w:val="12"/>
        </w:rPr>
        <w:t xml:space="preserve"> on which it can have its impact. </w:t>
      </w:r>
      <w:r w:rsidRPr="007D35D3">
        <w:rPr>
          <w:rStyle w:val="StyleUnderline"/>
        </w:rPr>
        <w:t>The project develops</w:t>
      </w:r>
      <w:r w:rsidRPr="00F85DBC">
        <w:rPr>
          <w:sz w:val="12"/>
        </w:rPr>
        <w:t xml:space="preserve"> </w:t>
      </w:r>
      <w:r w:rsidRPr="007D35D3">
        <w:rPr>
          <w:rStyle w:val="StyleUnderline"/>
        </w:rPr>
        <w:t>an early warning and emerging system</w:t>
      </w:r>
      <w:r w:rsidRPr="00F85DBC">
        <w:rPr>
          <w:sz w:val="12"/>
        </w:rPr>
        <w:t xml:space="preserve"> </w:t>
      </w:r>
      <w:r w:rsidRPr="007D35D3">
        <w:rPr>
          <w:rStyle w:val="StyleUnderline"/>
        </w:rPr>
        <w:t xml:space="preserve">which can analyze trending posts and </w:t>
      </w:r>
      <w:r w:rsidRPr="007D35D3">
        <w:rPr>
          <w:rStyle w:val="Emphasis"/>
        </w:rPr>
        <w:t>identify cognitive attacks</w:t>
      </w:r>
      <w:r w:rsidRPr="00F85DBC">
        <w:rPr>
          <w:sz w:val="12"/>
        </w:rPr>
        <w:t xml:space="preserve"> </w:t>
      </w:r>
      <w:r w:rsidRPr="007D35D3">
        <w:rPr>
          <w:rStyle w:val="StyleUnderline"/>
        </w:rPr>
        <w:t>by running the posts through multiple identifications.</w:t>
      </w:r>
    </w:p>
    <w:p w14:paraId="2EFA7C4C" w14:textId="77777777" w:rsidR="00C65195" w:rsidRPr="00F85DBC" w:rsidRDefault="00C65195" w:rsidP="00C65195">
      <w:pPr>
        <w:rPr>
          <w:sz w:val="12"/>
        </w:rPr>
      </w:pPr>
      <w:r w:rsidRPr="007D35D3">
        <w:rPr>
          <w:rStyle w:val="StyleUnderline"/>
        </w:rPr>
        <w:t>The goal</w:t>
      </w:r>
      <w:r w:rsidRPr="00F85DBC">
        <w:rPr>
          <w:sz w:val="12"/>
        </w:rPr>
        <w:t xml:space="preserve"> of this system will </w:t>
      </w:r>
      <w:r w:rsidRPr="007D35D3">
        <w:rPr>
          <w:rStyle w:val="StyleUnderline"/>
        </w:rPr>
        <w:t xml:space="preserve">be the creation of a </w:t>
      </w:r>
      <w:r w:rsidRPr="007D35D3">
        <w:rPr>
          <w:rStyle w:val="Emphasis"/>
          <w:sz w:val="28"/>
          <w:szCs w:val="28"/>
        </w:rPr>
        <w:t>single large</w:t>
      </w:r>
      <w:r w:rsidRPr="007D35D3">
        <w:rPr>
          <w:rStyle w:val="StyleUnderline"/>
          <w:sz w:val="28"/>
          <w:szCs w:val="28"/>
        </w:rPr>
        <w:t xml:space="preserve"> </w:t>
      </w:r>
      <w:r w:rsidRPr="007D35D3">
        <w:rPr>
          <w:rStyle w:val="Emphasis"/>
          <w:sz w:val="28"/>
          <w:szCs w:val="28"/>
        </w:rPr>
        <w:t>cognitive attack database</w:t>
      </w:r>
      <w:r w:rsidRPr="00F85DBC">
        <w:rPr>
          <w:sz w:val="12"/>
          <w:szCs w:val="28"/>
        </w:rPr>
        <w:t xml:space="preserve"> </w:t>
      </w:r>
      <w:r w:rsidRPr="00F85DBC">
        <w:rPr>
          <w:sz w:val="12"/>
        </w:rPr>
        <w:t xml:space="preserve">which will be </w:t>
      </w:r>
      <w:r w:rsidRPr="007D35D3">
        <w:rPr>
          <w:rStyle w:val="Emphasis"/>
        </w:rPr>
        <w:t>distributed in all NATO regions</w:t>
      </w:r>
      <w:r w:rsidRPr="00F85DBC">
        <w:rPr>
          <w:sz w:val="12"/>
        </w:rPr>
        <w:t>.</w:t>
      </w:r>
    </w:p>
    <w:p w14:paraId="5A7F2D80" w14:textId="77777777" w:rsidR="00C65195" w:rsidRPr="00F85DBC" w:rsidRDefault="00C65195" w:rsidP="00C65195">
      <w:pPr>
        <w:rPr>
          <w:sz w:val="12"/>
        </w:rPr>
      </w:pPr>
      <w:proofErr w:type="spellStart"/>
      <w:r w:rsidRPr="007D35D3">
        <w:rPr>
          <w:rStyle w:val="StyleUnderline"/>
        </w:rPr>
        <w:t>Self learning</w:t>
      </w:r>
      <w:proofErr w:type="spellEnd"/>
      <w:r w:rsidRPr="007D35D3">
        <w:rPr>
          <w:rStyle w:val="StyleUnderline"/>
        </w:rPr>
        <w:t xml:space="preserve"> programs</w:t>
      </w:r>
      <w:r w:rsidRPr="00F85DBC">
        <w:rPr>
          <w:sz w:val="12"/>
        </w:rPr>
        <w:t xml:space="preserve"> that must</w:t>
      </w:r>
      <w:r w:rsidRPr="007D35D3">
        <w:rPr>
          <w:rStyle w:val="StyleUnderline"/>
        </w:rPr>
        <w:t xml:space="preserve"> </w:t>
      </w:r>
      <w:r w:rsidRPr="00F85DBC">
        <w:rPr>
          <w:sz w:val="12"/>
        </w:rPr>
        <w:t xml:space="preserve">identify objects or images </w:t>
      </w:r>
      <w:r w:rsidRPr="007D35D3">
        <w:rPr>
          <w:rStyle w:val="StyleUnderline"/>
        </w:rPr>
        <w:t xml:space="preserve">are fed large amounts of data to </w:t>
      </w:r>
      <w:r w:rsidRPr="007D35D3">
        <w:rPr>
          <w:rStyle w:val="Emphasis"/>
        </w:rPr>
        <w:t>create a neural network</w:t>
      </w:r>
      <w:r w:rsidRPr="00F85DBC">
        <w:rPr>
          <w:sz w:val="12"/>
        </w:rPr>
        <w:t xml:space="preserve"> that matches the situation that needs to be identified. </w:t>
      </w:r>
    </w:p>
    <w:p w14:paraId="5C0162B0" w14:textId="77777777" w:rsidR="00C65195" w:rsidRPr="00F85DBC" w:rsidRDefault="00C65195" w:rsidP="00C65195">
      <w:pPr>
        <w:rPr>
          <w:sz w:val="12"/>
        </w:rPr>
      </w:pPr>
      <w:r w:rsidRPr="00F85DBC">
        <w:rPr>
          <w:sz w:val="12"/>
        </w:rPr>
        <w:t xml:space="preserve">By using this logic, </w:t>
      </w:r>
      <w:r w:rsidRPr="007D35D3">
        <w:rPr>
          <w:rStyle w:val="StyleUnderline"/>
        </w:rPr>
        <w:t>the system will be able to connect the cognitive attack database provided by CWEAS</w:t>
      </w:r>
      <w:r w:rsidRPr="00F85DBC">
        <w:rPr>
          <w:sz w:val="12"/>
        </w:rPr>
        <w:t xml:space="preserve"> </w:t>
      </w:r>
      <w:r w:rsidRPr="007D35D3">
        <w:rPr>
          <w:rStyle w:val="StyleUnderline"/>
        </w:rPr>
        <w:t xml:space="preserve">and give the self-learning AI data to maintain a </w:t>
      </w:r>
      <w:r w:rsidRPr="007D35D3">
        <w:rPr>
          <w:rStyle w:val="Emphasis"/>
        </w:rPr>
        <w:t>continuous</w:t>
      </w:r>
      <w:r w:rsidRPr="007D35D3">
        <w:rPr>
          <w:rStyle w:val="StyleUnderline"/>
        </w:rPr>
        <w:t xml:space="preserve"> and ever going </w:t>
      </w:r>
      <w:r w:rsidRPr="007D35D3">
        <w:rPr>
          <w:rStyle w:val="Emphasis"/>
        </w:rPr>
        <w:t>learning process</w:t>
      </w:r>
      <w:r w:rsidRPr="00F85DBC">
        <w:rPr>
          <w:sz w:val="12"/>
        </w:rPr>
        <w:t xml:space="preserve"> </w:t>
      </w:r>
      <w:r w:rsidRPr="007D35D3">
        <w:rPr>
          <w:rStyle w:val="StyleUnderline"/>
        </w:rPr>
        <w:t xml:space="preserve">in the </w:t>
      </w:r>
      <w:r w:rsidRPr="007D35D3">
        <w:rPr>
          <w:rStyle w:val="Emphasis"/>
        </w:rPr>
        <w:t>identification of cognitive threats</w:t>
      </w:r>
      <w:r w:rsidRPr="007D35D3">
        <w:rPr>
          <w:rStyle w:val="StyleUnderline"/>
        </w:rPr>
        <w:t>.</w:t>
      </w:r>
      <w:r w:rsidRPr="00F85DBC">
        <w:rPr>
          <w:sz w:val="12"/>
        </w:rPr>
        <w:t xml:space="preserve"> </w:t>
      </w:r>
    </w:p>
    <w:p w14:paraId="3C33D5F3" w14:textId="77777777" w:rsidR="00C65195" w:rsidRPr="00F85DBC" w:rsidRDefault="00C65195" w:rsidP="00C65195">
      <w:pPr>
        <w:rPr>
          <w:sz w:val="12"/>
        </w:rPr>
      </w:pPr>
      <w:r w:rsidRPr="00F85DBC">
        <w:rPr>
          <w:sz w:val="12"/>
        </w:rPr>
        <w:t xml:space="preserve">Deploying such a system will greatly increase the efficiency of countering cognitive warfare threats, and due to </w:t>
      </w:r>
      <w:r w:rsidRPr="007D35D3">
        <w:rPr>
          <w:rStyle w:val="StyleUnderline"/>
        </w:rPr>
        <w:t>the system's automated</w:t>
      </w:r>
      <w:r w:rsidRPr="00F85DBC">
        <w:rPr>
          <w:sz w:val="12"/>
        </w:rPr>
        <w:t xml:space="preserve"> </w:t>
      </w:r>
      <w:r w:rsidRPr="007D35D3">
        <w:rPr>
          <w:rStyle w:val="StyleUnderline"/>
        </w:rPr>
        <w:t>nature</w:t>
      </w:r>
      <w:r w:rsidRPr="00F85DBC">
        <w:rPr>
          <w:sz w:val="12"/>
        </w:rPr>
        <w:t xml:space="preserve">, it </w:t>
      </w:r>
      <w:r w:rsidRPr="007D35D3">
        <w:rPr>
          <w:rStyle w:val="StyleUnderline"/>
        </w:rPr>
        <w:t>will greatly reduce the expensive resources</w:t>
      </w:r>
      <w:r w:rsidRPr="00F85DBC">
        <w:rPr>
          <w:sz w:val="12"/>
        </w:rPr>
        <w:t xml:space="preserve"> in combatting such threats. </w:t>
      </w:r>
    </w:p>
    <w:p w14:paraId="2BA3A737" w14:textId="77777777" w:rsidR="00C65195" w:rsidRPr="00F85DBC" w:rsidRDefault="00C65195" w:rsidP="00C65195">
      <w:pPr>
        <w:rPr>
          <w:sz w:val="12"/>
        </w:rPr>
      </w:pPr>
      <w:r w:rsidRPr="00F85DBC">
        <w:rPr>
          <w:sz w:val="12"/>
        </w:rPr>
        <w:t xml:space="preserve">the innovation of this concept stems from the idea that </w:t>
      </w:r>
      <w:r w:rsidRPr="007D35D3">
        <w:rPr>
          <w:rStyle w:val="StyleUnderline"/>
        </w:rPr>
        <w:t>fuzzy logic has not yet been applied in this type of data processing</w:t>
      </w:r>
      <w:r w:rsidRPr="00F85DBC">
        <w:rPr>
          <w:sz w:val="12"/>
        </w:rPr>
        <w:t xml:space="preserve">. Through another research the concept of fuzzy logic can be </w:t>
      </w:r>
      <w:proofErr w:type="gramStart"/>
      <w:r w:rsidRPr="00F85DBC">
        <w:rPr>
          <w:sz w:val="12"/>
        </w:rPr>
        <w:t>expanded</w:t>
      </w:r>
      <w:proofErr w:type="gramEnd"/>
      <w:r w:rsidRPr="00F85DBC">
        <w:rPr>
          <w:sz w:val="12"/>
        </w:rPr>
        <w:t xml:space="preserve"> and more opportunities can be used to enhance system wide optimization. users from certain regions, Balkans, Baltics, etc. who visit a popular hashtag on social media, twitter </w:t>
      </w:r>
      <w:proofErr w:type="spellStart"/>
      <w:r w:rsidRPr="00F85DBC">
        <w:rPr>
          <w:sz w:val="12"/>
        </w:rPr>
        <w:t>facebook</w:t>
      </w:r>
      <w:proofErr w:type="spellEnd"/>
      <w:r w:rsidRPr="00F85DBC">
        <w:rPr>
          <w:sz w:val="12"/>
        </w:rPr>
        <w:t xml:space="preserve"> etc. if that hashtag goes viral with many posts, the hashtag collector will automatically collect those posts</w:t>
      </w:r>
    </w:p>
    <w:p w14:paraId="4052BDF3" w14:textId="77777777" w:rsidR="00C65195" w:rsidRPr="007D35D3" w:rsidRDefault="00C65195" w:rsidP="00C65195">
      <w:pPr>
        <w:rPr>
          <w:rStyle w:val="Emphasis"/>
        </w:rPr>
      </w:pPr>
      <w:r w:rsidRPr="00F85DBC">
        <w:rPr>
          <w:sz w:val="12"/>
        </w:rPr>
        <w:t xml:space="preserve">after collecting the popular </w:t>
      </w:r>
      <w:proofErr w:type="gramStart"/>
      <w:r w:rsidRPr="00F85DBC">
        <w:rPr>
          <w:sz w:val="12"/>
        </w:rPr>
        <w:t>posts</w:t>
      </w:r>
      <w:proofErr w:type="gramEnd"/>
      <w:r w:rsidRPr="00F85DBC">
        <w:rPr>
          <w:sz w:val="12"/>
        </w:rPr>
        <w:t xml:space="preserve"> the word filtering software will compare the posts content to previously defined </w:t>
      </w:r>
      <w:proofErr w:type="spellStart"/>
      <w:r w:rsidRPr="00F85DBC">
        <w:rPr>
          <w:sz w:val="12"/>
        </w:rPr>
        <w:t>keywoards</w:t>
      </w:r>
      <w:proofErr w:type="spellEnd"/>
      <w:r w:rsidRPr="00F85DBC">
        <w:rPr>
          <w:sz w:val="12"/>
        </w:rPr>
        <w:t xml:space="preserve"> terrorism, politics, murder </w:t>
      </w:r>
      <w:proofErr w:type="spellStart"/>
      <w:r w:rsidRPr="00F85DBC">
        <w:rPr>
          <w:sz w:val="12"/>
        </w:rPr>
        <w:t>etc</w:t>
      </w:r>
      <w:proofErr w:type="spellEnd"/>
      <w:r w:rsidRPr="00F85DBC">
        <w:rPr>
          <w:sz w:val="12"/>
        </w:rPr>
        <w:t xml:space="preserve"> inserted in the database. Furthermore, the </w:t>
      </w:r>
      <w:r w:rsidRPr="007D35D3">
        <w:rPr>
          <w:rStyle w:val="StyleUnderline"/>
        </w:rPr>
        <w:t xml:space="preserve">collected data is transferred to the </w:t>
      </w:r>
      <w:r w:rsidRPr="007D35D3">
        <w:rPr>
          <w:rStyle w:val="Emphasis"/>
        </w:rPr>
        <w:t xml:space="preserve">fuzzy logic controller. </w:t>
      </w:r>
    </w:p>
    <w:p w14:paraId="414DEC5E" w14:textId="77777777" w:rsidR="00C65195" w:rsidRPr="00F85DBC" w:rsidRDefault="00C65195" w:rsidP="00C65195">
      <w:pPr>
        <w:rPr>
          <w:sz w:val="12"/>
        </w:rPr>
      </w:pPr>
      <w:r w:rsidRPr="00F85DBC">
        <w:rPr>
          <w:sz w:val="12"/>
        </w:rPr>
        <w:t xml:space="preserve">Next </w:t>
      </w:r>
      <w:r w:rsidRPr="007D35D3">
        <w:rPr>
          <w:rStyle w:val="StyleUnderline"/>
        </w:rPr>
        <w:t xml:space="preserve">information is stored in [the] AI </w:t>
      </w:r>
      <w:proofErr w:type="spellStart"/>
      <w:r w:rsidRPr="007D35D3">
        <w:rPr>
          <w:rStyle w:val="StyleUnderline"/>
        </w:rPr>
        <w:t>self learning</w:t>
      </w:r>
      <w:proofErr w:type="spellEnd"/>
      <w:r w:rsidRPr="007D35D3">
        <w:rPr>
          <w:rStyle w:val="StyleUnderline"/>
        </w:rPr>
        <w:t xml:space="preserve"> database</w:t>
      </w:r>
      <w:r w:rsidRPr="00F85DBC">
        <w:rPr>
          <w:sz w:val="12"/>
        </w:rPr>
        <w:t xml:space="preserve"> for further analysis. </w:t>
      </w:r>
      <w:r w:rsidRPr="007D35D3">
        <w:rPr>
          <w:rStyle w:val="StyleUnderline"/>
        </w:rPr>
        <w:t>With the help of the input data</w:t>
      </w:r>
      <w:r w:rsidRPr="00F85DBC">
        <w:rPr>
          <w:sz w:val="12"/>
        </w:rPr>
        <w:t xml:space="preserve">, which will be a data set from the ratio between number of views and shares and the time when a post is published. Whether the publisher has ever published suspicious posts </w:t>
      </w:r>
      <w:proofErr w:type="spellStart"/>
      <w:r w:rsidRPr="00F85DBC">
        <w:rPr>
          <w:sz w:val="12"/>
        </w:rPr>
        <w:t>etc</w:t>
      </w:r>
      <w:proofErr w:type="spellEnd"/>
      <w:r w:rsidRPr="00F85DBC">
        <w:rPr>
          <w:sz w:val="12"/>
        </w:rPr>
        <w:t xml:space="preserve">, as well as the coincidence of suspect database keywords [unintelligible] we will be able to do some evaluation. </w:t>
      </w:r>
    </w:p>
    <w:p w14:paraId="6571AADD" w14:textId="77777777" w:rsidR="00C65195" w:rsidRPr="00F85DBC" w:rsidRDefault="00C65195" w:rsidP="00C65195">
      <w:pPr>
        <w:rPr>
          <w:sz w:val="12"/>
        </w:rPr>
      </w:pPr>
      <w:r w:rsidRPr="00F85DBC">
        <w:rPr>
          <w:sz w:val="12"/>
        </w:rPr>
        <w:t xml:space="preserve">Algo-data will represent a level of risk and a prompt warning as to whether a suspicious post should be evaluated as threatening or not. </w:t>
      </w:r>
      <w:r w:rsidRPr="007D35D3">
        <w:rPr>
          <w:rStyle w:val="StyleUnderline"/>
        </w:rPr>
        <w:t xml:space="preserve">The fuzzy logic controller decides </w:t>
      </w:r>
      <w:proofErr w:type="gramStart"/>
      <w:r w:rsidRPr="007D35D3">
        <w:rPr>
          <w:rStyle w:val="StyleUnderline"/>
        </w:rPr>
        <w:t>whether or not</w:t>
      </w:r>
      <w:proofErr w:type="gramEnd"/>
      <w:r w:rsidRPr="007D35D3">
        <w:rPr>
          <w:rStyle w:val="StyleUnderline"/>
        </w:rPr>
        <w:t xml:space="preserve"> the viral post will be flagged as a threat and sent for further analysis to be classified as a cognitive threat</w:t>
      </w:r>
      <w:r w:rsidRPr="00F85DBC">
        <w:rPr>
          <w:sz w:val="12"/>
        </w:rPr>
        <w:t xml:space="preserve">. </w:t>
      </w:r>
    </w:p>
    <w:p w14:paraId="54B4BC85" w14:textId="77777777" w:rsidR="00C65195" w:rsidRPr="000D6459" w:rsidRDefault="00C65195" w:rsidP="00C65195">
      <w:pPr>
        <w:rPr>
          <w:rStyle w:val="StyleUnderline"/>
        </w:rPr>
      </w:pPr>
      <w:r w:rsidRPr="007D35D3">
        <w:rPr>
          <w:rStyle w:val="StyleUnderline"/>
        </w:rPr>
        <w:t>Every NATO member</w:t>
      </w:r>
      <w:r w:rsidRPr="00F85DBC">
        <w:rPr>
          <w:sz w:val="12"/>
        </w:rPr>
        <w:t xml:space="preserve"> from a certain region will </w:t>
      </w:r>
      <w:r w:rsidRPr="007D35D3">
        <w:rPr>
          <w:rStyle w:val="StyleUnderline"/>
        </w:rPr>
        <w:t>have access to the region's database of cognitive threats</w:t>
      </w:r>
      <w:r w:rsidRPr="00F85DBC">
        <w:rPr>
          <w:sz w:val="12"/>
        </w:rPr>
        <w:t xml:space="preserve"> </w:t>
      </w:r>
      <w:r w:rsidRPr="007D35D3">
        <w:rPr>
          <w:rStyle w:val="Emphasis"/>
        </w:rPr>
        <w:t>via designated national representatives</w:t>
      </w:r>
      <w:r w:rsidRPr="00F85DBC">
        <w:rPr>
          <w:sz w:val="12"/>
        </w:rPr>
        <w:t xml:space="preserve">. Moreover, from all regions, </w:t>
      </w:r>
      <w:r w:rsidRPr="000D6459">
        <w:rPr>
          <w:rStyle w:val="StyleUnderline"/>
        </w:rPr>
        <w:t>regional databases data</w:t>
      </w:r>
      <w:r w:rsidRPr="00F85DBC">
        <w:rPr>
          <w:sz w:val="12"/>
        </w:rPr>
        <w:t xml:space="preserve"> </w:t>
      </w:r>
      <w:r w:rsidRPr="000D6459">
        <w:rPr>
          <w:rStyle w:val="StyleUnderline"/>
        </w:rPr>
        <w:t xml:space="preserve">are going to be </w:t>
      </w:r>
      <w:r w:rsidRPr="000D6459">
        <w:rPr>
          <w:rStyle w:val="Emphasis"/>
        </w:rPr>
        <w:t>replicated</w:t>
      </w:r>
      <w:r w:rsidRPr="00F85DBC">
        <w:rPr>
          <w:sz w:val="12"/>
        </w:rPr>
        <w:t xml:space="preserve"> </w:t>
      </w:r>
      <w:r w:rsidRPr="000D6459">
        <w:rPr>
          <w:rStyle w:val="StyleUnderline"/>
        </w:rPr>
        <w:t>in the main database for AI machine learning software in NATO headquarters</w:t>
      </w:r>
      <w:r w:rsidRPr="00F85DBC">
        <w:rPr>
          <w:sz w:val="12"/>
        </w:rPr>
        <w:t xml:space="preserve"> </w:t>
      </w:r>
      <w:r w:rsidRPr="000D6459">
        <w:rPr>
          <w:rStyle w:val="StyleUnderline"/>
        </w:rPr>
        <w:t xml:space="preserve">for better review and </w:t>
      </w:r>
      <w:r w:rsidRPr="000D6459">
        <w:rPr>
          <w:rStyle w:val="Emphasis"/>
        </w:rPr>
        <w:t>future AI learning.</w:t>
      </w:r>
      <w:r w:rsidRPr="000D6459">
        <w:rPr>
          <w:rStyle w:val="StyleUnderline"/>
        </w:rPr>
        <w:t xml:space="preserve"> </w:t>
      </w:r>
    </w:p>
    <w:p w14:paraId="34B12B29" w14:textId="77777777" w:rsidR="00C65195" w:rsidRPr="00F85DBC" w:rsidRDefault="00C65195" w:rsidP="00C65195">
      <w:pPr>
        <w:rPr>
          <w:sz w:val="12"/>
        </w:rPr>
      </w:pPr>
      <w:r w:rsidRPr="000D6459">
        <w:rPr>
          <w:rStyle w:val="StyleUnderline"/>
        </w:rPr>
        <w:t>After collecting enough cognitive attacks</w:t>
      </w:r>
      <w:r w:rsidRPr="00F85DBC">
        <w:rPr>
          <w:sz w:val="12"/>
        </w:rPr>
        <w:t xml:space="preserve"> in dataset </w:t>
      </w:r>
      <w:r w:rsidRPr="000D6459">
        <w:rPr>
          <w:rStyle w:val="StyleUnderline"/>
        </w:rPr>
        <w:t>the artificial intelligence software will learn about cognitive attacks</w:t>
      </w:r>
      <w:r w:rsidRPr="00F85DBC">
        <w:rPr>
          <w:sz w:val="12"/>
        </w:rPr>
        <w:t xml:space="preserve"> and will be able </w:t>
      </w:r>
      <w:r w:rsidRPr="000D6459">
        <w:rPr>
          <w:rStyle w:val="StyleUnderline"/>
        </w:rPr>
        <w:t>to identify and predict cognitive attacks on social medias.</w:t>
      </w:r>
      <w:r w:rsidRPr="00F85DBC">
        <w:rPr>
          <w:sz w:val="12"/>
        </w:rPr>
        <w:t xml:space="preserve"> </w:t>
      </w:r>
      <w:r w:rsidRPr="000D6459">
        <w:rPr>
          <w:rStyle w:val="StyleUnderline"/>
        </w:rPr>
        <w:t xml:space="preserve">The whole process is conducted in </w:t>
      </w:r>
      <w:r w:rsidRPr="000D6459">
        <w:rPr>
          <w:rStyle w:val="Emphasis"/>
        </w:rPr>
        <w:t>very short time</w:t>
      </w:r>
      <w:r w:rsidRPr="00F85DBC">
        <w:rPr>
          <w:sz w:val="12"/>
        </w:rPr>
        <w:t xml:space="preserve"> and gives security agencies </w:t>
      </w:r>
      <w:r w:rsidRPr="000D6459">
        <w:rPr>
          <w:rStyle w:val="StyleUnderline"/>
        </w:rPr>
        <w:t>to react in timely manner</w:t>
      </w:r>
      <w:r w:rsidRPr="00F85DBC">
        <w:rPr>
          <w:sz w:val="12"/>
        </w:rPr>
        <w:t>. The whole system is feasible and much more advanced than the old algorithm [unintelligible] algorithm.</w:t>
      </w:r>
    </w:p>
    <w:p w14:paraId="0BD18C81" w14:textId="77777777" w:rsidR="00C65195" w:rsidRPr="00F85DBC" w:rsidRDefault="00C65195" w:rsidP="00C65195">
      <w:pPr>
        <w:rPr>
          <w:sz w:val="12"/>
        </w:rPr>
      </w:pPr>
      <w:r w:rsidRPr="00F85DBC">
        <w:rPr>
          <w:sz w:val="12"/>
        </w:rPr>
        <w:t>The fuzzy logic system is unique cheap and simple. [Depending on the environments and vast complexity of implementation of this system could arrive in development] *couldn’t really understand him here</w:t>
      </w:r>
      <w:proofErr w:type="gramStart"/>
      <w:r w:rsidRPr="00F85DBC">
        <w:rPr>
          <w:sz w:val="12"/>
        </w:rPr>
        <w:t>* .</w:t>
      </w:r>
      <w:proofErr w:type="gramEnd"/>
      <w:r w:rsidRPr="00F85DBC">
        <w:rPr>
          <w:sz w:val="12"/>
        </w:rPr>
        <w:t xml:space="preserve"> </w:t>
      </w:r>
      <w:r w:rsidRPr="000D6459">
        <w:rPr>
          <w:rStyle w:val="StyleUnderline"/>
        </w:rPr>
        <w:t>System could be developed in several phases to achieve the goal of preventing and predicting cognitive threats on social media</w:t>
      </w:r>
      <w:r w:rsidRPr="00F85DBC">
        <w:rPr>
          <w:sz w:val="12"/>
        </w:rPr>
        <w:t xml:space="preserve">. </w:t>
      </w:r>
      <w:r w:rsidRPr="000D6459">
        <w:rPr>
          <w:rStyle w:val="Emphasis"/>
        </w:rPr>
        <w:t>In the short term</w:t>
      </w:r>
      <w:r w:rsidRPr="00F85DBC">
        <w:rPr>
          <w:sz w:val="12"/>
        </w:rPr>
        <w:t xml:space="preserve"> the </w:t>
      </w:r>
      <w:r w:rsidRPr="000D6459">
        <w:rPr>
          <w:rStyle w:val="StyleUnderline"/>
        </w:rPr>
        <w:t>sources needed may seem overwhelming</w:t>
      </w:r>
      <w:r w:rsidRPr="00F85DBC">
        <w:rPr>
          <w:sz w:val="12"/>
        </w:rPr>
        <w:t xml:space="preserve"> </w:t>
      </w:r>
      <w:r w:rsidRPr="000D6459">
        <w:rPr>
          <w:rStyle w:val="Emphasis"/>
        </w:rPr>
        <w:t>but in the long run the system advanced will be cost effective</w:t>
      </w:r>
      <w:r w:rsidRPr="00F85DBC">
        <w:rPr>
          <w:sz w:val="12"/>
        </w:rPr>
        <w:t xml:space="preserve">. To be more precise </w:t>
      </w:r>
      <w:r w:rsidRPr="000D6459">
        <w:rPr>
          <w:rStyle w:val="StyleUnderline"/>
        </w:rPr>
        <w:t>when the system is developed</w:t>
      </w:r>
      <w:r w:rsidRPr="00F85DBC">
        <w:rPr>
          <w:sz w:val="12"/>
        </w:rPr>
        <w:t xml:space="preserve"> the standard functionalities </w:t>
      </w:r>
      <w:r w:rsidRPr="000D6459">
        <w:rPr>
          <w:rStyle w:val="Emphasis"/>
        </w:rPr>
        <w:t>it will be easier cheaper to upgrade and maintain</w:t>
      </w:r>
      <w:r w:rsidRPr="00F85DBC">
        <w:rPr>
          <w:sz w:val="12"/>
        </w:rPr>
        <w:t xml:space="preserve"> </w:t>
      </w:r>
      <w:r w:rsidRPr="000D6459">
        <w:rPr>
          <w:rStyle w:val="StyleUnderline"/>
        </w:rPr>
        <w:t xml:space="preserve">with </w:t>
      </w:r>
      <w:r w:rsidRPr="000D6459">
        <w:rPr>
          <w:rStyle w:val="Emphasis"/>
        </w:rPr>
        <w:t>advanced modular applications</w:t>
      </w:r>
      <w:r w:rsidRPr="00F85DBC">
        <w:rPr>
          <w:sz w:val="12"/>
        </w:rPr>
        <w:t xml:space="preserve"> with different functionalities </w:t>
      </w:r>
      <w:r w:rsidRPr="000D6459">
        <w:rPr>
          <w:rStyle w:val="StyleUnderline"/>
        </w:rPr>
        <w:t xml:space="preserve">to </w:t>
      </w:r>
      <w:r w:rsidRPr="000D6459">
        <w:rPr>
          <w:rStyle w:val="Emphasis"/>
        </w:rPr>
        <w:t>satisfy</w:t>
      </w:r>
      <w:r w:rsidRPr="000D6459">
        <w:rPr>
          <w:rStyle w:val="StyleUnderline"/>
        </w:rPr>
        <w:t xml:space="preserve"> the </w:t>
      </w:r>
      <w:r w:rsidRPr="000D6459">
        <w:rPr>
          <w:rStyle w:val="Emphasis"/>
        </w:rPr>
        <w:t>ever-changing concept</w:t>
      </w:r>
      <w:r w:rsidRPr="000D6459">
        <w:rPr>
          <w:rStyle w:val="StyleUnderline"/>
        </w:rPr>
        <w:t xml:space="preserve"> of cognitive warfar</w:t>
      </w:r>
      <w:r w:rsidRPr="00F85DBC">
        <w:rPr>
          <w:sz w:val="12"/>
        </w:rPr>
        <w:t xml:space="preserve">e over social media. Thank you for this opportunity. We’ll be glad to answer any of your questions. </w:t>
      </w:r>
    </w:p>
    <w:p w14:paraId="0107E4B8" w14:textId="77777777" w:rsidR="00C65195" w:rsidRPr="00F85DBC" w:rsidRDefault="00C65195" w:rsidP="00C65195">
      <w:pPr>
        <w:rPr>
          <w:sz w:val="12"/>
        </w:rPr>
      </w:pPr>
      <w:r w:rsidRPr="00F85DBC">
        <w:rPr>
          <w:sz w:val="12"/>
        </w:rPr>
        <w:t xml:space="preserve">Mod: </w:t>
      </w:r>
    </w:p>
    <w:p w14:paraId="26DE0EA2" w14:textId="77777777" w:rsidR="00C65195" w:rsidRPr="00F85DBC" w:rsidRDefault="00C65195" w:rsidP="00C65195">
      <w:pPr>
        <w:rPr>
          <w:sz w:val="12"/>
        </w:rPr>
      </w:pPr>
      <w:r w:rsidRPr="00F85DBC">
        <w:rPr>
          <w:sz w:val="12"/>
        </w:rPr>
        <w:t xml:space="preserve">Thank you, Dr., your </w:t>
      </w:r>
      <w:proofErr w:type="spellStart"/>
      <w:r w:rsidRPr="00F85DBC">
        <w:rPr>
          <w:sz w:val="12"/>
        </w:rPr>
        <w:t>q&amp;a</w:t>
      </w:r>
      <w:proofErr w:type="spellEnd"/>
      <w:r w:rsidRPr="00F85DBC">
        <w:rPr>
          <w:sz w:val="12"/>
        </w:rPr>
        <w:t xml:space="preserve"> session is about to start. Jury members, during this </w:t>
      </w:r>
      <w:proofErr w:type="spellStart"/>
      <w:r w:rsidRPr="00F85DBC">
        <w:rPr>
          <w:sz w:val="12"/>
        </w:rPr>
        <w:t>q&amp;a</w:t>
      </w:r>
      <w:proofErr w:type="spellEnd"/>
      <w:r w:rsidRPr="00F85DBC">
        <w:rPr>
          <w:sz w:val="12"/>
        </w:rPr>
        <w:t xml:space="preserve"> session we will start with Ottawa and then Belgium and then Norfolk. Jury Members in Ottawa the floor is yours so throw in your question. </w:t>
      </w:r>
    </w:p>
    <w:p w14:paraId="2FE421A3" w14:textId="77777777" w:rsidR="00C65195" w:rsidRPr="00F85DBC" w:rsidRDefault="00C65195" w:rsidP="00C65195">
      <w:pPr>
        <w:rPr>
          <w:sz w:val="12"/>
        </w:rPr>
      </w:pPr>
      <w:r w:rsidRPr="00F85DBC">
        <w:rPr>
          <w:sz w:val="12"/>
        </w:rPr>
        <w:t xml:space="preserve">Ottawa: </w:t>
      </w:r>
    </w:p>
    <w:p w14:paraId="5DEB45D0" w14:textId="77777777" w:rsidR="00C65195" w:rsidRPr="00F85DBC" w:rsidRDefault="00C65195" w:rsidP="00C65195">
      <w:pPr>
        <w:rPr>
          <w:sz w:val="12"/>
        </w:rPr>
      </w:pPr>
      <w:r w:rsidRPr="00F85DBC">
        <w:rPr>
          <w:sz w:val="12"/>
        </w:rPr>
        <w:t xml:space="preserve">Good morning, cognitive warfare to me is a </w:t>
      </w:r>
      <w:proofErr w:type="gramStart"/>
      <w:r w:rsidRPr="00F85DBC">
        <w:rPr>
          <w:sz w:val="12"/>
        </w:rPr>
        <w:t>feelings</w:t>
      </w:r>
      <w:proofErr w:type="gramEnd"/>
      <w:r w:rsidRPr="00F85DBC">
        <w:rPr>
          <w:sz w:val="12"/>
        </w:rPr>
        <w:t xml:space="preserve"> its opinions, I look into it. Now if you </w:t>
      </w:r>
      <w:proofErr w:type="gramStart"/>
      <w:r w:rsidRPr="00F85DBC">
        <w:rPr>
          <w:sz w:val="12"/>
        </w:rPr>
        <w:t>look into</w:t>
      </w:r>
      <w:proofErr w:type="gramEnd"/>
      <w:r w:rsidRPr="00F85DBC">
        <w:rPr>
          <w:sz w:val="12"/>
        </w:rPr>
        <w:t xml:space="preserve"> your solution, there’s a lot of technical solution. how will you integrate that category of influencing people, that opinion, the way people react to your solution. </w:t>
      </w:r>
    </w:p>
    <w:p w14:paraId="25E22BB8" w14:textId="77777777" w:rsidR="00C65195" w:rsidRPr="00F85DBC" w:rsidRDefault="00C65195" w:rsidP="00C65195">
      <w:pPr>
        <w:rPr>
          <w:sz w:val="12"/>
        </w:rPr>
      </w:pPr>
      <w:r w:rsidRPr="00F85DBC">
        <w:rPr>
          <w:sz w:val="12"/>
        </w:rPr>
        <w:t xml:space="preserve">YA: </w:t>
      </w:r>
    </w:p>
    <w:p w14:paraId="70B40A42" w14:textId="77777777" w:rsidR="00C65195" w:rsidRPr="00F85DBC" w:rsidRDefault="00C65195" w:rsidP="00C65195">
      <w:pPr>
        <w:rPr>
          <w:sz w:val="12"/>
        </w:rPr>
      </w:pPr>
      <w:r w:rsidRPr="00F85DBC">
        <w:rPr>
          <w:sz w:val="12"/>
        </w:rPr>
        <w:t xml:space="preserve">Okay, and believe that this technical solution regarding in terms the traditional one it could be one thing that we have thought is that we can start from the fastest way of sharing information is via social medias. And the biggest influence </w:t>
      </w:r>
      <w:proofErr w:type="gramStart"/>
      <w:r w:rsidRPr="00F85DBC">
        <w:rPr>
          <w:sz w:val="12"/>
        </w:rPr>
        <w:t>to</w:t>
      </w:r>
      <w:proofErr w:type="gramEnd"/>
      <w:r w:rsidRPr="00F85DBC">
        <w:rPr>
          <w:sz w:val="12"/>
        </w:rPr>
        <w:t xml:space="preserve"> the citizens has those social medias and therefore our solutions is based on this digitalized to know what this contemporary AI solutions. And </w:t>
      </w:r>
      <w:proofErr w:type="gramStart"/>
      <w:r w:rsidRPr="00F85DBC">
        <w:rPr>
          <w:sz w:val="12"/>
        </w:rPr>
        <w:t>therefore</w:t>
      </w:r>
      <w:proofErr w:type="gramEnd"/>
      <w:r w:rsidRPr="00F85DBC">
        <w:rPr>
          <w:sz w:val="12"/>
        </w:rPr>
        <w:t xml:space="preserve"> we are saying our solution is a state of the art solution. </w:t>
      </w:r>
    </w:p>
    <w:p w14:paraId="45FA6CB4" w14:textId="77777777" w:rsidR="00C65195" w:rsidRPr="00F85DBC" w:rsidRDefault="00C65195" w:rsidP="00C65195">
      <w:pPr>
        <w:rPr>
          <w:sz w:val="12"/>
        </w:rPr>
      </w:pPr>
      <w:r w:rsidRPr="00F85DBC">
        <w:rPr>
          <w:sz w:val="12"/>
        </w:rPr>
        <w:t>Mod: Okay, thank you let's go to Belgium if you've got a question.</w:t>
      </w:r>
    </w:p>
    <w:p w14:paraId="3329106E" w14:textId="77777777" w:rsidR="00C65195" w:rsidRPr="00F85DBC" w:rsidRDefault="00C65195" w:rsidP="00C65195">
      <w:pPr>
        <w:rPr>
          <w:sz w:val="12"/>
        </w:rPr>
      </w:pPr>
      <w:r w:rsidRPr="00F85DBC">
        <w:rPr>
          <w:sz w:val="12"/>
        </w:rPr>
        <w:t xml:space="preserve">Belgium: </w:t>
      </w:r>
    </w:p>
    <w:p w14:paraId="49681A09" w14:textId="77777777" w:rsidR="00C65195" w:rsidRPr="00F85DBC" w:rsidRDefault="00C65195" w:rsidP="00C65195">
      <w:pPr>
        <w:rPr>
          <w:sz w:val="12"/>
        </w:rPr>
      </w:pPr>
      <w:r w:rsidRPr="00F85DBC">
        <w:rPr>
          <w:sz w:val="12"/>
        </w:rPr>
        <w:t>Yes</w:t>
      </w:r>
      <w:proofErr w:type="gramStart"/>
      <w:r w:rsidRPr="00F85DBC">
        <w:rPr>
          <w:sz w:val="12"/>
        </w:rPr>
        <w:t>, actually, it's</w:t>
      </w:r>
      <w:proofErr w:type="gramEnd"/>
      <w:r w:rsidRPr="00F85DBC">
        <w:rPr>
          <w:sz w:val="12"/>
        </w:rPr>
        <w:t xml:space="preserve"> two questions. The first question is that access to social media data is also limited with legal constraints because enterprise own this data and access this data is not that easy. Especially if we're talking about historical data or the full access. So how do you manage or how you want to integrate all this data along these legal constraints. And the second question would be…just go for the first question please!</w:t>
      </w:r>
    </w:p>
    <w:p w14:paraId="39BBAF73" w14:textId="77777777" w:rsidR="00C65195" w:rsidRPr="00F85DBC" w:rsidRDefault="00C65195" w:rsidP="00C65195">
      <w:pPr>
        <w:rPr>
          <w:sz w:val="12"/>
        </w:rPr>
      </w:pPr>
      <w:r w:rsidRPr="00F85DBC">
        <w:rPr>
          <w:sz w:val="12"/>
        </w:rPr>
        <w:t xml:space="preserve">YA: </w:t>
      </w:r>
    </w:p>
    <w:p w14:paraId="7046A2FE" w14:textId="77777777" w:rsidR="00C65195" w:rsidRPr="00F85DBC" w:rsidRDefault="00C65195" w:rsidP="00C65195">
      <w:pPr>
        <w:rPr>
          <w:sz w:val="12"/>
        </w:rPr>
      </w:pPr>
      <w:r w:rsidRPr="00F85DBC">
        <w:rPr>
          <w:sz w:val="12"/>
        </w:rPr>
        <w:t>okay.</w:t>
      </w:r>
    </w:p>
    <w:p w14:paraId="60E7F0C5" w14:textId="77777777" w:rsidR="00C65195" w:rsidRPr="00F85DBC" w:rsidRDefault="00C65195" w:rsidP="00C65195">
      <w:pPr>
        <w:rPr>
          <w:sz w:val="12"/>
        </w:rPr>
      </w:pPr>
      <w:r w:rsidRPr="00F85DBC">
        <w:rPr>
          <w:sz w:val="12"/>
        </w:rPr>
        <w:t>Thank you for your question.</w:t>
      </w:r>
    </w:p>
    <w:p w14:paraId="3D0C9134" w14:textId="77777777" w:rsidR="00C65195" w:rsidRDefault="00C65195" w:rsidP="00C65195">
      <w:pPr>
        <w:rPr>
          <w:rStyle w:val="StyleUnderline"/>
        </w:rPr>
      </w:pPr>
      <w:r w:rsidRPr="00F85DBC">
        <w:rPr>
          <w:sz w:val="12"/>
        </w:rPr>
        <w:t xml:space="preserve">First, regarding this question, maybe we could start from that </w:t>
      </w:r>
      <w:r w:rsidRPr="000D6459">
        <w:rPr>
          <w:rStyle w:val="StyleUnderline"/>
        </w:rPr>
        <w:t xml:space="preserve">there is already existing hashtag </w:t>
      </w:r>
      <w:proofErr w:type="gramStart"/>
      <w:r w:rsidRPr="000D6459">
        <w:rPr>
          <w:rStyle w:val="StyleUnderline"/>
        </w:rPr>
        <w:t>collectors</w:t>
      </w:r>
      <w:proofErr w:type="gramEnd"/>
      <w:r w:rsidRPr="00F85DBC">
        <w:rPr>
          <w:sz w:val="12"/>
        </w:rPr>
        <w:t xml:space="preserve"> online platforms that if you are going to visit those online collectors hashtag collectors platforms that if you want to do some search you are going to get the result. </w:t>
      </w:r>
      <w:proofErr w:type="gramStart"/>
      <w:r w:rsidRPr="00F85DBC">
        <w:rPr>
          <w:sz w:val="12"/>
        </w:rPr>
        <w:t>So</w:t>
      </w:r>
      <w:proofErr w:type="gramEnd"/>
      <w:r w:rsidRPr="00F85DBC">
        <w:rPr>
          <w:sz w:val="12"/>
        </w:rPr>
        <w:t xml:space="preserve"> </w:t>
      </w:r>
      <w:r w:rsidRPr="000D6459">
        <w:rPr>
          <w:rStyle w:val="StyleUnderline"/>
        </w:rPr>
        <w:t xml:space="preserve">our system is also going to be based on the websites that we are going to get the data that could be </w:t>
      </w:r>
      <w:r w:rsidRPr="000D6459">
        <w:rPr>
          <w:rStyle w:val="Emphasis"/>
        </w:rPr>
        <w:t>transferred into our database</w:t>
      </w:r>
      <w:r w:rsidRPr="000D6459">
        <w:rPr>
          <w:rStyle w:val="StyleUnderline"/>
        </w:rPr>
        <w:t xml:space="preserve"> and also because here we also have the countries in NATO and states also with those companies </w:t>
      </w:r>
      <w:r w:rsidRPr="000D6459">
        <w:rPr>
          <w:rStyle w:val="Emphasis"/>
        </w:rPr>
        <w:t>could be some negotiation</w:t>
      </w:r>
    </w:p>
    <w:p w14:paraId="262B575A" w14:textId="77777777" w:rsidR="00C65195" w:rsidRPr="00F85DBC" w:rsidRDefault="00C65195" w:rsidP="00C65195">
      <w:pPr>
        <w:rPr>
          <w:sz w:val="12"/>
        </w:rPr>
      </w:pPr>
      <w:r w:rsidRPr="00F85DBC">
        <w:rPr>
          <w:sz w:val="12"/>
        </w:rPr>
        <w:t xml:space="preserve">about data that could be get and that needed to be added into the database to achieve our solution. My colleagues please: </w:t>
      </w:r>
    </w:p>
    <w:p w14:paraId="67C2DAE7" w14:textId="77777777" w:rsidR="00C65195" w:rsidRPr="00F85DBC" w:rsidRDefault="00C65195" w:rsidP="00C65195">
      <w:pPr>
        <w:rPr>
          <w:sz w:val="12"/>
        </w:rPr>
      </w:pPr>
      <w:r w:rsidRPr="00F85DBC">
        <w:rPr>
          <w:sz w:val="12"/>
        </w:rPr>
        <w:t>YA’s Colleagues [I think 2</w:t>
      </w:r>
      <w:r w:rsidRPr="00F85DBC">
        <w:rPr>
          <w:sz w:val="12"/>
          <w:vertAlign w:val="superscript"/>
        </w:rPr>
        <w:t>nd</w:t>
      </w:r>
      <w:r w:rsidRPr="00F85DBC">
        <w:rPr>
          <w:sz w:val="12"/>
        </w:rPr>
        <w:t xml:space="preserve"> LT]:</w:t>
      </w:r>
    </w:p>
    <w:p w14:paraId="3954CD80" w14:textId="77777777" w:rsidR="00C65195" w:rsidRPr="00F85DBC" w:rsidRDefault="00C65195" w:rsidP="00C65195">
      <w:pPr>
        <w:rPr>
          <w:sz w:val="12"/>
        </w:rPr>
      </w:pPr>
      <w:r w:rsidRPr="00F85DBC">
        <w:rPr>
          <w:sz w:val="12"/>
        </w:rPr>
        <w:t xml:space="preserve">I would like to add upon this that </w:t>
      </w:r>
      <w:proofErr w:type="gramStart"/>
      <w:r w:rsidRPr="000D6459">
        <w:rPr>
          <w:rStyle w:val="StyleUnderline"/>
        </w:rPr>
        <w:t>All</w:t>
      </w:r>
      <w:proofErr w:type="gramEnd"/>
      <w:r w:rsidRPr="000D6459">
        <w:rPr>
          <w:rStyle w:val="StyleUnderline"/>
        </w:rPr>
        <w:t xml:space="preserve"> the data we are going to gather are public data</w:t>
      </w:r>
      <w:r w:rsidRPr="00F85DBC">
        <w:rPr>
          <w:sz w:val="12"/>
        </w:rPr>
        <w:t xml:space="preserve">, which are available on social media we are not </w:t>
      </w:r>
      <w:proofErr w:type="spellStart"/>
      <w:r w:rsidRPr="00F85DBC">
        <w:rPr>
          <w:sz w:val="12"/>
        </w:rPr>
        <w:t>gonna</w:t>
      </w:r>
      <w:proofErr w:type="spellEnd"/>
      <w:r w:rsidRPr="00F85DBC">
        <w:rPr>
          <w:sz w:val="12"/>
        </w:rPr>
        <w:t xml:space="preserve"> scratch after anyone’s private chats or private data. </w:t>
      </w:r>
      <w:r w:rsidRPr="000D6459">
        <w:rPr>
          <w:rStyle w:val="StyleUnderline"/>
        </w:rPr>
        <w:t>The goal is to train the AI using the data sets that are legally obtainable</w:t>
      </w:r>
      <w:r w:rsidRPr="00F85DBC">
        <w:rPr>
          <w:sz w:val="12"/>
        </w:rPr>
        <w:t xml:space="preserve"> </w:t>
      </w:r>
      <w:r w:rsidRPr="000D6459">
        <w:rPr>
          <w:rStyle w:val="StyleUnderline"/>
        </w:rPr>
        <w:t>then</w:t>
      </w:r>
      <w:r w:rsidRPr="00F85DBC">
        <w:rPr>
          <w:sz w:val="12"/>
        </w:rPr>
        <w:t xml:space="preserve"> furthermore </w:t>
      </w:r>
      <w:r w:rsidRPr="000D6459">
        <w:rPr>
          <w:rStyle w:val="Emphasis"/>
        </w:rPr>
        <w:t>when we develop the AI system</w:t>
      </w:r>
      <w:r w:rsidRPr="00F85DBC">
        <w:rPr>
          <w:sz w:val="12"/>
        </w:rPr>
        <w:t xml:space="preserve"> which is capable or recognizing cognitive warfare on its own, </w:t>
      </w:r>
      <w:r w:rsidRPr="000D6459">
        <w:rPr>
          <w:rStyle w:val="StyleUnderline"/>
        </w:rPr>
        <w:t xml:space="preserve">we can expand it </w:t>
      </w:r>
      <w:r w:rsidRPr="000D6459">
        <w:rPr>
          <w:rStyle w:val="Emphasis"/>
        </w:rPr>
        <w:t>further on other data sets</w:t>
      </w:r>
      <w:r w:rsidRPr="00F85DBC">
        <w:rPr>
          <w:sz w:val="12"/>
        </w:rPr>
        <w:t xml:space="preserve"> and other things other than social medias. </w:t>
      </w:r>
    </w:p>
    <w:p w14:paraId="055C6B77" w14:textId="77777777" w:rsidR="00C65195" w:rsidRPr="00F85DBC" w:rsidRDefault="00C65195" w:rsidP="00C65195">
      <w:pPr>
        <w:rPr>
          <w:sz w:val="12"/>
        </w:rPr>
      </w:pPr>
      <w:r w:rsidRPr="00F85DBC">
        <w:rPr>
          <w:sz w:val="12"/>
        </w:rPr>
        <w:t xml:space="preserve">Belgium: </w:t>
      </w:r>
    </w:p>
    <w:p w14:paraId="45935E0A" w14:textId="77777777" w:rsidR="00C65195" w:rsidRPr="00F85DBC" w:rsidRDefault="00C65195" w:rsidP="00C65195">
      <w:pPr>
        <w:rPr>
          <w:sz w:val="12"/>
        </w:rPr>
      </w:pPr>
      <w:r w:rsidRPr="00F85DBC">
        <w:rPr>
          <w:sz w:val="12"/>
        </w:rPr>
        <w:t xml:space="preserve">Okay, and the second question was about a lot of social media is also the problem of bots and AI working already in the system has </w:t>
      </w:r>
      <w:proofErr w:type="gramStart"/>
      <w:r w:rsidRPr="00F85DBC">
        <w:rPr>
          <w:sz w:val="12"/>
        </w:rPr>
        <w:t>you</w:t>
      </w:r>
      <w:proofErr w:type="gramEnd"/>
      <w:r w:rsidRPr="00F85DBC">
        <w:rPr>
          <w:sz w:val="12"/>
        </w:rPr>
        <w:t xml:space="preserve"> system something to detect this bots which are not real persons displaying data in your system. </w:t>
      </w:r>
    </w:p>
    <w:p w14:paraId="418B8D1C" w14:textId="77777777" w:rsidR="00C65195" w:rsidRPr="00F85DBC" w:rsidRDefault="00C65195" w:rsidP="00C65195">
      <w:pPr>
        <w:rPr>
          <w:sz w:val="12"/>
        </w:rPr>
      </w:pPr>
      <w:r w:rsidRPr="00F85DBC">
        <w:rPr>
          <w:sz w:val="12"/>
        </w:rPr>
        <w:t xml:space="preserve">I’m talking about bot detection, not everything is done by humans tis done by bots or rather AI. </w:t>
      </w:r>
    </w:p>
    <w:p w14:paraId="21B13F18" w14:textId="77777777" w:rsidR="00C65195" w:rsidRPr="00F85DBC" w:rsidRDefault="00C65195" w:rsidP="00C65195">
      <w:pPr>
        <w:rPr>
          <w:sz w:val="12"/>
        </w:rPr>
      </w:pPr>
      <w:r w:rsidRPr="00F85DBC">
        <w:rPr>
          <w:sz w:val="12"/>
        </w:rPr>
        <w:t xml:space="preserve">YA: </w:t>
      </w:r>
    </w:p>
    <w:p w14:paraId="27CE3FFB" w14:textId="77777777" w:rsidR="00C65195" w:rsidRPr="00F85DBC" w:rsidRDefault="00C65195" w:rsidP="00C65195">
      <w:pPr>
        <w:rPr>
          <w:sz w:val="12"/>
        </w:rPr>
      </w:pPr>
      <w:r w:rsidRPr="00F85DBC">
        <w:rPr>
          <w:sz w:val="12"/>
        </w:rPr>
        <w:t xml:space="preserve">I would like to add to that, new to that the fuzzy logic controller will pick up details about users and we have certain parameters and measures to detect for certain users if they are for example the same </w:t>
      </w:r>
      <w:proofErr w:type="spellStart"/>
      <w:r w:rsidRPr="00F85DBC">
        <w:rPr>
          <w:sz w:val="12"/>
        </w:rPr>
        <w:t>bot</w:t>
      </w:r>
      <w:proofErr w:type="spellEnd"/>
      <w:r w:rsidRPr="00F85DBC">
        <w:rPr>
          <w:sz w:val="12"/>
        </w:rPr>
        <w:t xml:space="preserve"> is used in many ways, we could detect its post history easily detect if it’s a </w:t>
      </w:r>
      <w:proofErr w:type="spellStart"/>
      <w:r w:rsidRPr="00F85DBC">
        <w:rPr>
          <w:sz w:val="12"/>
        </w:rPr>
        <w:t>bot</w:t>
      </w:r>
      <w:proofErr w:type="spellEnd"/>
      <w:r w:rsidRPr="00F85DBC">
        <w:rPr>
          <w:sz w:val="12"/>
        </w:rPr>
        <w:t xml:space="preserve"> or not. But the main focus is that we get enough examples of cognitive warfare threats so it really does not matter if it’s a </w:t>
      </w:r>
      <w:proofErr w:type="spellStart"/>
      <w:r w:rsidRPr="00F85DBC">
        <w:rPr>
          <w:sz w:val="12"/>
        </w:rPr>
        <w:t>bot</w:t>
      </w:r>
      <w:proofErr w:type="spellEnd"/>
      <w:r w:rsidRPr="00F85DBC">
        <w:rPr>
          <w:sz w:val="12"/>
        </w:rPr>
        <w:t xml:space="preserve"> or a repeated offender our job is to train the AI and to get as much info about cognitive warfare because it’s an evolving concept so we can have a continuous learning set which we can in future use to apply sanctions to those doing things so in future once we develop we can stop those posts and people. </w:t>
      </w:r>
    </w:p>
    <w:p w14:paraId="2E7945DE" w14:textId="77777777" w:rsidR="00C65195" w:rsidRPr="00F85DBC" w:rsidRDefault="00C65195" w:rsidP="00C65195">
      <w:pPr>
        <w:rPr>
          <w:sz w:val="12"/>
        </w:rPr>
      </w:pPr>
      <w:r w:rsidRPr="00F85DBC">
        <w:rPr>
          <w:sz w:val="12"/>
        </w:rPr>
        <w:t xml:space="preserve">Mod: </w:t>
      </w:r>
    </w:p>
    <w:p w14:paraId="7D7A2CA3" w14:textId="77777777" w:rsidR="00C65195" w:rsidRPr="00F85DBC" w:rsidRDefault="00C65195" w:rsidP="00C65195">
      <w:pPr>
        <w:rPr>
          <w:sz w:val="12"/>
        </w:rPr>
      </w:pPr>
      <w:r w:rsidRPr="00F85DBC">
        <w:rPr>
          <w:sz w:val="12"/>
        </w:rPr>
        <w:t>Thank you. Let's go to our jury in Norfolk if you've got questions</w:t>
      </w:r>
    </w:p>
    <w:p w14:paraId="530F64FF" w14:textId="77777777" w:rsidR="00C65195" w:rsidRPr="00F85DBC" w:rsidRDefault="00C65195" w:rsidP="00C65195">
      <w:pPr>
        <w:rPr>
          <w:sz w:val="12"/>
        </w:rPr>
      </w:pPr>
      <w:r w:rsidRPr="00F85DBC">
        <w:rPr>
          <w:sz w:val="12"/>
        </w:rPr>
        <w:t xml:space="preserve">Norfolk: </w:t>
      </w:r>
    </w:p>
    <w:p w14:paraId="10A2672D" w14:textId="77777777" w:rsidR="00C65195" w:rsidRPr="00F85DBC" w:rsidRDefault="00C65195" w:rsidP="00C65195">
      <w:pPr>
        <w:rPr>
          <w:sz w:val="12"/>
        </w:rPr>
      </w:pPr>
      <w:r w:rsidRPr="00F85DBC">
        <w:rPr>
          <w:sz w:val="12"/>
        </w:rPr>
        <w:t xml:space="preserve">The fuzzy logic controller and this database who has to be in all 30 countries of the alliance I mean have you given any thought to the false narratives that its going </w:t>
      </w:r>
      <w:proofErr w:type="gramStart"/>
      <w:r w:rsidRPr="00F85DBC">
        <w:rPr>
          <w:sz w:val="12"/>
        </w:rPr>
        <w:t>our</w:t>
      </w:r>
      <w:proofErr w:type="gramEnd"/>
      <w:r w:rsidRPr="00F85DBC">
        <w:rPr>
          <w:sz w:val="12"/>
        </w:rPr>
        <w:t xml:space="preserve"> between the countries or allegedly false narratives going out between countries and how do we deal with agreeing to that database among the 30 of us </w:t>
      </w:r>
    </w:p>
    <w:p w14:paraId="415CE956" w14:textId="77777777" w:rsidR="00C65195" w:rsidRPr="00F85DBC" w:rsidRDefault="00C65195" w:rsidP="00C65195">
      <w:pPr>
        <w:rPr>
          <w:sz w:val="12"/>
        </w:rPr>
      </w:pPr>
      <w:r w:rsidRPr="00F85DBC">
        <w:rPr>
          <w:sz w:val="12"/>
        </w:rPr>
        <w:t>YA:</w:t>
      </w:r>
    </w:p>
    <w:p w14:paraId="247066BB" w14:textId="77777777" w:rsidR="00C65195" w:rsidRPr="00F85DBC" w:rsidRDefault="00C65195" w:rsidP="00C65195">
      <w:pPr>
        <w:rPr>
          <w:rStyle w:val="StyleUnderline"/>
        </w:rPr>
      </w:pPr>
      <w:r w:rsidRPr="00F85DBC">
        <w:rPr>
          <w:rStyle w:val="StyleUnderline"/>
        </w:rPr>
        <w:t xml:space="preserve">We are making the fuzzy logic controller to work with the certain region so we will have </w:t>
      </w:r>
      <w:r w:rsidRPr="00F85DBC">
        <w:rPr>
          <w:rStyle w:val="Emphasis"/>
        </w:rPr>
        <w:t>different regions, different keywords, different standards</w:t>
      </w:r>
      <w:r w:rsidRPr="00F85DBC">
        <w:rPr>
          <w:rStyle w:val="StyleUnderline"/>
        </w:rPr>
        <w:t xml:space="preserve"> in </w:t>
      </w:r>
      <w:proofErr w:type="gramStart"/>
      <w:r w:rsidRPr="00F85DBC">
        <w:rPr>
          <w:rStyle w:val="StyleUnderline"/>
        </w:rPr>
        <w:t>this regions</w:t>
      </w:r>
      <w:proofErr w:type="gramEnd"/>
      <w:r w:rsidRPr="00F85DBC">
        <w:rPr>
          <w:rStyle w:val="StyleUnderline"/>
        </w:rPr>
        <w:t xml:space="preserve"> so they will be communicating with themselves but will be products in different regions.</w:t>
      </w:r>
    </w:p>
    <w:p w14:paraId="0721C949" w14:textId="77777777" w:rsidR="00C65195" w:rsidRDefault="00C65195" w:rsidP="00C65195">
      <w:r w:rsidRPr="00F85DBC">
        <w:rPr>
          <w:sz w:val="12"/>
        </w:rPr>
        <w:t>[Moderator Transitions]</w:t>
      </w:r>
    </w:p>
    <w:p w14:paraId="3633B596" w14:textId="77777777" w:rsidR="00C65195" w:rsidRDefault="00C65195" w:rsidP="00C65195">
      <w:pPr>
        <w:pStyle w:val="Heading4"/>
        <w:rPr>
          <w:u w:val="single"/>
        </w:rPr>
      </w:pPr>
      <w:r>
        <w:t xml:space="preserve">Independently, </w:t>
      </w:r>
      <w:r w:rsidRPr="00674482">
        <w:t xml:space="preserve">human/AI </w:t>
      </w:r>
      <w:r w:rsidRPr="00674482">
        <w:rPr>
          <w:u w:val="single"/>
        </w:rPr>
        <w:t>teaming</w:t>
      </w:r>
      <w:r>
        <w:t xml:space="preserve"> solves </w:t>
      </w:r>
      <w:r w:rsidRPr="00363356">
        <w:rPr>
          <w:u w:val="single"/>
        </w:rPr>
        <w:t>nuclear accidents</w:t>
      </w:r>
      <w:r>
        <w:t xml:space="preserve"> and improves </w:t>
      </w:r>
      <w:r w:rsidRPr="00363356">
        <w:rPr>
          <w:u w:val="single"/>
        </w:rPr>
        <w:t>arms control</w:t>
      </w:r>
      <w:r>
        <w:t xml:space="preserve"> probabilities </w:t>
      </w:r>
    </w:p>
    <w:p w14:paraId="78C9FA94" w14:textId="77777777" w:rsidR="00C65195" w:rsidRDefault="00C65195" w:rsidP="00C65195">
      <w:r w:rsidRPr="005D41E0">
        <w:rPr>
          <w:rStyle w:val="Style13ptBold"/>
        </w:rPr>
        <w:t>Cox and Williams 21</w:t>
      </w:r>
      <w:r>
        <w:t xml:space="preserve"> [</w:t>
      </w:r>
      <w:r w:rsidRPr="006C002E">
        <w:rPr>
          <w:u w:val="single"/>
        </w:rPr>
        <w:t>Jessica Cox</w:t>
      </w:r>
      <w:r>
        <w:t xml:space="preserve">---Juris Doctorate degree from Georgetown University Law Center, Director of Nuclear Policy at NATO. Previously, she served as Director for Arms Control in the US National Security Council &amp; </w:t>
      </w:r>
      <w:r w:rsidRPr="006C002E">
        <w:rPr>
          <w:u w:val="single"/>
        </w:rPr>
        <w:t>Heather Williams</w:t>
      </w:r>
      <w:r>
        <w:t xml:space="preserve">---Stanton Nuclear Security Fellow at Massachusetts Institute of Technology (MIT), Spring 2021, </w:t>
      </w:r>
      <w:r>
        <w:rPr>
          <w:i/>
          <w:iCs/>
        </w:rPr>
        <w:t>The Washington Quarterly</w:t>
      </w:r>
      <w:r>
        <w:t xml:space="preserve">, ““The Unavoidable Technology: How Artificial Intelligence Can Strengthen Nuclear Stability”, </w:t>
      </w:r>
      <w:r w:rsidRPr="006C002E">
        <w:rPr>
          <w:i/>
          <w:iCs/>
        </w:rPr>
        <w:t>44:1, 69-85</w:t>
      </w:r>
      <w:r>
        <w:t xml:space="preserve">, </w:t>
      </w:r>
      <w:r>
        <w:rPr>
          <w:i/>
          <w:iCs/>
        </w:rPr>
        <w:t>Taylor and Francis</w:t>
      </w:r>
      <w:r>
        <w:t>, https://doi.org/10.1080/0163660X.2021.1893019]</w:t>
      </w:r>
    </w:p>
    <w:p w14:paraId="779EFDB8" w14:textId="77777777" w:rsidR="00C65195" w:rsidRPr="005E7531" w:rsidRDefault="00C65195" w:rsidP="00C65195">
      <w:pPr>
        <w:rPr>
          <w:sz w:val="10"/>
        </w:rPr>
      </w:pPr>
      <w:r w:rsidRPr="005E7531">
        <w:rPr>
          <w:sz w:val="10"/>
        </w:rPr>
        <w:t xml:space="preserve">Nuclear Deterrence—A Role for AI in Strategic Stability </w:t>
      </w:r>
    </w:p>
    <w:p w14:paraId="297862B9" w14:textId="77777777" w:rsidR="00C65195" w:rsidRPr="005E7531" w:rsidRDefault="00C65195" w:rsidP="00C65195">
      <w:pPr>
        <w:rPr>
          <w:sz w:val="10"/>
        </w:rPr>
      </w:pPr>
      <w:r w:rsidRPr="005E7531">
        <w:rPr>
          <w:sz w:val="10"/>
        </w:rPr>
        <w:t xml:space="preserve">Traditionally, nuclear deterrence relies on a country having credible nuclear capabilities plus the political will or resolve to use </w:t>
      </w:r>
      <w:proofErr w:type="gramStart"/>
      <w:r w:rsidRPr="005E7531">
        <w:rPr>
          <w:sz w:val="10"/>
        </w:rPr>
        <w:t>them</w:t>
      </w:r>
      <w:proofErr w:type="gramEnd"/>
      <w:r w:rsidRPr="005E7531">
        <w:rPr>
          <w:sz w:val="10"/>
        </w:rPr>
        <w:t xml:space="preserve"> if necessary (and only if necessary), therefore persuading an adversary to not attack. </w:t>
      </w:r>
      <w:r w:rsidRPr="00DC431E">
        <w:rPr>
          <w:rStyle w:val="StyleUnderline"/>
        </w:rPr>
        <w:t>Integrating AI into</w:t>
      </w:r>
      <w:r w:rsidRPr="005E7531">
        <w:rPr>
          <w:sz w:val="10"/>
        </w:rPr>
        <w:t xml:space="preserve"> </w:t>
      </w:r>
      <w:r w:rsidRPr="00DC431E">
        <w:rPr>
          <w:rStyle w:val="StyleUnderline"/>
        </w:rPr>
        <w:t>nuclear systems can enhance</w:t>
      </w:r>
      <w:r w:rsidRPr="005E7531">
        <w:rPr>
          <w:sz w:val="10"/>
        </w:rPr>
        <w:t xml:space="preserve"> </w:t>
      </w:r>
      <w:r w:rsidRPr="00DC431E">
        <w:rPr>
          <w:rStyle w:val="StyleUnderline"/>
        </w:rPr>
        <w:t>nuclear decision-making</w:t>
      </w:r>
      <w:r w:rsidRPr="005E7531">
        <w:rPr>
          <w:sz w:val="10"/>
        </w:rPr>
        <w:t>, improving perceptions of both capability and resolve.</w:t>
      </w:r>
    </w:p>
    <w:p w14:paraId="0A7015D2" w14:textId="77777777" w:rsidR="00C65195" w:rsidRPr="005E7531" w:rsidRDefault="00C65195" w:rsidP="00C65195">
      <w:pPr>
        <w:rPr>
          <w:sz w:val="10"/>
        </w:rPr>
      </w:pPr>
      <w:r w:rsidRPr="00DC431E">
        <w:rPr>
          <w:rStyle w:val="Emphasis"/>
        </w:rPr>
        <w:t>Early Warning</w:t>
      </w:r>
      <w:r w:rsidRPr="005E7531">
        <w:rPr>
          <w:sz w:val="10"/>
        </w:rPr>
        <w:t xml:space="preserve"> and Detection: Avoiding Unnecessary Use and Escalation</w:t>
      </w:r>
    </w:p>
    <w:p w14:paraId="0901DF20" w14:textId="77777777" w:rsidR="00C65195" w:rsidRPr="005E7531" w:rsidRDefault="00C65195" w:rsidP="00C65195">
      <w:pPr>
        <w:rPr>
          <w:sz w:val="10"/>
        </w:rPr>
      </w:pPr>
      <w:r w:rsidRPr="005E7531">
        <w:rPr>
          <w:sz w:val="10"/>
        </w:rPr>
        <w:t xml:space="preserve">Most significantly, </w:t>
      </w:r>
      <w:r w:rsidRPr="00DC431E">
        <w:rPr>
          <w:rStyle w:val="StyleUnderline"/>
        </w:rPr>
        <w:t>integrating AI into</w:t>
      </w:r>
      <w:r w:rsidRPr="005E7531">
        <w:rPr>
          <w:sz w:val="10"/>
        </w:rPr>
        <w:t xml:space="preserve"> intelligence, surveillance, and reconnaissance (</w:t>
      </w:r>
      <w:r w:rsidRPr="00DC431E">
        <w:rPr>
          <w:rStyle w:val="StyleUnderline"/>
        </w:rPr>
        <w:t>ISR</w:t>
      </w:r>
      <w:r w:rsidRPr="005E7531">
        <w:rPr>
          <w:sz w:val="10"/>
        </w:rPr>
        <w:t xml:space="preserve">) systems and using AI as part of the analytical tool kit for early warning and detection </w:t>
      </w:r>
      <w:r w:rsidRPr="00DC431E">
        <w:rPr>
          <w:rStyle w:val="StyleUnderline"/>
        </w:rPr>
        <w:t xml:space="preserve">could </w:t>
      </w:r>
      <w:r w:rsidRPr="005E7531">
        <w:rPr>
          <w:sz w:val="10"/>
        </w:rPr>
        <w:t xml:space="preserve">improve target identification, </w:t>
      </w:r>
      <w:r w:rsidRPr="00DC431E">
        <w:rPr>
          <w:rStyle w:val="Emphasis"/>
        </w:rPr>
        <w:t xml:space="preserve">prevent false </w:t>
      </w:r>
      <w:proofErr w:type="gramStart"/>
      <w:r w:rsidRPr="00DC431E">
        <w:rPr>
          <w:rStyle w:val="Emphasis"/>
        </w:rPr>
        <w:t>positives</w:t>
      </w:r>
      <w:proofErr w:type="gramEnd"/>
      <w:r w:rsidRPr="005E7531">
        <w:rPr>
          <w:sz w:val="10"/>
        </w:rPr>
        <w:t xml:space="preserve"> or close calls, </w:t>
      </w:r>
      <w:r w:rsidRPr="00DC431E">
        <w:rPr>
          <w:rStyle w:val="StyleUnderline"/>
        </w:rPr>
        <w:t>and increase</w:t>
      </w:r>
      <w:r w:rsidRPr="005E7531">
        <w:rPr>
          <w:sz w:val="10"/>
        </w:rPr>
        <w:t xml:space="preserve"> </w:t>
      </w:r>
      <w:r w:rsidRPr="00DC431E">
        <w:rPr>
          <w:rStyle w:val="StyleUnderline"/>
        </w:rPr>
        <w:t>understanding</w:t>
      </w:r>
      <w:r w:rsidRPr="005E7531">
        <w:rPr>
          <w:sz w:val="10"/>
        </w:rPr>
        <w:t xml:space="preserve"> of adversary actions. AI can be used to increase a nation’s ability to understand the nature of its environment as well as speed of analysis and development of courses of action in a conflict, thus improving its overall capabilities in the nuclear space and reducing the risk of unintended escalation </w:t>
      </w:r>
      <w:proofErr w:type="gramStart"/>
      <w:r w:rsidRPr="005E7531">
        <w:rPr>
          <w:sz w:val="10"/>
        </w:rPr>
        <w:t>in the midst of</w:t>
      </w:r>
      <w:proofErr w:type="gramEnd"/>
      <w:r w:rsidRPr="005E7531">
        <w:rPr>
          <w:sz w:val="10"/>
        </w:rPr>
        <w:t xml:space="preserve"> a crisis with a nuclear dimension.</w:t>
      </w:r>
    </w:p>
    <w:p w14:paraId="27D98D31" w14:textId="77777777" w:rsidR="00C65195" w:rsidRPr="005E7531" w:rsidRDefault="00C65195" w:rsidP="00C65195">
      <w:pPr>
        <w:rPr>
          <w:sz w:val="10"/>
        </w:rPr>
      </w:pPr>
      <w:r w:rsidRPr="005E7531">
        <w:rPr>
          <w:sz w:val="10"/>
        </w:rPr>
        <w:t xml:space="preserve">In a nuclear exchange, </w:t>
      </w:r>
      <w:r w:rsidRPr="00DC431E">
        <w:rPr>
          <w:rStyle w:val="StyleUnderline"/>
        </w:rPr>
        <w:t xml:space="preserve">national leadership may have </w:t>
      </w:r>
      <w:r w:rsidRPr="00DC431E">
        <w:rPr>
          <w:rStyle w:val="Emphasis"/>
        </w:rPr>
        <w:t>just minutes</w:t>
      </w:r>
      <w:r w:rsidRPr="00DC431E">
        <w:rPr>
          <w:rStyle w:val="StyleUnderline"/>
        </w:rPr>
        <w:t xml:space="preserve"> to assess a situation</w:t>
      </w:r>
      <w:r w:rsidRPr="005E7531">
        <w:rPr>
          <w:sz w:val="10"/>
        </w:rPr>
        <w:t xml:space="preserve"> and determine whether to launch its own nuclear response. </w:t>
      </w:r>
      <w:r w:rsidRPr="00DC431E">
        <w:rPr>
          <w:rStyle w:val="StyleUnderline"/>
        </w:rPr>
        <w:t>Nuclear weapons states such as the United States have sought to increase</w:t>
      </w:r>
      <w:r w:rsidRPr="005E7531">
        <w:rPr>
          <w:sz w:val="10"/>
        </w:rPr>
        <w:t xml:space="preserve"> this </w:t>
      </w:r>
      <w:r w:rsidRPr="00DC431E">
        <w:rPr>
          <w:rStyle w:val="StyleUnderline"/>
        </w:rPr>
        <w:t>decision-making time to reduce</w:t>
      </w:r>
      <w:r w:rsidRPr="005E7531">
        <w:rPr>
          <w:sz w:val="10"/>
        </w:rPr>
        <w:t xml:space="preserve"> the </w:t>
      </w:r>
      <w:r w:rsidRPr="00DC431E">
        <w:rPr>
          <w:rStyle w:val="StyleUnderline"/>
        </w:rPr>
        <w:t>potential for misunderstanding</w:t>
      </w:r>
      <w:r w:rsidRPr="005E7531">
        <w:rPr>
          <w:sz w:val="10"/>
        </w:rPr>
        <w:t xml:space="preserve"> or miscalculation in a crisis, given the immense consequences of using nuclear weapons.21 </w:t>
      </w:r>
      <w:r w:rsidRPr="00DC431E">
        <w:rPr>
          <w:rStyle w:val="StyleUnderline"/>
        </w:rPr>
        <w:t>Incorporating AI</w:t>
      </w:r>
      <w:r w:rsidRPr="005E7531">
        <w:rPr>
          <w:sz w:val="10"/>
        </w:rPr>
        <w:t xml:space="preserve"> into early warning and decision-making analysis </w:t>
      </w:r>
      <w:r w:rsidRPr="00DC431E">
        <w:rPr>
          <w:rStyle w:val="StyleUnderline"/>
        </w:rPr>
        <w:t>may improve</w:t>
      </w:r>
      <w:r w:rsidRPr="005E7531">
        <w:rPr>
          <w:sz w:val="10"/>
        </w:rPr>
        <w:t xml:space="preserve"> both the </w:t>
      </w:r>
      <w:r w:rsidRPr="00DC431E">
        <w:rPr>
          <w:rStyle w:val="Emphasis"/>
        </w:rPr>
        <w:t>speed and quality of information processing</w:t>
      </w:r>
      <w:r w:rsidRPr="005E7531">
        <w:rPr>
          <w:sz w:val="10"/>
        </w:rPr>
        <w:t xml:space="preserve"> as well as eliminate potential biases from military leadership, which will be </w:t>
      </w:r>
      <w:r w:rsidRPr="00DC431E">
        <w:rPr>
          <w:rStyle w:val="Emphasis"/>
        </w:rPr>
        <w:t>crucial</w:t>
      </w:r>
      <w:r w:rsidRPr="005E7531">
        <w:rPr>
          <w:sz w:val="10"/>
        </w:rPr>
        <w:t xml:space="preserve"> in a crisis </w:t>
      </w:r>
      <w:r w:rsidRPr="00DC431E">
        <w:rPr>
          <w:rStyle w:val="StyleUnderline"/>
        </w:rPr>
        <w:t>to allow time for de-escalation and tension reduction</w:t>
      </w:r>
      <w:r w:rsidRPr="005E7531">
        <w:rPr>
          <w:sz w:val="10"/>
        </w:rPr>
        <w:t xml:space="preserve"> between sides.</w:t>
      </w:r>
    </w:p>
    <w:p w14:paraId="600A5DFA" w14:textId="77777777" w:rsidR="00C65195" w:rsidRPr="005E7531" w:rsidRDefault="00C65195" w:rsidP="00C65195">
      <w:pPr>
        <w:rPr>
          <w:sz w:val="10"/>
        </w:rPr>
      </w:pPr>
      <w:r w:rsidRPr="00DC431E">
        <w:rPr>
          <w:rStyle w:val="StyleUnderline"/>
        </w:rPr>
        <w:t>AI can</w:t>
      </w:r>
      <w:r w:rsidRPr="005E7531">
        <w:rPr>
          <w:sz w:val="10"/>
        </w:rPr>
        <w:t xml:space="preserve"> similarly enhance the ability to </w:t>
      </w:r>
      <w:r w:rsidRPr="00DC431E">
        <w:rPr>
          <w:rStyle w:val="StyleUnderline"/>
        </w:rPr>
        <w:t xml:space="preserve">discriminate between </w:t>
      </w:r>
      <w:r w:rsidRPr="00DC431E">
        <w:rPr>
          <w:rStyle w:val="Emphasis"/>
        </w:rPr>
        <w:t>real and false information</w:t>
      </w:r>
      <w:r w:rsidRPr="005E7531">
        <w:rPr>
          <w:sz w:val="10"/>
        </w:rPr>
        <w:t>, which is critical to preventing miscalculation or mistake in a crisis. A number of “close calls” have occurred throughout the years, in which nuclear weapons use was only avoided through human intervention based on uncertain information.22 In 1983, NATO undertook Command Post Exercise Able Archer to “practice command and staff procedures, with particular emphasis on the transition from conventional to non-conventional operations, including the use of nuclear weapons.” 23 At the time, Soviet paranoia about a US nuclear first strike, with preparations under cover of a war game, was at an all-time high. When NATO began its Able Archer exercise, Soviet officials thought the exercise was real and put mobile intercontinental ballistic missiles (ICBMs) on a three-minute alert.24 The same year, the Soviet early warning computer system signaled five incoming US Minuteman ICBMs. The watch officer on duty, Soviet Lt. Col. Stanislav Petrov, did not report the incident, concluding that it must be a false alarm. If he had reported that US nuclear missiles were inbound, the Soviets would have followed their nuclear doctrine and retaliated with no time to double-check or negotiate with the United States.25 Petrov ultimately made the right call—as the Soviet early warning system had mistaken sun shining off clouds for incoming missiles.</w:t>
      </w:r>
    </w:p>
    <w:p w14:paraId="08C41D1C" w14:textId="77777777" w:rsidR="00C65195" w:rsidRPr="005E7531" w:rsidRDefault="00C65195" w:rsidP="00C65195">
      <w:pPr>
        <w:rPr>
          <w:sz w:val="10"/>
        </w:rPr>
      </w:pPr>
      <w:r w:rsidRPr="005E7531">
        <w:rPr>
          <w:sz w:val="10"/>
        </w:rPr>
        <w:t xml:space="preserve">Even after the end of the Cold War, in 1995, a Norwegian civilian research rocket launch was detected by the radar crews from the Russian Missile Attack Warning System (MAWS) and mistaken for a US Trident II </w:t>
      </w:r>
      <w:proofErr w:type="spellStart"/>
      <w:r w:rsidRPr="005E7531">
        <w:rPr>
          <w:sz w:val="10"/>
        </w:rPr>
        <w:t>submarinelaunched</w:t>
      </w:r>
      <w:proofErr w:type="spellEnd"/>
      <w:r w:rsidRPr="005E7531">
        <w:rPr>
          <w:sz w:val="10"/>
        </w:rPr>
        <w:t xml:space="preserve"> ballistic missile. Command and control procedures were enacted, including notification of President Boris Yeltsin and activation of the Russian “</w:t>
      </w:r>
      <w:proofErr w:type="spellStart"/>
      <w:r w:rsidRPr="005E7531">
        <w:rPr>
          <w:sz w:val="10"/>
        </w:rPr>
        <w:t>cheget</w:t>
      </w:r>
      <w:proofErr w:type="spellEnd"/>
      <w:r w:rsidRPr="005E7531">
        <w:rPr>
          <w:sz w:val="10"/>
        </w:rPr>
        <w:t>” system—essentially its nuclear football. Russian authorities eventually determined that this was not a nuclear-armed ballistic missile launch after reviewing satellite and other intelligence information.26</w:t>
      </w:r>
    </w:p>
    <w:p w14:paraId="669D741E" w14:textId="77777777" w:rsidR="00C65195" w:rsidRPr="00DC431E" w:rsidRDefault="00C65195" w:rsidP="00C65195">
      <w:pPr>
        <w:rPr>
          <w:rStyle w:val="Emphasis"/>
        </w:rPr>
      </w:pPr>
      <w:r w:rsidRPr="005E7531">
        <w:rPr>
          <w:sz w:val="10"/>
        </w:rPr>
        <w:t xml:space="preserve">While these and other incidents were ultimately resolved successfully through the intervention of military experts and political leaders,27 they illustrate the dangers of imperfect systems that rely on human analysts with potentially inaccurate or inadequate information. As defense researcher Jaganath Sankaran argues, “future applications of </w:t>
      </w:r>
      <w:r w:rsidRPr="00DC431E">
        <w:rPr>
          <w:rStyle w:val="StyleUnderline"/>
        </w:rPr>
        <w:t>AI</w:t>
      </w:r>
      <w:r w:rsidRPr="005E7531">
        <w:rPr>
          <w:sz w:val="10"/>
        </w:rPr>
        <w:t xml:space="preserve"> to nuclear command and control should aspire to create an algorithm that </w:t>
      </w:r>
      <w:r w:rsidRPr="00DC431E">
        <w:rPr>
          <w:rStyle w:val="StyleUnderline"/>
        </w:rPr>
        <w:t>could argue in the face of overwhelming fear</w:t>
      </w:r>
      <w:r w:rsidRPr="005E7531">
        <w:rPr>
          <w:sz w:val="10"/>
        </w:rPr>
        <w:t xml:space="preserve"> of an impending attack </w:t>
      </w:r>
      <w:r w:rsidRPr="00DC431E">
        <w:rPr>
          <w:rStyle w:val="Emphasis"/>
        </w:rPr>
        <w:t>that a nuclear launch isn’t happening.”</w:t>
      </w:r>
    </w:p>
    <w:p w14:paraId="417C7E89" w14:textId="77777777" w:rsidR="00C65195" w:rsidRPr="005E7531" w:rsidRDefault="00C65195" w:rsidP="00C65195">
      <w:pPr>
        <w:rPr>
          <w:sz w:val="10"/>
        </w:rPr>
      </w:pPr>
      <w:r w:rsidRPr="005E7531">
        <w:rPr>
          <w:sz w:val="10"/>
        </w:rPr>
        <w:t xml:space="preserve">28 </w:t>
      </w:r>
      <w:r w:rsidRPr="00DC431E">
        <w:rPr>
          <w:rStyle w:val="StyleUnderline"/>
        </w:rPr>
        <w:t>Such</w:t>
      </w:r>
      <w:r w:rsidRPr="005E7531">
        <w:rPr>
          <w:sz w:val="10"/>
        </w:rPr>
        <w:t xml:space="preserve"> an approach </w:t>
      </w:r>
      <w:r w:rsidRPr="00DC431E">
        <w:rPr>
          <w:rStyle w:val="StyleUnderline"/>
        </w:rPr>
        <w:t>could</w:t>
      </w:r>
      <w:r w:rsidRPr="005E7531">
        <w:rPr>
          <w:sz w:val="10"/>
        </w:rPr>
        <w:t xml:space="preserve"> both </w:t>
      </w:r>
      <w:r w:rsidRPr="00DC431E">
        <w:rPr>
          <w:rStyle w:val="StyleUnderline"/>
        </w:rPr>
        <w:t>reduce the fog of war and reassure decision-makers</w:t>
      </w:r>
      <w:r w:rsidRPr="005E7531">
        <w:rPr>
          <w:sz w:val="10"/>
        </w:rPr>
        <w:t xml:space="preserve"> that their course of action is correct in the face of uncertain information, either using nuclear weapons or refraining from it.</w:t>
      </w:r>
    </w:p>
    <w:p w14:paraId="600F2D3A" w14:textId="77777777" w:rsidR="00C65195" w:rsidRPr="005E7531" w:rsidRDefault="00C65195" w:rsidP="00C65195">
      <w:pPr>
        <w:rPr>
          <w:sz w:val="10"/>
        </w:rPr>
      </w:pPr>
      <w:r w:rsidRPr="005E7531">
        <w:rPr>
          <w:sz w:val="10"/>
        </w:rPr>
        <w:t xml:space="preserve">Although most nuclear-armed nations now use multiple systems to reduce the chances of a false positive warning signal, advancements in </w:t>
      </w:r>
      <w:r w:rsidRPr="00DC431E">
        <w:rPr>
          <w:rStyle w:val="StyleUnderline"/>
        </w:rPr>
        <w:t>AI</w:t>
      </w:r>
      <w:r w:rsidRPr="005E7531">
        <w:rPr>
          <w:sz w:val="10"/>
        </w:rPr>
        <w:t xml:space="preserve"> </w:t>
      </w:r>
      <w:r w:rsidRPr="00DC431E">
        <w:rPr>
          <w:rStyle w:val="StyleUnderline"/>
        </w:rPr>
        <w:t>could</w:t>
      </w:r>
      <w:r w:rsidRPr="005E7531">
        <w:rPr>
          <w:sz w:val="10"/>
        </w:rPr>
        <w:t xml:space="preserve"> significantly </w:t>
      </w:r>
      <w:r w:rsidRPr="00DC431E">
        <w:rPr>
          <w:rStyle w:val="Emphasis"/>
        </w:rPr>
        <w:t>improve confidence</w:t>
      </w:r>
      <w:r w:rsidRPr="005E7531">
        <w:rPr>
          <w:sz w:val="10"/>
        </w:rPr>
        <w:t xml:space="preserve"> in and functionality of these systems </w:t>
      </w:r>
      <w:r w:rsidRPr="00DC431E">
        <w:rPr>
          <w:rStyle w:val="Emphasis"/>
        </w:rPr>
        <w:t>when integrated with human decision-making</w:t>
      </w:r>
      <w:r w:rsidRPr="005E7531">
        <w:rPr>
          <w:sz w:val="10"/>
        </w:rPr>
        <w:t xml:space="preserve">. AI tools could play a significant role in helping to identify patterns of life and reduce potential operator biases in conducting analysis. For instance, in order to be able to quickly discriminate between a country’s launch of a sounding/research rocket as opposed to an ICBM, which have very similar radar signatures, big data analytical tools could be used to collate and process massive amounts of electronic data—including signals, imagery, and </w:t>
      </w:r>
      <w:proofErr w:type="gramStart"/>
      <w:r w:rsidRPr="005E7531">
        <w:rPr>
          <w:sz w:val="10"/>
        </w:rPr>
        <w:t>open source</w:t>
      </w:r>
      <w:proofErr w:type="gramEnd"/>
      <w:r w:rsidRPr="005E7531">
        <w:rPr>
          <w:sz w:val="10"/>
        </w:rPr>
        <w:t xml:space="preserve"> collection—over time to identify patterns of behavior unique to each type of launch.</w:t>
      </w:r>
    </w:p>
    <w:p w14:paraId="4146F3A5" w14:textId="77777777" w:rsidR="00C65195" w:rsidRPr="005E7531" w:rsidRDefault="00C65195" w:rsidP="00C65195">
      <w:pPr>
        <w:rPr>
          <w:sz w:val="10"/>
        </w:rPr>
      </w:pPr>
      <w:r w:rsidRPr="005E7531">
        <w:rPr>
          <w:sz w:val="10"/>
        </w:rPr>
        <w:t xml:space="preserve">Then, if there is an ambiguous or unexpected launch, these systems would be able to quickly determine </w:t>
      </w:r>
      <w:proofErr w:type="gramStart"/>
      <w:r w:rsidRPr="005E7531">
        <w:rPr>
          <w:sz w:val="10"/>
        </w:rPr>
        <w:t>whether or not</w:t>
      </w:r>
      <w:proofErr w:type="gramEnd"/>
      <w:r w:rsidRPr="005E7531">
        <w:rPr>
          <w:sz w:val="10"/>
        </w:rPr>
        <w:t xml:space="preserve"> the current circumstances more closely resemble one type of launch over the other—actually preventing future close calls or misinterpretations of data, as occurred in Able Archer in 1983. A human analyst would likely still need to make a final determination, but </w:t>
      </w:r>
      <w:proofErr w:type="gramStart"/>
      <w:r w:rsidRPr="005E7531">
        <w:rPr>
          <w:sz w:val="10"/>
        </w:rPr>
        <w:t>through the use of</w:t>
      </w:r>
      <w:proofErr w:type="gramEnd"/>
      <w:r w:rsidRPr="005E7531">
        <w:rPr>
          <w:sz w:val="10"/>
        </w:rPr>
        <w:t xml:space="preserve"> AI and data analytics, they would have a more accurate, timely, and complete picture on which to base any decisions</w:t>
      </w:r>
    </w:p>
    <w:p w14:paraId="59FDD828" w14:textId="77777777" w:rsidR="00C65195" w:rsidRPr="005E7531" w:rsidRDefault="00C65195" w:rsidP="00C65195">
      <w:pPr>
        <w:rPr>
          <w:sz w:val="10"/>
        </w:rPr>
      </w:pPr>
      <w:r w:rsidRPr="005E7531">
        <w:rPr>
          <w:sz w:val="10"/>
        </w:rPr>
        <w:t xml:space="preserve">Similarly, </w:t>
      </w:r>
      <w:r w:rsidRPr="00DC431E">
        <w:rPr>
          <w:rStyle w:val="StyleUnderline"/>
        </w:rPr>
        <w:t>these</w:t>
      </w:r>
      <w:r w:rsidRPr="005E7531">
        <w:rPr>
          <w:sz w:val="10"/>
        </w:rPr>
        <w:t xml:space="preserve"> same types of </w:t>
      </w:r>
      <w:r w:rsidRPr="00DC431E">
        <w:rPr>
          <w:rStyle w:val="StyleUnderline"/>
        </w:rPr>
        <w:t>tools might</w:t>
      </w:r>
      <w:r w:rsidRPr="005E7531">
        <w:rPr>
          <w:sz w:val="10"/>
        </w:rPr>
        <w:t xml:space="preserve"> eventually </w:t>
      </w:r>
      <w:r w:rsidRPr="00DC431E">
        <w:rPr>
          <w:rStyle w:val="StyleUnderline"/>
        </w:rPr>
        <w:t>be able to discern and discriminate between nuclear and conventional weapons</w:t>
      </w:r>
      <w:r w:rsidRPr="005E7531">
        <w:rPr>
          <w:sz w:val="10"/>
        </w:rPr>
        <w:t xml:space="preserve"> systems in an incoming attack—</w:t>
      </w:r>
      <w:r w:rsidRPr="00DC431E">
        <w:rPr>
          <w:rStyle w:val="Emphasis"/>
        </w:rPr>
        <w:t>preventing the risk of unintended escalation</w:t>
      </w:r>
      <w:r w:rsidRPr="005E7531">
        <w:rPr>
          <w:sz w:val="10"/>
        </w:rPr>
        <w:t xml:space="preserve"> in a conflict between nuclear armed adversaries. More countries are developing dual-capable missile systems—that is, missiles that can carry either conventional or nuclear warheads on the same missile airframe—which a country on the receiving end would not be able to distinguish between until it detonates on the ground. AI may be able to quickly assess such technical information as telemetry and flight trajectory to determine whether the payload is nuclear or conventional. Alternately, “pattern of life” analysis—that is, regular monitoring of activities and behaviors through intelligence so that anomalies can be quickly and easily identified—may reveal signs in advance of a launch that would signal the type of warhead on the missile system, enabling military officials to calibrate responses in a crisis. Either way, big data analytical systems could cull through large quantities of ISR, open source, and other sensor data to mitigate problems with single data sources or sensor malfunction—and do so within the timelines necessary in a wartime environment, where there will be imprecise information, short timelines, and chaos in the information space. </w:t>
      </w:r>
      <w:r w:rsidRPr="00DC431E">
        <w:rPr>
          <w:rStyle w:val="StyleUnderline"/>
        </w:rPr>
        <w:t>AI</w:t>
      </w:r>
      <w:r w:rsidRPr="005E7531">
        <w:rPr>
          <w:sz w:val="10"/>
        </w:rPr>
        <w:t xml:space="preserve">-enabled </w:t>
      </w:r>
      <w:r w:rsidRPr="00DC431E">
        <w:rPr>
          <w:rStyle w:val="StyleUnderline"/>
        </w:rPr>
        <w:t>systems might</w:t>
      </w:r>
      <w:r w:rsidRPr="005E7531">
        <w:rPr>
          <w:sz w:val="10"/>
        </w:rPr>
        <w:t xml:space="preserve"> also be critical to </w:t>
      </w:r>
      <w:r w:rsidRPr="00DC431E">
        <w:rPr>
          <w:rStyle w:val="StyleUnderline"/>
        </w:rPr>
        <w:t xml:space="preserve">fuse various forms of data that are </w:t>
      </w:r>
      <w:r w:rsidRPr="00DC431E">
        <w:rPr>
          <w:rStyle w:val="Emphasis"/>
        </w:rPr>
        <w:t>individually ambiguous</w:t>
      </w:r>
      <w:r w:rsidRPr="005E7531">
        <w:rPr>
          <w:sz w:val="10"/>
        </w:rPr>
        <w:t xml:space="preserve">, </w:t>
      </w:r>
      <w:r w:rsidRPr="00DC431E">
        <w:rPr>
          <w:rStyle w:val="StyleUnderline"/>
        </w:rPr>
        <w:t>but, when</w:t>
      </w:r>
      <w:r w:rsidRPr="005E7531">
        <w:rPr>
          <w:sz w:val="10"/>
        </w:rPr>
        <w:t xml:space="preserve">, </w:t>
      </w:r>
      <w:r w:rsidRPr="00DC431E">
        <w:rPr>
          <w:rStyle w:val="Emphasis"/>
        </w:rPr>
        <w:t>synthesized quickly enough</w:t>
      </w:r>
      <w:r w:rsidRPr="005E7531">
        <w:rPr>
          <w:sz w:val="10"/>
        </w:rPr>
        <w:t xml:space="preserve"> </w:t>
      </w:r>
      <w:r w:rsidRPr="00DC431E">
        <w:rPr>
          <w:rStyle w:val="StyleUnderline"/>
        </w:rPr>
        <w:t>collectively indicate that a missile has</w:t>
      </w:r>
      <w:r w:rsidRPr="005E7531">
        <w:rPr>
          <w:sz w:val="10"/>
        </w:rPr>
        <w:t xml:space="preserve"> in fact </w:t>
      </w:r>
      <w:r w:rsidRPr="00DC431E">
        <w:rPr>
          <w:rStyle w:val="StyleUnderline"/>
        </w:rPr>
        <w:t>been launched</w:t>
      </w:r>
      <w:r w:rsidRPr="005E7531">
        <w:rPr>
          <w:sz w:val="10"/>
        </w:rPr>
        <w:t xml:space="preserve">. Jason Matheny, a member of the National Security Commission on AI, notes that this is particularly important for “different scenarios where you may not have a definitive warning from a single sensor. And particularly as missile designs are meant to evade certain classes of missile warning systems, we’re going to have to use some form of sensor fusion that’s AI enabled </w:t>
      </w:r>
      <w:proofErr w:type="gramStart"/>
      <w:r w:rsidRPr="005E7531">
        <w:rPr>
          <w:sz w:val="10"/>
        </w:rPr>
        <w:t>in order to</w:t>
      </w:r>
      <w:proofErr w:type="gramEnd"/>
      <w:r w:rsidRPr="005E7531">
        <w:rPr>
          <w:sz w:val="10"/>
        </w:rPr>
        <w:t xml:space="preserve"> alert the human operator that a missile has likely been launched.”</w:t>
      </w:r>
    </w:p>
    <w:p w14:paraId="7A5A60DA" w14:textId="77777777" w:rsidR="00C65195" w:rsidRPr="005E7531" w:rsidRDefault="00C65195" w:rsidP="00C65195">
      <w:pPr>
        <w:rPr>
          <w:sz w:val="10"/>
        </w:rPr>
      </w:pPr>
      <w:r w:rsidRPr="005E7531">
        <w:rPr>
          <w:sz w:val="10"/>
        </w:rPr>
        <w:t>29</w:t>
      </w:r>
    </w:p>
    <w:p w14:paraId="784281BB" w14:textId="77777777" w:rsidR="00C65195" w:rsidRPr="00DC431E" w:rsidRDefault="00C65195" w:rsidP="00C65195">
      <w:pPr>
        <w:rPr>
          <w:rStyle w:val="Emphasis"/>
        </w:rPr>
      </w:pPr>
      <w:r w:rsidRPr="005E7531">
        <w:rPr>
          <w:sz w:val="10"/>
        </w:rPr>
        <w:t xml:space="preserve">Incorporating AI into early warning systems may be particularly stabilizing for countries that do not have the advanced satellites, sensors, and forward-deployed radar systems that the United States and Russia have developed over the years to ensure any missile launch is detected and assessed for threat potential within minutes. For instance, </w:t>
      </w:r>
      <w:r w:rsidRPr="00DC431E">
        <w:rPr>
          <w:rStyle w:val="StyleUnderline"/>
        </w:rPr>
        <w:t>incorporating AI into early warning</w:t>
      </w:r>
      <w:r w:rsidRPr="005E7531">
        <w:rPr>
          <w:sz w:val="10"/>
        </w:rPr>
        <w:t xml:space="preserve"> and detection systems </w:t>
      </w:r>
      <w:r w:rsidRPr="00DC431E">
        <w:rPr>
          <w:rStyle w:val="StyleUnderline"/>
        </w:rPr>
        <w:t>may provide China with more transparency and confidence into America’s and its allies’ activities</w:t>
      </w:r>
      <w:r w:rsidRPr="005E7531">
        <w:rPr>
          <w:sz w:val="10"/>
        </w:rPr>
        <w:t xml:space="preserve"> in the Asia-Pacific, </w:t>
      </w:r>
      <w:r w:rsidRPr="00DC431E">
        <w:rPr>
          <w:rStyle w:val="Emphasis"/>
        </w:rPr>
        <w:t>reducing tensions and potential escalation dynamics.</w:t>
      </w:r>
    </w:p>
    <w:p w14:paraId="2A77CA90" w14:textId="77777777" w:rsidR="00C65195" w:rsidRPr="005E7531" w:rsidRDefault="00C65195" w:rsidP="00C65195">
      <w:pPr>
        <w:rPr>
          <w:sz w:val="10"/>
        </w:rPr>
      </w:pPr>
      <w:r w:rsidRPr="005E7531">
        <w:rPr>
          <w:sz w:val="10"/>
        </w:rPr>
        <w:t>Military Planning and War Gaming</w:t>
      </w:r>
    </w:p>
    <w:p w14:paraId="50A2B1E1" w14:textId="77777777" w:rsidR="00C65195" w:rsidRPr="005E7531" w:rsidRDefault="00C65195" w:rsidP="00C65195">
      <w:pPr>
        <w:rPr>
          <w:sz w:val="10"/>
        </w:rPr>
      </w:pPr>
      <w:r w:rsidRPr="005E7531">
        <w:rPr>
          <w:sz w:val="10"/>
        </w:rPr>
        <w:t xml:space="preserve">The development of better war games, conflict scenarios, and training exercises is another area where AI can potentially be beneficial for nuclear deterrence by helping decision-makers better understand potential nuclear-armed adversaries, manage escalation in a crisis, and bolster credibility and resolve regarding nuclear use if necessary. Western civilian and military decision-makers often exhibit biases inherent in exercises and analysis based on their own similar experiences, background, and thinking. War games are regularly used by the military to foster training and education as well as to refine operational plans, test various strategies, and identify areas for future capability development. However, military war games and training exercises have significant limitations —most notably, organization and confirmation biases from scenario developers and military strategists. In the most problematic cases, DoD will fund a game “with a prior idea about what they want the outcome of the game to be … to justify new authorities or new doctrine.” 30 The US military has recognized the limitations of traditional war game methodologies since the late 1970s and early 1980s31 and sought to use automation and AI to examine a wide range of scenarios, change underlying variables in a simulation, and explore more </w:t>
      </w:r>
      <w:proofErr w:type="spellStart"/>
      <w:r w:rsidRPr="005E7531">
        <w:rPr>
          <w:sz w:val="10"/>
        </w:rPr>
        <w:t>realworld</w:t>
      </w:r>
      <w:proofErr w:type="spellEnd"/>
      <w:r w:rsidRPr="005E7531">
        <w:rPr>
          <w:sz w:val="10"/>
        </w:rPr>
        <w:t xml:space="preserve"> situations.</w:t>
      </w:r>
    </w:p>
    <w:p w14:paraId="0C8EEE17" w14:textId="77777777" w:rsidR="00C65195" w:rsidRPr="005E7531" w:rsidRDefault="00C65195" w:rsidP="00C65195">
      <w:pPr>
        <w:rPr>
          <w:sz w:val="10"/>
        </w:rPr>
      </w:pPr>
      <w:r w:rsidRPr="005E7531">
        <w:rPr>
          <w:sz w:val="10"/>
        </w:rPr>
        <w:t>The use of AI and machine learning algorithms will help military planners better design and manage war-games, trainings, and exercises in a way that is more realistic and challenging, allowing participants to better prepare against adversaries that may be unpredictable, capable of thinking dynamically, and acting in ways that may be counterintuitive to Western military doctrine or principles.32 In the realm of nuclear deterrence, where it would be critical to understand adversary actions and send clear signals in order to control escalation and ultimately prevent all-out nuclear war, having war games and other tools that are unpredictable and developed from a variety of operational concepts, historical backgrounds, and diverse perspectives will be critical for creating successful decision-makers. Because there is so little history of nuclear use scenarios in real life, testing out strategies and concepts in a war game against intelligent and diverse competitors long before there is an actual crisis is even more important than in conventional warfare.</w:t>
      </w:r>
    </w:p>
    <w:p w14:paraId="6250AAAA" w14:textId="77777777" w:rsidR="00C65195" w:rsidRPr="005E7531" w:rsidRDefault="00C65195" w:rsidP="00C65195">
      <w:pPr>
        <w:rPr>
          <w:sz w:val="10"/>
        </w:rPr>
      </w:pPr>
      <w:r w:rsidRPr="005E7531">
        <w:rPr>
          <w:sz w:val="10"/>
        </w:rPr>
        <w:t>Improving Perceptions of Capability and Resolve to Act</w:t>
      </w:r>
    </w:p>
    <w:p w14:paraId="4BB03272" w14:textId="77777777" w:rsidR="00C65195" w:rsidRPr="005E7531" w:rsidRDefault="00C65195" w:rsidP="00C65195">
      <w:pPr>
        <w:rPr>
          <w:sz w:val="10"/>
        </w:rPr>
      </w:pPr>
      <w:r w:rsidRPr="005E7531">
        <w:rPr>
          <w:sz w:val="10"/>
        </w:rPr>
        <w:t>These examples highlight only some of the ways AI and its subsets of machine learning, big data analytics, and predictive analysis might be able to increase confidence in nuclear systems, support better political resolve to act, and build a more secure nuclear deterrent.</w:t>
      </w:r>
    </w:p>
    <w:p w14:paraId="418C0E77" w14:textId="77777777" w:rsidR="00C65195" w:rsidRPr="005E7531" w:rsidRDefault="00C65195" w:rsidP="00C65195">
      <w:pPr>
        <w:rPr>
          <w:sz w:val="10"/>
        </w:rPr>
      </w:pPr>
      <w:r w:rsidRPr="005E7531">
        <w:rPr>
          <w:sz w:val="10"/>
        </w:rPr>
        <w:t xml:space="preserve">As we think about the potential benefits of AI for nuclear deterrence policy and approaches, there are </w:t>
      </w:r>
      <w:proofErr w:type="gramStart"/>
      <w:r w:rsidRPr="005E7531">
        <w:rPr>
          <w:sz w:val="10"/>
        </w:rPr>
        <w:t>a number of</w:t>
      </w:r>
      <w:proofErr w:type="gramEnd"/>
      <w:r w:rsidRPr="005E7531">
        <w:rPr>
          <w:sz w:val="10"/>
        </w:rPr>
        <w:t xml:space="preserve"> other areas that might benefit from more reliance on AI. For instance, AI might be able to increase the security of nuclear systems—including elements of </w:t>
      </w:r>
      <w:proofErr w:type="gramStart"/>
      <w:r w:rsidRPr="005E7531">
        <w:rPr>
          <w:sz w:val="10"/>
        </w:rPr>
        <w:t>command and control</w:t>
      </w:r>
      <w:proofErr w:type="gramEnd"/>
      <w:r w:rsidRPr="005E7531">
        <w:rPr>
          <w:sz w:val="10"/>
        </w:rPr>
        <w:t xml:space="preserve"> networks—by identifying unforeseen vulnerabilities or areas ripe for exploitation. The Defense Advanced Research Projects Agency (DARPA) is already looking into how AI can be used to identify vulnerabilities in conventional military systems,33 and it would make sense that the same methodologies could be used to detect and patch potential vulnerabilities in nuclear systems as well. In short, the benefits that AI may bring to nuclear deterrence can increase stability, credibility and security, and nuclear policymakers should seek to do more in this arena.</w:t>
      </w:r>
    </w:p>
    <w:p w14:paraId="3513B6E9" w14:textId="77777777" w:rsidR="00C65195" w:rsidRPr="005E7531" w:rsidRDefault="00C65195" w:rsidP="00C65195">
      <w:pPr>
        <w:rPr>
          <w:sz w:val="10"/>
        </w:rPr>
      </w:pPr>
      <w:r w:rsidRPr="005E7531">
        <w:rPr>
          <w:sz w:val="10"/>
        </w:rPr>
        <w:t>AI Applications in Arms Control</w:t>
      </w:r>
    </w:p>
    <w:p w14:paraId="505CCDA7" w14:textId="77777777" w:rsidR="00C65195" w:rsidRPr="005E7531" w:rsidRDefault="00C65195" w:rsidP="00C65195">
      <w:pPr>
        <w:rPr>
          <w:sz w:val="10"/>
        </w:rPr>
      </w:pPr>
      <w:r w:rsidRPr="005E7531">
        <w:rPr>
          <w:sz w:val="10"/>
        </w:rPr>
        <w:t xml:space="preserve">Arms control has historically been a tool for managing certain types of weapons or their applications, and it is one of several tools available to limit competition and increase stability between nuclear-armed adversaries.34 </w:t>
      </w:r>
      <w:r w:rsidRPr="005E7531">
        <w:rPr>
          <w:rStyle w:val="StyleUnderline"/>
        </w:rPr>
        <w:t>Discussions about AI and arms control typically veer toward attempts to manage the technology itself</w:t>
      </w:r>
      <w:r w:rsidRPr="005E7531">
        <w:rPr>
          <w:sz w:val="10"/>
        </w:rPr>
        <w:t>, such as the Campaign to Stop Killer Robots. Other efforts include the UN Convention on Certain Conventional Weapons (CCW) Group of Government Experts (GGE) on LAWS. The GGE’s chair, Amandeep Gill, observed in 2019 that “AI will have an impact on the conduct of warfare, bring new capabilities into being, and alter power equations. It will challenge traditional arms control thinking and raise questions about compliance with international law.</w:t>
      </w:r>
    </w:p>
    <w:p w14:paraId="134A64AD" w14:textId="77777777" w:rsidR="00C65195" w:rsidRPr="005E7531" w:rsidRDefault="00C65195" w:rsidP="00C65195">
      <w:pPr>
        <w:rPr>
          <w:sz w:val="10"/>
        </w:rPr>
      </w:pPr>
      <w:r w:rsidRPr="005E7531">
        <w:rPr>
          <w:sz w:val="10"/>
        </w:rPr>
        <w:t xml:space="preserve">New tools and </w:t>
      </w:r>
      <w:r w:rsidRPr="005E7531">
        <w:rPr>
          <w:rStyle w:val="Emphasis"/>
        </w:rPr>
        <w:t>competences will be required</w:t>
      </w:r>
      <w:r w:rsidRPr="005E7531">
        <w:rPr>
          <w:sz w:val="10"/>
        </w:rPr>
        <w:t xml:space="preserve">, and inventive ways </w:t>
      </w:r>
      <w:r w:rsidRPr="005E7531">
        <w:rPr>
          <w:rStyle w:val="StyleUnderline"/>
        </w:rPr>
        <w:t>to build trust and confidence</w:t>
      </w:r>
      <w:r w:rsidRPr="005E7531">
        <w:rPr>
          <w:sz w:val="10"/>
        </w:rPr>
        <w:t xml:space="preserve"> among users will be needed.” 35 The most common recommendation for AI arms control is to develop international norms, or rules of the road. These norms might include a commitment to always keep a “human in the loop” in nuclear command and control. But there is another way to think of AI and arms control: </w:t>
      </w:r>
      <w:r w:rsidRPr="005E7531">
        <w:rPr>
          <w:rStyle w:val="StyleUnderline"/>
        </w:rPr>
        <w:t>rather than be the subject</w:t>
      </w:r>
      <w:r w:rsidRPr="005E7531">
        <w:rPr>
          <w:sz w:val="10"/>
        </w:rPr>
        <w:t xml:space="preserve"> of an arms control agreement, </w:t>
      </w:r>
      <w:r w:rsidRPr="005E7531">
        <w:rPr>
          <w:rStyle w:val="Emphasis"/>
        </w:rPr>
        <w:t>AI could also provide solutions</w:t>
      </w:r>
      <w:r w:rsidRPr="005E7531">
        <w:rPr>
          <w:sz w:val="10"/>
        </w:rPr>
        <w:t xml:space="preserve"> to many contemporary arms control challenges.</w:t>
      </w:r>
    </w:p>
    <w:p w14:paraId="2804EEA1" w14:textId="77777777" w:rsidR="00C65195" w:rsidRPr="005E7531" w:rsidRDefault="00C65195" w:rsidP="00C65195">
      <w:pPr>
        <w:rPr>
          <w:sz w:val="10"/>
        </w:rPr>
      </w:pPr>
      <w:r w:rsidRPr="005E7531">
        <w:rPr>
          <w:sz w:val="10"/>
        </w:rPr>
        <w:t xml:space="preserve">Given Russia’s poor track record of arms control compliance, China’s lack of transparency, and concerns about nuclear and missile programs in North Korea and Iran, </w:t>
      </w:r>
      <w:r w:rsidRPr="005E7531">
        <w:rPr>
          <w:rStyle w:val="StyleUnderline"/>
        </w:rPr>
        <w:t>effective verification will be a major priority for future arms control</w:t>
      </w:r>
      <w:r w:rsidRPr="005E7531">
        <w:rPr>
          <w:sz w:val="10"/>
        </w:rPr>
        <w:t xml:space="preserve"> and non-proliferation efforts. While arms control compliance is ultimately a political issue, </w:t>
      </w:r>
      <w:r w:rsidRPr="005E7531">
        <w:rPr>
          <w:rStyle w:val="Emphasis"/>
        </w:rPr>
        <w:t>technical solutions</w:t>
      </w:r>
      <w:r w:rsidRPr="005E7531">
        <w:rPr>
          <w:sz w:val="10"/>
        </w:rPr>
        <w:t xml:space="preserve"> </w:t>
      </w:r>
      <w:r w:rsidRPr="005E7531">
        <w:rPr>
          <w:rStyle w:val="StyleUnderline"/>
        </w:rPr>
        <w:t>can provide opportunities to improve implementation, increase confidence, and enhance stability</w:t>
      </w:r>
      <w:r w:rsidRPr="005E7531">
        <w:rPr>
          <w:sz w:val="10"/>
        </w:rPr>
        <w:t>. To explore the potential benefits of AI to arms control, we look at two specific applications: object identification and pattern recognition.</w:t>
      </w:r>
    </w:p>
    <w:p w14:paraId="60436FA7" w14:textId="77777777" w:rsidR="00C65195" w:rsidRPr="005E7531" w:rsidRDefault="00C65195" w:rsidP="00C65195">
      <w:pPr>
        <w:rPr>
          <w:sz w:val="10"/>
        </w:rPr>
      </w:pPr>
      <w:r w:rsidRPr="005E7531">
        <w:rPr>
          <w:sz w:val="10"/>
        </w:rPr>
        <w:t xml:space="preserve">Turning first to object identification, a major challenge for intelligence </w:t>
      </w:r>
      <w:proofErr w:type="spellStart"/>
      <w:r w:rsidRPr="005E7531">
        <w:rPr>
          <w:sz w:val="10"/>
        </w:rPr>
        <w:t>analyis</w:t>
      </w:r>
      <w:proofErr w:type="spellEnd"/>
      <w:r w:rsidRPr="005E7531">
        <w:rPr>
          <w:sz w:val="10"/>
        </w:rPr>
        <w:t xml:space="preserve"> is both sifting through large amounts of data and accurately identifying potential threats as outlined in several of the nuclear deterrence cases above. In terms of arms control, </w:t>
      </w:r>
      <w:r w:rsidRPr="005E7531">
        <w:rPr>
          <w:rStyle w:val="StyleUnderline"/>
        </w:rPr>
        <w:t>AI could</w:t>
      </w:r>
      <w:r w:rsidRPr="005E7531">
        <w:rPr>
          <w:sz w:val="10"/>
        </w:rPr>
        <w:t xml:space="preserve"> be particularly beneficial, for example by </w:t>
      </w:r>
      <w:r w:rsidRPr="005E7531">
        <w:rPr>
          <w:rStyle w:val="Emphasis"/>
        </w:rPr>
        <w:t>improving object identification</w:t>
      </w:r>
      <w:r w:rsidRPr="005E7531">
        <w:rPr>
          <w:sz w:val="10"/>
        </w:rPr>
        <w:t xml:space="preserve"> in satellite imagery of missile production facilities or test ranges. RAND has been exploring the use of </w:t>
      </w:r>
      <w:r w:rsidRPr="005E7531">
        <w:rPr>
          <w:rStyle w:val="StyleUnderline"/>
        </w:rPr>
        <w:t>AI</w:t>
      </w:r>
      <w:r w:rsidRPr="005E7531">
        <w:rPr>
          <w:sz w:val="10"/>
        </w:rPr>
        <w:t xml:space="preserve"> to </w:t>
      </w:r>
      <w:r w:rsidRPr="005E7531">
        <w:rPr>
          <w:rStyle w:val="Emphasis"/>
        </w:rPr>
        <w:t>track mobile missiles</w:t>
      </w:r>
      <w:r w:rsidRPr="005E7531">
        <w:rPr>
          <w:sz w:val="10"/>
        </w:rPr>
        <w:t xml:space="preserve">, for example.36 </w:t>
      </w:r>
      <w:r w:rsidRPr="005E7531">
        <w:rPr>
          <w:rStyle w:val="StyleUnderline"/>
        </w:rPr>
        <w:t>This</w:t>
      </w:r>
      <w:r w:rsidRPr="005E7531">
        <w:rPr>
          <w:sz w:val="10"/>
        </w:rPr>
        <w:t xml:space="preserve"> tracking </w:t>
      </w:r>
      <w:r w:rsidRPr="005E7531">
        <w:rPr>
          <w:rStyle w:val="StyleUnderline"/>
        </w:rPr>
        <w:t>would provide</w:t>
      </w:r>
      <w:r w:rsidRPr="005E7531">
        <w:rPr>
          <w:sz w:val="10"/>
        </w:rPr>
        <w:t xml:space="preserve"> </w:t>
      </w:r>
      <w:r w:rsidRPr="005E7531">
        <w:rPr>
          <w:rStyle w:val="Emphasis"/>
        </w:rPr>
        <w:t>an additional verification tool</w:t>
      </w:r>
      <w:r w:rsidRPr="005E7531">
        <w:rPr>
          <w:sz w:val="10"/>
        </w:rPr>
        <w:t xml:space="preserve"> for future strategic arms control agreements. For example, during the Senate ratification debate of the New START in 2010, many experts and policymakers alike expressed concern that the Treaty would not be able to verify production, deployment, or movement of new Russian mobile missiles.37</w:t>
      </w:r>
    </w:p>
    <w:p w14:paraId="161F395B" w14:textId="77777777" w:rsidR="00C65195" w:rsidRPr="005E7531" w:rsidRDefault="00C65195" w:rsidP="00C65195">
      <w:pPr>
        <w:rPr>
          <w:sz w:val="10"/>
        </w:rPr>
      </w:pPr>
      <w:r w:rsidRPr="005E7531">
        <w:rPr>
          <w:sz w:val="10"/>
        </w:rPr>
        <w:t xml:space="preserve">Similarly, the work of </w:t>
      </w:r>
      <w:proofErr w:type="gramStart"/>
      <w:r w:rsidRPr="005E7531">
        <w:rPr>
          <w:sz w:val="10"/>
        </w:rPr>
        <w:t>open source</w:t>
      </w:r>
      <w:proofErr w:type="gramEnd"/>
      <w:r w:rsidRPr="005E7531">
        <w:rPr>
          <w:sz w:val="10"/>
        </w:rPr>
        <w:t xml:space="preserve"> intelligence experts, such as the Open Nuclear Network of One Earth Future,38 could be buttressed by applying AI technology that could recognize and analyze missile activity in North Korea. Arms control with North Korea still seems unlikely as the Kim regime has not expressed an interest in relinquishing its nuclear weapons, but in the meantime, improved information about North Korea’s nuclear activities and plans can improve situational awareness and understanding of their nuclear program and processes, potentially providing the groundwork for denuclearization and cooperative arms control </w:t>
      </w:r>
      <w:proofErr w:type="gramStart"/>
      <w:r w:rsidRPr="005E7531">
        <w:rPr>
          <w:sz w:val="10"/>
        </w:rPr>
        <w:t>at a later time</w:t>
      </w:r>
      <w:proofErr w:type="gramEnd"/>
      <w:r w:rsidRPr="005E7531">
        <w:rPr>
          <w:sz w:val="10"/>
        </w:rPr>
        <w:t>. Human involvement would still be essential to provide important contextual information, but these developments might facilitate arms control verification by identifying treaty-prohibited items or activities in record time and provide convincing intelligence to the international community.</w:t>
      </w:r>
    </w:p>
    <w:p w14:paraId="46E809D0" w14:textId="77777777" w:rsidR="00C65195" w:rsidRPr="005E7531" w:rsidRDefault="00C65195" w:rsidP="00C65195">
      <w:pPr>
        <w:rPr>
          <w:sz w:val="10"/>
        </w:rPr>
      </w:pPr>
      <w:r w:rsidRPr="005E7531">
        <w:rPr>
          <w:sz w:val="10"/>
        </w:rPr>
        <w:t xml:space="preserve">Pattern-recognition applications look for anomalies in massive amounts of data. Intelligence expert James L. Regens flags the </w:t>
      </w:r>
      <w:proofErr w:type="gramStart"/>
      <w:r w:rsidRPr="005E7531">
        <w:rPr>
          <w:sz w:val="10"/>
        </w:rPr>
        <w:t>particular value</w:t>
      </w:r>
      <w:proofErr w:type="gramEnd"/>
      <w:r w:rsidRPr="005E7531">
        <w:rPr>
          <w:sz w:val="10"/>
        </w:rPr>
        <w:t xml:space="preserve"> of AI in pattern recognition whereby it filters out anomalies in an actor’s behavior and is particularly valuable in “[eliminating] a large amount of noise to detect whether signals exist before even attempting to find the right ones.”</w:t>
      </w:r>
    </w:p>
    <w:p w14:paraId="4ECD3B6A" w14:textId="77777777" w:rsidR="00C65195" w:rsidRPr="005E7531" w:rsidRDefault="00C65195" w:rsidP="00C65195">
      <w:pPr>
        <w:rPr>
          <w:sz w:val="10"/>
        </w:rPr>
      </w:pPr>
      <w:r w:rsidRPr="005E7531">
        <w:rPr>
          <w:sz w:val="10"/>
        </w:rPr>
        <w:t>The CIA already applies AI for various pattern-recognition tasks, such as geo-locating images without the associated metadata, creating 3-D models from satellite imagery, and inferring a building’s function based on “pattern-of-life” analysis.40 In the context of arms control, the use of AI for pattern recognition could be particularly useful to identify cheating behavior under an arms control agreement or assess the nature of new military activities that may undermine strategic stability.</w:t>
      </w:r>
    </w:p>
    <w:p w14:paraId="326D3CF5" w14:textId="77777777" w:rsidR="00C65195" w:rsidRPr="005E7531" w:rsidRDefault="00C65195" w:rsidP="00C65195">
      <w:pPr>
        <w:rPr>
          <w:sz w:val="10"/>
        </w:rPr>
      </w:pPr>
      <w:r w:rsidRPr="005E7531">
        <w:rPr>
          <w:sz w:val="10"/>
        </w:rPr>
        <w:t xml:space="preserve">These and other applications will contribute to national technical means (NTM) of verification. Non-interference in NTM for arms control verification protocols is a well-established tool of most major arms control treaties and is also used unilaterally by states to observe others’ activities and behaviors. </w:t>
      </w:r>
      <w:r w:rsidRPr="005E7531">
        <w:rPr>
          <w:rStyle w:val="StyleUnderline"/>
        </w:rPr>
        <w:t xml:space="preserve">With advances in AI, states may </w:t>
      </w:r>
      <w:r w:rsidRPr="005E7531">
        <w:rPr>
          <w:rStyle w:val="Emphasis"/>
        </w:rPr>
        <w:t>invest more heavily in NTM</w:t>
      </w:r>
      <w:r w:rsidRPr="005E7531">
        <w:rPr>
          <w:sz w:val="10"/>
        </w:rPr>
        <w:t xml:space="preserve">, </w:t>
      </w:r>
      <w:r w:rsidRPr="005E7531">
        <w:rPr>
          <w:rStyle w:val="StyleUnderline"/>
        </w:rPr>
        <w:t>which</w:t>
      </w:r>
      <w:r w:rsidRPr="005E7531">
        <w:rPr>
          <w:sz w:val="10"/>
        </w:rPr>
        <w:t xml:space="preserve"> will have positive implications for future arms control agreements. First, it </w:t>
      </w:r>
      <w:r w:rsidRPr="005E7531">
        <w:rPr>
          <w:rStyle w:val="StyleUnderline"/>
        </w:rPr>
        <w:t>could give an advantage to countries with more sophisticated AI and NTM</w:t>
      </w:r>
      <w:r w:rsidRPr="005E7531">
        <w:rPr>
          <w:sz w:val="10"/>
        </w:rPr>
        <w:t xml:space="preserve"> capabilities. The United States, for example, would have an advantage over Russia in this area, </w:t>
      </w:r>
      <w:r w:rsidRPr="005E7531">
        <w:rPr>
          <w:rStyle w:val="StyleUnderline"/>
        </w:rPr>
        <w:t xml:space="preserve">which might make Russia more interested in </w:t>
      </w:r>
      <w:r w:rsidRPr="005E7531">
        <w:rPr>
          <w:rStyle w:val="Emphasis"/>
        </w:rPr>
        <w:t>traditional verification activities</w:t>
      </w:r>
      <w:r w:rsidRPr="005E7531">
        <w:rPr>
          <w:rStyle w:val="StyleUnderline"/>
        </w:rPr>
        <w:t xml:space="preserve"> </w:t>
      </w:r>
      <w:r w:rsidRPr="005E7531">
        <w:rPr>
          <w:sz w:val="10"/>
        </w:rPr>
        <w:t xml:space="preserve">in future arms control agreements.41 Second, </w:t>
      </w:r>
      <w:r w:rsidRPr="005E7531">
        <w:rPr>
          <w:rStyle w:val="StyleUnderline"/>
        </w:rPr>
        <w:t>states will have to go to greater lengths</w:t>
      </w:r>
      <w:r w:rsidRPr="005E7531">
        <w:rPr>
          <w:sz w:val="10"/>
        </w:rPr>
        <w:t xml:space="preserve"> </w:t>
      </w:r>
      <w:r w:rsidRPr="005E7531">
        <w:rPr>
          <w:rStyle w:val="StyleUnderline"/>
        </w:rPr>
        <w:t>to hide any cheating</w:t>
      </w:r>
      <w:r w:rsidRPr="005E7531">
        <w:rPr>
          <w:sz w:val="10"/>
        </w:rPr>
        <w:t xml:space="preserve"> activities. And finally, </w:t>
      </w:r>
      <w:r w:rsidRPr="005E7531">
        <w:rPr>
          <w:rStyle w:val="Emphasis"/>
        </w:rPr>
        <w:t>it might reduce the need for on-site inspections</w:t>
      </w:r>
      <w:r w:rsidRPr="005E7531">
        <w:rPr>
          <w:sz w:val="10"/>
        </w:rPr>
        <w:t>, which could make participation in arms control agreements with “closed” societies like China, North Korea, and Russia more attractive than relying primarily on the current “boots on the ground” procedures.</w:t>
      </w:r>
    </w:p>
    <w:p w14:paraId="23C8489D" w14:textId="77777777" w:rsidR="00C65195" w:rsidRPr="005E7531" w:rsidRDefault="00C65195" w:rsidP="00C65195">
      <w:pPr>
        <w:rPr>
          <w:sz w:val="10"/>
        </w:rPr>
      </w:pPr>
      <w:r w:rsidRPr="005E7531">
        <w:rPr>
          <w:sz w:val="10"/>
        </w:rPr>
        <w:t xml:space="preserve">That said, even with enhanced AI monitoring, there remain important benefits of “boots on the ground” inspectors, which have proven to be particularly valuable both to observe compliance and build trust between parties to an arms control agreement. But monitoring particularly sensitive facilities with </w:t>
      </w:r>
      <w:proofErr w:type="spellStart"/>
      <w:r w:rsidRPr="005E7531">
        <w:rPr>
          <w:sz w:val="10"/>
        </w:rPr>
        <w:t>AIenhanced</w:t>
      </w:r>
      <w:proofErr w:type="spellEnd"/>
      <w:r w:rsidRPr="005E7531">
        <w:rPr>
          <w:sz w:val="10"/>
        </w:rPr>
        <w:t xml:space="preserve"> NTM, like nuclear warhead storage sites, might be especially useful when nations have traditionally been reluctant to allow on-site inspections.4</w:t>
      </w:r>
    </w:p>
    <w:p w14:paraId="55967F0F" w14:textId="77777777" w:rsidR="00C65195" w:rsidRPr="005E7531" w:rsidRDefault="00C65195" w:rsidP="00C65195">
      <w:pPr>
        <w:rPr>
          <w:sz w:val="10"/>
        </w:rPr>
      </w:pPr>
      <w:r w:rsidRPr="005E7531">
        <w:rPr>
          <w:sz w:val="10"/>
        </w:rPr>
        <w:t>Mitigating AI/Nuclear Risk</w:t>
      </w:r>
    </w:p>
    <w:p w14:paraId="09953BFE" w14:textId="77777777" w:rsidR="00C65195" w:rsidRPr="005E7531" w:rsidRDefault="00C65195" w:rsidP="00C65195">
      <w:pPr>
        <w:rPr>
          <w:sz w:val="10"/>
        </w:rPr>
      </w:pPr>
      <w:r w:rsidRPr="005E7531">
        <w:rPr>
          <w:sz w:val="10"/>
        </w:rPr>
        <w:t xml:space="preserve">While there are clear benefits for nuclear deterrence and arms control from developments in AI, the continued integration of AI into nuclear-related systems does have risks that policymakers should understand and take steps to mitigate as technologies evolve. We believe that as policymakers seek to responsibly integrate AI into nuclear systems, they should also act now to prevent some of the most dangerous risks associated with AI to promote confidence and enhance awareness of the beneficial uses of AI While AI may provide additional benefit for many aspects of the nuclear deterrence mission, there should always be a “human in the loop” for targeting and employment of nuclear weapons. We cannot outsource nuclear decision-making.43 The tremendous </w:t>
      </w:r>
      <w:proofErr w:type="gramStart"/>
      <w:r w:rsidRPr="005E7531">
        <w:rPr>
          <w:sz w:val="10"/>
        </w:rPr>
        <w:t>consequences</w:t>
      </w:r>
      <w:proofErr w:type="gramEnd"/>
      <w:r w:rsidRPr="005E7531">
        <w:rPr>
          <w:sz w:val="10"/>
        </w:rPr>
        <w:t xml:space="preserve"> of any nuclear employment requires that accountable humans make the moral and ethical calculus to take the drastic step of nuclear use as “the burden of possible fearsome consequences looms over both sides, not one alone.”</w:t>
      </w:r>
    </w:p>
    <w:p w14:paraId="3D2B3513" w14:textId="77777777" w:rsidR="00C65195" w:rsidRPr="005E7531" w:rsidRDefault="00C65195" w:rsidP="00C65195">
      <w:pPr>
        <w:rPr>
          <w:sz w:val="10"/>
        </w:rPr>
      </w:pPr>
      <w:r w:rsidRPr="005E7531">
        <w:rPr>
          <w:sz w:val="10"/>
        </w:rPr>
        <w:t>The principles of discrimination and proportionality under the law of armed conflict would be difficult for AI systems to properly evaluate, given the subjective and situation-specific considerations to determine if nuclear use is warranted. Furthermore, and particularly for Western democracies, it is essential that there is accountability for the use of nuclear weapons, given the gravity of such a decision. The Soviet “</w:t>
      </w:r>
      <w:proofErr w:type="spellStart"/>
      <w:r w:rsidRPr="005E7531">
        <w:rPr>
          <w:sz w:val="10"/>
        </w:rPr>
        <w:t>DeaHand</w:t>
      </w:r>
      <w:proofErr w:type="spellEnd"/>
      <w:r w:rsidRPr="005E7531">
        <w:rPr>
          <w:sz w:val="10"/>
        </w:rPr>
        <w:t>” system, which was designed to automatically launch Soviet ICBMs if an incoming nuclear attack was detected,45 is one such automated and autonomous system. Without a “human in the loop,” that could have unintentionally led to all-out nuclear war.</w:t>
      </w:r>
    </w:p>
    <w:p w14:paraId="3D9FDD6A" w14:textId="77777777" w:rsidR="00C65195" w:rsidRPr="005E7531" w:rsidRDefault="00C65195" w:rsidP="00C65195">
      <w:pPr>
        <w:rPr>
          <w:sz w:val="10"/>
        </w:rPr>
      </w:pPr>
      <w:r w:rsidRPr="005E7531">
        <w:rPr>
          <w:sz w:val="10"/>
        </w:rPr>
        <w:t xml:space="preserve">Given that AI is not widely integrated into nuclear targeting and employment currently, nations with nuclear weapons should act now to codify these principles into international law. </w:t>
      </w:r>
      <w:proofErr w:type="gramStart"/>
      <w:r w:rsidRPr="005E7531">
        <w:rPr>
          <w:sz w:val="10"/>
        </w:rPr>
        <w:t>Similar to</w:t>
      </w:r>
      <w:proofErr w:type="gramEnd"/>
      <w:r w:rsidRPr="005E7531">
        <w:rPr>
          <w:sz w:val="10"/>
        </w:rPr>
        <w:t xml:space="preserve"> the 1967 Outer Space Treaty—which prohibits, inter alia, the stationing of nuclear weapons in space—the UN General Assembly could mandate the Conference on Disarmament (CD), which includes all nations with nuclear weapons, to negotiate a new treaty that outlines such a prohibition on the use of AI in nuclear employment. This would also serve to break the decades-long stalemate at the CD over the program of work. As a first step and until a formal treaty is in place, the P5 should affirmatively implement a moratorium on incorporating AI into nuclear employment decisions. But even with meaningful human control, as AI systems become more complex, they may also become more susceptible to accidents or failures, so meaningful human control alone is insufficient when considering the risks associated with AI.46</w:t>
      </w:r>
    </w:p>
    <w:p w14:paraId="38FDF83C" w14:textId="77777777" w:rsidR="00C65195" w:rsidRPr="005E7531" w:rsidRDefault="00C65195" w:rsidP="00C65195">
      <w:pPr>
        <w:rPr>
          <w:sz w:val="10"/>
        </w:rPr>
      </w:pPr>
      <w:r w:rsidRPr="005E7531">
        <w:rPr>
          <w:sz w:val="10"/>
        </w:rPr>
        <w:t xml:space="preserve">Nuclear nations should therefore strongly consider banning or limiting fully autonomous, nuclear-armed weapons systems that cannot be recalled or redirected in a crisis. Several Russian systems in development today, such as its Poseidon nuclear-armed autonomous underwater drone, have similar automaticity challenges with redirection or recall once launched. The Poseidon system is designed to navigate autonomously and travel continuously after being launched from a submarine.47 Given the secrecy surrounding the program, it is unclear </w:t>
      </w:r>
      <w:proofErr w:type="gramStart"/>
      <w:r w:rsidRPr="005E7531">
        <w:rPr>
          <w:sz w:val="10"/>
        </w:rPr>
        <w:t>whether or not</w:t>
      </w:r>
      <w:proofErr w:type="gramEnd"/>
      <w:r w:rsidRPr="005E7531">
        <w:rPr>
          <w:sz w:val="10"/>
        </w:rPr>
        <w:t xml:space="preserve"> Russian command-and-control authorities will be able to systematically control and direct it once launched at sea. Additionally, because the Poseidon is entirely managed by software, there is a risk of hacking or malicious or incorrect code leaving the system vulnerable or unpredictable. To mitigate this risk, nations should pledge to include the ability to alter or cancel a mission for any autonomous systems developed and/or include a “mission abort” feature that could be implemented after launch. This option would give decision-makers more flexibility, more time, and greater ability to control escalation.48 It would also prevent the accidental or unintended launch of nuclear systems either due to system failure or human error.</w:t>
      </w:r>
    </w:p>
    <w:p w14:paraId="0228EFA4" w14:textId="77777777" w:rsidR="00C65195" w:rsidRPr="005E7531" w:rsidRDefault="00C65195" w:rsidP="00C65195">
      <w:pPr>
        <w:rPr>
          <w:sz w:val="10"/>
        </w:rPr>
      </w:pPr>
      <w:r w:rsidRPr="005E7531">
        <w:rPr>
          <w:sz w:val="10"/>
        </w:rPr>
        <w:t xml:space="preserve">There are </w:t>
      </w:r>
      <w:proofErr w:type="gramStart"/>
      <w:r w:rsidRPr="005E7531">
        <w:rPr>
          <w:sz w:val="10"/>
        </w:rPr>
        <w:t>a number of</w:t>
      </w:r>
      <w:proofErr w:type="gramEnd"/>
      <w:r w:rsidRPr="005E7531">
        <w:rPr>
          <w:sz w:val="10"/>
        </w:rPr>
        <w:t xml:space="preserve"> risks associated with AI generally that will have even greater consequences for nuclear policy, if not managed. Issues such as deep fakes, image spoofing, cyber hacking, and the limited understanding of AI are risks—widely discussed in other literature—inherent to any future use of AI. In the nuclear domain, these challenges can significantly undermine confidence in deterrence capabilities and decision-making as well as transparency over nuclear armaments necessary for arms control verification. Image spoofing and “deep fakes” are already being deployed by states, such as Russia, as well as non-state actors and bot networks. AI tools might struggle to differentiate real from fake images, for example, which could frustrate pattern recognition applications. Cyber hacking presents a similar challenge. It will be critically important that nuclear policymakers in Washington, Moscow, Beijing, and elsewhere understand these challenges and can take appropriate steps to mitigate the risks or at least be cognizant of the potential problems and implications.</w:t>
      </w:r>
    </w:p>
    <w:p w14:paraId="777E11E2" w14:textId="77777777" w:rsidR="00C65195" w:rsidRPr="005E7531" w:rsidRDefault="00C65195" w:rsidP="00C65195">
      <w:pPr>
        <w:rPr>
          <w:sz w:val="10"/>
        </w:rPr>
      </w:pPr>
      <w:r w:rsidRPr="005E7531">
        <w:rPr>
          <w:sz w:val="10"/>
        </w:rPr>
        <w:t xml:space="preserve">This means that the nuclear community needs to put a premium on recruiting new talent with technical expertise and knowledge of AI, cyber systems, and the potential implications—both positive and negative—for nuclear policy. </w:t>
      </w:r>
      <w:proofErr w:type="gramStart"/>
      <w:r w:rsidRPr="005E7531">
        <w:rPr>
          <w:sz w:val="10"/>
        </w:rPr>
        <w:t>In particular, states</w:t>
      </w:r>
      <w:proofErr w:type="gramEnd"/>
      <w:r w:rsidRPr="005E7531">
        <w:rPr>
          <w:sz w:val="10"/>
        </w:rPr>
        <w:t xml:space="preserve"> with nuclear weapons should invest in educational initiatives that bridge the gaps between different technical domains and encourage scholarship that is multidimensional and forward-leaning. This investment should include partnering more closely with private companies that are driving innovation in AI and providing more incentives to recruit into government from the private sector. Furthermore, the P5 should consider adding the benefits and risks of emerging technologies such as AI as a standing topic on its annual agenda.49 The P5 should also seek to engage India and Pakistan in these discussions as well as NATO allies, </w:t>
      </w:r>
      <w:proofErr w:type="gramStart"/>
      <w:r w:rsidRPr="005E7531">
        <w:rPr>
          <w:sz w:val="10"/>
        </w:rPr>
        <w:t>in order to</w:t>
      </w:r>
      <w:proofErr w:type="gramEnd"/>
      <w:r w:rsidRPr="005E7531">
        <w:rPr>
          <w:sz w:val="10"/>
        </w:rPr>
        <w:t xml:space="preserve"> develop best practices and common understanding of threats and risks.</w:t>
      </w:r>
    </w:p>
    <w:p w14:paraId="3A810ADB" w14:textId="77777777" w:rsidR="00C65195" w:rsidRPr="00EC081D" w:rsidRDefault="00C65195" w:rsidP="00C65195">
      <w:r w:rsidRPr="005E7531">
        <w:rPr>
          <w:sz w:val="10"/>
        </w:rPr>
        <w:t xml:space="preserve">Other </w:t>
      </w:r>
      <w:r w:rsidRPr="005E7531">
        <w:rPr>
          <w:rStyle w:val="StyleUnderline"/>
        </w:rPr>
        <w:t xml:space="preserve">potential </w:t>
      </w:r>
      <w:r w:rsidRPr="005E7531">
        <w:rPr>
          <w:rStyle w:val="Emphasis"/>
        </w:rPr>
        <w:t>future risks</w:t>
      </w:r>
      <w:r w:rsidRPr="005E7531">
        <w:rPr>
          <w:sz w:val="10"/>
        </w:rPr>
        <w:t xml:space="preserve"> for including AI in nuclear policy have been the subject of much scholarship over the past three to five years.50 However, we believe many of these risks </w:t>
      </w:r>
      <w:r w:rsidRPr="005E7531">
        <w:rPr>
          <w:rStyle w:val="StyleUnderline"/>
        </w:rPr>
        <w:t xml:space="preserve">are unlikely to manifest in the </w:t>
      </w:r>
      <w:r w:rsidRPr="005E7531">
        <w:rPr>
          <w:rStyle w:val="Emphasis"/>
        </w:rPr>
        <w:t>near term</w:t>
      </w:r>
      <w:r w:rsidRPr="005E7531">
        <w:rPr>
          <w:sz w:val="10"/>
        </w:rPr>
        <w:t xml:space="preserve">, </w:t>
      </w:r>
      <w:r w:rsidRPr="005E7531">
        <w:rPr>
          <w:rStyle w:val="StyleUnderline"/>
        </w:rPr>
        <w:t>and AI technology may never mature to the level that some of these authors claim</w:t>
      </w:r>
      <w:r w:rsidRPr="005E7531">
        <w:rPr>
          <w:sz w:val="10"/>
        </w:rPr>
        <w:t xml:space="preserve">. That is </w:t>
      </w:r>
      <w:r w:rsidRPr="005E7531">
        <w:rPr>
          <w:rStyle w:val="StyleUnderline"/>
        </w:rPr>
        <w:t>why we propose focusing on achievable and significant steps that can be taken now</w:t>
      </w:r>
      <w:r w:rsidRPr="005E7531">
        <w:rPr>
          <w:sz w:val="10"/>
        </w:rPr>
        <w:t xml:space="preserve"> </w:t>
      </w:r>
      <w:r w:rsidRPr="005E7531">
        <w:rPr>
          <w:rStyle w:val="Emphasis"/>
        </w:rPr>
        <w:t>to improve nuclear policy</w:t>
      </w:r>
      <w:r w:rsidRPr="005E7531">
        <w:rPr>
          <w:sz w:val="10"/>
        </w:rPr>
        <w:t xml:space="preserve"> and mitigate some of the most pressing challenges. These steps may be difficult to achieve in the current security environment, plagued by great power competition and opacity in many states’ strategic ambitions and capabilities, but they are highlighted here to further demonstrate the double-sided nature of AI: it is not necessarily the technology itself that is risky, but rather it depends on its application. Therefore, as nuclear nations look to integrate AI and related technologies into nuclear deterrence operations and strategic arms control, they will have an incentive to address and mitigate potential risks </w:t>
      </w:r>
      <w:proofErr w:type="gramStart"/>
      <w:r w:rsidRPr="005E7531">
        <w:rPr>
          <w:sz w:val="10"/>
        </w:rPr>
        <w:t>so as to</w:t>
      </w:r>
      <w:proofErr w:type="gramEnd"/>
      <w:r w:rsidRPr="005E7531">
        <w:rPr>
          <w:sz w:val="10"/>
        </w:rPr>
        <w:t xml:space="preserve"> take full advantage of the benefits of AI.</w:t>
      </w:r>
    </w:p>
    <w:p w14:paraId="038A58CA" w14:textId="77777777" w:rsidR="00C65195" w:rsidRDefault="00C65195" w:rsidP="00C65195">
      <w:pPr>
        <w:pStyle w:val="Heading3"/>
      </w:pPr>
      <w:r>
        <w:t xml:space="preserve">Advantage 2 is Deterrence </w:t>
      </w:r>
    </w:p>
    <w:p w14:paraId="6D7D0011" w14:textId="77777777" w:rsidR="00C65195" w:rsidRDefault="00C65195" w:rsidP="00C65195">
      <w:pPr>
        <w:pStyle w:val="Heading4"/>
      </w:pPr>
      <w:r>
        <w:t xml:space="preserve">NATO will </w:t>
      </w:r>
      <w:r w:rsidRPr="005D41E0">
        <w:rPr>
          <w:u w:val="single"/>
        </w:rPr>
        <w:t>fail</w:t>
      </w:r>
      <w:r>
        <w:t xml:space="preserve"> to respond to cognitive attacks --- it </w:t>
      </w:r>
      <w:r w:rsidRPr="00363356">
        <w:rPr>
          <w:u w:val="single"/>
        </w:rPr>
        <w:t>decimates</w:t>
      </w:r>
      <w:r>
        <w:t xml:space="preserve"> deterrence credibility </w:t>
      </w:r>
    </w:p>
    <w:p w14:paraId="6F787F57" w14:textId="77777777" w:rsidR="00C65195" w:rsidRDefault="00C65195" w:rsidP="00C65195">
      <w:proofErr w:type="spellStart"/>
      <w:r w:rsidRPr="00755631">
        <w:rPr>
          <w:rStyle w:val="Style13ptBold"/>
        </w:rPr>
        <w:t>Montocchio</w:t>
      </w:r>
      <w:proofErr w:type="spellEnd"/>
      <w:r w:rsidRPr="00755631">
        <w:rPr>
          <w:rStyle w:val="Style13ptBold"/>
        </w:rPr>
        <w:t xml:space="preserve"> 22</w:t>
      </w:r>
      <w:r>
        <w:t xml:space="preserve"> – Deputy Director of the NATO Collaboration Support Office [</w:t>
      </w:r>
      <w:r w:rsidRPr="00755631">
        <w:rPr>
          <w:u w:val="single"/>
        </w:rPr>
        <w:t xml:space="preserve">Major General Philippe </w:t>
      </w:r>
      <w:proofErr w:type="spellStart"/>
      <w:r w:rsidRPr="00755631">
        <w:rPr>
          <w:u w:val="single"/>
        </w:rPr>
        <w:t>Montocchio</w:t>
      </w:r>
      <w:proofErr w:type="spellEnd"/>
      <w:r>
        <w:t xml:space="preserve">---French Air Force Major General (ret). He graduated from the French Air Force Academy and was a fighter pilot in the first part of his military career, March 2022, “Cognitive Warfare: The Future of Cognitive Dominance”: Foreword ‒ By the Deputy Director of the NATO  Collaboration Support Office (CSO), </w:t>
      </w:r>
      <w:r>
        <w:rPr>
          <w:i/>
          <w:iCs/>
        </w:rPr>
        <w:t>NATO-STO Collaboration Support Office</w:t>
      </w:r>
      <w:r>
        <w:t xml:space="preserve">, </w:t>
      </w:r>
      <w:hyperlink r:id="rId15" w:history="1">
        <w:r w:rsidRPr="00D26E95">
          <w:rPr>
            <w:rStyle w:val="Hyperlink"/>
          </w:rPr>
          <w:t>https://www.innovationhub-act.org/sites/default/files/2022-03/Cognitive%20Warfare%20Symposium%20-%20ENSC%20-%20March%202022%20Publication.pdf</w:t>
        </w:r>
      </w:hyperlink>
      <w:r>
        <w:t>]</w:t>
      </w:r>
    </w:p>
    <w:p w14:paraId="7CBA0D7C" w14:textId="77777777" w:rsidR="00C65195" w:rsidRPr="005D41E0" w:rsidRDefault="00C65195" w:rsidP="00C65195">
      <w:pPr>
        <w:rPr>
          <w:sz w:val="14"/>
        </w:rPr>
      </w:pPr>
      <w:r w:rsidRPr="00D13466">
        <w:rPr>
          <w:rStyle w:val="StyleUnderline"/>
        </w:rPr>
        <w:t>There has been a spectacular evolution</w:t>
      </w:r>
      <w:r w:rsidRPr="005D41E0">
        <w:rPr>
          <w:sz w:val="14"/>
        </w:rPr>
        <w:t xml:space="preserve"> – in fact, a revolution – in </w:t>
      </w:r>
      <w:r w:rsidRPr="00D13466">
        <w:rPr>
          <w:rStyle w:val="StyleUnderline"/>
        </w:rPr>
        <w:t>the field of Information Technologies</w:t>
      </w:r>
      <w:r w:rsidRPr="005D41E0">
        <w:rPr>
          <w:sz w:val="14"/>
        </w:rPr>
        <w:t xml:space="preserve"> over the past twenty years. The home family computer, tablet, a smart phone for everyone, the globalization of the Internet network, social media becoming more and more the mode of communication and information of first choice, the first use of virtual reality and many other technological </w:t>
      </w:r>
      <w:r w:rsidRPr="00D13466">
        <w:rPr>
          <w:rStyle w:val="StyleUnderline"/>
        </w:rPr>
        <w:t>evolutions</w:t>
      </w:r>
      <w:r w:rsidRPr="005D41E0">
        <w:rPr>
          <w:sz w:val="14"/>
        </w:rPr>
        <w:t xml:space="preserve"> in the realm of information </w:t>
      </w:r>
      <w:r w:rsidRPr="00D13466">
        <w:rPr>
          <w:rStyle w:val="StyleUnderline"/>
        </w:rPr>
        <w:t>are shaping the way individuals and communities are exchanging information and communicating</w:t>
      </w:r>
      <w:r w:rsidRPr="005D41E0">
        <w:rPr>
          <w:sz w:val="14"/>
        </w:rPr>
        <w:t xml:space="preserve">. More globally, tomorrow’s world will be characterized by some </w:t>
      </w:r>
      <w:r w:rsidRPr="00D13466">
        <w:rPr>
          <w:rStyle w:val="StyleUnderline"/>
        </w:rPr>
        <w:t>major trends</w:t>
      </w:r>
      <w:r w:rsidRPr="005D41E0">
        <w:rPr>
          <w:sz w:val="14"/>
        </w:rPr>
        <w:t xml:space="preserve"> that </w:t>
      </w:r>
      <w:r w:rsidRPr="00D13466">
        <w:rPr>
          <w:rStyle w:val="StyleUnderline"/>
        </w:rPr>
        <w:t>are going to define how states will interact</w:t>
      </w:r>
      <w:r w:rsidRPr="005D41E0">
        <w:rPr>
          <w:sz w:val="14"/>
        </w:rPr>
        <w:t xml:space="preserve"> with each other </w:t>
      </w:r>
      <w:r w:rsidRPr="00D13466">
        <w:rPr>
          <w:rStyle w:val="StyleUnderline"/>
        </w:rPr>
        <w:t xml:space="preserve">and the ways they are going to </w:t>
      </w:r>
      <w:r w:rsidRPr="00D13466">
        <w:rPr>
          <w:rStyle w:val="Emphasis"/>
        </w:rPr>
        <w:t>manage future conflicts</w:t>
      </w:r>
      <w:r w:rsidRPr="005D41E0">
        <w:rPr>
          <w:sz w:val="14"/>
        </w:rPr>
        <w:t xml:space="preserve">. Confrontations between major powers, involving </w:t>
      </w:r>
      <w:proofErr w:type="spellStart"/>
      <w:r w:rsidRPr="005D41E0">
        <w:rPr>
          <w:sz w:val="14"/>
        </w:rPr>
        <w:t>defence</w:t>
      </w:r>
      <w:proofErr w:type="spellEnd"/>
      <w:r w:rsidRPr="005D41E0">
        <w:rPr>
          <w:sz w:val="14"/>
        </w:rPr>
        <w:t xml:space="preserve"> and security international organizations, such as NATO, will be impacted by economies’ interdependence, societies’ hyper-connectivity, the digitalization of our environment, the exponential increase of data, and the fragmentation of the world in communities of interest (social, religious, ethnical, political, etc.).</w:t>
      </w:r>
    </w:p>
    <w:p w14:paraId="08A44902" w14:textId="77777777" w:rsidR="00C65195" w:rsidRPr="005D41E0" w:rsidRDefault="00C65195" w:rsidP="00C65195">
      <w:pPr>
        <w:rPr>
          <w:sz w:val="14"/>
        </w:rPr>
      </w:pPr>
      <w:r w:rsidRPr="005D41E0">
        <w:rPr>
          <w:sz w:val="14"/>
        </w:rPr>
        <w:t xml:space="preserve">These </w:t>
      </w:r>
      <w:r w:rsidRPr="00D13466">
        <w:rPr>
          <w:rStyle w:val="StyleUnderline"/>
        </w:rPr>
        <w:t>major trends</w:t>
      </w:r>
      <w:r w:rsidRPr="005D41E0">
        <w:rPr>
          <w:sz w:val="14"/>
        </w:rPr>
        <w:t xml:space="preserve">, </w:t>
      </w:r>
      <w:r w:rsidRPr="00D13466">
        <w:rPr>
          <w:rStyle w:val="Emphasis"/>
        </w:rPr>
        <w:t>associated with nuclear deterrence</w:t>
      </w:r>
      <w:r w:rsidRPr="005D41E0">
        <w:rPr>
          <w:sz w:val="14"/>
        </w:rPr>
        <w:t xml:space="preserve">, will remain relevant, </w:t>
      </w:r>
      <w:r w:rsidRPr="00D13466">
        <w:rPr>
          <w:rStyle w:val="StyleUnderline"/>
        </w:rPr>
        <w:t>will reduce the occurrence probability of devastating direct military confrontations between major powers</w:t>
      </w:r>
      <w:r w:rsidRPr="005D41E0">
        <w:rPr>
          <w:sz w:val="14"/>
        </w:rPr>
        <w:t xml:space="preserve">. However, as </w:t>
      </w:r>
      <w:r w:rsidRPr="00D13466">
        <w:rPr>
          <w:rStyle w:val="Emphasis"/>
        </w:rPr>
        <w:t>wars of influence will persist</w:t>
      </w:r>
      <w:r w:rsidRPr="005D41E0">
        <w:rPr>
          <w:sz w:val="14"/>
        </w:rPr>
        <w:t xml:space="preserve">, the major </w:t>
      </w:r>
      <w:r w:rsidRPr="00D13466">
        <w:rPr>
          <w:rStyle w:val="StyleUnderline"/>
        </w:rPr>
        <w:t>powers and alliances</w:t>
      </w:r>
      <w:r w:rsidRPr="005D41E0">
        <w:rPr>
          <w:sz w:val="14"/>
        </w:rPr>
        <w:t xml:space="preserve"> of nations </w:t>
      </w:r>
      <w:r w:rsidRPr="00D13466">
        <w:rPr>
          <w:rStyle w:val="StyleUnderline"/>
        </w:rPr>
        <w:t>will have to find different battlefields to “continue War</w:t>
      </w:r>
      <w:r w:rsidRPr="005D41E0">
        <w:rPr>
          <w:sz w:val="14"/>
        </w:rPr>
        <w:t xml:space="preserve"> with the admixture of other means,” to adapt Clausewitz’s famous quote about War and Politics. Using so-called “</w:t>
      </w:r>
      <w:r w:rsidRPr="00D13466">
        <w:rPr>
          <w:rStyle w:val="Emphasis"/>
        </w:rPr>
        <w:t>hybrid</w:t>
      </w:r>
      <w:r w:rsidRPr="005D41E0">
        <w:rPr>
          <w:sz w:val="14"/>
        </w:rPr>
        <w:t xml:space="preserve">” courses of </w:t>
      </w:r>
      <w:r w:rsidRPr="00D13466">
        <w:rPr>
          <w:rStyle w:val="StyleUnderline"/>
        </w:rPr>
        <w:t>action will become much more regular</w:t>
      </w:r>
      <w:r w:rsidRPr="005D41E0">
        <w:rPr>
          <w:sz w:val="14"/>
        </w:rPr>
        <w:t xml:space="preserve">, </w:t>
      </w:r>
      <w:r w:rsidRPr="00D13466">
        <w:rPr>
          <w:rStyle w:val="Emphasis"/>
        </w:rPr>
        <w:t>if not permanent</w:t>
      </w:r>
      <w:r w:rsidRPr="005D41E0">
        <w:rPr>
          <w:sz w:val="14"/>
        </w:rPr>
        <w:t xml:space="preserve">, totally </w:t>
      </w:r>
      <w:r w:rsidRPr="00D13466">
        <w:rPr>
          <w:rStyle w:val="StyleUnderline"/>
        </w:rPr>
        <w:t>blurring the limits between peacetime and crisis periods</w:t>
      </w:r>
      <w:r w:rsidRPr="005D41E0">
        <w:rPr>
          <w:sz w:val="14"/>
        </w:rPr>
        <w:t>.</w:t>
      </w:r>
    </w:p>
    <w:p w14:paraId="2191880D" w14:textId="77777777" w:rsidR="00C65195" w:rsidRPr="005D41E0" w:rsidRDefault="00C65195" w:rsidP="00C65195">
      <w:pPr>
        <w:rPr>
          <w:sz w:val="14"/>
        </w:rPr>
      </w:pPr>
      <w:r w:rsidRPr="005D41E0">
        <w:rPr>
          <w:sz w:val="14"/>
        </w:rPr>
        <w:t xml:space="preserve">Among these hybrid means, Communication and Information Warfare has often been perceived and treated as a secondary sub-function in the planning of crisis management operations, which, in general, relies on the use of traditional military capabilities. In this emerging world, </w:t>
      </w:r>
      <w:r w:rsidRPr="00D13466">
        <w:rPr>
          <w:rStyle w:val="StyleUnderline"/>
        </w:rPr>
        <w:t>Information Warfare, and Cognitive Warfare</w:t>
      </w:r>
      <w:r w:rsidRPr="005D41E0">
        <w:rPr>
          <w:sz w:val="14"/>
        </w:rPr>
        <w:t xml:space="preserve">, the subjects of this scientific meeting, </w:t>
      </w:r>
      <w:r w:rsidRPr="00D13466">
        <w:rPr>
          <w:rStyle w:val="StyleUnderline"/>
        </w:rPr>
        <w:t>are likely to become</w:t>
      </w:r>
      <w:r w:rsidRPr="005D41E0">
        <w:rPr>
          <w:sz w:val="14"/>
        </w:rPr>
        <w:t xml:space="preserve"> </w:t>
      </w:r>
      <w:r w:rsidRPr="00D13466">
        <w:rPr>
          <w:rStyle w:val="Emphasis"/>
        </w:rPr>
        <w:t>permanent</w:t>
      </w:r>
      <w:r w:rsidRPr="005D41E0">
        <w:rPr>
          <w:sz w:val="14"/>
        </w:rPr>
        <w:t xml:space="preserve"> </w:t>
      </w:r>
      <w:r w:rsidRPr="00D13466">
        <w:rPr>
          <w:rStyle w:val="StyleUnderline"/>
        </w:rPr>
        <w:t>action modes</w:t>
      </w:r>
      <w:r w:rsidRPr="005D41E0">
        <w:rPr>
          <w:sz w:val="14"/>
        </w:rPr>
        <w:t xml:space="preserve">, self-sufficient </w:t>
      </w:r>
      <w:r w:rsidRPr="00D13466">
        <w:rPr>
          <w:rStyle w:val="StyleUnderline"/>
        </w:rPr>
        <w:t>to reach</w:t>
      </w:r>
      <w:r w:rsidRPr="005D41E0">
        <w:rPr>
          <w:sz w:val="14"/>
        </w:rPr>
        <w:t xml:space="preserve">, </w:t>
      </w:r>
      <w:r w:rsidRPr="00D13466">
        <w:rPr>
          <w:rStyle w:val="Emphasis"/>
        </w:rPr>
        <w:t>in the long-term</w:t>
      </w:r>
      <w:r w:rsidRPr="005D41E0">
        <w:rPr>
          <w:sz w:val="14"/>
        </w:rPr>
        <w:t xml:space="preserve">, the desired end state: </w:t>
      </w:r>
      <w:r w:rsidRPr="00D13466">
        <w:rPr>
          <w:rStyle w:val="Emphasis"/>
        </w:rPr>
        <w:t>destabilization</w:t>
      </w:r>
      <w:r w:rsidRPr="005D41E0">
        <w:rPr>
          <w:sz w:val="14"/>
        </w:rPr>
        <w:t xml:space="preserve"> </w:t>
      </w:r>
      <w:r w:rsidRPr="00D13466">
        <w:rPr>
          <w:rStyle w:val="StyleUnderline"/>
        </w:rPr>
        <w:t>of</w:t>
      </w:r>
      <w:r w:rsidRPr="005D41E0">
        <w:rPr>
          <w:sz w:val="14"/>
        </w:rPr>
        <w:t xml:space="preserve"> a political leader, a military </w:t>
      </w:r>
      <w:r w:rsidRPr="00D13466">
        <w:rPr>
          <w:rStyle w:val="StyleUnderline"/>
        </w:rPr>
        <w:t>commander</w:t>
      </w:r>
      <w:r w:rsidRPr="005D41E0">
        <w:rPr>
          <w:sz w:val="14"/>
        </w:rPr>
        <w:t xml:space="preserve">, </w:t>
      </w:r>
      <w:r w:rsidRPr="00D13466">
        <w:rPr>
          <w:rStyle w:val="Emphasis"/>
        </w:rPr>
        <w:t>an entire staff</w:t>
      </w:r>
      <w:r w:rsidRPr="005D41E0">
        <w:rPr>
          <w:sz w:val="14"/>
        </w:rPr>
        <w:t xml:space="preserve">, </w:t>
      </w:r>
      <w:r w:rsidRPr="00D13466">
        <w:rPr>
          <w:rStyle w:val="StyleUnderline"/>
        </w:rPr>
        <w:t>a population</w:t>
      </w:r>
      <w:r w:rsidRPr="005D41E0">
        <w:rPr>
          <w:sz w:val="14"/>
        </w:rPr>
        <w:t xml:space="preserve">, </w:t>
      </w:r>
      <w:r w:rsidRPr="00D13466">
        <w:rPr>
          <w:rStyle w:val="Emphasis"/>
        </w:rPr>
        <w:t>or an Alliance</w:t>
      </w:r>
      <w:r w:rsidRPr="005D41E0">
        <w:rPr>
          <w:sz w:val="14"/>
        </w:rPr>
        <w:t xml:space="preserve">… </w:t>
      </w:r>
    </w:p>
    <w:p w14:paraId="671D28A5" w14:textId="77777777" w:rsidR="00C65195" w:rsidRPr="005D41E0" w:rsidRDefault="00C65195" w:rsidP="00C65195">
      <w:pPr>
        <w:rPr>
          <w:sz w:val="14"/>
        </w:rPr>
      </w:pPr>
      <w:r w:rsidRPr="005D41E0">
        <w:rPr>
          <w:sz w:val="14"/>
        </w:rPr>
        <w:t xml:space="preserve">Cognitive Warfare is the most advanced form of human mental manipulation, to date, permitting influence over individual or collective behavior, with the goal of obtaining a tactical or strategic advantage. In this domain of action, the human brain becomes the battlefield. </w:t>
      </w:r>
      <w:r w:rsidRPr="00D13466">
        <w:rPr>
          <w:rStyle w:val="StyleUnderline"/>
        </w:rPr>
        <w:t>The pursued objective is to influence</w:t>
      </w:r>
      <w:r w:rsidRPr="005D41E0">
        <w:rPr>
          <w:sz w:val="14"/>
        </w:rPr>
        <w:t xml:space="preserve"> </w:t>
      </w:r>
      <w:r w:rsidRPr="00D13466">
        <w:rPr>
          <w:rStyle w:val="Emphasis"/>
        </w:rPr>
        <w:t>not only what the targets</w:t>
      </w:r>
      <w:r w:rsidRPr="005D41E0">
        <w:rPr>
          <w:sz w:val="14"/>
        </w:rPr>
        <w:t xml:space="preserve"> think, </w:t>
      </w:r>
      <w:r w:rsidRPr="00D13466">
        <w:rPr>
          <w:rStyle w:val="StyleUnderline"/>
        </w:rPr>
        <w:t>but</w:t>
      </w:r>
      <w:r w:rsidRPr="005D41E0">
        <w:rPr>
          <w:sz w:val="14"/>
        </w:rPr>
        <w:t xml:space="preserve"> also </w:t>
      </w:r>
      <w:r w:rsidRPr="00D13466">
        <w:rPr>
          <w:rStyle w:val="Emphasis"/>
        </w:rPr>
        <w:t>the way they think</w:t>
      </w:r>
      <w:r w:rsidRPr="005D41E0">
        <w:rPr>
          <w:sz w:val="14"/>
        </w:rPr>
        <w:t xml:space="preserve"> </w:t>
      </w:r>
      <w:r w:rsidRPr="00D13466">
        <w:rPr>
          <w:rStyle w:val="StyleUnderline"/>
        </w:rPr>
        <w:t>and</w:t>
      </w:r>
      <w:r w:rsidRPr="005D41E0">
        <w:rPr>
          <w:sz w:val="14"/>
        </w:rPr>
        <w:t xml:space="preserve">, ultimately, </w:t>
      </w:r>
      <w:r w:rsidRPr="00D13466">
        <w:rPr>
          <w:rStyle w:val="Emphasis"/>
        </w:rPr>
        <w:t>the way they act</w:t>
      </w:r>
      <w:r w:rsidRPr="005D41E0">
        <w:rPr>
          <w:sz w:val="14"/>
        </w:rPr>
        <w:t xml:space="preserve">. Cognitive Warfare is necessarily associated with other modes and domains of action for reaching targeted brains, such as Cyber Warfare and Information Warfare. As a concept, </w:t>
      </w:r>
      <w:r w:rsidRPr="00D13466">
        <w:rPr>
          <w:rStyle w:val="StyleUnderline"/>
        </w:rPr>
        <w:t>Cognitive Warfare</w:t>
      </w:r>
      <w:r w:rsidRPr="005D41E0">
        <w:rPr>
          <w:sz w:val="14"/>
        </w:rPr>
        <w:t xml:space="preserve"> also </w:t>
      </w:r>
      <w:r w:rsidRPr="00D13466">
        <w:rPr>
          <w:rStyle w:val="StyleUnderline"/>
        </w:rPr>
        <w:t>includes</w:t>
      </w:r>
      <w:r w:rsidRPr="005D41E0">
        <w:rPr>
          <w:sz w:val="14"/>
        </w:rPr>
        <w:t xml:space="preserve"> another crucial domain that is fast evolving: the </w:t>
      </w:r>
      <w:r w:rsidRPr="00D13466">
        <w:rPr>
          <w:rStyle w:val="Emphasis"/>
        </w:rPr>
        <w:t>cognitive neurosciences</w:t>
      </w:r>
      <w:r w:rsidRPr="005D41E0">
        <w:rPr>
          <w:sz w:val="14"/>
        </w:rPr>
        <w:t xml:space="preserve">. By facilitating the understanding of the brain cognitive mechanisms, i.e., the way the brain processes the different categories of information, the neurosciences will allow optimization of the use of other forms of Warfare, notably Information Warfare. </w:t>
      </w:r>
    </w:p>
    <w:p w14:paraId="64AD3E8C" w14:textId="77777777" w:rsidR="00C65195" w:rsidRPr="005D41E0" w:rsidRDefault="00C65195" w:rsidP="00C65195">
      <w:pPr>
        <w:rPr>
          <w:sz w:val="14"/>
        </w:rPr>
      </w:pPr>
      <w:r w:rsidRPr="00D13466">
        <w:rPr>
          <w:rStyle w:val="StyleUnderline"/>
        </w:rPr>
        <w:t>NATO’s collective awareness</w:t>
      </w:r>
      <w:r w:rsidRPr="005D41E0">
        <w:rPr>
          <w:sz w:val="14"/>
        </w:rPr>
        <w:t xml:space="preserve"> of the increasing importance of this form of conflict </w:t>
      </w:r>
      <w:r w:rsidRPr="00D13466">
        <w:rPr>
          <w:rStyle w:val="StyleUnderline"/>
        </w:rPr>
        <w:t>is happening progressively</w:t>
      </w:r>
      <w:r w:rsidRPr="005D41E0">
        <w:rPr>
          <w:sz w:val="14"/>
        </w:rPr>
        <w:t xml:space="preserve">. In 2016, </w:t>
      </w:r>
      <w:proofErr w:type="gramStart"/>
      <w:r w:rsidRPr="005D41E0">
        <w:rPr>
          <w:sz w:val="14"/>
        </w:rPr>
        <w:t>on the occasion of</w:t>
      </w:r>
      <w:proofErr w:type="gramEnd"/>
      <w:r w:rsidRPr="005D41E0">
        <w:rPr>
          <w:sz w:val="14"/>
        </w:rPr>
        <w:t xml:space="preserve"> the Warsaw NATO Summit, the cyber domain was recognized as an operational domain, and hybrid warfare stakes were underlined in the Summit communiqué, but only through the limiting prism of cyber courses of action and special operations. The recent NATO Summit, which took place in Brussels on 14 June 2021, represented a true turning point. For the first time, China and Russia were mentioned, with emphasis, in the Summit communiqué for their disinformation activities, demonstrating the growing concern Allied Nations had for these new hybrid challenges.</w:t>
      </w:r>
    </w:p>
    <w:p w14:paraId="65455D52" w14:textId="77777777" w:rsidR="00C65195" w:rsidRPr="00D13466" w:rsidRDefault="00C65195" w:rsidP="00C65195">
      <w:pPr>
        <w:rPr>
          <w:rStyle w:val="StyleUnderline"/>
        </w:rPr>
      </w:pPr>
      <w:r w:rsidRPr="005D41E0">
        <w:rPr>
          <w:sz w:val="14"/>
        </w:rPr>
        <w:t xml:space="preserve">Against these two potential adversaries, </w:t>
      </w:r>
      <w:r w:rsidRPr="00D13466">
        <w:rPr>
          <w:rStyle w:val="StyleUnderline"/>
        </w:rPr>
        <w:t>NATO is</w:t>
      </w:r>
      <w:r w:rsidRPr="005D41E0">
        <w:rPr>
          <w:sz w:val="14"/>
        </w:rPr>
        <w:t xml:space="preserve"> already </w:t>
      </w:r>
      <w:r w:rsidRPr="00D13466">
        <w:rPr>
          <w:rStyle w:val="StyleUnderline"/>
        </w:rPr>
        <w:t>facing difficulties</w:t>
      </w:r>
      <w:r w:rsidRPr="005D41E0">
        <w:rPr>
          <w:sz w:val="14"/>
        </w:rPr>
        <w:t xml:space="preserve">, the first being to have to collectively act, react, and coordinate as an Alliance of thirty Nations with significant military and technological differences amongst themselves. A second challenge is the lack of collective capabilities to detect and characterize hostile hybrid activities, </w:t>
      </w:r>
      <w:proofErr w:type="gramStart"/>
      <w:r w:rsidRPr="005D41E0">
        <w:rPr>
          <w:sz w:val="14"/>
        </w:rPr>
        <w:t>in particular in</w:t>
      </w:r>
      <w:proofErr w:type="gramEnd"/>
      <w:r w:rsidRPr="005D41E0">
        <w:rPr>
          <w:sz w:val="14"/>
        </w:rPr>
        <w:t xml:space="preserve"> the information and cognitive domains. In the same vein, </w:t>
      </w:r>
      <w:r w:rsidRPr="00D13466">
        <w:rPr>
          <w:rStyle w:val="StyleUnderline"/>
        </w:rPr>
        <w:t>identifying the perpetrators of a hybrid aggression</w:t>
      </w:r>
      <w:r w:rsidRPr="005D41E0">
        <w:rPr>
          <w:sz w:val="14"/>
        </w:rPr>
        <w:t xml:space="preserve">, </w:t>
      </w:r>
      <w:r w:rsidRPr="00D13466">
        <w:rPr>
          <w:rStyle w:val="StyleUnderline"/>
        </w:rPr>
        <w:t>and agreeing on the appropriate answer</w:t>
      </w:r>
      <w:r w:rsidRPr="005D41E0">
        <w:rPr>
          <w:sz w:val="14"/>
        </w:rPr>
        <w:t xml:space="preserve"> </w:t>
      </w:r>
      <w:r w:rsidRPr="00D13466">
        <w:rPr>
          <w:rStyle w:val="StyleUnderline"/>
        </w:rPr>
        <w:t>might</w:t>
      </w:r>
      <w:r w:rsidRPr="005D41E0">
        <w:rPr>
          <w:sz w:val="14"/>
        </w:rPr>
        <w:t xml:space="preserve"> </w:t>
      </w:r>
      <w:r w:rsidRPr="00D13466">
        <w:rPr>
          <w:rStyle w:val="StyleUnderline"/>
        </w:rPr>
        <w:t>prove</w:t>
      </w:r>
      <w:r w:rsidRPr="005D41E0">
        <w:rPr>
          <w:sz w:val="14"/>
        </w:rPr>
        <w:t xml:space="preserve"> to be very </w:t>
      </w:r>
      <w:r w:rsidRPr="00D13466">
        <w:rPr>
          <w:rStyle w:val="StyleUnderline"/>
        </w:rPr>
        <w:t>difficult</w:t>
      </w:r>
      <w:r w:rsidRPr="005D41E0">
        <w:rPr>
          <w:sz w:val="14"/>
        </w:rPr>
        <w:t xml:space="preserve">, </w:t>
      </w:r>
      <w:r w:rsidRPr="00D13466">
        <w:rPr>
          <w:rStyle w:val="StyleUnderline"/>
        </w:rPr>
        <w:t>threatening</w:t>
      </w:r>
      <w:r w:rsidRPr="005D41E0">
        <w:rPr>
          <w:sz w:val="14"/>
        </w:rPr>
        <w:t xml:space="preserve"> the Alliance’s </w:t>
      </w:r>
      <w:r w:rsidRPr="00D13466">
        <w:rPr>
          <w:rStyle w:val="Emphasis"/>
        </w:rPr>
        <w:t>credibility</w:t>
      </w:r>
      <w:r w:rsidRPr="005D41E0">
        <w:rPr>
          <w:sz w:val="14"/>
        </w:rPr>
        <w:t xml:space="preserve"> </w:t>
      </w:r>
      <w:r w:rsidRPr="00D13466">
        <w:rPr>
          <w:rStyle w:val="StyleUnderline"/>
        </w:rPr>
        <w:t>if the Allies fail to deliver</w:t>
      </w:r>
      <w:r w:rsidRPr="005D41E0">
        <w:rPr>
          <w:sz w:val="14"/>
        </w:rPr>
        <w:t xml:space="preserve"> the adequate response to the malicious action. </w:t>
      </w:r>
      <w:r w:rsidRPr="00D13466">
        <w:rPr>
          <w:rStyle w:val="StyleUnderline"/>
        </w:rPr>
        <w:t>Ethical questions will also be raised.</w:t>
      </w:r>
      <w:r w:rsidRPr="005D41E0">
        <w:rPr>
          <w:sz w:val="14"/>
        </w:rPr>
        <w:t xml:space="preserve"> </w:t>
      </w:r>
      <w:r w:rsidRPr="00D13466">
        <w:rPr>
          <w:rStyle w:val="StyleUnderline"/>
        </w:rPr>
        <w:t>If</w:t>
      </w:r>
      <w:r w:rsidRPr="005D41E0">
        <w:rPr>
          <w:sz w:val="14"/>
        </w:rPr>
        <w:t xml:space="preserve"> disinformation and </w:t>
      </w:r>
      <w:r w:rsidRPr="00D13466">
        <w:rPr>
          <w:rStyle w:val="StyleUnderline"/>
        </w:rPr>
        <w:t>destabilization are acceptable</w:t>
      </w:r>
      <w:r w:rsidRPr="005D41E0">
        <w:rPr>
          <w:sz w:val="14"/>
        </w:rPr>
        <w:t xml:space="preserve"> courses of action </w:t>
      </w:r>
      <w:r w:rsidRPr="00D13466">
        <w:rPr>
          <w:rStyle w:val="StyleUnderline"/>
        </w:rPr>
        <w:t>for dictatorial countries</w:t>
      </w:r>
      <w:r w:rsidRPr="005D41E0">
        <w:rPr>
          <w:sz w:val="14"/>
        </w:rPr>
        <w:t xml:space="preserve">, </w:t>
      </w:r>
      <w:r w:rsidRPr="00D13466">
        <w:rPr>
          <w:rStyle w:val="StyleUnderline"/>
        </w:rPr>
        <w:t>could they officially and openly be part of the Alliance’s inventory</w:t>
      </w:r>
      <w:r w:rsidRPr="005D41E0">
        <w:rPr>
          <w:sz w:val="14"/>
        </w:rPr>
        <w:t xml:space="preserve"> </w:t>
      </w:r>
      <w:r w:rsidRPr="00D13466">
        <w:rPr>
          <w:rStyle w:val="StyleUnderline"/>
        </w:rPr>
        <w:t>of</w:t>
      </w:r>
      <w:r w:rsidRPr="005D41E0">
        <w:rPr>
          <w:sz w:val="14"/>
        </w:rPr>
        <w:t xml:space="preserve"> possible </w:t>
      </w:r>
      <w:r w:rsidRPr="00D13466">
        <w:rPr>
          <w:rStyle w:val="StyleUnderline"/>
        </w:rPr>
        <w:t>responses</w:t>
      </w:r>
      <w:r w:rsidRPr="005D41E0">
        <w:rPr>
          <w:sz w:val="14"/>
        </w:rPr>
        <w:t xml:space="preserve"> to aggressions? One last important difficulty for NATO: how to collectively address attacks on NATO Nations’ particular interests? </w:t>
      </w:r>
      <w:r w:rsidRPr="00D13466">
        <w:rPr>
          <w:rStyle w:val="StyleUnderline"/>
        </w:rPr>
        <w:t>Hostile hybrid operations can target Alliance capabilities,</w:t>
      </w:r>
      <w:r w:rsidRPr="005D41E0">
        <w:rPr>
          <w:sz w:val="14"/>
        </w:rPr>
        <w:t xml:space="preserve"> leadership, or decision-making systems, </w:t>
      </w:r>
      <w:r w:rsidRPr="00D13466">
        <w:rPr>
          <w:rStyle w:val="Emphasis"/>
        </w:rPr>
        <w:t>but they usually target allied Nations’ strategic interests</w:t>
      </w:r>
      <w:r w:rsidRPr="005D41E0">
        <w:rPr>
          <w:sz w:val="14"/>
        </w:rPr>
        <w:t xml:space="preserve">, such as critical infrastructures and services, populations, political leaders, etc. </w:t>
      </w:r>
      <w:r w:rsidRPr="00D13466">
        <w:rPr>
          <w:rStyle w:val="StyleUnderline"/>
        </w:rPr>
        <w:t>Collectively dealing with aggressions aiming at some national interests might prove to be complex.</w:t>
      </w:r>
    </w:p>
    <w:p w14:paraId="3119F22D" w14:textId="77777777" w:rsidR="00C65195" w:rsidRDefault="00C65195" w:rsidP="00C65195">
      <w:pPr>
        <w:pStyle w:val="Heading4"/>
      </w:pPr>
      <w:r>
        <w:t xml:space="preserve">The plan develops </w:t>
      </w:r>
      <w:r w:rsidRPr="009B2718">
        <w:rPr>
          <w:u w:val="single"/>
        </w:rPr>
        <w:t>conventional</w:t>
      </w:r>
      <w:r w:rsidRPr="009B2718">
        <w:t xml:space="preserve"> cognitive capability</w:t>
      </w:r>
      <w:r>
        <w:t xml:space="preserve"> --- </w:t>
      </w:r>
      <w:r w:rsidRPr="00882BFE">
        <w:rPr>
          <w:u w:val="single"/>
        </w:rPr>
        <w:t>attribution</w:t>
      </w:r>
      <w:r>
        <w:t xml:space="preserve"> and </w:t>
      </w:r>
      <w:r w:rsidRPr="00882BFE">
        <w:rPr>
          <w:u w:val="single"/>
        </w:rPr>
        <w:t>reciprocity</w:t>
      </w:r>
      <w:r>
        <w:t xml:space="preserve"> are necessary to trigger MAD </w:t>
      </w:r>
    </w:p>
    <w:p w14:paraId="4B6C6497" w14:textId="77777777" w:rsidR="00C65195" w:rsidRDefault="00C65195" w:rsidP="00C65195">
      <w:proofErr w:type="spellStart"/>
      <w:r w:rsidRPr="007E158A">
        <w:rPr>
          <w:rStyle w:val="Style13ptBold"/>
        </w:rPr>
        <w:t>Ajir</w:t>
      </w:r>
      <w:proofErr w:type="spellEnd"/>
      <w:r w:rsidRPr="007E158A">
        <w:rPr>
          <w:rStyle w:val="Style13ptBold"/>
        </w:rPr>
        <w:t xml:space="preserve"> and Vaillant 18</w:t>
      </w:r>
      <w:r>
        <w:t xml:space="preserve"> [</w:t>
      </w:r>
      <w:r w:rsidRPr="007E158A">
        <w:rPr>
          <w:u w:val="single"/>
        </w:rPr>
        <w:t xml:space="preserve">Media </w:t>
      </w:r>
      <w:proofErr w:type="spellStart"/>
      <w:r w:rsidRPr="007E158A">
        <w:rPr>
          <w:u w:val="single"/>
        </w:rPr>
        <w:t>Ajir</w:t>
      </w:r>
      <w:proofErr w:type="spellEnd"/>
      <w:r>
        <w:t xml:space="preserve">---instructor of political science and international relations at the University of Nebraska– Omaha and Bellevue University. She holds a </w:t>
      </w:r>
      <w:proofErr w:type="gramStart"/>
      <w:r>
        <w:t>master of science</w:t>
      </w:r>
      <w:proofErr w:type="gramEnd"/>
      <w:r>
        <w:t xml:space="preserve"> degree in political science and a certificate in intelligence and national security from the University of Nebraska–Omaha. She is the recipient of the 2017 USSTRATCOM General Larry D. Welch Deterrence Writing Award. &amp; </w:t>
      </w:r>
      <w:r w:rsidRPr="007E158A">
        <w:rPr>
          <w:u w:val="single"/>
        </w:rPr>
        <w:t xml:space="preserve">Bethany </w:t>
      </w:r>
      <w:proofErr w:type="spellStart"/>
      <w:r w:rsidRPr="007E158A">
        <w:rPr>
          <w:u w:val="single"/>
        </w:rPr>
        <w:t>Vailliant</w:t>
      </w:r>
      <w:proofErr w:type="spellEnd"/>
      <w:r>
        <w:t xml:space="preserve">---researcher for the National Strategic Research Institute (NSRI) and an instructor of international relations at the University of Nebraska–Omaha. She holds a </w:t>
      </w:r>
      <w:proofErr w:type="gramStart"/>
      <w:r>
        <w:t>master of science</w:t>
      </w:r>
      <w:proofErr w:type="gramEnd"/>
      <w:r>
        <w:t xml:space="preserve"> degree in political science and a certificate in intelligence and national security. She is a two-time winner of the USSTRATCOM General Larry D. Welch Deterrence Writing Award, Fall 2018, </w:t>
      </w:r>
      <w:r>
        <w:rPr>
          <w:i/>
          <w:iCs/>
        </w:rPr>
        <w:t xml:space="preserve">Strategic Studies Quarterly, </w:t>
      </w:r>
      <w:r>
        <w:t xml:space="preserve">“Russian Information Warfare: Implications for Deterrence Theory”, </w:t>
      </w:r>
      <w:r>
        <w:rPr>
          <w:i/>
          <w:iCs/>
        </w:rPr>
        <w:t>Vol 12, No. 3, pp70-89, Air University Press</w:t>
      </w:r>
      <w:r>
        <w:t xml:space="preserve">, </w:t>
      </w:r>
      <w:hyperlink r:id="rId16" w:history="1">
        <w:r w:rsidRPr="00D26E95">
          <w:rPr>
            <w:rStyle w:val="Hyperlink"/>
          </w:rPr>
          <w:t>https://www.jstor.org/stable/pdf/26481910.pdf?refreqid=excelsior%3A923021ef2d0e7070e016aac5120724a7&amp;ab_segments=&amp;origin=&amp;acceptTC=1</w:t>
        </w:r>
      </w:hyperlink>
      <w:r>
        <w:t>]</w:t>
      </w:r>
    </w:p>
    <w:p w14:paraId="185BD032" w14:textId="77777777" w:rsidR="00C65195" w:rsidRPr="005D41E0" w:rsidRDefault="00C65195" w:rsidP="00C65195">
      <w:pPr>
        <w:rPr>
          <w:sz w:val="14"/>
        </w:rPr>
      </w:pPr>
      <w:r w:rsidRPr="005D41E0">
        <w:rPr>
          <w:sz w:val="14"/>
        </w:rPr>
        <w:t xml:space="preserve">While it is a common perception in the West that Russia is acting offensively, there lies explanatory power as well in understanding that </w:t>
      </w:r>
      <w:r w:rsidRPr="0099455E">
        <w:rPr>
          <w:rStyle w:val="StyleUnderline"/>
        </w:rPr>
        <w:t>the Russians view their actions as being defensive</w:t>
      </w:r>
      <w:r w:rsidRPr="005D41E0">
        <w:rPr>
          <w:sz w:val="14"/>
        </w:rPr>
        <w:t xml:space="preserve"> in nature. </w:t>
      </w:r>
      <w:r w:rsidRPr="0099455E">
        <w:rPr>
          <w:rStyle w:val="Emphasis"/>
        </w:rPr>
        <w:t>In the Russian</w:t>
      </w:r>
      <w:r w:rsidRPr="005D41E0">
        <w:rPr>
          <w:sz w:val="14"/>
        </w:rPr>
        <w:t xml:space="preserve"> </w:t>
      </w:r>
      <w:r w:rsidRPr="0099455E">
        <w:rPr>
          <w:rStyle w:val="Emphasis"/>
        </w:rPr>
        <w:t>view</w:t>
      </w:r>
      <w:r w:rsidRPr="005D41E0">
        <w:rPr>
          <w:sz w:val="14"/>
        </w:rPr>
        <w:t xml:space="preserve">, </w:t>
      </w:r>
      <w:r w:rsidRPr="0099455E">
        <w:rPr>
          <w:rStyle w:val="StyleUnderline"/>
        </w:rPr>
        <w:t>technology is a</w:t>
      </w:r>
      <w:r w:rsidRPr="005D41E0">
        <w:rPr>
          <w:sz w:val="14"/>
        </w:rPr>
        <w:t xml:space="preserve"> particular </w:t>
      </w:r>
      <w:r w:rsidRPr="0099455E">
        <w:rPr>
          <w:rStyle w:val="StyleUnderline"/>
        </w:rPr>
        <w:t>method the West uses to</w:t>
      </w:r>
      <w:r w:rsidRPr="005D41E0">
        <w:rPr>
          <w:sz w:val="14"/>
        </w:rPr>
        <w:t xml:space="preserve"> “</w:t>
      </w:r>
      <w:r w:rsidRPr="0099455E">
        <w:rPr>
          <w:rStyle w:val="Emphasis"/>
        </w:rPr>
        <w:t>attack” it</w:t>
      </w:r>
      <w:r w:rsidRPr="005D41E0">
        <w:rPr>
          <w:sz w:val="14"/>
        </w:rPr>
        <w:t xml:space="preserve">—but </w:t>
      </w:r>
      <w:r w:rsidRPr="0099455E">
        <w:rPr>
          <w:rStyle w:val="StyleUnderline"/>
        </w:rPr>
        <w:t>less for</w:t>
      </w:r>
      <w:r w:rsidRPr="005D41E0">
        <w:rPr>
          <w:sz w:val="14"/>
        </w:rPr>
        <w:t xml:space="preserve"> inflicting </w:t>
      </w:r>
      <w:r w:rsidRPr="005D41E0">
        <w:rPr>
          <w:strike/>
          <w:sz w:val="14"/>
        </w:rPr>
        <w:t>crippling</w:t>
      </w:r>
      <w:r w:rsidRPr="005D41E0">
        <w:rPr>
          <w:sz w:val="14"/>
        </w:rPr>
        <w:t xml:space="preserve"> </w:t>
      </w:r>
      <w:r w:rsidRPr="0099455E">
        <w:rPr>
          <w:rStyle w:val="StyleUnderline"/>
        </w:rPr>
        <w:t>blows</w:t>
      </w:r>
      <w:r w:rsidRPr="005D41E0">
        <w:rPr>
          <w:sz w:val="14"/>
        </w:rPr>
        <w:t xml:space="preserve"> </w:t>
      </w:r>
      <w:r w:rsidRPr="0099455E">
        <w:rPr>
          <w:rStyle w:val="StyleUnderline"/>
        </w:rPr>
        <w:t xml:space="preserve">than </w:t>
      </w:r>
      <w:proofErr w:type="gramStart"/>
      <w:r w:rsidRPr="0099455E">
        <w:rPr>
          <w:rStyle w:val="StyleUnderline"/>
        </w:rPr>
        <w:t>as a way to</w:t>
      </w:r>
      <w:proofErr w:type="gramEnd"/>
      <w:r w:rsidRPr="0099455E">
        <w:rPr>
          <w:rStyle w:val="StyleUnderline"/>
        </w:rPr>
        <w:t xml:space="preserve"> spread unacceptable ideas, norms, practices, and behaviors</w:t>
      </w:r>
      <w:r w:rsidRPr="005D41E0">
        <w:rPr>
          <w:sz w:val="14"/>
        </w:rPr>
        <w:t xml:space="preserve">. </w:t>
      </w:r>
      <w:r w:rsidRPr="003E4C7C">
        <w:rPr>
          <w:rStyle w:val="StyleUnderline"/>
        </w:rPr>
        <w:t>Russian intelligence</w:t>
      </w:r>
      <w:r w:rsidRPr="005D41E0">
        <w:rPr>
          <w:sz w:val="14"/>
        </w:rPr>
        <w:t xml:space="preserve"> services </w:t>
      </w:r>
      <w:r w:rsidRPr="003E4C7C">
        <w:rPr>
          <w:rStyle w:val="StyleUnderline"/>
        </w:rPr>
        <w:t>are</w:t>
      </w:r>
      <w:r w:rsidRPr="005D41E0">
        <w:rPr>
          <w:sz w:val="14"/>
        </w:rPr>
        <w:t xml:space="preserve"> increasingly </w:t>
      </w:r>
      <w:r w:rsidRPr="003E4C7C">
        <w:rPr>
          <w:rStyle w:val="StyleUnderline"/>
        </w:rPr>
        <w:t>worried about the</w:t>
      </w:r>
      <w:r w:rsidRPr="005D41E0">
        <w:rPr>
          <w:sz w:val="14"/>
        </w:rPr>
        <w:t xml:space="preserve"> potential detrimental </w:t>
      </w:r>
      <w:r w:rsidRPr="003E4C7C">
        <w:rPr>
          <w:rStyle w:val="StyleUnderline"/>
        </w:rPr>
        <w:t>national security effects arising from the internet</w:t>
      </w:r>
      <w:r w:rsidRPr="005D41E0">
        <w:rPr>
          <w:sz w:val="14"/>
        </w:rPr>
        <w:t xml:space="preserve">. In fact, </w:t>
      </w:r>
      <w:proofErr w:type="gramStart"/>
      <w:r w:rsidRPr="005D41E0">
        <w:rPr>
          <w:sz w:val="14"/>
        </w:rPr>
        <w:t>the vast majority of</w:t>
      </w:r>
      <w:proofErr w:type="gramEnd"/>
      <w:r w:rsidRPr="005D41E0">
        <w:rPr>
          <w:sz w:val="14"/>
        </w:rPr>
        <w:t xml:space="preserve"> </w:t>
      </w:r>
      <w:r w:rsidRPr="003E4C7C">
        <w:rPr>
          <w:rStyle w:val="StyleUnderline"/>
        </w:rPr>
        <w:t>Russian writing</w:t>
      </w:r>
      <w:r w:rsidRPr="005D41E0">
        <w:rPr>
          <w:sz w:val="14"/>
        </w:rPr>
        <w:t xml:space="preserve"> on information conflict </w:t>
      </w:r>
      <w:r w:rsidRPr="003E4C7C">
        <w:rPr>
          <w:rStyle w:val="StyleUnderline"/>
        </w:rPr>
        <w:t>is</w:t>
      </w:r>
      <w:r w:rsidRPr="005D41E0">
        <w:rPr>
          <w:sz w:val="14"/>
        </w:rPr>
        <w:t xml:space="preserve"> </w:t>
      </w:r>
      <w:r w:rsidRPr="003E4C7C">
        <w:rPr>
          <w:rStyle w:val="StyleUnderline"/>
        </w:rPr>
        <w:t>defensive</w:t>
      </w:r>
      <w:r w:rsidRPr="005D41E0">
        <w:rPr>
          <w:sz w:val="14"/>
        </w:rPr>
        <w:t xml:space="preserve"> in tone </w:t>
      </w:r>
      <w:r w:rsidRPr="003E4C7C">
        <w:rPr>
          <w:rStyle w:val="StyleUnderline"/>
        </w:rPr>
        <w:t xml:space="preserve">and focused on </w:t>
      </w:r>
      <w:r w:rsidRPr="003E4C7C">
        <w:rPr>
          <w:rStyle w:val="Emphasis"/>
        </w:rPr>
        <w:t>information security</w:t>
      </w:r>
      <w:r w:rsidRPr="005D41E0">
        <w:rPr>
          <w:sz w:val="14"/>
        </w:rPr>
        <w:t xml:space="preserve"> due to their perception of the global information space as a serious threat to Russian sovereignty. </w:t>
      </w:r>
      <w:r w:rsidRPr="003E4C7C">
        <w:rPr>
          <w:rStyle w:val="StyleUnderline"/>
        </w:rPr>
        <w:t>The original Russian source government</w:t>
      </w:r>
      <w:r w:rsidRPr="005D41E0">
        <w:rPr>
          <w:sz w:val="14"/>
        </w:rPr>
        <w:t xml:space="preserve"> document “</w:t>
      </w:r>
      <w:r w:rsidRPr="003E4C7C">
        <w:rPr>
          <w:rStyle w:val="Emphasis"/>
        </w:rPr>
        <w:t>Doctrine of Information Security of the Russian Federation”</w:t>
      </w:r>
      <w:r w:rsidRPr="005D41E0">
        <w:rPr>
          <w:sz w:val="14"/>
        </w:rPr>
        <w:t xml:space="preserve"> </w:t>
      </w:r>
      <w:r w:rsidRPr="003E4C7C">
        <w:rPr>
          <w:rStyle w:val="StyleUnderline"/>
        </w:rPr>
        <w:t>states</w:t>
      </w:r>
      <w:r w:rsidRPr="005D41E0">
        <w:rPr>
          <w:sz w:val="14"/>
        </w:rPr>
        <w:t xml:space="preserve"> that </w:t>
      </w:r>
      <w:r w:rsidRPr="003E4C7C">
        <w:rPr>
          <w:rStyle w:val="StyleUnderline"/>
        </w:rPr>
        <w:t>there is a trend in foreign media to publish biased information about Russian</w:t>
      </w:r>
      <w:r w:rsidRPr="005D41E0">
        <w:rPr>
          <w:sz w:val="14"/>
        </w:rPr>
        <w:t xml:space="preserve"> state </w:t>
      </w:r>
      <w:r w:rsidRPr="003E4C7C">
        <w:rPr>
          <w:rStyle w:val="StyleUnderline"/>
        </w:rPr>
        <w:t>policy</w:t>
      </w:r>
      <w:r w:rsidRPr="005D41E0">
        <w:rPr>
          <w:sz w:val="14"/>
        </w:rPr>
        <w:t xml:space="preserve"> and that there is discrimination against Russian mass media. Additionally, </w:t>
      </w:r>
      <w:r w:rsidRPr="003E4C7C">
        <w:rPr>
          <w:rStyle w:val="StyleUnderline"/>
        </w:rPr>
        <w:t>they observe what they perceive as increasing pressure on the Russian population through Western propaganda</w:t>
      </w:r>
      <w:r w:rsidRPr="005D41E0">
        <w:rPr>
          <w:sz w:val="14"/>
        </w:rPr>
        <w:t xml:space="preserve"> efforts that “erode Russian traditional and spiritual and moral values.”2 </w:t>
      </w:r>
      <w:r w:rsidRPr="003E4C7C">
        <w:rPr>
          <w:rStyle w:val="StyleUnderline"/>
        </w:rPr>
        <w:t>The belief that the West was heavily involved in the color revolutions</w:t>
      </w:r>
      <w:r w:rsidRPr="005D41E0">
        <w:rPr>
          <w:sz w:val="14"/>
        </w:rPr>
        <w:t xml:space="preserve"> and in the Arab Spring, </w:t>
      </w:r>
      <w:r w:rsidRPr="003E4C7C">
        <w:rPr>
          <w:rStyle w:val="StyleUnderline"/>
        </w:rPr>
        <w:t>as well as with</w:t>
      </w:r>
      <w:r w:rsidRPr="005D41E0">
        <w:rPr>
          <w:sz w:val="14"/>
        </w:rPr>
        <w:t xml:space="preserve"> the </w:t>
      </w:r>
      <w:r w:rsidRPr="003E4C7C">
        <w:rPr>
          <w:rStyle w:val="StyleUnderline"/>
        </w:rPr>
        <w:t>protests</w:t>
      </w:r>
      <w:r w:rsidRPr="005D41E0">
        <w:rPr>
          <w:sz w:val="14"/>
        </w:rPr>
        <w:t xml:space="preserve"> </w:t>
      </w:r>
      <w:r w:rsidRPr="003E4C7C">
        <w:rPr>
          <w:rStyle w:val="StyleUnderline"/>
        </w:rPr>
        <w:t>preceding Putin’s reelection</w:t>
      </w:r>
      <w:r w:rsidRPr="005D41E0">
        <w:rPr>
          <w:sz w:val="14"/>
        </w:rPr>
        <w:t xml:space="preserve"> in 2012, </w:t>
      </w:r>
      <w:r w:rsidRPr="003E4C7C">
        <w:rPr>
          <w:rStyle w:val="Emphasis"/>
        </w:rPr>
        <w:t>is a deeply held one</w:t>
      </w:r>
      <w:r w:rsidRPr="005D41E0">
        <w:rPr>
          <w:sz w:val="14"/>
        </w:rPr>
        <w:t xml:space="preserve">. In response, </w:t>
      </w:r>
      <w:r w:rsidRPr="003E4C7C">
        <w:rPr>
          <w:rStyle w:val="StyleUnderline"/>
        </w:rPr>
        <w:t>Russia views the media and the internet as tools to defend its authoritarian state and ideology</w:t>
      </w:r>
      <w:r w:rsidRPr="005D41E0">
        <w:rPr>
          <w:sz w:val="14"/>
        </w:rPr>
        <w:t xml:space="preserve"> both </w:t>
      </w:r>
      <w:r w:rsidRPr="003E4C7C">
        <w:rPr>
          <w:rStyle w:val="Emphasis"/>
        </w:rPr>
        <w:t>at home and abroad</w:t>
      </w:r>
      <w:r w:rsidRPr="005D41E0">
        <w:rPr>
          <w:sz w:val="14"/>
        </w:rPr>
        <w:t xml:space="preserve"> </w:t>
      </w:r>
      <w:r w:rsidRPr="003E4C7C">
        <w:rPr>
          <w:rStyle w:val="StyleUnderline"/>
        </w:rPr>
        <w:t>through</w:t>
      </w:r>
      <w:r w:rsidRPr="005D41E0">
        <w:rPr>
          <w:sz w:val="14"/>
        </w:rPr>
        <w:t xml:space="preserve"> </w:t>
      </w:r>
      <w:r w:rsidRPr="003E4C7C">
        <w:rPr>
          <w:rStyle w:val="StyleUnderline"/>
        </w:rPr>
        <w:t>dissemination</w:t>
      </w:r>
      <w:r w:rsidRPr="005D41E0">
        <w:rPr>
          <w:sz w:val="14"/>
        </w:rPr>
        <w:t xml:space="preserve"> </w:t>
      </w:r>
      <w:r w:rsidRPr="003E4C7C">
        <w:rPr>
          <w:rStyle w:val="StyleUnderline"/>
        </w:rPr>
        <w:t>of its own views and propaganda</w:t>
      </w:r>
      <w:r w:rsidRPr="005D41E0">
        <w:rPr>
          <w:sz w:val="14"/>
        </w:rPr>
        <w:t xml:space="preserve"> efforts. To understand this fully, one must first consider Russian information warfare concepts before examining three specific Russian information warfare tools.</w:t>
      </w:r>
    </w:p>
    <w:p w14:paraId="154ED1C1" w14:textId="77777777" w:rsidR="00C65195" w:rsidRPr="005D41E0" w:rsidRDefault="00C65195" w:rsidP="00C65195">
      <w:pPr>
        <w:rPr>
          <w:sz w:val="14"/>
        </w:rPr>
      </w:pPr>
      <w:r w:rsidRPr="005D41E0">
        <w:rPr>
          <w:sz w:val="14"/>
        </w:rPr>
        <w:t>Long-Term Implications and Recommendations</w:t>
      </w:r>
    </w:p>
    <w:p w14:paraId="0BD18673" w14:textId="77777777" w:rsidR="00C65195" w:rsidRPr="005D41E0" w:rsidRDefault="00C65195" w:rsidP="00C65195">
      <w:pPr>
        <w:rPr>
          <w:sz w:val="14"/>
        </w:rPr>
      </w:pPr>
      <w:r w:rsidRPr="003E4C7C">
        <w:rPr>
          <w:rStyle w:val="StyleUnderline"/>
        </w:rPr>
        <w:t>Clausewitz’s fog of war</w:t>
      </w:r>
      <w:r w:rsidRPr="005D41E0">
        <w:rPr>
          <w:sz w:val="14"/>
        </w:rPr>
        <w:t xml:space="preserve"> theory </w:t>
      </w:r>
      <w:r w:rsidRPr="003E4C7C">
        <w:rPr>
          <w:rStyle w:val="StyleUnderline"/>
        </w:rPr>
        <w:t xml:space="preserve">has been a useful </w:t>
      </w:r>
      <w:r w:rsidRPr="005D41E0">
        <w:rPr>
          <w:sz w:val="14"/>
        </w:rPr>
        <w:t xml:space="preserve">term in a traditional sense </w:t>
      </w:r>
      <w:r w:rsidRPr="003E4C7C">
        <w:rPr>
          <w:rStyle w:val="StyleUnderline"/>
        </w:rPr>
        <w:t xml:space="preserve">for conveying the </w:t>
      </w:r>
      <w:r w:rsidRPr="003E4C7C">
        <w:rPr>
          <w:rStyle w:val="Emphasis"/>
        </w:rPr>
        <w:t>lack of situational awareness</w:t>
      </w:r>
      <w:r w:rsidRPr="005D41E0">
        <w:rPr>
          <w:sz w:val="14"/>
        </w:rPr>
        <w:t xml:space="preserve">, and it has become a useful concept in information warfare as well. </w:t>
      </w:r>
      <w:r w:rsidRPr="003E4C7C">
        <w:rPr>
          <w:rStyle w:val="StyleUnderline"/>
        </w:rPr>
        <w:t>Russia has found</w:t>
      </w:r>
      <w:r w:rsidRPr="005D41E0">
        <w:rPr>
          <w:sz w:val="14"/>
        </w:rPr>
        <w:t xml:space="preserve"> </w:t>
      </w:r>
      <w:r w:rsidRPr="003E4C7C">
        <w:rPr>
          <w:rStyle w:val="StyleUnderline"/>
        </w:rPr>
        <w:t>a</w:t>
      </w:r>
      <w:r w:rsidRPr="005D41E0">
        <w:rPr>
          <w:sz w:val="14"/>
        </w:rPr>
        <w:t xml:space="preserve">n incredibly effective </w:t>
      </w:r>
      <w:r w:rsidRPr="003E4C7C">
        <w:rPr>
          <w:rStyle w:val="StyleUnderline"/>
        </w:rPr>
        <w:t>way to marry</w:t>
      </w:r>
      <w:r w:rsidRPr="005D41E0">
        <w:rPr>
          <w:sz w:val="14"/>
        </w:rPr>
        <w:t xml:space="preserve"> the ideas of </w:t>
      </w:r>
      <w:r w:rsidRPr="003E4C7C">
        <w:rPr>
          <w:rStyle w:val="Emphasis"/>
        </w:rPr>
        <w:t>disinformation</w:t>
      </w:r>
      <w:r w:rsidRPr="005D41E0">
        <w:rPr>
          <w:sz w:val="14"/>
        </w:rPr>
        <w:t xml:space="preserve">, </w:t>
      </w:r>
      <w:r w:rsidRPr="003E4C7C">
        <w:rPr>
          <w:rStyle w:val="Emphasis"/>
        </w:rPr>
        <w:t>psychological warfare</w:t>
      </w:r>
      <w:r w:rsidRPr="005D41E0">
        <w:rPr>
          <w:sz w:val="14"/>
        </w:rPr>
        <w:t xml:space="preserve">, </w:t>
      </w:r>
      <w:r w:rsidRPr="003E4C7C">
        <w:rPr>
          <w:rStyle w:val="Emphasis"/>
        </w:rPr>
        <w:t>reflexive control</w:t>
      </w:r>
      <w:r w:rsidRPr="005D41E0">
        <w:rPr>
          <w:sz w:val="14"/>
        </w:rPr>
        <w:t xml:space="preserve">, </w:t>
      </w:r>
      <w:r w:rsidRPr="003E4C7C">
        <w:rPr>
          <w:rStyle w:val="StyleUnderline"/>
        </w:rPr>
        <w:t>and</w:t>
      </w:r>
      <w:r w:rsidRPr="005D41E0">
        <w:rPr>
          <w:sz w:val="14"/>
        </w:rPr>
        <w:t xml:space="preserve"> </w:t>
      </w:r>
      <w:r w:rsidRPr="003E4C7C">
        <w:rPr>
          <w:rStyle w:val="Emphasis"/>
        </w:rPr>
        <w:t>technology</w:t>
      </w:r>
      <w:r w:rsidRPr="005D41E0">
        <w:rPr>
          <w:sz w:val="14"/>
        </w:rPr>
        <w:t xml:space="preserve"> </w:t>
      </w:r>
      <w:r w:rsidRPr="003E4C7C">
        <w:rPr>
          <w:rStyle w:val="StyleUnderline"/>
        </w:rPr>
        <w:t>to create a</w:t>
      </w:r>
      <w:r w:rsidRPr="005D41E0">
        <w:rPr>
          <w:sz w:val="14"/>
        </w:rPr>
        <w:t xml:space="preserve"> very </w:t>
      </w:r>
      <w:r w:rsidRPr="003E4C7C">
        <w:rPr>
          <w:rStyle w:val="Emphasis"/>
        </w:rPr>
        <w:t>powerful fog of war</w:t>
      </w:r>
      <w:r w:rsidRPr="005D41E0">
        <w:rPr>
          <w:sz w:val="14"/>
        </w:rPr>
        <w:t xml:space="preserve"> that has disoriented the West. </w:t>
      </w:r>
      <w:r w:rsidRPr="003E4C7C">
        <w:rPr>
          <w:rStyle w:val="StyleUnderline"/>
        </w:rPr>
        <w:t>Their success</w:t>
      </w:r>
      <w:r w:rsidRPr="005D41E0">
        <w:rPr>
          <w:sz w:val="14"/>
        </w:rPr>
        <w:t xml:space="preserve"> in this endeavor </w:t>
      </w:r>
      <w:r w:rsidRPr="003E4C7C">
        <w:rPr>
          <w:rStyle w:val="StyleUnderline"/>
        </w:rPr>
        <w:t>has led to a climate of confusion</w:t>
      </w:r>
      <w:r w:rsidRPr="005D41E0">
        <w:rPr>
          <w:sz w:val="14"/>
        </w:rPr>
        <w:t xml:space="preserve">, leading many to believe that problems are internal rather than external. This is because in some ways, they are. </w:t>
      </w:r>
      <w:r w:rsidRPr="003E4C7C">
        <w:rPr>
          <w:rStyle w:val="StyleUnderline"/>
        </w:rPr>
        <w:t xml:space="preserve">Russia merely has had to exploit an </w:t>
      </w:r>
      <w:r w:rsidRPr="003E4C7C">
        <w:rPr>
          <w:rStyle w:val="Emphasis"/>
        </w:rPr>
        <w:t>existing narrative</w:t>
      </w:r>
      <w:r w:rsidRPr="005D41E0">
        <w:rPr>
          <w:sz w:val="14"/>
        </w:rPr>
        <w:t>—that is, the divisions in the West created by the fundamental principles of democratic societies: the freedom of individuals to attach themselves to a group they identify with and choose political leaders accordingly.</w:t>
      </w:r>
    </w:p>
    <w:p w14:paraId="001F9923" w14:textId="77777777" w:rsidR="00C65195" w:rsidRPr="005D41E0" w:rsidRDefault="00C65195" w:rsidP="00C65195">
      <w:pPr>
        <w:rPr>
          <w:sz w:val="14"/>
        </w:rPr>
      </w:pPr>
      <w:r w:rsidRPr="005D41E0">
        <w:rPr>
          <w:sz w:val="14"/>
        </w:rPr>
        <w:t xml:space="preserve">The </w:t>
      </w:r>
      <w:r w:rsidRPr="003E4C7C">
        <w:rPr>
          <w:rStyle w:val="StyleUnderline"/>
        </w:rPr>
        <w:t>implications</w:t>
      </w:r>
      <w:r w:rsidRPr="005D41E0">
        <w:rPr>
          <w:sz w:val="14"/>
        </w:rPr>
        <w:t xml:space="preserve"> of this </w:t>
      </w:r>
      <w:r w:rsidRPr="003E4C7C">
        <w:rPr>
          <w:rStyle w:val="StyleUnderline"/>
        </w:rPr>
        <w:t>are</w:t>
      </w:r>
      <w:r w:rsidRPr="005D41E0">
        <w:rPr>
          <w:sz w:val="14"/>
        </w:rPr>
        <w:t xml:space="preserve"> truly </w:t>
      </w:r>
      <w:r w:rsidRPr="003E4C7C">
        <w:rPr>
          <w:rStyle w:val="StyleUnderline"/>
        </w:rPr>
        <w:t>daunting</w:t>
      </w:r>
      <w:r w:rsidRPr="005D41E0">
        <w:rPr>
          <w:sz w:val="14"/>
        </w:rPr>
        <w:t xml:space="preserve">. </w:t>
      </w:r>
      <w:r w:rsidRPr="003E4C7C">
        <w:rPr>
          <w:rStyle w:val="Emphasis"/>
        </w:rPr>
        <w:t>In the long term</w:t>
      </w:r>
      <w:r w:rsidRPr="005D41E0">
        <w:rPr>
          <w:sz w:val="14"/>
        </w:rPr>
        <w:t xml:space="preserve"> </w:t>
      </w:r>
      <w:r w:rsidRPr="003E4C7C">
        <w:rPr>
          <w:rStyle w:val="StyleUnderline"/>
        </w:rPr>
        <w:t>it</w:t>
      </w:r>
      <w:r w:rsidRPr="005D41E0">
        <w:rPr>
          <w:sz w:val="14"/>
        </w:rPr>
        <w:t xml:space="preserve"> </w:t>
      </w:r>
      <w:r w:rsidRPr="003E4C7C">
        <w:rPr>
          <w:rStyle w:val="StyleUnderline"/>
        </w:rPr>
        <w:t>serves to create distrust by the public</w:t>
      </w:r>
      <w:r w:rsidRPr="005D41E0">
        <w:rPr>
          <w:sz w:val="14"/>
        </w:rPr>
        <w:t xml:space="preserve"> in democratic institutions. It also elevates distrust </w:t>
      </w:r>
      <w:r w:rsidRPr="003E4C7C">
        <w:rPr>
          <w:rStyle w:val="Emphasis"/>
        </w:rPr>
        <w:t>in the press</w:t>
      </w:r>
      <w:r w:rsidRPr="005D41E0">
        <w:rPr>
          <w:sz w:val="14"/>
        </w:rPr>
        <w:t xml:space="preserve">, in </w:t>
      </w:r>
      <w:r w:rsidRPr="003E4C7C">
        <w:rPr>
          <w:rStyle w:val="Emphasis"/>
        </w:rPr>
        <w:t>technology</w:t>
      </w:r>
      <w:r w:rsidRPr="005D41E0">
        <w:rPr>
          <w:sz w:val="14"/>
        </w:rPr>
        <w:t xml:space="preserve">, in </w:t>
      </w:r>
      <w:r w:rsidRPr="003E4C7C">
        <w:rPr>
          <w:rStyle w:val="Emphasis"/>
        </w:rPr>
        <w:t>social media</w:t>
      </w:r>
      <w:r w:rsidRPr="005D41E0">
        <w:rPr>
          <w:sz w:val="14"/>
        </w:rPr>
        <w:t xml:space="preserve"> platforms and the businesses that are involved in creating them. This quite literally creates a modern fog of war. </w:t>
      </w:r>
      <w:r w:rsidRPr="003E4C7C">
        <w:rPr>
          <w:rStyle w:val="StyleUnderline"/>
        </w:rPr>
        <w:t>Scrambling to determine the truth</w:t>
      </w:r>
      <w:r w:rsidRPr="005D41E0">
        <w:rPr>
          <w:sz w:val="14"/>
        </w:rPr>
        <w:t xml:space="preserve"> as well as whom to blame, </w:t>
      </w:r>
      <w:r w:rsidRPr="003E4C7C">
        <w:rPr>
          <w:rStyle w:val="StyleUnderline"/>
        </w:rPr>
        <w:t xml:space="preserve">political disagreements transcend into </w:t>
      </w:r>
      <w:r w:rsidRPr="003E4C7C">
        <w:rPr>
          <w:rStyle w:val="Emphasis"/>
        </w:rPr>
        <w:t>extreme</w:t>
      </w:r>
      <w:r w:rsidRPr="003E4C7C">
        <w:rPr>
          <w:rStyle w:val="StyleUnderline"/>
        </w:rPr>
        <w:t xml:space="preserve"> </w:t>
      </w:r>
      <w:r w:rsidRPr="003E4C7C">
        <w:rPr>
          <w:rStyle w:val="Emphasis"/>
        </w:rPr>
        <w:t>polarization</w:t>
      </w:r>
      <w:r w:rsidRPr="003E4C7C">
        <w:rPr>
          <w:rStyle w:val="StyleUnderline"/>
        </w:rPr>
        <w:t xml:space="preserve"> and fuel </w:t>
      </w:r>
      <w:r w:rsidRPr="003E4C7C">
        <w:rPr>
          <w:rStyle w:val="Emphasis"/>
        </w:rPr>
        <w:t>tribalism</w:t>
      </w:r>
      <w:r w:rsidRPr="003E4C7C">
        <w:rPr>
          <w:rStyle w:val="StyleUnderline"/>
        </w:rPr>
        <w:t xml:space="preserve"> that can </w:t>
      </w:r>
      <w:r w:rsidRPr="003E4C7C">
        <w:rPr>
          <w:rStyle w:val="Emphasis"/>
        </w:rPr>
        <w:t>tear a country apart</w:t>
      </w:r>
      <w:r w:rsidRPr="003E4C7C">
        <w:rPr>
          <w:rStyle w:val="StyleUnderline"/>
        </w:rPr>
        <w:t>.</w:t>
      </w:r>
      <w:r w:rsidRPr="005D41E0">
        <w:rPr>
          <w:sz w:val="14"/>
        </w:rPr>
        <w:t xml:space="preserve"> </w:t>
      </w:r>
    </w:p>
    <w:p w14:paraId="57427F66" w14:textId="77777777" w:rsidR="00C65195" w:rsidRPr="005D41E0" w:rsidRDefault="00C65195" w:rsidP="00C65195">
      <w:pPr>
        <w:rPr>
          <w:sz w:val="14"/>
        </w:rPr>
      </w:pPr>
      <w:r w:rsidRPr="005D41E0">
        <w:rPr>
          <w:sz w:val="14"/>
        </w:rPr>
        <w:t xml:space="preserve">In past conflicts, there has often been a “rally around the flag” effect where the nation comes together, despite differences, against a common enemy. However, an information war that uses disinformation as its weapon of choice destroys this unification by bringing the war directly into our homes and our minds. </w:t>
      </w:r>
    </w:p>
    <w:p w14:paraId="2D1E41ED" w14:textId="77777777" w:rsidR="00C65195" w:rsidRPr="005D41E0" w:rsidRDefault="00C65195" w:rsidP="00C65195">
      <w:pPr>
        <w:rPr>
          <w:sz w:val="14"/>
        </w:rPr>
      </w:pPr>
      <w:r w:rsidRPr="005D41E0">
        <w:rPr>
          <w:sz w:val="14"/>
        </w:rPr>
        <w:t>Rethinking the Applicability of Deterrence</w:t>
      </w:r>
    </w:p>
    <w:p w14:paraId="7CD3E91A" w14:textId="77777777" w:rsidR="00C65195" w:rsidRPr="005D41E0" w:rsidRDefault="00C65195" w:rsidP="00C65195">
      <w:pPr>
        <w:rPr>
          <w:sz w:val="14"/>
        </w:rPr>
      </w:pPr>
      <w:r w:rsidRPr="005D41E0">
        <w:rPr>
          <w:sz w:val="14"/>
        </w:rPr>
        <w:t xml:space="preserve">On 31 May 2018, </w:t>
      </w:r>
      <w:r w:rsidRPr="003E4C7C">
        <w:rPr>
          <w:rStyle w:val="StyleUnderline"/>
        </w:rPr>
        <w:t>the State Department</w:t>
      </w:r>
      <w:r w:rsidRPr="005D41E0">
        <w:rPr>
          <w:sz w:val="14"/>
        </w:rPr>
        <w:t xml:space="preserve"> released “</w:t>
      </w:r>
      <w:r w:rsidRPr="003E4C7C">
        <w:rPr>
          <w:rStyle w:val="StyleUnderline"/>
        </w:rPr>
        <w:t>Recommendations</w:t>
      </w:r>
      <w:r w:rsidRPr="005D41E0">
        <w:rPr>
          <w:sz w:val="14"/>
        </w:rPr>
        <w:t xml:space="preserve"> to the President </w:t>
      </w:r>
      <w:r w:rsidRPr="003E4C7C">
        <w:rPr>
          <w:rStyle w:val="StyleUnderline"/>
        </w:rPr>
        <w:t>on Deterring Adversaries</w:t>
      </w:r>
      <w:r w:rsidRPr="005D41E0">
        <w:rPr>
          <w:sz w:val="14"/>
        </w:rPr>
        <w:t xml:space="preserve"> and Better Protecting the American People from Cyber Threats.” While the document recommends “a fundamental rethinking” of deterrence policy, the proposed strategies merely </w:t>
      </w:r>
      <w:r w:rsidRPr="003E4C7C">
        <w:rPr>
          <w:rStyle w:val="StyleUnderline"/>
        </w:rPr>
        <w:t xml:space="preserve">touch upon </w:t>
      </w:r>
      <w:r w:rsidRPr="003E4C7C">
        <w:rPr>
          <w:rStyle w:val="Emphasis"/>
        </w:rPr>
        <w:t>old ideas</w:t>
      </w:r>
      <w:r w:rsidRPr="003E4C7C">
        <w:rPr>
          <w:rStyle w:val="StyleUnderline"/>
        </w:rPr>
        <w:t xml:space="preserve"> and fail to encompass a larger problem</w:t>
      </w:r>
      <w:r w:rsidRPr="005D41E0">
        <w:rPr>
          <w:sz w:val="14"/>
        </w:rPr>
        <w:t xml:space="preserve">. </w:t>
      </w:r>
      <w:r w:rsidRPr="003E4C7C">
        <w:rPr>
          <w:rStyle w:val="StyleUnderline"/>
        </w:rPr>
        <w:t xml:space="preserve">The report continues to view information operations </w:t>
      </w:r>
      <w:r w:rsidRPr="003E4C7C">
        <w:rPr>
          <w:rStyle w:val="Emphasis"/>
        </w:rPr>
        <w:t>exclusively</w:t>
      </w:r>
      <w:r w:rsidRPr="003E4C7C">
        <w:rPr>
          <w:rStyle w:val="StyleUnderline"/>
        </w:rPr>
        <w:t xml:space="preserve"> within the cyber domain</w:t>
      </w:r>
      <w:r w:rsidRPr="005D41E0">
        <w:rPr>
          <w:sz w:val="14"/>
        </w:rPr>
        <w:t xml:space="preserve">, particularly because cyberspace has not yet been categorized as distinct and separate parts, as conventional warfare has been (that is, land, sea, air, and space). </w:t>
      </w:r>
      <w:proofErr w:type="gramStart"/>
      <w:r w:rsidRPr="005D41E0">
        <w:rPr>
          <w:sz w:val="14"/>
        </w:rPr>
        <w:t>Due to the fact that</w:t>
      </w:r>
      <w:proofErr w:type="gramEnd"/>
      <w:r w:rsidRPr="005D41E0">
        <w:rPr>
          <w:sz w:val="14"/>
        </w:rPr>
        <w:t xml:space="preserve"> modern times have forced us to move from a purely physical space into a virtual one, and because information warfare has been made so much more effective within the virtual space, it seems that </w:t>
      </w:r>
      <w:r w:rsidRPr="003E4C7C">
        <w:rPr>
          <w:rStyle w:val="StyleUnderline"/>
        </w:rPr>
        <w:t>multiple types of information warfare are</w:t>
      </w:r>
      <w:r w:rsidRPr="005D41E0">
        <w:rPr>
          <w:sz w:val="14"/>
        </w:rPr>
        <w:t xml:space="preserve"> </w:t>
      </w:r>
      <w:r w:rsidRPr="003E4C7C">
        <w:rPr>
          <w:rStyle w:val="Emphasis"/>
        </w:rPr>
        <w:t>artificially</w:t>
      </w:r>
      <w:r w:rsidRPr="005D41E0">
        <w:rPr>
          <w:sz w:val="14"/>
        </w:rPr>
        <w:t xml:space="preserve"> </w:t>
      </w:r>
      <w:r w:rsidRPr="003E4C7C">
        <w:rPr>
          <w:rStyle w:val="StyleUnderline"/>
        </w:rPr>
        <w:t>being lumped</w:t>
      </w:r>
      <w:r w:rsidRPr="005D41E0">
        <w:rPr>
          <w:sz w:val="14"/>
        </w:rPr>
        <w:t xml:space="preserve"> together </w:t>
      </w:r>
      <w:r w:rsidRPr="003E4C7C">
        <w:rPr>
          <w:rStyle w:val="StyleUnderline"/>
        </w:rPr>
        <w:t>under the cyber domain</w:t>
      </w:r>
      <w:r w:rsidRPr="005D41E0">
        <w:rPr>
          <w:sz w:val="14"/>
        </w:rPr>
        <w:t xml:space="preserve">. </w:t>
      </w:r>
      <w:r w:rsidRPr="001B35B7">
        <w:rPr>
          <w:rStyle w:val="StyleUnderline"/>
        </w:rPr>
        <w:t>Instead of rethinking deterrence</w:t>
      </w:r>
      <w:r w:rsidRPr="005D41E0">
        <w:rPr>
          <w:sz w:val="14"/>
        </w:rPr>
        <w:t xml:space="preserve">, </w:t>
      </w:r>
      <w:r w:rsidRPr="001B35B7">
        <w:rPr>
          <w:rStyle w:val="StyleUnderline"/>
        </w:rPr>
        <w:t>we recommend rethinking the applicability of deterrence to cyber domain of warfare</w:t>
      </w:r>
      <w:r w:rsidRPr="005D41E0">
        <w:rPr>
          <w:sz w:val="14"/>
        </w:rPr>
        <w:t>.</w:t>
      </w:r>
    </w:p>
    <w:p w14:paraId="68A279A3" w14:textId="77777777" w:rsidR="00C65195" w:rsidRPr="005D41E0" w:rsidRDefault="00C65195" w:rsidP="00C65195">
      <w:pPr>
        <w:rPr>
          <w:sz w:val="14"/>
        </w:rPr>
      </w:pPr>
      <w:r w:rsidRPr="005D41E0">
        <w:rPr>
          <w:sz w:val="14"/>
        </w:rPr>
        <w:t>Introducing a Sixth Domain</w:t>
      </w:r>
    </w:p>
    <w:p w14:paraId="3C215156" w14:textId="77777777" w:rsidR="00C65195" w:rsidRPr="005D41E0" w:rsidRDefault="00C65195" w:rsidP="00C65195">
      <w:pPr>
        <w:rPr>
          <w:sz w:val="14"/>
        </w:rPr>
      </w:pPr>
      <w:r w:rsidRPr="001B35B7">
        <w:rPr>
          <w:rStyle w:val="StyleUnderline"/>
        </w:rPr>
        <w:t>Therefore</w:t>
      </w:r>
      <w:r w:rsidRPr="005D41E0">
        <w:rPr>
          <w:sz w:val="14"/>
        </w:rPr>
        <w:t xml:space="preserve">, the evolution of </w:t>
      </w:r>
      <w:r w:rsidRPr="001B35B7">
        <w:rPr>
          <w:rStyle w:val="StyleUnderline"/>
        </w:rPr>
        <w:t>military operations must include a sixth official domain of warfare, psychological</w:t>
      </w:r>
      <w:r w:rsidRPr="005D41E0">
        <w:rPr>
          <w:sz w:val="14"/>
        </w:rPr>
        <w:t xml:space="preserve">, </w:t>
      </w:r>
      <w:r w:rsidRPr="001B35B7">
        <w:rPr>
          <w:rStyle w:val="Emphasis"/>
        </w:rPr>
        <w:t>overlapping</w:t>
      </w:r>
      <w:r w:rsidRPr="005D41E0">
        <w:rPr>
          <w:sz w:val="14"/>
        </w:rPr>
        <w:t xml:space="preserve"> </w:t>
      </w:r>
      <w:r w:rsidRPr="001B35B7">
        <w:rPr>
          <w:rStyle w:val="Emphasis"/>
        </w:rPr>
        <w:t>but distinctly separate from cyber</w:t>
      </w:r>
      <w:r w:rsidRPr="005D41E0">
        <w:rPr>
          <w:sz w:val="14"/>
        </w:rPr>
        <w:t xml:space="preserve">. Vulnerabilities in cyberspace are concerned with malicious activity of a kind that needs to be separate from a psychological domain. For example, cyber focuses heavily on computer network defense and defense of critical infrastructure, among other malicious cyber activities within information security. On the other hand, psychological warfare focuses on the more human-related aspects of abstract information processing. It is critical that we differentiate this type of activity from </w:t>
      </w:r>
      <w:proofErr w:type="gramStart"/>
      <w:r w:rsidRPr="005D41E0">
        <w:rPr>
          <w:sz w:val="14"/>
        </w:rPr>
        <w:t>particular tools</w:t>
      </w:r>
      <w:proofErr w:type="gramEnd"/>
      <w:r w:rsidRPr="005D41E0">
        <w:rPr>
          <w:sz w:val="14"/>
        </w:rPr>
        <w:t xml:space="preserve"> of disinformation that Russia has used to wage war on the human psyche throughout the West. </w:t>
      </w:r>
    </w:p>
    <w:p w14:paraId="653A1207" w14:textId="77777777" w:rsidR="00C65195" w:rsidRPr="005D41E0" w:rsidRDefault="00C65195" w:rsidP="00C65195">
      <w:pPr>
        <w:rPr>
          <w:sz w:val="14"/>
        </w:rPr>
      </w:pPr>
      <w:r w:rsidRPr="005D41E0">
        <w:rPr>
          <w:sz w:val="14"/>
        </w:rPr>
        <w:t xml:space="preserve">The </w:t>
      </w:r>
      <w:r w:rsidRPr="001B35B7">
        <w:rPr>
          <w:rStyle w:val="StyleUnderline"/>
        </w:rPr>
        <w:t>weaponization of information</w:t>
      </w:r>
      <w:r w:rsidRPr="005D41E0">
        <w:rPr>
          <w:sz w:val="14"/>
        </w:rPr>
        <w:t xml:space="preserve"> </w:t>
      </w:r>
      <w:r w:rsidRPr="001B35B7">
        <w:rPr>
          <w:rStyle w:val="StyleUnderline"/>
        </w:rPr>
        <w:t>changes the application of deterrence</w:t>
      </w:r>
      <w:r w:rsidRPr="005D41E0">
        <w:rPr>
          <w:sz w:val="14"/>
        </w:rPr>
        <w:t xml:space="preserve">, both </w:t>
      </w:r>
      <w:r w:rsidRPr="001B35B7">
        <w:rPr>
          <w:rStyle w:val="StyleUnderline"/>
        </w:rPr>
        <w:t>within the cyber domain</w:t>
      </w:r>
      <w:r w:rsidRPr="005D41E0">
        <w:rPr>
          <w:sz w:val="14"/>
        </w:rPr>
        <w:t xml:space="preserve"> </w:t>
      </w:r>
      <w:r w:rsidRPr="001B35B7">
        <w:rPr>
          <w:rStyle w:val="Emphasis"/>
        </w:rPr>
        <w:t>and</w:t>
      </w:r>
      <w:r w:rsidRPr="005D41E0">
        <w:rPr>
          <w:sz w:val="14"/>
        </w:rPr>
        <w:t xml:space="preserve"> </w:t>
      </w:r>
      <w:r w:rsidRPr="001B35B7">
        <w:rPr>
          <w:rStyle w:val="StyleUnderline"/>
        </w:rPr>
        <w:t>in a psychological domain</w:t>
      </w:r>
      <w:r w:rsidRPr="005D41E0">
        <w:rPr>
          <w:sz w:val="14"/>
        </w:rPr>
        <w:t xml:space="preserve">. There is currently plenty of scholarly research on the former. </w:t>
      </w:r>
      <w:r w:rsidRPr="001B35B7">
        <w:rPr>
          <w:rStyle w:val="StyleUnderline"/>
        </w:rPr>
        <w:t xml:space="preserve">Although </w:t>
      </w:r>
      <w:proofErr w:type="gramStart"/>
      <w:r w:rsidRPr="001B35B7">
        <w:rPr>
          <w:rStyle w:val="StyleUnderline"/>
        </w:rPr>
        <w:t>both</w:t>
      </w:r>
      <w:r w:rsidRPr="005D41E0">
        <w:rPr>
          <w:sz w:val="14"/>
        </w:rPr>
        <w:t xml:space="preserve"> of these</w:t>
      </w:r>
      <w:proofErr w:type="gramEnd"/>
      <w:r w:rsidRPr="005D41E0">
        <w:rPr>
          <w:sz w:val="14"/>
        </w:rPr>
        <w:t xml:space="preserve"> </w:t>
      </w:r>
      <w:r w:rsidRPr="001B35B7">
        <w:rPr>
          <w:rStyle w:val="StyleUnderline"/>
        </w:rPr>
        <w:t>dimensions</w:t>
      </w:r>
      <w:r w:rsidRPr="005D41E0">
        <w:rPr>
          <w:sz w:val="14"/>
        </w:rPr>
        <w:t xml:space="preserve"> can </w:t>
      </w:r>
      <w:r w:rsidRPr="001B35B7">
        <w:rPr>
          <w:rStyle w:val="StyleUnderline"/>
        </w:rPr>
        <w:t>operate at a level beneath</w:t>
      </w:r>
      <w:r w:rsidRPr="005D41E0">
        <w:rPr>
          <w:sz w:val="14"/>
        </w:rPr>
        <w:t xml:space="preserve"> the use of </w:t>
      </w:r>
      <w:r w:rsidRPr="001B35B7">
        <w:rPr>
          <w:rStyle w:val="StyleUnderline"/>
        </w:rPr>
        <w:t>force</w:t>
      </w:r>
      <w:r w:rsidRPr="005D41E0">
        <w:rPr>
          <w:sz w:val="14"/>
        </w:rPr>
        <w:t xml:space="preserve">, there are </w:t>
      </w:r>
      <w:r w:rsidRPr="001B35B7">
        <w:rPr>
          <w:rStyle w:val="StyleUnderline"/>
        </w:rPr>
        <w:t>disinformation operations</w:t>
      </w:r>
      <w:r w:rsidRPr="005D41E0">
        <w:rPr>
          <w:sz w:val="14"/>
        </w:rPr>
        <w:t xml:space="preserve"> that </w:t>
      </w:r>
      <w:r w:rsidRPr="001B35B7">
        <w:rPr>
          <w:rStyle w:val="StyleUnderline"/>
        </w:rPr>
        <w:t xml:space="preserve">simply do not fall within </w:t>
      </w:r>
      <w:r w:rsidRPr="005D41E0">
        <w:rPr>
          <w:sz w:val="14"/>
        </w:rPr>
        <w:t xml:space="preserve">the category of </w:t>
      </w:r>
      <w:r w:rsidRPr="001B35B7">
        <w:rPr>
          <w:rStyle w:val="StyleUnderline"/>
        </w:rPr>
        <w:t>cyber</w:t>
      </w:r>
      <w:r w:rsidRPr="005D41E0">
        <w:rPr>
          <w:sz w:val="14"/>
        </w:rPr>
        <w:t xml:space="preserve">, and we are left with nowhere to place them. In this article we have identified several tools </w:t>
      </w:r>
      <w:r w:rsidRPr="001B35B7">
        <w:rPr>
          <w:rStyle w:val="StyleUnderline"/>
        </w:rPr>
        <w:t xml:space="preserve">Russia has used </w:t>
      </w:r>
      <w:r w:rsidRPr="005D41E0">
        <w:rPr>
          <w:sz w:val="14"/>
        </w:rPr>
        <w:t>to enhance its information campaign in the West—</w:t>
      </w:r>
      <w:r w:rsidRPr="001B35B7">
        <w:rPr>
          <w:rStyle w:val="Emphasis"/>
        </w:rPr>
        <w:t>social media</w:t>
      </w:r>
      <w:r w:rsidRPr="005D41E0">
        <w:rPr>
          <w:sz w:val="14"/>
        </w:rPr>
        <w:t xml:space="preserve">, </w:t>
      </w:r>
      <w:r w:rsidRPr="001B35B7">
        <w:rPr>
          <w:rStyle w:val="Emphasis"/>
        </w:rPr>
        <w:t>Western media outlets</w:t>
      </w:r>
      <w:r w:rsidRPr="005D41E0">
        <w:rPr>
          <w:sz w:val="14"/>
        </w:rPr>
        <w:t xml:space="preserve">, </w:t>
      </w:r>
      <w:r w:rsidRPr="001B35B7">
        <w:rPr>
          <w:rStyle w:val="StyleUnderline"/>
        </w:rPr>
        <w:t>and</w:t>
      </w:r>
      <w:r w:rsidRPr="005D41E0">
        <w:rPr>
          <w:sz w:val="14"/>
        </w:rPr>
        <w:t xml:space="preserve"> </w:t>
      </w:r>
      <w:r w:rsidRPr="001B35B7">
        <w:rPr>
          <w:rStyle w:val="Emphasis"/>
        </w:rPr>
        <w:t>lobbying</w:t>
      </w:r>
      <w:r w:rsidRPr="005D41E0">
        <w:rPr>
          <w:sz w:val="14"/>
        </w:rPr>
        <w:t xml:space="preserve"> of civil society—all of </w:t>
      </w:r>
      <w:r w:rsidRPr="001B35B7">
        <w:rPr>
          <w:rStyle w:val="StyleUnderline"/>
        </w:rPr>
        <w:t>which</w:t>
      </w:r>
      <w:r w:rsidRPr="005D41E0">
        <w:rPr>
          <w:sz w:val="14"/>
        </w:rPr>
        <w:t xml:space="preserve"> have the capacity to </w:t>
      </w:r>
      <w:r w:rsidRPr="001B35B7">
        <w:rPr>
          <w:rStyle w:val="StyleUnderline"/>
        </w:rPr>
        <w:t>manipulate the human mind</w:t>
      </w:r>
      <w:r w:rsidRPr="005D41E0">
        <w:rPr>
          <w:sz w:val="14"/>
        </w:rPr>
        <w:t xml:space="preserve">, </w:t>
      </w:r>
      <w:r w:rsidRPr="001B35B7">
        <w:rPr>
          <w:rStyle w:val="StyleUnderline"/>
        </w:rPr>
        <w:t>but</w:t>
      </w:r>
      <w:r w:rsidRPr="005D41E0">
        <w:rPr>
          <w:sz w:val="14"/>
        </w:rPr>
        <w:t xml:space="preserve"> all of which </w:t>
      </w:r>
      <w:r w:rsidRPr="001B35B7">
        <w:rPr>
          <w:rStyle w:val="StyleUnderline"/>
        </w:rPr>
        <w:t>do not necessarily benefit from virtual</w:t>
      </w:r>
      <w:r w:rsidRPr="005D41E0">
        <w:rPr>
          <w:sz w:val="14"/>
        </w:rPr>
        <w:t xml:space="preserve"> space exclusively. </w:t>
      </w:r>
    </w:p>
    <w:p w14:paraId="7FD282D0" w14:textId="77777777" w:rsidR="00C65195" w:rsidRPr="005D41E0" w:rsidRDefault="00C65195" w:rsidP="00C65195">
      <w:pPr>
        <w:rPr>
          <w:sz w:val="14"/>
        </w:rPr>
      </w:pPr>
      <w:r w:rsidRPr="005D41E0">
        <w:rPr>
          <w:sz w:val="14"/>
        </w:rPr>
        <w:t>We do not wish to undermine the valuable nature of cyberspace in spreading psychological disinformation campaigns. It has undoubtedly created a particularly ideal set of opportunities for Russia to accomplish its goal of destabilizing the West to increase its own power. While information warfare can operate independently from the cyber domain, it is important to note that it also benefits greatly from realities of virtual spaces to disperse its message. Social media platforms, for example, are a way for our adversaries to cost effectively and asymmetrically reach broad audiences of average people, tailoring active measures and reflexive control to achieve their objectives on a massive scale. This is, essentially how Russia classifies this domain. It does not distinguish between cyber and information warfare. The problem is that this ignores the reality of information operations as two-fold: both virtual and non-virtual. This means we are not creating a complete picture of the human dimension of information warfare, which only serves to limit the discussion on how deterrence theory can be modified to address all types of warfare.</w:t>
      </w:r>
    </w:p>
    <w:p w14:paraId="49F15175" w14:textId="77777777" w:rsidR="00C65195" w:rsidRPr="005D41E0" w:rsidRDefault="00C65195" w:rsidP="00C65195">
      <w:pPr>
        <w:rPr>
          <w:sz w:val="14"/>
        </w:rPr>
      </w:pPr>
      <w:r w:rsidRPr="005D41E0">
        <w:rPr>
          <w:sz w:val="14"/>
        </w:rPr>
        <w:t xml:space="preserve">Figure 2 illustrates the differences and similarities between the traditional perceptions of deterring conventional threats and achieving deterrence in cyberspace compared to our proposed psychological domain. While there are unchanging deterrence elements and concepts that allow deterrence to function in all domains, the applicability of these elements does not look the same across domains. </w:t>
      </w:r>
    </w:p>
    <w:p w14:paraId="49CEE4EC" w14:textId="77777777" w:rsidR="00C65195" w:rsidRPr="005D41E0" w:rsidRDefault="00C65195" w:rsidP="00C65195">
      <w:pPr>
        <w:rPr>
          <w:sz w:val="14"/>
        </w:rPr>
      </w:pPr>
      <w:r w:rsidRPr="005D41E0">
        <w:rPr>
          <w:sz w:val="14"/>
        </w:rPr>
        <w:t xml:space="preserve">Specifically, five areas of difference exist: </w:t>
      </w:r>
    </w:p>
    <w:p w14:paraId="21310F66" w14:textId="77777777" w:rsidR="00C65195" w:rsidRPr="005D41E0" w:rsidRDefault="00C65195" w:rsidP="00C65195">
      <w:pPr>
        <w:rPr>
          <w:sz w:val="14"/>
        </w:rPr>
      </w:pPr>
      <w:r w:rsidRPr="005D41E0">
        <w:rPr>
          <w:sz w:val="14"/>
        </w:rPr>
        <w:t xml:space="preserve">Actors. First, cyber has allowed nontraditional actors, such as individuals or transnational criminal organizations, to play an active part in destabilization. As the world moves away from traditional, black-and-white norms concerning the sovereignty of states due to globalization, so too our ability to deter threatening actors has had to accept as reality the breakdown of the state as a concept. Therefore, while nuclear deterrence fits nicely into a traditional state-centric international relations framework, the more one moves into the cyber and psychological domain with the inclusion of nonstate actors, the less relevant the state becomes. </w:t>
      </w:r>
    </w:p>
    <w:p w14:paraId="7228717A" w14:textId="77777777" w:rsidR="00C65195" w:rsidRPr="005D41E0" w:rsidRDefault="00C65195" w:rsidP="00C65195">
      <w:pPr>
        <w:rPr>
          <w:sz w:val="14"/>
        </w:rPr>
      </w:pPr>
      <w:r w:rsidRPr="005D41E0">
        <w:rPr>
          <w:sz w:val="14"/>
        </w:rPr>
        <w:t>Methods. Warfare in the conventional domain consists of specific methods of attack, being those that cause physical destruction. Those in the cyber domain consist of virtual dissemination and destruction. Lastly, the psychological domain consists of multiple approaches, both physical and virtual. This illustrates the increasing complexity of the latter domains.</w:t>
      </w:r>
    </w:p>
    <w:p w14:paraId="149642B8" w14:textId="77777777" w:rsidR="00C65195" w:rsidRPr="005D41E0" w:rsidRDefault="00C65195" w:rsidP="00C65195">
      <w:pPr>
        <w:rPr>
          <w:sz w:val="14"/>
        </w:rPr>
      </w:pPr>
      <w:r w:rsidRPr="005D41E0">
        <w:rPr>
          <w:sz w:val="14"/>
        </w:rPr>
        <w:t xml:space="preserve">Redlines. </w:t>
      </w:r>
      <w:r w:rsidRPr="00416BB4">
        <w:rPr>
          <w:rStyle w:val="StyleUnderline"/>
        </w:rPr>
        <w:t>Traditional deterrence</w:t>
      </w:r>
      <w:r w:rsidRPr="005D41E0">
        <w:rPr>
          <w:sz w:val="14"/>
        </w:rPr>
        <w:t xml:space="preserve"> strategy </w:t>
      </w:r>
      <w:r w:rsidRPr="00416BB4">
        <w:rPr>
          <w:rStyle w:val="StyleUnderline"/>
        </w:rPr>
        <w:t>has been effective because a</w:t>
      </w:r>
      <w:r w:rsidRPr="005D41E0">
        <w:rPr>
          <w:sz w:val="14"/>
        </w:rPr>
        <w:t xml:space="preserve"> </w:t>
      </w:r>
      <w:r w:rsidRPr="00416BB4">
        <w:rPr>
          <w:rStyle w:val="Emphasis"/>
        </w:rPr>
        <w:t>distinct redline</w:t>
      </w:r>
      <w:r w:rsidRPr="005D41E0">
        <w:rPr>
          <w:sz w:val="14"/>
        </w:rPr>
        <w:t xml:space="preserve"> generally </w:t>
      </w:r>
      <w:r w:rsidRPr="00416BB4">
        <w:rPr>
          <w:rStyle w:val="StyleUnderline"/>
        </w:rPr>
        <w:t>exists that both sides are unwilling to cross based on</w:t>
      </w:r>
      <w:r w:rsidRPr="005D41E0">
        <w:rPr>
          <w:sz w:val="14"/>
        </w:rPr>
        <w:t xml:space="preserve"> the simple cost-benefit analysis of mutually assured destruction (</w:t>
      </w:r>
      <w:r w:rsidRPr="00416BB4">
        <w:rPr>
          <w:rStyle w:val="Emphasis"/>
        </w:rPr>
        <w:t>MAD</w:t>
      </w:r>
      <w:r w:rsidRPr="005D41E0">
        <w:rPr>
          <w:sz w:val="14"/>
        </w:rPr>
        <w:t xml:space="preserve">). The same cannot be said about the cyber and psychological domains, as Russia’s actions have highlighted. </w:t>
      </w:r>
      <w:r w:rsidRPr="00416BB4">
        <w:rPr>
          <w:rStyle w:val="StyleUnderline"/>
        </w:rPr>
        <w:t>While the nuclear redline is clear, the cyber redline becomes</w:t>
      </w:r>
      <w:r w:rsidRPr="005D41E0">
        <w:rPr>
          <w:sz w:val="14"/>
        </w:rPr>
        <w:t xml:space="preserve"> more </w:t>
      </w:r>
      <w:r w:rsidRPr="00416BB4">
        <w:rPr>
          <w:rStyle w:val="StyleUnderline"/>
        </w:rPr>
        <w:t>obscure</w:t>
      </w:r>
      <w:r w:rsidRPr="005D41E0">
        <w:rPr>
          <w:sz w:val="14"/>
        </w:rPr>
        <w:t xml:space="preserve">. Currently, the redline in cyber is drawn at any sort of physical harm, which is then considered to be an act of war. Anything short of this, however, is merely considered a nuisance. </w:t>
      </w:r>
      <w:r w:rsidRPr="00416BB4">
        <w:rPr>
          <w:rStyle w:val="StyleUnderline"/>
        </w:rPr>
        <w:t xml:space="preserve">This line becomes even more obscure in the </w:t>
      </w:r>
      <w:r w:rsidRPr="00416BB4">
        <w:rPr>
          <w:rStyle w:val="Emphasis"/>
        </w:rPr>
        <w:t>psychological domain</w:t>
      </w:r>
      <w:r w:rsidRPr="005D41E0">
        <w:rPr>
          <w:sz w:val="14"/>
        </w:rPr>
        <w:t xml:space="preserve"> </w:t>
      </w:r>
      <w:r w:rsidRPr="00416BB4">
        <w:rPr>
          <w:rStyle w:val="StyleUnderline"/>
        </w:rPr>
        <w:t>because no physical line exists</w:t>
      </w:r>
      <w:r w:rsidRPr="005D41E0">
        <w:rPr>
          <w:sz w:val="14"/>
        </w:rPr>
        <w:t xml:space="preserve">, </w:t>
      </w:r>
      <w:r w:rsidRPr="00416BB4">
        <w:rPr>
          <w:rStyle w:val="Emphasis"/>
        </w:rPr>
        <w:t>despite</w:t>
      </w:r>
      <w:r w:rsidRPr="005D41E0">
        <w:rPr>
          <w:sz w:val="14"/>
        </w:rPr>
        <w:t xml:space="preserve"> </w:t>
      </w:r>
      <w:r w:rsidRPr="00416BB4">
        <w:rPr>
          <w:rStyle w:val="Emphasis"/>
        </w:rPr>
        <w:t>the incredible amount of destruction</w:t>
      </w:r>
      <w:r w:rsidRPr="005D41E0">
        <w:rPr>
          <w:sz w:val="14"/>
        </w:rPr>
        <w:t xml:space="preserve"> and confusion it can cause.</w:t>
      </w:r>
    </w:p>
    <w:p w14:paraId="638A47CF" w14:textId="77777777" w:rsidR="00C65195" w:rsidRPr="005D41E0" w:rsidRDefault="00C65195" w:rsidP="00C65195">
      <w:pPr>
        <w:rPr>
          <w:sz w:val="14"/>
        </w:rPr>
      </w:pPr>
      <w:r w:rsidRPr="005D41E0">
        <w:rPr>
          <w:sz w:val="14"/>
        </w:rPr>
        <w:t xml:space="preserve">Target. The object of conventional domain attacks can be the individual and/or possessions. In a strictly cyber domain, the target is normally a person’s belongings (information, hardware, money). However, in the psychological domain the target is a person’s mind. </w:t>
      </w:r>
    </w:p>
    <w:p w14:paraId="4AF1CE87" w14:textId="77777777" w:rsidR="00C65195" w:rsidRPr="005D41E0" w:rsidRDefault="00C65195" w:rsidP="00C65195">
      <w:pPr>
        <w:rPr>
          <w:sz w:val="14"/>
        </w:rPr>
      </w:pPr>
      <w:r w:rsidRPr="005D41E0">
        <w:rPr>
          <w:sz w:val="14"/>
        </w:rPr>
        <w:t xml:space="preserve">Credibility. </w:t>
      </w:r>
      <w:r w:rsidRPr="00416BB4">
        <w:rPr>
          <w:rStyle w:val="Emphasis"/>
        </w:rPr>
        <w:t>Credibility</w:t>
      </w:r>
      <w:r w:rsidRPr="005D41E0">
        <w:rPr>
          <w:sz w:val="14"/>
        </w:rPr>
        <w:t xml:space="preserve"> </w:t>
      </w:r>
      <w:r w:rsidRPr="00416BB4">
        <w:rPr>
          <w:rStyle w:val="StyleUnderline"/>
        </w:rPr>
        <w:t>is a critical component of ensuring successful deterrence</w:t>
      </w:r>
      <w:r w:rsidRPr="005D41E0">
        <w:rPr>
          <w:sz w:val="14"/>
        </w:rPr>
        <w:t xml:space="preserve">. To be deterred, </w:t>
      </w:r>
      <w:r w:rsidRPr="00416BB4">
        <w:rPr>
          <w:rStyle w:val="StyleUnderline"/>
        </w:rPr>
        <w:t>an adversary must believe its actions will incur a cost</w:t>
      </w:r>
      <w:r w:rsidRPr="005D41E0">
        <w:rPr>
          <w:sz w:val="14"/>
        </w:rPr>
        <w:t xml:space="preserve">. </w:t>
      </w:r>
      <w:r w:rsidRPr="00416BB4">
        <w:rPr>
          <w:rStyle w:val="StyleUnderline"/>
        </w:rPr>
        <w:t>Credibility relies on</w:t>
      </w:r>
      <w:r w:rsidRPr="005D41E0">
        <w:rPr>
          <w:sz w:val="14"/>
        </w:rPr>
        <w:t xml:space="preserve"> two important factors: </w:t>
      </w:r>
      <w:r w:rsidRPr="00416BB4">
        <w:rPr>
          <w:rStyle w:val="Emphasis"/>
        </w:rPr>
        <w:t>reciprocity and attribution</w:t>
      </w:r>
      <w:r w:rsidRPr="005D41E0">
        <w:rPr>
          <w:sz w:val="14"/>
        </w:rPr>
        <w:t>.</w:t>
      </w:r>
    </w:p>
    <w:p w14:paraId="398CF453" w14:textId="77777777" w:rsidR="00C65195" w:rsidRPr="005D41E0" w:rsidRDefault="00C65195" w:rsidP="00C65195">
      <w:pPr>
        <w:rPr>
          <w:sz w:val="14"/>
        </w:rPr>
      </w:pPr>
      <w:r w:rsidRPr="00416BB4">
        <w:rPr>
          <w:rStyle w:val="StyleUnderline"/>
        </w:rPr>
        <w:t xml:space="preserve">Reciprocating an attack relies on quantifying or </w:t>
      </w:r>
      <w:r w:rsidRPr="00416BB4">
        <w:rPr>
          <w:rStyle w:val="Emphasis"/>
        </w:rPr>
        <w:t>measuring</w:t>
      </w:r>
      <w:r w:rsidRPr="00416BB4">
        <w:rPr>
          <w:rStyle w:val="StyleUnderline"/>
        </w:rPr>
        <w:t xml:space="preserve"> the level of destruction</w:t>
      </w:r>
      <w:r w:rsidRPr="005D41E0">
        <w:rPr>
          <w:sz w:val="14"/>
        </w:rPr>
        <w:t xml:space="preserve"> incurred </w:t>
      </w:r>
      <w:r w:rsidRPr="00416BB4">
        <w:rPr>
          <w:rStyle w:val="Emphasis"/>
        </w:rPr>
        <w:t>to determine proportionality</w:t>
      </w:r>
      <w:r w:rsidRPr="005D41E0">
        <w:rPr>
          <w:sz w:val="14"/>
        </w:rPr>
        <w:t xml:space="preserve">. While this is relatively easy to do in the conventional domain, it is challenging but possible within the cyber domain dependent on establishing those responsible behind an attack. It becomes even more difficult in the psychological domain due to the inability to measure effects and respond in kind. </w:t>
      </w:r>
    </w:p>
    <w:p w14:paraId="6F85E17A" w14:textId="77777777" w:rsidR="00C65195" w:rsidRPr="005D41E0" w:rsidRDefault="00C65195" w:rsidP="00C65195">
      <w:pPr>
        <w:rPr>
          <w:sz w:val="14"/>
        </w:rPr>
      </w:pPr>
      <w:r w:rsidRPr="005D41E0">
        <w:rPr>
          <w:sz w:val="14"/>
        </w:rPr>
        <w:t xml:space="preserve">Attribution becomes increasingly difficult as one moves outside of the physical world into a virtual and cognitive space. Attributing a physical attack is much simpler than attributing a virtual act to a state actor, and the involvement of nonstate actors in the cyber and information realms only seems to complicate this issue. This begs the question: can we deter an adversary we cannot identify? This problem degrades the ability to create credibility, along with the ability to follow up with requisite punishment. </w:t>
      </w:r>
    </w:p>
    <w:p w14:paraId="7E27F08A" w14:textId="77777777" w:rsidR="00C65195" w:rsidRPr="005D41E0" w:rsidRDefault="00C65195" w:rsidP="00C65195">
      <w:pPr>
        <w:rPr>
          <w:sz w:val="14"/>
        </w:rPr>
      </w:pPr>
      <w:r w:rsidRPr="005D41E0">
        <w:rPr>
          <w:sz w:val="14"/>
        </w:rPr>
        <w:t xml:space="preserve">In sum, </w:t>
      </w:r>
      <w:r w:rsidRPr="00416BB4">
        <w:rPr>
          <w:rStyle w:val="StyleUnderline"/>
        </w:rPr>
        <w:t>given an increase in actors and methods</w:t>
      </w:r>
      <w:r w:rsidRPr="005D41E0">
        <w:rPr>
          <w:sz w:val="14"/>
        </w:rPr>
        <w:t xml:space="preserve">, </w:t>
      </w:r>
      <w:r w:rsidRPr="00416BB4">
        <w:rPr>
          <w:rStyle w:val="StyleUnderline"/>
        </w:rPr>
        <w:t xml:space="preserve">along with the </w:t>
      </w:r>
      <w:r w:rsidRPr="00416BB4">
        <w:rPr>
          <w:rStyle w:val="Emphasis"/>
        </w:rPr>
        <w:t>blurring of redlines</w:t>
      </w:r>
      <w:r w:rsidRPr="005D41E0">
        <w:rPr>
          <w:sz w:val="14"/>
        </w:rPr>
        <w:t xml:space="preserve"> and sophistication of the targets, Clausewitz’s </w:t>
      </w:r>
      <w:r w:rsidRPr="00416BB4">
        <w:rPr>
          <w:rStyle w:val="StyleUnderline"/>
        </w:rPr>
        <w:t>fog of war is</w:t>
      </w:r>
      <w:r w:rsidRPr="005D41E0">
        <w:rPr>
          <w:sz w:val="14"/>
        </w:rPr>
        <w:t xml:space="preserve"> exponentially </w:t>
      </w:r>
      <w:r w:rsidRPr="00416BB4">
        <w:rPr>
          <w:rStyle w:val="StyleUnderline"/>
        </w:rPr>
        <w:t>increased</w:t>
      </w:r>
      <w:r w:rsidRPr="005D41E0">
        <w:rPr>
          <w:sz w:val="14"/>
        </w:rPr>
        <w:t xml:space="preserve">, </w:t>
      </w:r>
      <w:r w:rsidRPr="00416BB4">
        <w:rPr>
          <w:rStyle w:val="StyleUnderline"/>
        </w:rPr>
        <w:t>which reflects</w:t>
      </w:r>
      <w:r w:rsidRPr="005D41E0">
        <w:rPr>
          <w:sz w:val="14"/>
        </w:rPr>
        <w:t xml:space="preserve"> the </w:t>
      </w:r>
      <w:r w:rsidRPr="00416BB4">
        <w:rPr>
          <w:rStyle w:val="StyleUnderline"/>
        </w:rPr>
        <w:t xml:space="preserve">difficulty presented in </w:t>
      </w:r>
      <w:r w:rsidRPr="00416BB4">
        <w:rPr>
          <w:rStyle w:val="Emphasis"/>
        </w:rPr>
        <w:t>reciprocity and attribution</w:t>
      </w:r>
      <w:r w:rsidRPr="005D41E0">
        <w:rPr>
          <w:sz w:val="14"/>
        </w:rPr>
        <w:t xml:space="preserve">. The closed and carefully censored nature of Russia’s society inhibits a proportional response by the </w:t>
      </w:r>
      <w:proofErr w:type="gramStart"/>
      <w:r w:rsidRPr="005D41E0">
        <w:rPr>
          <w:sz w:val="14"/>
        </w:rPr>
        <w:t>West, since</w:t>
      </w:r>
      <w:proofErr w:type="gramEnd"/>
      <w:r w:rsidRPr="005D41E0">
        <w:rPr>
          <w:sz w:val="14"/>
        </w:rPr>
        <w:t xml:space="preserve"> the media is primarily a tool of the Russian state. Conversely, the openness of democratic societies creates an opportunity for exploitation. Due to basic values in Western democracies for freedom of expression and their requisite legal foundations, limiting access to disinformation will be problematic and ultimately ineffective as a form of punishment</w:t>
      </w:r>
      <w:r w:rsidRPr="00416BB4">
        <w:rPr>
          <w:rStyle w:val="StyleUnderline"/>
        </w:rPr>
        <w:t>. If we cannot</w:t>
      </w:r>
      <w:r w:rsidRPr="005D41E0">
        <w:rPr>
          <w:sz w:val="14"/>
        </w:rPr>
        <w:t xml:space="preserve"> fully </w:t>
      </w:r>
      <w:r w:rsidRPr="00416BB4">
        <w:rPr>
          <w:rStyle w:val="StyleUnderline"/>
        </w:rPr>
        <w:t>reciprocate or attribute</w:t>
      </w:r>
      <w:r w:rsidRPr="005D41E0">
        <w:rPr>
          <w:sz w:val="14"/>
        </w:rPr>
        <w:t xml:space="preserve"> an attack correctly, </w:t>
      </w:r>
      <w:r w:rsidRPr="00416BB4">
        <w:rPr>
          <w:rStyle w:val="Emphasis"/>
        </w:rPr>
        <w:t>we cannot threaten punishment</w:t>
      </w:r>
      <w:r w:rsidRPr="005D41E0">
        <w:rPr>
          <w:sz w:val="14"/>
        </w:rPr>
        <w:t xml:space="preserve">, which leads to a decrease in overall credibility. And while the impact that can be had on a human’s psyche is by no means new, it has only recently reached a level of magnitude that surpasses any other time in history. </w:t>
      </w:r>
    </w:p>
    <w:p w14:paraId="5D43DBA3" w14:textId="77777777" w:rsidR="00C65195" w:rsidRPr="005D41E0" w:rsidRDefault="00C65195" w:rsidP="00C65195">
      <w:pPr>
        <w:rPr>
          <w:sz w:val="14"/>
        </w:rPr>
      </w:pPr>
      <w:r w:rsidRPr="005D41E0">
        <w:rPr>
          <w:sz w:val="14"/>
        </w:rPr>
        <w:t xml:space="preserve">However, </w:t>
      </w:r>
      <w:r w:rsidRPr="00416BB4">
        <w:rPr>
          <w:rStyle w:val="StyleUnderline"/>
        </w:rPr>
        <w:t>this</w:t>
      </w:r>
      <w:r w:rsidRPr="005D41E0">
        <w:rPr>
          <w:sz w:val="14"/>
        </w:rPr>
        <w:t xml:space="preserve"> </w:t>
      </w:r>
      <w:r w:rsidRPr="00416BB4">
        <w:rPr>
          <w:rStyle w:val="StyleUnderline"/>
        </w:rPr>
        <w:t xml:space="preserve">is not an argument against the establishment of a </w:t>
      </w:r>
      <w:r w:rsidRPr="00740C24">
        <w:rPr>
          <w:rStyle w:val="Emphasis"/>
        </w:rPr>
        <w:t>sixth domain</w:t>
      </w:r>
      <w:r w:rsidRPr="005D41E0">
        <w:rPr>
          <w:sz w:val="14"/>
        </w:rPr>
        <w:t xml:space="preserve">. Instead, </w:t>
      </w:r>
      <w:r w:rsidRPr="00740C24">
        <w:rPr>
          <w:rStyle w:val="Emphasis"/>
        </w:rPr>
        <w:t>this strengthens the need for one</w:t>
      </w:r>
      <w:r w:rsidRPr="005D41E0">
        <w:rPr>
          <w:sz w:val="14"/>
        </w:rPr>
        <w:t xml:space="preserve">. Given the difficulties that arise when information warfare is conducted on the human psyche, it </w:t>
      </w:r>
      <w:r w:rsidRPr="00740C24">
        <w:rPr>
          <w:rStyle w:val="StyleUnderline"/>
        </w:rPr>
        <w:t>is important to distinguish types of attacks as clearly as possible rather than lumping all</w:t>
      </w:r>
      <w:r w:rsidRPr="005D41E0">
        <w:rPr>
          <w:sz w:val="14"/>
        </w:rPr>
        <w:t xml:space="preserve"> of them under one category, as Russia has done. Russia is essentially viewing information itself as the weapon as well as a “space” (or domain) of warfare. In contrast, the US should see the cyber and </w:t>
      </w:r>
      <w:r w:rsidRPr="00740C24">
        <w:rPr>
          <w:rStyle w:val="StyleUnderline"/>
        </w:rPr>
        <w:t>psychological domains</w:t>
      </w:r>
      <w:r w:rsidRPr="005D41E0">
        <w:rPr>
          <w:sz w:val="14"/>
        </w:rPr>
        <w:t xml:space="preserve"> as being the space within which information is being used as the weapon of choice. Doing so </w:t>
      </w:r>
      <w:r w:rsidRPr="00740C24">
        <w:rPr>
          <w:rStyle w:val="StyleUnderline"/>
        </w:rPr>
        <w:t>will allow the US to create</w:t>
      </w:r>
      <w:r w:rsidRPr="005D41E0">
        <w:rPr>
          <w:sz w:val="14"/>
        </w:rPr>
        <w:t xml:space="preserve"> new and more </w:t>
      </w:r>
      <w:r w:rsidRPr="00740C24">
        <w:rPr>
          <w:rStyle w:val="Emphasis"/>
        </w:rPr>
        <w:t>specifically targeted deterrence</w:t>
      </w:r>
      <w:r w:rsidRPr="005D41E0">
        <w:rPr>
          <w:sz w:val="14"/>
        </w:rPr>
        <w:t xml:space="preserve"> policies, giving us an upper hand in future warfare. Information warfare should be classified under two separate domains of warfare: the cyber domain (virtual) and a psychological domain (cognitive).</w:t>
      </w:r>
    </w:p>
    <w:p w14:paraId="0F4DDFA6" w14:textId="77777777" w:rsidR="00C65195" w:rsidRPr="005D41E0" w:rsidRDefault="00C65195" w:rsidP="00C65195">
      <w:pPr>
        <w:rPr>
          <w:sz w:val="14"/>
        </w:rPr>
      </w:pPr>
      <w:r w:rsidRPr="005D41E0">
        <w:rPr>
          <w:sz w:val="14"/>
        </w:rPr>
        <w:t>Conclusion</w:t>
      </w:r>
    </w:p>
    <w:p w14:paraId="39899834" w14:textId="77777777" w:rsidR="00C65195" w:rsidRPr="005D41E0" w:rsidRDefault="00C65195" w:rsidP="00C65195">
      <w:pPr>
        <w:rPr>
          <w:sz w:val="14"/>
        </w:rPr>
      </w:pPr>
      <w:r w:rsidRPr="005D41E0">
        <w:rPr>
          <w:sz w:val="14"/>
        </w:rPr>
        <w:t xml:space="preserve">While we have certainly moved beyond the days of a nuclear arms race with the Soviet Union and deterrence has subsequently evolved, </w:t>
      </w:r>
      <w:r w:rsidRPr="00740C24">
        <w:rPr>
          <w:rStyle w:val="StyleUnderline"/>
        </w:rPr>
        <w:t xml:space="preserve">our views of deterrence still rest upon nuclear and conventional forces to </w:t>
      </w:r>
      <w:r w:rsidRPr="00740C24">
        <w:rPr>
          <w:rStyle w:val="Emphasis"/>
        </w:rPr>
        <w:t>avoid escalation of conflict</w:t>
      </w:r>
      <w:r w:rsidRPr="005D41E0">
        <w:rPr>
          <w:sz w:val="14"/>
        </w:rPr>
        <w:t xml:space="preserve">. </w:t>
      </w:r>
      <w:r w:rsidRPr="00740C24">
        <w:rPr>
          <w:rStyle w:val="StyleUnderline"/>
        </w:rPr>
        <w:t>Russia’s recent</w:t>
      </w:r>
      <w:r w:rsidRPr="005D41E0">
        <w:rPr>
          <w:sz w:val="14"/>
        </w:rPr>
        <w:t xml:space="preserve"> </w:t>
      </w:r>
      <w:r w:rsidRPr="00740C24">
        <w:rPr>
          <w:rStyle w:val="StyleUnderline"/>
        </w:rPr>
        <w:t>emergence into the global dialogue</w:t>
      </w:r>
      <w:r w:rsidRPr="005D41E0">
        <w:rPr>
          <w:sz w:val="14"/>
        </w:rPr>
        <w:t xml:space="preserve"> among nations </w:t>
      </w:r>
      <w:r w:rsidRPr="00740C24">
        <w:rPr>
          <w:rStyle w:val="StyleUnderline"/>
        </w:rPr>
        <w:t xml:space="preserve">has been one of antagonism and </w:t>
      </w:r>
      <w:r w:rsidRPr="00740C24">
        <w:rPr>
          <w:rStyle w:val="Emphasis"/>
        </w:rPr>
        <w:t>active hostility</w:t>
      </w:r>
      <w:r w:rsidRPr="005D41E0">
        <w:rPr>
          <w:sz w:val="14"/>
        </w:rPr>
        <w:t xml:space="preserve">, emphasizing its motives to be an established power on its own with a zero-sum mentality. </w:t>
      </w:r>
      <w:r w:rsidRPr="00740C24">
        <w:rPr>
          <w:rStyle w:val="StyleUnderline"/>
        </w:rPr>
        <w:t>This means reemergence as a world power</w:t>
      </w:r>
      <w:r w:rsidRPr="005D41E0">
        <w:rPr>
          <w:sz w:val="14"/>
        </w:rPr>
        <w:t xml:space="preserve"> </w:t>
      </w:r>
      <w:r w:rsidRPr="00740C24">
        <w:rPr>
          <w:rStyle w:val="StyleUnderline"/>
        </w:rPr>
        <w:t>while keeping the West out of its internal affairs of nationalistic authoritarianism</w:t>
      </w:r>
      <w:r w:rsidRPr="005D41E0">
        <w:rPr>
          <w:sz w:val="14"/>
        </w:rPr>
        <w:t xml:space="preserve">. </w:t>
      </w:r>
      <w:r w:rsidRPr="00740C24">
        <w:rPr>
          <w:rStyle w:val="StyleUnderline"/>
        </w:rPr>
        <w:t>The means to this end include destabilizing</w:t>
      </w:r>
      <w:r w:rsidRPr="005D41E0">
        <w:rPr>
          <w:sz w:val="14"/>
        </w:rPr>
        <w:t xml:space="preserve"> their adversaries in </w:t>
      </w:r>
      <w:r w:rsidRPr="00740C24">
        <w:rPr>
          <w:rStyle w:val="Emphasis"/>
        </w:rPr>
        <w:t>the West, NATO, and the EU</w:t>
      </w:r>
      <w:r w:rsidRPr="005D41E0">
        <w:rPr>
          <w:sz w:val="14"/>
        </w:rPr>
        <w:t xml:space="preserve">, </w:t>
      </w:r>
      <w:r w:rsidRPr="00740C24">
        <w:rPr>
          <w:rStyle w:val="StyleUnderline"/>
        </w:rPr>
        <w:t>using</w:t>
      </w:r>
      <w:r w:rsidRPr="005D41E0">
        <w:rPr>
          <w:sz w:val="14"/>
        </w:rPr>
        <w:t xml:space="preserve"> a variety of </w:t>
      </w:r>
      <w:r w:rsidRPr="00740C24">
        <w:rPr>
          <w:rStyle w:val="StyleUnderline"/>
        </w:rPr>
        <w:t>disinformation</w:t>
      </w:r>
      <w:r w:rsidRPr="005D41E0">
        <w:rPr>
          <w:sz w:val="14"/>
        </w:rPr>
        <w:t xml:space="preserve"> and cyber enabled, </w:t>
      </w:r>
      <w:r w:rsidRPr="00740C24">
        <w:rPr>
          <w:rStyle w:val="Emphasis"/>
        </w:rPr>
        <w:t>low-cost, high-impact tools</w:t>
      </w:r>
      <w:r w:rsidRPr="005D41E0">
        <w:rPr>
          <w:sz w:val="14"/>
        </w:rPr>
        <w:t xml:space="preserve"> to facilitate operations. These </w:t>
      </w:r>
      <w:proofErr w:type="spellStart"/>
      <w:r w:rsidRPr="005D41E0">
        <w:rPr>
          <w:sz w:val="14"/>
        </w:rPr>
        <w:t>cpabilities</w:t>
      </w:r>
      <w:proofErr w:type="spellEnd"/>
      <w:r w:rsidRPr="005D41E0">
        <w:rPr>
          <w:sz w:val="14"/>
        </w:rPr>
        <w:t xml:space="preserve"> are used to achieve different objectives in each target country with an asymmetric advantage. An underlying theme in Russia’s success in this war is the rise of technology, allowing for the reinvention of old Soviet tactics. Propaganda, whether in the form of social media, traditional media outlets, or lobbying, is easily dispersed with the help of twenty-first-century machinery.</w:t>
      </w:r>
    </w:p>
    <w:p w14:paraId="6EA0E5DE" w14:textId="77777777" w:rsidR="00C65195" w:rsidRDefault="00C65195" w:rsidP="00C65195">
      <w:r w:rsidRPr="005D41E0">
        <w:rPr>
          <w:sz w:val="14"/>
        </w:rPr>
        <w:t xml:space="preserve">Today, conventional battlefield tactics remain a necessary component for deterring our adversaries, but we must now move away from traditional measures and transcend our thinking to reflect modern warfare. This includes accepting and understanding a new domain and how to navigate it to successfully deter Russian information warfare. </w:t>
      </w:r>
      <w:r w:rsidRPr="00740C24">
        <w:rPr>
          <w:rStyle w:val="StyleUnderline"/>
        </w:rPr>
        <w:t>We cannot</w:t>
      </w:r>
      <w:r w:rsidRPr="005D41E0">
        <w:rPr>
          <w:sz w:val="14"/>
        </w:rPr>
        <w:t xml:space="preserve">, as a nation, </w:t>
      </w:r>
      <w:r w:rsidRPr="00740C24">
        <w:rPr>
          <w:rStyle w:val="StyleUnderline"/>
        </w:rPr>
        <w:t>create viable defense policies based</w:t>
      </w:r>
      <w:r w:rsidRPr="005D41E0">
        <w:rPr>
          <w:sz w:val="14"/>
        </w:rPr>
        <w:t xml:space="preserve"> </w:t>
      </w:r>
      <w:r w:rsidRPr="00740C24">
        <w:rPr>
          <w:rStyle w:val="StyleUnderline"/>
        </w:rPr>
        <w:t>on</w:t>
      </w:r>
      <w:r w:rsidRPr="005D41E0">
        <w:rPr>
          <w:sz w:val="14"/>
        </w:rPr>
        <w:t xml:space="preserve"> an </w:t>
      </w:r>
      <w:r w:rsidRPr="00740C24">
        <w:rPr>
          <w:rStyle w:val="Emphasis"/>
        </w:rPr>
        <w:t>old</w:t>
      </w:r>
      <w:r w:rsidRPr="005D41E0">
        <w:rPr>
          <w:sz w:val="14"/>
        </w:rPr>
        <w:t xml:space="preserve"> understanding of the application of </w:t>
      </w:r>
      <w:r w:rsidRPr="00740C24">
        <w:rPr>
          <w:rStyle w:val="StyleUnderline"/>
        </w:rPr>
        <w:t>deterrence theory</w:t>
      </w:r>
      <w:r w:rsidRPr="005D41E0">
        <w:rPr>
          <w:sz w:val="14"/>
        </w:rPr>
        <w:t xml:space="preserve">. Furthermore, there has been no evidence to date to suggest that outside powers will not continue to exploit our vulnerabilities as a Western democratic nation. Therefore, </w:t>
      </w:r>
      <w:r w:rsidRPr="00740C24">
        <w:rPr>
          <w:rStyle w:val="StyleUnderline"/>
        </w:rPr>
        <w:t>we must take a pro</w:t>
      </w:r>
      <w:r w:rsidRPr="00740C24">
        <w:rPr>
          <w:rStyle w:val="Emphasis"/>
        </w:rPr>
        <w:t>active approach</w:t>
      </w:r>
      <w:r w:rsidRPr="005D41E0">
        <w:rPr>
          <w:sz w:val="14"/>
        </w:rPr>
        <w:t xml:space="preserve"> in confronting this new kind of weapon. Though Russia has been engaging in nonconfrontational methods of attack, </w:t>
      </w:r>
      <w:r w:rsidRPr="00740C24">
        <w:rPr>
          <w:rStyle w:val="StyleUnderline"/>
        </w:rPr>
        <w:t xml:space="preserve">it is time the US shifts from a pacifist stance to a </w:t>
      </w:r>
      <w:r w:rsidRPr="00740C24">
        <w:rPr>
          <w:rStyle w:val="Emphasis"/>
        </w:rPr>
        <w:t>more dynamic one</w:t>
      </w:r>
      <w:r w:rsidRPr="00740C24">
        <w:rPr>
          <w:rStyle w:val="StyleUnderline"/>
        </w:rPr>
        <w:t xml:space="preserve"> in the psychological domain</w:t>
      </w:r>
      <w:r w:rsidRPr="005D41E0">
        <w:rPr>
          <w:sz w:val="14"/>
        </w:rPr>
        <w:t>.</w:t>
      </w:r>
    </w:p>
    <w:p w14:paraId="2D9F73D4" w14:textId="77777777" w:rsidR="00C65195" w:rsidRDefault="00C65195" w:rsidP="00C65195">
      <w:pPr>
        <w:pStyle w:val="Heading4"/>
      </w:pPr>
      <w:r>
        <w:t xml:space="preserve">Cognitive effects lead to </w:t>
      </w:r>
      <w:r w:rsidRPr="00882BFE">
        <w:rPr>
          <w:u w:val="single"/>
        </w:rPr>
        <w:t>tailored</w:t>
      </w:r>
      <w:r>
        <w:t xml:space="preserve"> deterrence narratives that </w:t>
      </w:r>
      <w:r>
        <w:rPr>
          <w:u w:val="single"/>
        </w:rPr>
        <w:t>skew</w:t>
      </w:r>
      <w:r>
        <w:t xml:space="preserve"> cognitive biases </w:t>
      </w:r>
      <w:r w:rsidRPr="00882BFE">
        <w:rPr>
          <w:u w:val="single"/>
        </w:rPr>
        <w:t>against</w:t>
      </w:r>
      <w:r>
        <w:t xml:space="preserve"> conflict escalation </w:t>
      </w:r>
    </w:p>
    <w:p w14:paraId="592B615C" w14:textId="77777777" w:rsidR="00C65195" w:rsidRDefault="00C65195" w:rsidP="00C65195">
      <w:r w:rsidRPr="0064790B">
        <w:rPr>
          <w:rStyle w:val="Style13ptBold"/>
        </w:rPr>
        <w:t>King 19</w:t>
      </w:r>
      <w:r>
        <w:t xml:space="preserve"> - </w:t>
      </w:r>
      <w:proofErr w:type="spellStart"/>
      <w:r>
        <w:t>Defence</w:t>
      </w:r>
      <w:proofErr w:type="spellEnd"/>
      <w:r>
        <w:t xml:space="preserve"> Counsellor at the British Embassy in Washington D.C. [Iain, 12 Feb 2019, ”What Do Cognitive Biases Mean for Deterrence?”, </w:t>
      </w:r>
      <w:r>
        <w:rPr>
          <w:i/>
          <w:iCs/>
        </w:rPr>
        <w:t>The Strategy Bridge</w:t>
      </w:r>
      <w:r>
        <w:t xml:space="preserve">, </w:t>
      </w:r>
      <w:hyperlink r:id="rId17" w:history="1">
        <w:r w:rsidRPr="00D26E95">
          <w:rPr>
            <w:rStyle w:val="Hyperlink"/>
          </w:rPr>
          <w:t>https://thestrategybridge.org/the-bridge/2019/2/12/what-do-cognitive-biases-mean-for-deterrence</w:t>
        </w:r>
      </w:hyperlink>
      <w:r>
        <w:t>]</w:t>
      </w:r>
    </w:p>
    <w:p w14:paraId="7042DBFD" w14:textId="77777777" w:rsidR="00C65195" w:rsidRPr="00882BFE" w:rsidRDefault="00C65195" w:rsidP="00C65195">
      <w:pPr>
        <w:rPr>
          <w:sz w:val="12"/>
        </w:rPr>
      </w:pPr>
      <w:r w:rsidRPr="00740C24">
        <w:rPr>
          <w:rStyle w:val="StyleUnderline"/>
        </w:rPr>
        <w:t>Humans make poor decisions</w:t>
      </w:r>
      <w:r w:rsidRPr="00882BFE">
        <w:rPr>
          <w:sz w:val="12"/>
        </w:rPr>
        <w:t xml:space="preserve">—not just sometimes, but </w:t>
      </w:r>
      <w:r w:rsidRPr="00740C24">
        <w:rPr>
          <w:rStyle w:val="Emphasis"/>
        </w:rPr>
        <w:t>systematically</w:t>
      </w:r>
      <w:r w:rsidRPr="00882BFE">
        <w:rPr>
          <w:sz w:val="12"/>
        </w:rPr>
        <w:t xml:space="preserve">—and new </w:t>
      </w:r>
      <w:r w:rsidRPr="00740C24">
        <w:rPr>
          <w:rStyle w:val="StyleUnderline"/>
        </w:rPr>
        <w:t>insights into these cognitive biases</w:t>
      </w:r>
      <w:r w:rsidRPr="00882BFE">
        <w:rPr>
          <w:sz w:val="12"/>
        </w:rPr>
        <w:t xml:space="preserve"> </w:t>
      </w:r>
      <w:r w:rsidRPr="00740C24">
        <w:rPr>
          <w:rStyle w:val="StyleUnderline"/>
        </w:rPr>
        <w:t>have implications</w:t>
      </w:r>
      <w:r w:rsidRPr="00882BFE">
        <w:rPr>
          <w:sz w:val="12"/>
        </w:rPr>
        <w:t xml:space="preserve"> </w:t>
      </w:r>
      <w:r w:rsidRPr="00740C24">
        <w:rPr>
          <w:rStyle w:val="StyleUnderline"/>
        </w:rPr>
        <w:t xml:space="preserve">for </w:t>
      </w:r>
      <w:r w:rsidRPr="00740C24">
        <w:rPr>
          <w:rStyle w:val="Emphasis"/>
        </w:rPr>
        <w:t>deterrence</w:t>
      </w:r>
      <w:r w:rsidRPr="00882BFE">
        <w:rPr>
          <w:sz w:val="12"/>
        </w:rPr>
        <w:t>. To illustrate just how important these can be, consider the curious case of Abraham Wald, a respected Columbia academic who, in 1943, was selected by the U.S. War Department for an important task.[1]</w:t>
      </w:r>
    </w:p>
    <w:p w14:paraId="4FFE6362" w14:textId="77777777" w:rsidR="00C65195" w:rsidRPr="00882BFE" w:rsidRDefault="00C65195" w:rsidP="00C65195">
      <w:pPr>
        <w:rPr>
          <w:sz w:val="12"/>
        </w:rPr>
      </w:pPr>
      <w:r w:rsidRPr="00882BFE">
        <w:rPr>
          <w:sz w:val="12"/>
        </w:rPr>
        <w:t xml:space="preserve">The United States Army Air Forces were losing too many bombers over Europe to anti-aircraft fire and were considering adding </w:t>
      </w:r>
      <w:proofErr w:type="spellStart"/>
      <w:r w:rsidRPr="00882BFE">
        <w:rPr>
          <w:sz w:val="12"/>
        </w:rPr>
        <w:t>armour</w:t>
      </w:r>
      <w:proofErr w:type="spellEnd"/>
      <w:r w:rsidRPr="00882BFE">
        <w:rPr>
          <w:sz w:val="12"/>
        </w:rPr>
        <w:t xml:space="preserve"> plating to the aircraft, but the extra metal made the aircraft heavier, reducing performance and bomb loads. So, </w:t>
      </w:r>
      <w:proofErr w:type="spellStart"/>
      <w:r w:rsidRPr="00882BFE">
        <w:rPr>
          <w:sz w:val="12"/>
        </w:rPr>
        <w:t>armouring</w:t>
      </w:r>
      <w:proofErr w:type="spellEnd"/>
      <w:r w:rsidRPr="00882BFE">
        <w:rPr>
          <w:sz w:val="12"/>
        </w:rPr>
        <w:t xml:space="preserve"> the whole plane was impossible. Where could extra </w:t>
      </w:r>
      <w:proofErr w:type="spellStart"/>
      <w:r w:rsidRPr="00882BFE">
        <w:rPr>
          <w:sz w:val="12"/>
        </w:rPr>
        <w:t>armour</w:t>
      </w:r>
      <w:proofErr w:type="spellEnd"/>
      <w:r w:rsidRPr="00882BFE">
        <w:rPr>
          <w:sz w:val="12"/>
        </w:rPr>
        <w:t xml:space="preserve"> be placed effectively?</w:t>
      </w:r>
    </w:p>
    <w:p w14:paraId="6D3784C9" w14:textId="77777777" w:rsidR="00C65195" w:rsidRPr="00882BFE" w:rsidRDefault="00C65195" w:rsidP="00C65195">
      <w:pPr>
        <w:rPr>
          <w:sz w:val="12"/>
        </w:rPr>
      </w:pPr>
      <w:r w:rsidRPr="00882BFE">
        <w:rPr>
          <w:sz w:val="12"/>
        </w:rPr>
        <w:t>Abraham Wald and his study of aircraft armor (</w:t>
      </w:r>
      <w:proofErr w:type="spellStart"/>
      <w:r w:rsidRPr="00882BFE">
        <w:rPr>
          <w:sz w:val="12"/>
        </w:rPr>
        <w:t>Slideshare</w:t>
      </w:r>
      <w:proofErr w:type="spellEnd"/>
      <w:r w:rsidRPr="00882BFE">
        <w:rPr>
          <w:sz w:val="12"/>
        </w:rPr>
        <w:t>)</w:t>
      </w:r>
    </w:p>
    <w:p w14:paraId="05EDF93A" w14:textId="77777777" w:rsidR="00C65195" w:rsidRPr="00882BFE" w:rsidRDefault="00C65195" w:rsidP="00C65195">
      <w:pPr>
        <w:rPr>
          <w:sz w:val="12"/>
        </w:rPr>
      </w:pPr>
      <w:r w:rsidRPr="00882BFE">
        <w:rPr>
          <w:sz w:val="12"/>
        </w:rPr>
        <w:t xml:space="preserve">Wald researched where the bombers frequently suffered the most damage. After an extensive survey of the squadrons returning to base, Wald discovered most of the damage was to the wings and fuselage, whereas the engines and cockpits seemed to be hit much less. Initially, the War Department assumed the </w:t>
      </w:r>
      <w:proofErr w:type="spellStart"/>
      <w:r w:rsidRPr="00882BFE">
        <w:rPr>
          <w:sz w:val="12"/>
        </w:rPr>
        <w:t>armour</w:t>
      </w:r>
      <w:proofErr w:type="spellEnd"/>
      <w:r w:rsidRPr="00882BFE">
        <w:rPr>
          <w:sz w:val="12"/>
        </w:rPr>
        <w:t xml:space="preserve"> plating should protect the wings and fuselage, but Wald explained how they were completely wrong. </w:t>
      </w:r>
      <w:proofErr w:type="spellStart"/>
      <w:r w:rsidRPr="009840F5">
        <w:rPr>
          <w:rStyle w:val="Emphasis"/>
        </w:rPr>
        <w:t>Armour</w:t>
      </w:r>
      <w:proofErr w:type="spellEnd"/>
      <w:r w:rsidRPr="009840F5">
        <w:rPr>
          <w:rStyle w:val="Emphasis"/>
        </w:rPr>
        <w:t xml:space="preserve"> placement was needed where there was no damage since bombers hit there never returned home to be studied</w:t>
      </w:r>
      <w:r w:rsidRPr="00882BFE">
        <w:rPr>
          <w:sz w:val="12"/>
        </w:rPr>
        <w:t xml:space="preserve">. On Wald’s advice, the </w:t>
      </w:r>
      <w:proofErr w:type="spellStart"/>
      <w:r w:rsidRPr="00882BFE">
        <w:rPr>
          <w:sz w:val="12"/>
        </w:rPr>
        <w:t>armour</w:t>
      </w:r>
      <w:proofErr w:type="spellEnd"/>
      <w:r w:rsidRPr="00882BFE">
        <w:rPr>
          <w:sz w:val="12"/>
        </w:rPr>
        <w:t xml:space="preserve"> plating was duly placed around the cockpit and engines.</w:t>
      </w:r>
    </w:p>
    <w:p w14:paraId="157ED042" w14:textId="77777777" w:rsidR="00C65195" w:rsidRPr="00882BFE" w:rsidRDefault="00C65195" w:rsidP="00C65195">
      <w:pPr>
        <w:rPr>
          <w:sz w:val="12"/>
        </w:rPr>
      </w:pPr>
      <w:r w:rsidRPr="00882BFE">
        <w:rPr>
          <w:sz w:val="12"/>
        </w:rPr>
        <w:t xml:space="preserve">Wald demonstrated that </w:t>
      </w:r>
      <w:r w:rsidRPr="009840F5">
        <w:rPr>
          <w:rStyle w:val="StyleUnderline"/>
        </w:rPr>
        <w:t>the War Department was making a common mistake now known as survivorship bias</w:t>
      </w:r>
      <w:r w:rsidRPr="00882BFE">
        <w:rPr>
          <w:sz w:val="12"/>
        </w:rPr>
        <w:t xml:space="preserve">.[2] </w:t>
      </w:r>
      <w:r w:rsidRPr="009840F5">
        <w:rPr>
          <w:rStyle w:val="StyleUnderline"/>
        </w:rPr>
        <w:t xml:space="preserve">By looking at a </w:t>
      </w:r>
      <w:r w:rsidRPr="009840F5">
        <w:rPr>
          <w:rStyle w:val="Emphasis"/>
        </w:rPr>
        <w:t>skewed sample</w:t>
      </w:r>
      <w:r w:rsidRPr="00882BFE">
        <w:rPr>
          <w:sz w:val="12"/>
        </w:rPr>
        <w:t xml:space="preserve">—in this case, </w:t>
      </w:r>
      <w:r w:rsidRPr="009840F5">
        <w:rPr>
          <w:rStyle w:val="StyleUnderline"/>
        </w:rPr>
        <w:t>only those bombers surviving</w:t>
      </w:r>
      <w:r w:rsidRPr="00882BFE">
        <w:rPr>
          <w:sz w:val="12"/>
        </w:rPr>
        <w:t xml:space="preserve"> enemy fire—</w:t>
      </w:r>
      <w:r w:rsidRPr="009840F5">
        <w:rPr>
          <w:rStyle w:val="StyleUnderline"/>
        </w:rPr>
        <w:t>the War Department’s logic went</w:t>
      </w:r>
      <w:r w:rsidRPr="00882BFE">
        <w:rPr>
          <w:sz w:val="12"/>
        </w:rPr>
        <w:t xml:space="preserve"> </w:t>
      </w:r>
      <w:r w:rsidRPr="009840F5">
        <w:rPr>
          <w:rStyle w:val="StyleUnderline"/>
        </w:rPr>
        <w:t>awry</w:t>
      </w:r>
      <w:r w:rsidRPr="00882BFE">
        <w:rPr>
          <w:sz w:val="12"/>
        </w:rPr>
        <w:t>. Survivorship bias is one of many deep-rooted and systematic flaws in the way humans process information.</w:t>
      </w:r>
    </w:p>
    <w:p w14:paraId="3D083191" w14:textId="77777777" w:rsidR="00C65195" w:rsidRPr="00882BFE" w:rsidRDefault="00C65195" w:rsidP="00C65195">
      <w:pPr>
        <w:rPr>
          <w:sz w:val="12"/>
        </w:rPr>
      </w:pPr>
      <w:r w:rsidRPr="00882BFE">
        <w:rPr>
          <w:sz w:val="12"/>
        </w:rPr>
        <w:t xml:space="preserve">One might think </w:t>
      </w:r>
      <w:r w:rsidRPr="00740C24">
        <w:rPr>
          <w:rStyle w:val="StyleUnderline"/>
        </w:rPr>
        <w:t>people</w:t>
      </w:r>
      <w:r w:rsidRPr="00882BFE">
        <w:rPr>
          <w:sz w:val="12"/>
        </w:rPr>
        <w:t xml:space="preserve"> take in all the available information and make the best decisions; in fact, however, we tend not to. We </w:t>
      </w:r>
      <w:r w:rsidRPr="00740C24">
        <w:rPr>
          <w:rStyle w:val="StyleUnderline"/>
        </w:rPr>
        <w:t>make</w:t>
      </w:r>
      <w:r w:rsidRPr="00882BFE">
        <w:rPr>
          <w:sz w:val="12"/>
        </w:rPr>
        <w:t xml:space="preserve"> </w:t>
      </w:r>
      <w:r w:rsidRPr="00740C24">
        <w:rPr>
          <w:rStyle w:val="Emphasis"/>
        </w:rPr>
        <w:t>bad decisions</w:t>
      </w:r>
      <w:r w:rsidRPr="00882BFE">
        <w:rPr>
          <w:sz w:val="12"/>
        </w:rPr>
        <w:t xml:space="preserve"> </w:t>
      </w:r>
      <w:r w:rsidRPr="00740C24">
        <w:rPr>
          <w:rStyle w:val="StyleUnderline"/>
        </w:rPr>
        <w:t>for many reasons</w:t>
      </w:r>
      <w:r w:rsidRPr="00882BFE">
        <w:rPr>
          <w:sz w:val="12"/>
        </w:rPr>
        <w:t xml:space="preserve">. For one, </w:t>
      </w:r>
      <w:r w:rsidRPr="00740C24">
        <w:rPr>
          <w:rStyle w:val="StyleUnderline"/>
        </w:rPr>
        <w:t>thinking takes time and effort</w:t>
      </w:r>
      <w:r w:rsidRPr="00882BFE">
        <w:rPr>
          <w:sz w:val="12"/>
        </w:rPr>
        <w:t xml:space="preserve">, and </w:t>
      </w:r>
      <w:r w:rsidRPr="00740C24">
        <w:rPr>
          <w:rStyle w:val="StyleUnderline"/>
        </w:rPr>
        <w:t>so we</w:t>
      </w:r>
      <w:r w:rsidRPr="00882BFE">
        <w:rPr>
          <w:sz w:val="12"/>
        </w:rPr>
        <w:t xml:space="preserve"> often </w:t>
      </w:r>
      <w:r w:rsidRPr="00740C24">
        <w:rPr>
          <w:rStyle w:val="StyleUnderline"/>
        </w:rPr>
        <w:t xml:space="preserve">go for </w:t>
      </w:r>
      <w:r w:rsidRPr="00740C24">
        <w:rPr>
          <w:rStyle w:val="Emphasis"/>
        </w:rPr>
        <w:t>heuristic short-cuts</w:t>
      </w:r>
      <w:r w:rsidRPr="00882BFE">
        <w:rPr>
          <w:sz w:val="12"/>
        </w:rPr>
        <w:t xml:space="preserve">.[3] For another, like pack animals, we follow the herd.[4] Furthermore, we </w:t>
      </w:r>
      <w:r w:rsidRPr="00740C24">
        <w:rPr>
          <w:rStyle w:val="StyleUnderline"/>
        </w:rPr>
        <w:t>regularly misunderstand the world in systematic ways</w:t>
      </w:r>
      <w:r w:rsidRPr="00882BFE">
        <w:rPr>
          <w:sz w:val="12"/>
        </w:rPr>
        <w:t xml:space="preserve">. </w:t>
      </w:r>
      <w:r w:rsidRPr="00740C24">
        <w:rPr>
          <w:rStyle w:val="StyleUnderline"/>
        </w:rPr>
        <w:t>We have deep-rooted attachments</w:t>
      </w:r>
      <w:r w:rsidRPr="00882BFE">
        <w:rPr>
          <w:sz w:val="12"/>
        </w:rPr>
        <w:t xml:space="preserve"> to what we already own, </w:t>
      </w:r>
      <w:r w:rsidRPr="00740C24">
        <w:rPr>
          <w:rStyle w:val="Emphasis"/>
        </w:rPr>
        <w:t>even when we can have something better</w:t>
      </w:r>
      <w:r w:rsidRPr="00882BFE">
        <w:rPr>
          <w:sz w:val="12"/>
        </w:rPr>
        <w:t>.[5] These traits have helped us to adapt and stay alive, and we have inherited them from our ancestors who survived because of them.[6]</w:t>
      </w:r>
    </w:p>
    <w:p w14:paraId="7E626D5A" w14:textId="77777777" w:rsidR="00C65195" w:rsidRPr="00882BFE" w:rsidRDefault="00C65195" w:rsidP="00C65195">
      <w:pPr>
        <w:rPr>
          <w:sz w:val="12"/>
        </w:rPr>
      </w:pPr>
      <w:r w:rsidRPr="00740C24">
        <w:rPr>
          <w:rStyle w:val="StyleUnderline"/>
        </w:rPr>
        <w:t>There are</w:t>
      </w:r>
      <w:r w:rsidRPr="00882BFE">
        <w:rPr>
          <w:sz w:val="12"/>
        </w:rPr>
        <w:t xml:space="preserve"> at least </w:t>
      </w:r>
      <w:r w:rsidRPr="00740C24">
        <w:rPr>
          <w:rStyle w:val="Emphasis"/>
        </w:rPr>
        <w:t>fifty</w:t>
      </w:r>
      <w:r w:rsidRPr="00882BFE">
        <w:rPr>
          <w:sz w:val="12"/>
        </w:rPr>
        <w:t xml:space="preserve"> of these </w:t>
      </w:r>
      <w:r w:rsidRPr="00740C24">
        <w:rPr>
          <w:rStyle w:val="Emphasis"/>
        </w:rPr>
        <w:t>proven quirks</w:t>
      </w:r>
      <w:r w:rsidRPr="00882BFE">
        <w:rPr>
          <w:sz w:val="12"/>
        </w:rPr>
        <w:t xml:space="preserve"> </w:t>
      </w:r>
      <w:r w:rsidRPr="00740C24">
        <w:rPr>
          <w:rStyle w:val="StyleUnderline"/>
        </w:rPr>
        <w:t>that warp our decision making</w:t>
      </w:r>
      <w:r w:rsidRPr="00882BFE">
        <w:rPr>
          <w:sz w:val="12"/>
        </w:rPr>
        <w:t xml:space="preserve">.[7] One of these is </w:t>
      </w:r>
      <w:r w:rsidRPr="00740C24">
        <w:rPr>
          <w:rStyle w:val="Emphasis"/>
        </w:rPr>
        <w:t>confirmation bias</w:t>
      </w:r>
      <w:r w:rsidRPr="00882BFE">
        <w:rPr>
          <w:sz w:val="12"/>
        </w:rPr>
        <w:t xml:space="preserve">, where we tend to underrate new information that challenges what we already believe. There is also </w:t>
      </w:r>
      <w:r w:rsidRPr="00740C24">
        <w:rPr>
          <w:rStyle w:val="Emphasis"/>
        </w:rPr>
        <w:t>optimism bias,</w:t>
      </w:r>
      <w:r w:rsidRPr="00882BFE">
        <w:rPr>
          <w:sz w:val="12"/>
        </w:rPr>
        <w:t xml:space="preserve"> which makes us overestimate our chances of getting away with something.[8] Next to these we have </w:t>
      </w:r>
      <w:r w:rsidRPr="00740C24">
        <w:rPr>
          <w:rStyle w:val="Emphasis"/>
        </w:rPr>
        <w:t>normalcy bias,</w:t>
      </w:r>
      <w:r w:rsidRPr="00882BFE">
        <w:rPr>
          <w:sz w:val="12"/>
        </w:rPr>
        <w:t xml:space="preserve"> where we refuse to plan for a disaster that has never occurred.[9] Then there is </w:t>
      </w:r>
      <w:r w:rsidRPr="00471C75">
        <w:rPr>
          <w:rStyle w:val="Emphasis"/>
        </w:rPr>
        <w:t>reactance</w:t>
      </w:r>
      <w:r w:rsidRPr="00882BFE">
        <w:rPr>
          <w:sz w:val="12"/>
        </w:rPr>
        <w:t xml:space="preserve">, a phenomenon is which we do the opposite of what someone wants us to do just to defy a perceived constraint on our freedom of choice.[10] </w:t>
      </w:r>
      <w:r w:rsidRPr="00471C75">
        <w:rPr>
          <w:rStyle w:val="StyleUnderline"/>
        </w:rPr>
        <w:t>These biases</w:t>
      </w:r>
      <w:r w:rsidRPr="00882BFE">
        <w:rPr>
          <w:sz w:val="12"/>
        </w:rPr>
        <w:t xml:space="preserve"> </w:t>
      </w:r>
      <w:r w:rsidRPr="00471C75">
        <w:rPr>
          <w:rStyle w:val="StyleUnderline"/>
        </w:rPr>
        <w:t>can influence</w:t>
      </w:r>
      <w:r w:rsidRPr="00882BFE">
        <w:rPr>
          <w:sz w:val="12"/>
        </w:rPr>
        <w:t xml:space="preserve"> life in many ways, from who we marry to bad budgeting choices. But some of the most profound impacts are on </w:t>
      </w:r>
      <w:r w:rsidRPr="00471C75">
        <w:rPr>
          <w:rStyle w:val="Emphasis"/>
        </w:rPr>
        <w:t>deterrence</w:t>
      </w:r>
      <w:r w:rsidRPr="00882BFE">
        <w:rPr>
          <w:sz w:val="12"/>
        </w:rPr>
        <w:t>.</w:t>
      </w:r>
    </w:p>
    <w:p w14:paraId="210A0232" w14:textId="77777777" w:rsidR="00C65195" w:rsidRPr="00882BFE" w:rsidRDefault="00C65195" w:rsidP="00C65195">
      <w:pPr>
        <w:rPr>
          <w:sz w:val="12"/>
        </w:rPr>
      </w:pPr>
      <w:r w:rsidRPr="00882BFE">
        <w:rPr>
          <w:sz w:val="12"/>
        </w:rPr>
        <w:t xml:space="preserve">To understand the effect of these systematic mistakes on how we deter unwelcome </w:t>
      </w:r>
      <w:proofErr w:type="spellStart"/>
      <w:r w:rsidRPr="00882BFE">
        <w:rPr>
          <w:sz w:val="12"/>
        </w:rPr>
        <w:t>behaviour</w:t>
      </w:r>
      <w:proofErr w:type="spellEnd"/>
      <w:r w:rsidRPr="00882BFE">
        <w:rPr>
          <w:sz w:val="12"/>
        </w:rPr>
        <w:t>, consider one of the oldest forms of deterrence, the threat of jail time to discourage theft. In a rationale calculation, a substantial prison sentence should be enough to deter almost anyone from stealing, but cognitive biases mean this is not necessarily so. Reactance spurs rebellious criminals to steal simply because stealing is outlawed. The normalcy effect makes the ruinous impact of a prison sentence just too hard to contemplate, so it does not factor properly in the criminal mind. Criminals who plan a clever theft and escape tune out ways they might be caught because of confirmation bias. Criminals who know successful thieves and none of the many others who are caught and locked up will suffer from survivorship bias if they calculate their own chances of getting away with crime. And some will suffer from and optimism bias if they just guess.</w:t>
      </w:r>
    </w:p>
    <w:p w14:paraId="1802EC3E" w14:textId="77777777" w:rsidR="00C65195" w:rsidRPr="00882BFE" w:rsidRDefault="00C65195" w:rsidP="00C65195">
      <w:pPr>
        <w:rPr>
          <w:sz w:val="12"/>
        </w:rPr>
      </w:pPr>
      <w:r w:rsidRPr="00882BFE">
        <w:rPr>
          <w:sz w:val="12"/>
        </w:rPr>
        <w:t>So, every day punishments are in place that should deter every right-thinking individual in the world, but people still try their luck. Every prisoner is proof deterrence can and does fail.</w:t>
      </w:r>
    </w:p>
    <w:p w14:paraId="432DC337" w14:textId="77777777" w:rsidR="00C65195" w:rsidRPr="00882BFE" w:rsidRDefault="00C65195" w:rsidP="00C65195">
      <w:pPr>
        <w:rPr>
          <w:sz w:val="12"/>
        </w:rPr>
      </w:pPr>
      <w:r w:rsidRPr="00882BFE">
        <w:rPr>
          <w:sz w:val="12"/>
        </w:rPr>
        <w:t xml:space="preserve">These biases affect us all—not just criminals—and they affect us much more than we </w:t>
      </w:r>
      <w:proofErr w:type="spellStart"/>
      <w:r w:rsidRPr="00882BFE">
        <w:rPr>
          <w:sz w:val="12"/>
        </w:rPr>
        <w:t>realise</w:t>
      </w:r>
      <w:proofErr w:type="spellEnd"/>
      <w:r w:rsidRPr="00882BFE">
        <w:rPr>
          <w:sz w:val="12"/>
        </w:rPr>
        <w:t xml:space="preserve">. Almost all of us suffer from a bias blind spot: the proven tendency for people to </w:t>
      </w:r>
      <w:proofErr w:type="spellStart"/>
      <w:r w:rsidRPr="00882BFE">
        <w:rPr>
          <w:sz w:val="12"/>
        </w:rPr>
        <w:t>recognise</w:t>
      </w:r>
      <w:proofErr w:type="spellEnd"/>
      <w:r w:rsidRPr="00882BFE">
        <w:rPr>
          <w:sz w:val="12"/>
        </w:rPr>
        <w:t xml:space="preserve"> biases in others more readily than in themselves.[11]</w:t>
      </w:r>
    </w:p>
    <w:p w14:paraId="4DA6F3C4" w14:textId="77777777" w:rsidR="00C65195" w:rsidRPr="00882BFE" w:rsidRDefault="00C65195" w:rsidP="00C65195">
      <w:pPr>
        <w:rPr>
          <w:sz w:val="12"/>
        </w:rPr>
      </w:pPr>
      <w:r w:rsidRPr="00882BFE">
        <w:rPr>
          <w:sz w:val="12"/>
        </w:rPr>
        <w:t xml:space="preserve">Proof that cognitive biases are real means several of the assumptions underpinning traditional deterrence theory are wrong. Academics like Thomas Schelling, who led U.S. thinking on nuclear deterrence in the 1950s and 1960s and who was a contemporary of Abraham Wald, simply applied a standard hypothesis from economics at the time: that people knew how to behave in their own best interests.[12] People might make mistakes, went the theory, but they’d soon learn how to correct their </w:t>
      </w:r>
      <w:proofErr w:type="spellStart"/>
      <w:r w:rsidRPr="00882BFE">
        <w:rPr>
          <w:sz w:val="12"/>
        </w:rPr>
        <w:t>behaviour</w:t>
      </w:r>
      <w:proofErr w:type="spellEnd"/>
      <w:r w:rsidRPr="00882BFE">
        <w:rPr>
          <w:sz w:val="12"/>
        </w:rPr>
        <w:t xml:space="preserve"> because they would benefit from doing so.</w:t>
      </w:r>
    </w:p>
    <w:p w14:paraId="18E2776E" w14:textId="77777777" w:rsidR="00C65195" w:rsidRPr="00882BFE" w:rsidRDefault="00C65195" w:rsidP="00C65195">
      <w:pPr>
        <w:rPr>
          <w:sz w:val="12"/>
        </w:rPr>
      </w:pPr>
      <w:r w:rsidRPr="00882BFE">
        <w:rPr>
          <w:sz w:val="12"/>
        </w:rPr>
        <w:t xml:space="preserve">Only </w:t>
      </w:r>
      <w:r w:rsidRPr="00471C75">
        <w:rPr>
          <w:rStyle w:val="StyleUnderline"/>
        </w:rPr>
        <w:t>in the 1970s</w:t>
      </w:r>
      <w:r w:rsidRPr="00882BFE">
        <w:rPr>
          <w:sz w:val="12"/>
        </w:rPr>
        <w:t xml:space="preserve">, </w:t>
      </w:r>
      <w:r w:rsidRPr="00471C75">
        <w:rPr>
          <w:rStyle w:val="StyleUnderline"/>
        </w:rPr>
        <w:t>with</w:t>
      </w:r>
      <w:r w:rsidRPr="00882BFE">
        <w:rPr>
          <w:sz w:val="12"/>
        </w:rPr>
        <w:t xml:space="preserve"> </w:t>
      </w:r>
      <w:r w:rsidRPr="00471C75">
        <w:rPr>
          <w:rStyle w:val="StyleUnderline"/>
        </w:rPr>
        <w:t>the</w:t>
      </w:r>
      <w:r w:rsidRPr="00882BFE">
        <w:rPr>
          <w:sz w:val="12"/>
        </w:rPr>
        <w:t xml:space="preserve"> so-called </w:t>
      </w:r>
      <w:r w:rsidRPr="00471C75">
        <w:rPr>
          <w:rStyle w:val="Emphasis"/>
        </w:rPr>
        <w:t>third wave</w:t>
      </w:r>
      <w:r w:rsidRPr="00882BFE">
        <w:rPr>
          <w:sz w:val="12"/>
        </w:rPr>
        <w:t xml:space="preserve"> </w:t>
      </w:r>
      <w:r w:rsidRPr="00471C75">
        <w:rPr>
          <w:rStyle w:val="StyleUnderline"/>
        </w:rPr>
        <w:t>of deterrence theory</w:t>
      </w:r>
      <w:r w:rsidRPr="00882BFE">
        <w:rPr>
          <w:sz w:val="12"/>
        </w:rPr>
        <w:t xml:space="preserve">, was </w:t>
      </w:r>
      <w:r w:rsidRPr="00471C75">
        <w:rPr>
          <w:rStyle w:val="StyleUnderline"/>
        </w:rPr>
        <w:t>psychology understood</w:t>
      </w:r>
      <w:r w:rsidRPr="00882BFE">
        <w:rPr>
          <w:sz w:val="12"/>
        </w:rPr>
        <w:t xml:space="preserve"> in enough detail to begin to grasp </w:t>
      </w:r>
      <w:r w:rsidRPr="00471C75">
        <w:rPr>
          <w:rStyle w:val="StyleUnderline"/>
        </w:rPr>
        <w:t>how people make systematic errors</w:t>
      </w:r>
      <w:r w:rsidRPr="00882BFE">
        <w:rPr>
          <w:sz w:val="12"/>
        </w:rPr>
        <w:t xml:space="preserve">.[13] </w:t>
      </w:r>
      <w:r w:rsidRPr="00471C75">
        <w:rPr>
          <w:rStyle w:val="Emphasis"/>
        </w:rPr>
        <w:t>Kremlinology</w:t>
      </w:r>
      <w:r w:rsidRPr="00882BFE">
        <w:rPr>
          <w:sz w:val="12"/>
        </w:rPr>
        <w:t xml:space="preserve">, </w:t>
      </w:r>
      <w:r w:rsidRPr="00471C75">
        <w:rPr>
          <w:rStyle w:val="StyleUnderline"/>
        </w:rPr>
        <w:t>the study of key figures in the Soviet system and how they behave and interact, became a key part of the West’s approach to nuclear deterrence</w:t>
      </w:r>
      <w:r w:rsidRPr="00882BFE">
        <w:rPr>
          <w:sz w:val="12"/>
        </w:rPr>
        <w:t xml:space="preserve">. </w:t>
      </w:r>
      <w:r w:rsidRPr="00471C75">
        <w:rPr>
          <w:rStyle w:val="Emphasis"/>
        </w:rPr>
        <w:t>People, not weapons</w:t>
      </w:r>
      <w:r w:rsidRPr="00882BFE">
        <w:rPr>
          <w:sz w:val="12"/>
        </w:rPr>
        <w:t xml:space="preserve">, </w:t>
      </w:r>
      <w:r w:rsidRPr="00471C75">
        <w:rPr>
          <w:rStyle w:val="StyleUnderline"/>
        </w:rPr>
        <w:t>became the central focus</w:t>
      </w:r>
      <w:r w:rsidRPr="00882BFE">
        <w:rPr>
          <w:sz w:val="12"/>
        </w:rPr>
        <w:t xml:space="preserve"> of Western </w:t>
      </w:r>
      <w:proofErr w:type="spellStart"/>
      <w:r w:rsidRPr="00882BFE">
        <w:rPr>
          <w:sz w:val="12"/>
        </w:rPr>
        <w:t>defence</w:t>
      </w:r>
      <w:proofErr w:type="spellEnd"/>
      <w:r w:rsidRPr="00882BFE">
        <w:rPr>
          <w:sz w:val="12"/>
        </w:rPr>
        <w:t>.</w:t>
      </w:r>
    </w:p>
    <w:p w14:paraId="430C668A" w14:textId="77777777" w:rsidR="00C65195" w:rsidRPr="00882BFE" w:rsidRDefault="00C65195" w:rsidP="00C65195">
      <w:pPr>
        <w:rPr>
          <w:sz w:val="12"/>
        </w:rPr>
      </w:pPr>
      <w:r w:rsidRPr="00882BFE">
        <w:rPr>
          <w:sz w:val="12"/>
        </w:rPr>
        <w:t xml:space="preserve">The science of cognitive bias has advanced considerably since then. We now know people consistently behave in ways that go against their best interests in almost every field.[14] Indeed, in the last decade many governments have set up so-called nudge units, playing on these </w:t>
      </w:r>
      <w:proofErr w:type="spellStart"/>
      <w:r w:rsidRPr="00882BFE">
        <w:rPr>
          <w:sz w:val="12"/>
        </w:rPr>
        <w:t>behavioural</w:t>
      </w:r>
      <w:proofErr w:type="spellEnd"/>
      <w:r w:rsidRPr="00882BFE">
        <w:rPr>
          <w:sz w:val="12"/>
        </w:rPr>
        <w:t xml:space="preserve"> quirks to achieve policy goals, from increasing pension contributions to enforcing traffic laws.[15]</w:t>
      </w:r>
    </w:p>
    <w:p w14:paraId="4DC6A315" w14:textId="77777777" w:rsidR="00C65195" w:rsidRPr="00882BFE" w:rsidRDefault="00C65195" w:rsidP="00C65195">
      <w:pPr>
        <w:rPr>
          <w:sz w:val="12"/>
        </w:rPr>
      </w:pPr>
      <w:r w:rsidRPr="00471C75">
        <w:rPr>
          <w:rStyle w:val="StyleUnderline"/>
        </w:rPr>
        <w:t>In military matters</w:t>
      </w:r>
      <w:r w:rsidRPr="00882BFE">
        <w:rPr>
          <w:sz w:val="12"/>
        </w:rPr>
        <w:t xml:space="preserve">, </w:t>
      </w:r>
      <w:r w:rsidRPr="00471C75">
        <w:rPr>
          <w:rStyle w:val="Emphasis"/>
        </w:rPr>
        <w:t>even though the stakes are usually much higher</w:t>
      </w:r>
      <w:r w:rsidRPr="00882BFE">
        <w:rPr>
          <w:sz w:val="12"/>
        </w:rPr>
        <w:t xml:space="preserve">, </w:t>
      </w:r>
      <w:r w:rsidRPr="00471C75">
        <w:rPr>
          <w:rStyle w:val="StyleUnderline"/>
        </w:rPr>
        <w:t>cognitive errors are still rife</w:t>
      </w:r>
      <w:r w:rsidRPr="00882BFE">
        <w:rPr>
          <w:sz w:val="12"/>
        </w:rPr>
        <w:t xml:space="preserve">. Indeed, </w:t>
      </w:r>
      <w:r w:rsidRPr="00471C75">
        <w:rPr>
          <w:rStyle w:val="StyleUnderline"/>
        </w:rPr>
        <w:t>history is packed with examples of wars that might have been deterred were it not for strong cognitive biases</w:t>
      </w:r>
      <w:r w:rsidRPr="00882BFE">
        <w:rPr>
          <w:sz w:val="12"/>
        </w:rPr>
        <w:t xml:space="preserve"> affecting decision makers. Consider </w:t>
      </w:r>
      <w:r w:rsidRPr="00471C75">
        <w:rPr>
          <w:rStyle w:val="Emphasis"/>
        </w:rPr>
        <w:t>Argentina</w:t>
      </w:r>
      <w:r w:rsidRPr="00882BFE">
        <w:rPr>
          <w:sz w:val="12"/>
        </w:rPr>
        <w:t xml:space="preserve"> </w:t>
      </w:r>
      <w:r w:rsidRPr="00471C75">
        <w:rPr>
          <w:rStyle w:val="Emphasis"/>
        </w:rPr>
        <w:t>in 1982</w:t>
      </w:r>
      <w:r w:rsidRPr="00882BFE">
        <w:rPr>
          <w:sz w:val="12"/>
        </w:rPr>
        <w:t xml:space="preserve">, which might not have invaded the Falkland Islands if it had a less distorted view of the United Kingdom’s resolve and capacity to respond. Or consider </w:t>
      </w:r>
      <w:r w:rsidRPr="00471C75">
        <w:rPr>
          <w:rStyle w:val="Emphasis"/>
        </w:rPr>
        <w:t>France in 1870</w:t>
      </w:r>
      <w:r w:rsidRPr="00882BFE">
        <w:rPr>
          <w:sz w:val="12"/>
        </w:rPr>
        <w:t xml:space="preserve">, where military groupthink tipped Napoleon III into a disastrous war with Prussia. And </w:t>
      </w:r>
      <w:r w:rsidRPr="00471C75">
        <w:rPr>
          <w:rStyle w:val="Emphasis"/>
        </w:rPr>
        <w:t>Europe in the summer of 1914</w:t>
      </w:r>
      <w:r w:rsidRPr="00882BFE">
        <w:rPr>
          <w:sz w:val="12"/>
        </w:rPr>
        <w:t xml:space="preserve"> was a cauldron of cognitive biases, as countries—Austria-Hungary, Serbia, Russia, Germany, France, and Britain—made a succession of poor judgments about the deterrence posture of rivals, rivals who, in turn, provided misleading signals themselves, ultimately leading to a catastrophe that spread around the world.[16]</w:t>
      </w:r>
    </w:p>
    <w:p w14:paraId="586B4C7F" w14:textId="77777777" w:rsidR="00C65195" w:rsidRPr="00882BFE" w:rsidRDefault="00C65195" w:rsidP="00C65195">
      <w:pPr>
        <w:rPr>
          <w:sz w:val="12"/>
        </w:rPr>
      </w:pPr>
      <w:r w:rsidRPr="00882BFE">
        <w:rPr>
          <w:sz w:val="12"/>
        </w:rPr>
        <w:t xml:space="preserve">According to one study, </w:t>
      </w:r>
      <w:r w:rsidRPr="00471C75">
        <w:rPr>
          <w:rStyle w:val="StyleUnderline"/>
        </w:rPr>
        <w:t xml:space="preserve">the weaker power initiates conflict in some </w:t>
      </w:r>
      <w:r w:rsidRPr="00471C75">
        <w:rPr>
          <w:rStyle w:val="Emphasis"/>
        </w:rPr>
        <w:t>33% of observations</w:t>
      </w:r>
      <w:r w:rsidRPr="00882BFE">
        <w:rPr>
          <w:sz w:val="12"/>
        </w:rPr>
        <w:t xml:space="preserve">, </w:t>
      </w:r>
      <w:r w:rsidRPr="00471C75">
        <w:rPr>
          <w:rStyle w:val="StyleUnderline"/>
        </w:rPr>
        <w:t>suggesting military might fails to deter</w:t>
      </w:r>
      <w:r w:rsidRPr="00882BFE">
        <w:rPr>
          <w:sz w:val="12"/>
        </w:rPr>
        <w:t xml:space="preserve"> as much as a third of the time.[17] Perhaps the attackers suffered from restraint bias—the tendency for people and groups to underestimate how easily they succumb to temptation? Perhaps groupthink infected the highest levels of combatants’ government and armed forces? Perhaps the parties to conflict missed important signals from an enemy because confirmation bias meant they were not looking for them? </w:t>
      </w:r>
      <w:r w:rsidRPr="00471C75">
        <w:rPr>
          <w:rStyle w:val="StyleUnderline"/>
        </w:rPr>
        <w:t xml:space="preserve">Whatever the reason, chances are </w:t>
      </w:r>
      <w:r w:rsidRPr="00471C75">
        <w:rPr>
          <w:rStyle w:val="Emphasis"/>
        </w:rPr>
        <w:t>cognitive biases were involved</w:t>
      </w:r>
      <w:r w:rsidRPr="00882BFE">
        <w:rPr>
          <w:sz w:val="12"/>
        </w:rPr>
        <w:t>.</w:t>
      </w:r>
    </w:p>
    <w:p w14:paraId="2762853F" w14:textId="77777777" w:rsidR="00C65195" w:rsidRDefault="00C65195" w:rsidP="00C65195">
      <w:pPr>
        <w:rPr>
          <w:rStyle w:val="StyleUnderline"/>
        </w:rPr>
      </w:pPr>
      <w:r w:rsidRPr="00882BFE">
        <w:rPr>
          <w:sz w:val="12"/>
        </w:rPr>
        <w:t xml:space="preserve">These </w:t>
      </w:r>
      <w:r w:rsidRPr="00471C75">
        <w:rPr>
          <w:rStyle w:val="StyleUnderline"/>
        </w:rPr>
        <w:t>tragic examples of conventional wars contrast</w:t>
      </w:r>
      <w:r w:rsidRPr="00882BFE">
        <w:rPr>
          <w:sz w:val="12"/>
        </w:rPr>
        <w:t xml:space="preserve"> </w:t>
      </w:r>
      <w:r w:rsidRPr="00471C75">
        <w:rPr>
          <w:rStyle w:val="StyleUnderline"/>
        </w:rPr>
        <w:t xml:space="preserve">with a much better record in </w:t>
      </w:r>
      <w:r w:rsidRPr="00471C75">
        <w:rPr>
          <w:rStyle w:val="Emphasis"/>
        </w:rPr>
        <w:t>nuclear matters</w:t>
      </w:r>
      <w:r w:rsidRPr="00882BFE">
        <w:rPr>
          <w:sz w:val="12"/>
        </w:rPr>
        <w:t xml:space="preserve"> </w:t>
      </w:r>
      <w:r w:rsidRPr="00471C75">
        <w:rPr>
          <w:rStyle w:val="StyleUnderline"/>
        </w:rPr>
        <w:t>where</w:t>
      </w:r>
      <w:r w:rsidRPr="00882BFE">
        <w:rPr>
          <w:sz w:val="12"/>
        </w:rPr>
        <w:t xml:space="preserve"> </w:t>
      </w:r>
      <w:r w:rsidRPr="00471C75">
        <w:rPr>
          <w:rStyle w:val="StyleUnderline"/>
        </w:rPr>
        <w:t>deterrence has</w:t>
      </w:r>
      <w:r w:rsidRPr="00882BFE">
        <w:rPr>
          <w:sz w:val="12"/>
        </w:rPr>
        <w:t xml:space="preserve">, so far, </w:t>
      </w:r>
      <w:r w:rsidRPr="00471C75">
        <w:rPr>
          <w:rStyle w:val="StyleUnderline"/>
        </w:rPr>
        <w:t xml:space="preserve">been </w:t>
      </w:r>
      <w:r w:rsidRPr="00471C75">
        <w:rPr>
          <w:rStyle w:val="Emphasis"/>
        </w:rPr>
        <w:t>entirely successful</w:t>
      </w:r>
      <w:r w:rsidRPr="00471C75">
        <w:rPr>
          <w:rStyle w:val="StyleUnderline"/>
        </w:rPr>
        <w:t>.</w:t>
      </w:r>
      <w:r w:rsidRPr="00882BFE">
        <w:rPr>
          <w:sz w:val="12"/>
        </w:rPr>
        <w:t xml:space="preserve"> </w:t>
      </w:r>
      <w:r w:rsidRPr="00471C75">
        <w:rPr>
          <w:rStyle w:val="StyleUnderline"/>
        </w:rPr>
        <w:t>Nuclear conflict has been deterred</w:t>
      </w:r>
      <w:r w:rsidRPr="00882BFE">
        <w:rPr>
          <w:sz w:val="12"/>
        </w:rPr>
        <w:t xml:space="preserve"> for more than seven decades, </w:t>
      </w:r>
      <w:r w:rsidRPr="00471C75">
        <w:rPr>
          <w:rStyle w:val="Emphasis"/>
        </w:rPr>
        <w:t>partly</w:t>
      </w:r>
      <w:r w:rsidRPr="00882BFE">
        <w:rPr>
          <w:sz w:val="12"/>
        </w:rPr>
        <w:t xml:space="preserve"> </w:t>
      </w:r>
      <w:r w:rsidRPr="00471C75">
        <w:rPr>
          <w:rStyle w:val="StyleUnderline"/>
        </w:rPr>
        <w:t xml:space="preserve">because cognitive bias has been almost entirely </w:t>
      </w:r>
      <w:r w:rsidRPr="00471C75">
        <w:rPr>
          <w:rStyle w:val="Emphasis"/>
        </w:rPr>
        <w:t>squeezed out of it</w:t>
      </w:r>
      <w:r w:rsidRPr="00882BFE">
        <w:rPr>
          <w:sz w:val="12"/>
        </w:rPr>
        <w:t xml:space="preserve">. This suggests the calculus governing our nuclear deterrent, and the strategic weapons of those who may oppose us, is as protected from human shortcomings as it can be, thus keeping the world safe. </w:t>
      </w:r>
      <w:r w:rsidRPr="00471C75">
        <w:rPr>
          <w:rStyle w:val="StyleUnderline"/>
        </w:rPr>
        <w:t xml:space="preserve">We still need to watch for normalcy bias, though. No nuclear weapons have been used in war since 1945, but it is </w:t>
      </w:r>
      <w:r w:rsidRPr="00471C75">
        <w:rPr>
          <w:rStyle w:val="Emphasis"/>
        </w:rPr>
        <w:t>folly to presume that will always be the case</w:t>
      </w:r>
      <w:r w:rsidRPr="00471C75">
        <w:rPr>
          <w:rStyle w:val="StyleUnderline"/>
        </w:rPr>
        <w:t>.</w:t>
      </w:r>
    </w:p>
    <w:p w14:paraId="099E84F4" w14:textId="77777777" w:rsidR="00C65195" w:rsidRPr="00882BFE" w:rsidRDefault="00C65195" w:rsidP="00C65195">
      <w:pPr>
        <w:rPr>
          <w:sz w:val="12"/>
        </w:rPr>
      </w:pPr>
      <w:r w:rsidRPr="00882BFE">
        <w:rPr>
          <w:sz w:val="12"/>
        </w:rPr>
        <w:t>Although cognitive biases can make deterrence difficult, they also offer opportunities, especially when we confront lower-order threats.</w:t>
      </w:r>
    </w:p>
    <w:p w14:paraId="215F278F" w14:textId="77777777" w:rsidR="00C65195" w:rsidRPr="00882BFE" w:rsidRDefault="00C65195" w:rsidP="00C65195">
      <w:pPr>
        <w:rPr>
          <w:sz w:val="12"/>
        </w:rPr>
      </w:pPr>
      <w:r w:rsidRPr="00882BFE">
        <w:rPr>
          <w:sz w:val="12"/>
        </w:rPr>
        <w:t xml:space="preserve">Consider the ambiguity effect. People tend to avoid actions when they cannot easily assess the probability of different outcomes. Uncertainty about the number of mines in a minefield, for example, will keep people away, even if they suspect there are few </w:t>
      </w:r>
      <w:proofErr w:type="gramStart"/>
      <w:r w:rsidRPr="00882BFE">
        <w:rPr>
          <w:sz w:val="12"/>
        </w:rPr>
        <w:t>actually present</w:t>
      </w:r>
      <w:proofErr w:type="gramEnd"/>
      <w:r w:rsidRPr="00882BFE">
        <w:rPr>
          <w:sz w:val="12"/>
        </w:rPr>
        <w:t>. This suggests deterrence can be more effective if we present a range of punishments rather than a fixed response.</w:t>
      </w:r>
    </w:p>
    <w:p w14:paraId="5A7D6526" w14:textId="77777777" w:rsidR="00C65195" w:rsidRPr="00882BFE" w:rsidRDefault="00C65195" w:rsidP="00C65195">
      <w:pPr>
        <w:rPr>
          <w:sz w:val="12"/>
        </w:rPr>
      </w:pPr>
      <w:r w:rsidRPr="00882BFE">
        <w:rPr>
          <w:sz w:val="12"/>
        </w:rPr>
        <w:t xml:space="preserve">Or consider the anchoring effect. The first piece of information people learn about something will often have a disproportionately strong impact on how they think about it. Anchoring may be one reason early efforts to implant false ideas in Hitler’s mind about an amphibious landing near Calais delayed his response to the Normandy landings for so </w:t>
      </w:r>
      <w:proofErr w:type="gramStart"/>
      <w:r w:rsidRPr="00882BFE">
        <w:rPr>
          <w:sz w:val="12"/>
        </w:rPr>
        <w:t>long.[</w:t>
      </w:r>
      <w:proofErr w:type="gramEnd"/>
      <w:r w:rsidRPr="00882BFE">
        <w:rPr>
          <w:sz w:val="12"/>
        </w:rPr>
        <w:t>18] This illustration suggests successful deterrence postures are established earlier rather than later.</w:t>
      </w:r>
    </w:p>
    <w:p w14:paraId="179E5898" w14:textId="77777777" w:rsidR="00C65195" w:rsidRPr="00882BFE" w:rsidRDefault="00C65195" w:rsidP="00C65195">
      <w:pPr>
        <w:rPr>
          <w:sz w:val="12"/>
        </w:rPr>
      </w:pPr>
      <w:r w:rsidRPr="00882BFE">
        <w:rPr>
          <w:sz w:val="12"/>
        </w:rPr>
        <w:t xml:space="preserve">Even when a cognitive bias would normally work against deterrence, such as when an over-confident clique of planners confirms its own bad assumptions, there are still opportunities. </w:t>
      </w:r>
      <w:r w:rsidRPr="00471C75">
        <w:rPr>
          <w:rStyle w:val="StyleUnderline"/>
        </w:rPr>
        <w:t>If the group shares the same sources of information, it tells us where deterrence messages are likely to have the greatest impact</w:t>
      </w:r>
      <w:r w:rsidRPr="00882BFE">
        <w:rPr>
          <w:sz w:val="12"/>
        </w:rPr>
        <w:t xml:space="preserve">. For example, </w:t>
      </w:r>
      <w:r w:rsidRPr="00471C75">
        <w:rPr>
          <w:rStyle w:val="StyleUnderline"/>
        </w:rPr>
        <w:t xml:space="preserve">during the 2003 invasion of Iraq, the U.S. military was able to exploit </w:t>
      </w:r>
      <w:r w:rsidRPr="00471C75">
        <w:rPr>
          <w:rStyle w:val="Emphasis"/>
        </w:rPr>
        <w:t>Saddam Hussein’s reliance on certain news outlets</w:t>
      </w:r>
      <w:r w:rsidRPr="00471C75">
        <w:rPr>
          <w:rStyle w:val="StyleUnderline"/>
        </w:rPr>
        <w:t>.</w:t>
      </w:r>
      <w:r w:rsidRPr="00882BFE">
        <w:rPr>
          <w:sz w:val="12"/>
        </w:rPr>
        <w:t>[19]</w:t>
      </w:r>
    </w:p>
    <w:p w14:paraId="30B98760" w14:textId="77777777" w:rsidR="00C65195" w:rsidRPr="00882BFE" w:rsidRDefault="00C65195" w:rsidP="00C65195">
      <w:pPr>
        <w:rPr>
          <w:sz w:val="12"/>
        </w:rPr>
      </w:pPr>
      <w:r w:rsidRPr="00882BFE">
        <w:rPr>
          <w:sz w:val="12"/>
        </w:rPr>
        <w:t>Considering cognitive biases allows us the opportunity to think about how deterrence can face down modern threats. This leads to some interesting propositions.</w:t>
      </w:r>
    </w:p>
    <w:p w14:paraId="588B44A4" w14:textId="77777777" w:rsidR="00C65195" w:rsidRPr="00882BFE" w:rsidRDefault="00C65195" w:rsidP="00C65195">
      <w:pPr>
        <w:rPr>
          <w:sz w:val="12"/>
        </w:rPr>
      </w:pPr>
      <w:r w:rsidRPr="00471C75">
        <w:rPr>
          <w:rStyle w:val="StyleUnderline"/>
        </w:rPr>
        <w:t>First</w:t>
      </w:r>
      <w:r w:rsidRPr="00882BFE">
        <w:rPr>
          <w:sz w:val="12"/>
        </w:rPr>
        <w:t xml:space="preserve">, </w:t>
      </w:r>
      <w:r w:rsidRPr="00471C75">
        <w:rPr>
          <w:rStyle w:val="Emphasis"/>
        </w:rPr>
        <w:t>tailor deterrence messages</w:t>
      </w:r>
      <w:r w:rsidRPr="00882BFE">
        <w:rPr>
          <w:sz w:val="12"/>
        </w:rPr>
        <w:t xml:space="preserve"> </w:t>
      </w:r>
      <w:r w:rsidRPr="00471C75">
        <w:rPr>
          <w:rStyle w:val="StyleUnderline"/>
        </w:rPr>
        <w:t>to specific audiences</w:t>
      </w:r>
      <w:r w:rsidRPr="00882BFE">
        <w:rPr>
          <w:sz w:val="12"/>
        </w:rPr>
        <w:t xml:space="preserve">. </w:t>
      </w:r>
      <w:r w:rsidRPr="00471C75">
        <w:rPr>
          <w:rStyle w:val="StyleUnderline"/>
        </w:rPr>
        <w:t>Cognitive biases affect individuals in unique ways—even if we presume there is only one way to be rational,</w:t>
      </w:r>
      <w:r w:rsidRPr="00882BFE">
        <w:rPr>
          <w:sz w:val="12"/>
        </w:rPr>
        <w:t xml:space="preserve"> </w:t>
      </w:r>
      <w:r w:rsidRPr="00471C75">
        <w:rPr>
          <w:rStyle w:val="Emphasis"/>
        </w:rPr>
        <w:t>there are many ways to be irrational</w:t>
      </w:r>
      <w:r w:rsidRPr="00882BFE">
        <w:rPr>
          <w:sz w:val="12"/>
        </w:rPr>
        <w:t>...</w:t>
      </w:r>
      <w:r w:rsidRPr="00471C75">
        <w:rPr>
          <w:rStyle w:val="Emphasis"/>
        </w:rPr>
        <w:t>and human</w:t>
      </w:r>
      <w:r w:rsidRPr="00882BFE">
        <w:rPr>
          <w:sz w:val="12"/>
        </w:rPr>
        <w:t xml:space="preserve">. </w:t>
      </w:r>
      <w:r w:rsidRPr="00471C75">
        <w:rPr>
          <w:rStyle w:val="StyleUnderline"/>
        </w:rPr>
        <w:t>Credible warnings should not be generic</w:t>
      </w:r>
      <w:r w:rsidRPr="00882BFE">
        <w:rPr>
          <w:sz w:val="12"/>
        </w:rPr>
        <w:t xml:space="preserve">; </w:t>
      </w:r>
      <w:r w:rsidRPr="00471C75">
        <w:rPr>
          <w:rStyle w:val="Emphasis"/>
        </w:rPr>
        <w:t>they should be tailored to each individual target</w:t>
      </w:r>
      <w:r w:rsidRPr="00882BFE">
        <w:rPr>
          <w:sz w:val="12"/>
        </w:rPr>
        <w:t xml:space="preserve">. So, </w:t>
      </w:r>
      <w:r w:rsidRPr="000E4074">
        <w:rPr>
          <w:rStyle w:val="StyleUnderline"/>
        </w:rPr>
        <w:t xml:space="preserve">each potential adversary needs its own </w:t>
      </w:r>
      <w:r w:rsidRPr="000E4074">
        <w:rPr>
          <w:rStyle w:val="Emphasis"/>
        </w:rPr>
        <w:t>bespoke deterrence message</w:t>
      </w:r>
      <w:r w:rsidRPr="00882BFE">
        <w:rPr>
          <w:sz w:val="12"/>
        </w:rPr>
        <w:t xml:space="preserve">. </w:t>
      </w:r>
      <w:r w:rsidRPr="000E4074">
        <w:rPr>
          <w:rStyle w:val="StyleUnderline"/>
        </w:rPr>
        <w:t>This</w:t>
      </w:r>
      <w:r w:rsidRPr="00882BFE">
        <w:rPr>
          <w:sz w:val="12"/>
        </w:rPr>
        <w:t xml:space="preserve"> also </w:t>
      </w:r>
      <w:r w:rsidRPr="000E4074">
        <w:rPr>
          <w:rStyle w:val="StyleUnderline"/>
        </w:rPr>
        <w:t>means</w:t>
      </w:r>
      <w:r w:rsidRPr="00882BFE">
        <w:rPr>
          <w:sz w:val="12"/>
        </w:rPr>
        <w:t xml:space="preserve"> </w:t>
      </w:r>
      <w:r w:rsidRPr="000E4074">
        <w:rPr>
          <w:rStyle w:val="Emphasis"/>
        </w:rPr>
        <w:t>actively challenging</w:t>
      </w:r>
      <w:r w:rsidRPr="00882BFE">
        <w:rPr>
          <w:sz w:val="12"/>
        </w:rPr>
        <w:t xml:space="preserve"> the </w:t>
      </w:r>
      <w:r w:rsidRPr="000E4074">
        <w:rPr>
          <w:rStyle w:val="Emphasis"/>
        </w:rPr>
        <w:t>mirror-imaging</w:t>
      </w:r>
      <w:r w:rsidRPr="00882BFE">
        <w:rPr>
          <w:sz w:val="12"/>
        </w:rPr>
        <w:t xml:space="preserve"> assumption that supposes what would deter you will also deter the adversary.</w:t>
      </w:r>
    </w:p>
    <w:p w14:paraId="71D52E74" w14:textId="77777777" w:rsidR="00C65195" w:rsidRDefault="00C65195" w:rsidP="00C65195">
      <w:pPr>
        <w:rPr>
          <w:rStyle w:val="StyleUnderline"/>
        </w:rPr>
      </w:pPr>
      <w:r w:rsidRPr="00882BFE">
        <w:rPr>
          <w:sz w:val="12"/>
        </w:rPr>
        <w:t xml:space="preserve">Second, </w:t>
      </w:r>
      <w:r w:rsidRPr="000E4074">
        <w:rPr>
          <w:rStyle w:val="StyleUnderline"/>
        </w:rPr>
        <w:t>biases</w:t>
      </w:r>
      <w:r w:rsidRPr="00882BFE">
        <w:rPr>
          <w:sz w:val="12"/>
        </w:rPr>
        <w:t xml:space="preserve"> </w:t>
      </w:r>
      <w:r w:rsidRPr="000E4074">
        <w:rPr>
          <w:rStyle w:val="StyleUnderline"/>
        </w:rPr>
        <w:t xml:space="preserve">provide a particularly effective means to </w:t>
      </w:r>
      <w:r w:rsidRPr="000E4074">
        <w:rPr>
          <w:rStyle w:val="Emphasis"/>
        </w:rPr>
        <w:t>embed</w:t>
      </w:r>
      <w:r w:rsidRPr="00882BFE">
        <w:rPr>
          <w:sz w:val="12"/>
        </w:rPr>
        <w:t xml:space="preserve"> some forms of </w:t>
      </w:r>
      <w:r w:rsidRPr="000E4074">
        <w:rPr>
          <w:rStyle w:val="StyleUnderline"/>
        </w:rPr>
        <w:t>deterrence</w:t>
      </w:r>
      <w:r w:rsidRPr="00882BFE">
        <w:rPr>
          <w:sz w:val="12"/>
        </w:rPr>
        <w:t xml:space="preserve">. </w:t>
      </w:r>
      <w:r w:rsidRPr="000E4074">
        <w:rPr>
          <w:rStyle w:val="StyleUnderline"/>
        </w:rPr>
        <w:t>Through the framing effect</w:t>
      </w:r>
      <w:r w:rsidRPr="00882BFE">
        <w:rPr>
          <w:sz w:val="12"/>
        </w:rPr>
        <w:t>, p</w:t>
      </w:r>
      <w:r w:rsidRPr="000E4074">
        <w:rPr>
          <w:rStyle w:val="StyleUnderline"/>
        </w:rPr>
        <w:t xml:space="preserve">eople tend to </w:t>
      </w:r>
      <w:r w:rsidRPr="000E4074">
        <w:rPr>
          <w:rStyle w:val="Emphasis"/>
        </w:rPr>
        <w:t>exclude certain options</w:t>
      </w:r>
      <w:r w:rsidRPr="00882BFE">
        <w:rPr>
          <w:sz w:val="12"/>
        </w:rPr>
        <w:t xml:space="preserve"> </w:t>
      </w:r>
      <w:r w:rsidRPr="000E4074">
        <w:rPr>
          <w:rStyle w:val="StyleUnderline"/>
        </w:rPr>
        <w:t>if the issue is described</w:t>
      </w:r>
      <w:r w:rsidRPr="00882BFE">
        <w:rPr>
          <w:sz w:val="12"/>
        </w:rPr>
        <w:t xml:space="preserve">, or framed, </w:t>
      </w:r>
      <w:r w:rsidRPr="000E4074">
        <w:rPr>
          <w:rStyle w:val="StyleUnderline"/>
        </w:rPr>
        <w:t>in a certain way</w:t>
      </w:r>
      <w:r w:rsidRPr="00882BFE">
        <w:rPr>
          <w:sz w:val="12"/>
        </w:rPr>
        <w:t xml:space="preserve">; and the </w:t>
      </w:r>
      <w:r w:rsidRPr="000E4074">
        <w:rPr>
          <w:rStyle w:val="Emphasis"/>
        </w:rPr>
        <w:t>normalcy</w:t>
      </w:r>
      <w:r w:rsidRPr="00882BFE">
        <w:rPr>
          <w:sz w:val="12"/>
        </w:rPr>
        <w:t xml:space="preserve"> effect </w:t>
      </w:r>
      <w:r w:rsidRPr="000E4074">
        <w:rPr>
          <w:rStyle w:val="StyleUnderline"/>
        </w:rPr>
        <w:t>helps to lock decisions</w:t>
      </w:r>
      <w:r w:rsidRPr="00882BFE">
        <w:rPr>
          <w:sz w:val="12"/>
        </w:rPr>
        <w:t xml:space="preserve"> in place, preventing them from being revisited. Together, </w:t>
      </w:r>
      <w:r w:rsidRPr="000E4074">
        <w:rPr>
          <w:rStyle w:val="StyleUnderline"/>
        </w:rPr>
        <w:t>these effects</w:t>
      </w:r>
      <w:r w:rsidRPr="00882BFE">
        <w:rPr>
          <w:sz w:val="12"/>
        </w:rPr>
        <w:t xml:space="preserve"> have </w:t>
      </w:r>
      <w:r w:rsidRPr="000E4074">
        <w:rPr>
          <w:rStyle w:val="StyleUnderline"/>
        </w:rPr>
        <w:t>helped</w:t>
      </w:r>
      <w:r w:rsidRPr="00882BFE">
        <w:rPr>
          <w:sz w:val="12"/>
        </w:rPr>
        <w:t xml:space="preserve"> the </w:t>
      </w:r>
      <w:r w:rsidRPr="000E4074">
        <w:rPr>
          <w:rStyle w:val="StyleUnderline"/>
        </w:rPr>
        <w:t>Geneva Conventions</w:t>
      </w:r>
      <w:r w:rsidRPr="00882BFE">
        <w:rPr>
          <w:sz w:val="12"/>
        </w:rPr>
        <w:t xml:space="preserve"> maintain strong norms about wartime </w:t>
      </w:r>
      <w:proofErr w:type="spellStart"/>
      <w:r w:rsidRPr="00882BFE">
        <w:rPr>
          <w:sz w:val="12"/>
        </w:rPr>
        <w:t>behaviour</w:t>
      </w:r>
      <w:proofErr w:type="spellEnd"/>
      <w:r w:rsidRPr="00882BFE">
        <w:rPr>
          <w:sz w:val="12"/>
        </w:rPr>
        <w:t xml:space="preserve">, and they are vital now in </w:t>
      </w:r>
      <w:r w:rsidRPr="000E4074">
        <w:rPr>
          <w:rStyle w:val="StyleUnderline"/>
        </w:rPr>
        <w:t>enforcing</w:t>
      </w:r>
      <w:r w:rsidRPr="00882BFE">
        <w:rPr>
          <w:sz w:val="12"/>
        </w:rPr>
        <w:t xml:space="preserve"> international agreements against the use of </w:t>
      </w:r>
      <w:r w:rsidRPr="000E4074">
        <w:rPr>
          <w:rStyle w:val="StyleUnderline"/>
        </w:rPr>
        <w:t>chemical weapons</w:t>
      </w:r>
      <w:r w:rsidRPr="00882BFE">
        <w:rPr>
          <w:sz w:val="12"/>
        </w:rPr>
        <w:t xml:space="preserve">. We cannot only say these munitions are illegal; </w:t>
      </w:r>
      <w:r w:rsidRPr="000E4074">
        <w:rPr>
          <w:rStyle w:val="StyleUnderline"/>
        </w:rPr>
        <w:t>we need to show</w:t>
      </w:r>
      <w:r w:rsidRPr="00882BFE">
        <w:rPr>
          <w:sz w:val="12"/>
        </w:rPr>
        <w:t xml:space="preserve">, </w:t>
      </w:r>
      <w:r w:rsidRPr="000E4074">
        <w:rPr>
          <w:rStyle w:val="Emphasis"/>
        </w:rPr>
        <w:t>forcefully</w:t>
      </w:r>
      <w:r w:rsidRPr="00882BFE">
        <w:rPr>
          <w:sz w:val="12"/>
        </w:rPr>
        <w:t xml:space="preserve">, </w:t>
      </w:r>
      <w:r w:rsidRPr="000E4074">
        <w:rPr>
          <w:rStyle w:val="StyleUnderline"/>
        </w:rPr>
        <w:t>that their use will never be tolerated</w:t>
      </w:r>
      <w:r w:rsidRPr="00882BFE">
        <w:rPr>
          <w:sz w:val="12"/>
        </w:rPr>
        <w:t xml:space="preserve">. </w:t>
      </w:r>
      <w:r w:rsidRPr="000E4074">
        <w:rPr>
          <w:rStyle w:val="StyleUnderline"/>
        </w:rPr>
        <w:t>As we extend norms for</w:t>
      </w:r>
      <w:r w:rsidRPr="00882BFE">
        <w:rPr>
          <w:sz w:val="12"/>
        </w:rPr>
        <w:t xml:space="preserve"> competition into </w:t>
      </w:r>
      <w:r w:rsidRPr="000E4074">
        <w:rPr>
          <w:rStyle w:val="StyleUnderline"/>
        </w:rPr>
        <w:t>space and cyber</w:t>
      </w:r>
      <w:r w:rsidRPr="00882BFE">
        <w:rPr>
          <w:sz w:val="12"/>
        </w:rPr>
        <w:t xml:space="preserve">, </w:t>
      </w:r>
      <w:r w:rsidRPr="000E4074">
        <w:rPr>
          <w:rStyle w:val="StyleUnderline"/>
        </w:rPr>
        <w:t xml:space="preserve">the leverage of cognitive biases might help </w:t>
      </w:r>
      <w:r w:rsidRPr="000E4074">
        <w:rPr>
          <w:rStyle w:val="Emphasis"/>
        </w:rPr>
        <w:t>establish deterrence</w:t>
      </w:r>
      <w:r w:rsidRPr="000E4074">
        <w:rPr>
          <w:rStyle w:val="StyleUnderline"/>
        </w:rPr>
        <w:t>.</w:t>
      </w:r>
    </w:p>
    <w:p w14:paraId="1A64010B" w14:textId="77777777" w:rsidR="00C65195" w:rsidRPr="00882BFE" w:rsidRDefault="00C65195" w:rsidP="00C65195">
      <w:pPr>
        <w:rPr>
          <w:sz w:val="12"/>
        </w:rPr>
      </w:pPr>
      <w:r w:rsidRPr="00882BFE">
        <w:rPr>
          <w:sz w:val="12"/>
        </w:rPr>
        <w:t xml:space="preserve">Third, </w:t>
      </w:r>
      <w:r w:rsidRPr="000E4074">
        <w:rPr>
          <w:rStyle w:val="StyleUnderline"/>
        </w:rPr>
        <w:t xml:space="preserve">leveraging biases means deterrence must remain </w:t>
      </w:r>
      <w:r w:rsidRPr="000E4074">
        <w:rPr>
          <w:rStyle w:val="Emphasis"/>
        </w:rPr>
        <w:t>proportionate</w:t>
      </w:r>
      <w:r w:rsidRPr="00882BFE">
        <w:rPr>
          <w:sz w:val="12"/>
        </w:rPr>
        <w:t xml:space="preserve">, but cannot be marginal. Proportionate responses are not only just, </w:t>
      </w:r>
      <w:proofErr w:type="gramStart"/>
      <w:r w:rsidRPr="00882BFE">
        <w:rPr>
          <w:sz w:val="12"/>
        </w:rPr>
        <w:t>they</w:t>
      </w:r>
      <w:proofErr w:type="gramEnd"/>
      <w:r w:rsidRPr="00882BFE">
        <w:rPr>
          <w:sz w:val="12"/>
        </w:rPr>
        <w:t xml:space="preserve"> are also practical since they are more likely to maintain popular support in a democracy, which in turn makes them more credible. </w:t>
      </w:r>
      <w:r w:rsidRPr="000E4074">
        <w:rPr>
          <w:rStyle w:val="StyleUnderline"/>
        </w:rPr>
        <w:t>No democracy would</w:t>
      </w:r>
      <w:r w:rsidRPr="00882BFE">
        <w:rPr>
          <w:sz w:val="12"/>
        </w:rPr>
        <w:t xml:space="preserve"> </w:t>
      </w:r>
      <w:r w:rsidRPr="000E4074">
        <w:rPr>
          <w:rStyle w:val="StyleUnderline"/>
        </w:rPr>
        <w:t>countenance a nuclear response to a minor cyber-attack</w:t>
      </w:r>
      <w:r w:rsidRPr="00882BFE">
        <w:rPr>
          <w:sz w:val="12"/>
        </w:rPr>
        <w:t xml:space="preserve">, </w:t>
      </w:r>
      <w:r w:rsidRPr="000E4074">
        <w:rPr>
          <w:rStyle w:val="Emphasis"/>
        </w:rPr>
        <w:t>so such a threat would not be credible and would not deter</w:t>
      </w:r>
      <w:r w:rsidRPr="00882BFE">
        <w:rPr>
          <w:sz w:val="12"/>
        </w:rPr>
        <w:t xml:space="preserve">. But </w:t>
      </w:r>
      <w:r w:rsidRPr="000E4074">
        <w:rPr>
          <w:rStyle w:val="StyleUnderline"/>
        </w:rPr>
        <w:t>a deterrent threat should not be too finely calibrated</w:t>
      </w:r>
      <w:r w:rsidRPr="00882BFE">
        <w:rPr>
          <w:sz w:val="12"/>
        </w:rPr>
        <w:t xml:space="preserve"> </w:t>
      </w:r>
      <w:r w:rsidRPr="000E4074">
        <w:rPr>
          <w:rStyle w:val="StyleUnderline"/>
        </w:rPr>
        <w:t xml:space="preserve">to the benefit it is seeking to deter either because cognitive biases—including </w:t>
      </w:r>
      <w:r w:rsidRPr="000E4074">
        <w:rPr>
          <w:rStyle w:val="Emphasis"/>
        </w:rPr>
        <w:t>optimism bias</w:t>
      </w:r>
      <w:r w:rsidRPr="000E4074">
        <w:rPr>
          <w:rStyle w:val="StyleUnderline"/>
        </w:rPr>
        <w:t xml:space="preserve"> and </w:t>
      </w:r>
      <w:r w:rsidRPr="000E4074">
        <w:rPr>
          <w:rStyle w:val="Emphasis"/>
        </w:rPr>
        <w:t>groupthink</w:t>
      </w:r>
      <w:r w:rsidRPr="000E4074">
        <w:rPr>
          <w:rStyle w:val="StyleUnderline"/>
        </w:rPr>
        <w:t xml:space="preserve">—create </w:t>
      </w:r>
      <w:r w:rsidRPr="000E4074">
        <w:rPr>
          <w:rStyle w:val="Emphasis"/>
        </w:rPr>
        <w:t>too much room for error</w:t>
      </w:r>
      <w:r w:rsidRPr="00882BFE">
        <w:rPr>
          <w:sz w:val="12"/>
        </w:rPr>
        <w:t xml:space="preserve">. </w:t>
      </w:r>
      <w:r w:rsidRPr="000E4074">
        <w:rPr>
          <w:rStyle w:val="StyleUnderline"/>
        </w:rPr>
        <w:t>Deterrence must</w:t>
      </w:r>
      <w:r w:rsidRPr="00882BFE">
        <w:rPr>
          <w:sz w:val="12"/>
        </w:rPr>
        <w:t xml:space="preserve"> be sufficiently robust to </w:t>
      </w:r>
      <w:r w:rsidRPr="000E4074">
        <w:rPr>
          <w:rStyle w:val="Emphasis"/>
        </w:rPr>
        <w:t>blast away</w:t>
      </w:r>
      <w:r w:rsidRPr="00882BFE">
        <w:rPr>
          <w:sz w:val="12"/>
        </w:rPr>
        <w:t xml:space="preserve"> any </w:t>
      </w:r>
      <w:r w:rsidRPr="000E4074">
        <w:rPr>
          <w:rStyle w:val="StyleUnderline"/>
        </w:rPr>
        <w:t>margin for wishful thinking</w:t>
      </w:r>
      <w:r w:rsidRPr="00882BFE">
        <w:rPr>
          <w:sz w:val="12"/>
        </w:rPr>
        <w:t xml:space="preserve"> by an opportunistic adversary. Witness the present deterrence posture of the U.S. on the Korean peninsula and how it communicates clearly to Pyongyang that any use of nuclear weapons would lead to a swift end of the regime.</w:t>
      </w:r>
    </w:p>
    <w:p w14:paraId="0988C1DD" w14:textId="77777777" w:rsidR="00C65195" w:rsidRPr="00882BFE" w:rsidRDefault="00C65195" w:rsidP="00C65195">
      <w:pPr>
        <w:rPr>
          <w:sz w:val="12"/>
        </w:rPr>
      </w:pPr>
      <w:r w:rsidRPr="00882BFE">
        <w:rPr>
          <w:sz w:val="12"/>
        </w:rPr>
        <w:t>Meaningfully Deterring Russia? (</w:t>
      </w:r>
      <w:proofErr w:type="spellStart"/>
      <w:r w:rsidRPr="00882BFE">
        <w:rPr>
          <w:sz w:val="12"/>
        </w:rPr>
        <w:t>EuroMaidan</w:t>
      </w:r>
      <w:proofErr w:type="spellEnd"/>
      <w:r w:rsidRPr="00882BFE">
        <w:rPr>
          <w:sz w:val="12"/>
        </w:rPr>
        <w:t xml:space="preserve"> Press)</w:t>
      </w:r>
    </w:p>
    <w:p w14:paraId="5E81FDF8" w14:textId="77777777" w:rsidR="00C65195" w:rsidRPr="00882BFE" w:rsidRDefault="00C65195" w:rsidP="00C65195">
      <w:pPr>
        <w:rPr>
          <w:sz w:val="12"/>
        </w:rPr>
      </w:pPr>
      <w:r w:rsidRPr="00882BFE">
        <w:rPr>
          <w:sz w:val="12"/>
        </w:rPr>
        <w:t xml:space="preserve">Fourth, </w:t>
      </w:r>
      <w:r w:rsidRPr="000E4074">
        <w:rPr>
          <w:rStyle w:val="Emphasis"/>
        </w:rPr>
        <w:t>reciprocity</w:t>
      </w:r>
      <w:r w:rsidRPr="000E4074">
        <w:rPr>
          <w:rStyle w:val="StyleUnderline"/>
        </w:rPr>
        <w:t xml:space="preserve"> suggests an adversary will look to use cognitive bias to </w:t>
      </w:r>
      <w:r w:rsidRPr="000E4074">
        <w:rPr>
          <w:rStyle w:val="Emphasis"/>
        </w:rPr>
        <w:t>undermine our own deterrence</w:t>
      </w:r>
      <w:r w:rsidRPr="000E4074">
        <w:rPr>
          <w:rStyle w:val="StyleUnderline"/>
        </w:rPr>
        <w:t xml:space="preserve"> strategies</w:t>
      </w:r>
      <w:r w:rsidRPr="00882BFE">
        <w:rPr>
          <w:sz w:val="12"/>
        </w:rPr>
        <w:t xml:space="preserve">. They may encourage us to misread their actions or doubt our own responses. </w:t>
      </w:r>
      <w:r w:rsidRPr="000E4074">
        <w:rPr>
          <w:rStyle w:val="StyleUnderline"/>
        </w:rPr>
        <w:t>They may attempt to sow confusion</w:t>
      </w:r>
      <w:r w:rsidRPr="00882BFE">
        <w:rPr>
          <w:sz w:val="12"/>
        </w:rPr>
        <w:t xml:space="preserve"> through misinformation that suggests some actions are beyond deterrence. </w:t>
      </w:r>
      <w:r w:rsidRPr="000E4074">
        <w:rPr>
          <w:rStyle w:val="StyleUnderline"/>
        </w:rPr>
        <w:t>Or</w:t>
      </w:r>
      <w:r w:rsidRPr="00882BFE">
        <w:rPr>
          <w:sz w:val="12"/>
        </w:rPr>
        <w:t xml:space="preserve"> they may </w:t>
      </w:r>
      <w:r w:rsidRPr="000E4074">
        <w:rPr>
          <w:rStyle w:val="StyleUnderline"/>
        </w:rPr>
        <w:t>exploit our optimism bias</w:t>
      </w:r>
      <w:r w:rsidRPr="00882BFE">
        <w:rPr>
          <w:sz w:val="12"/>
        </w:rPr>
        <w:t xml:space="preserve">, </w:t>
      </w:r>
      <w:r w:rsidRPr="000E4074">
        <w:rPr>
          <w:rStyle w:val="StyleUnderline"/>
        </w:rPr>
        <w:t>playing on our hopes that a permanent incursion is only temporary.</w:t>
      </w:r>
      <w:r w:rsidRPr="00882BFE">
        <w:rPr>
          <w:sz w:val="12"/>
        </w:rPr>
        <w:t xml:space="preserve"> Recent </w:t>
      </w:r>
      <w:r w:rsidRPr="000E4074">
        <w:rPr>
          <w:rStyle w:val="StyleUnderline"/>
        </w:rPr>
        <w:t>Russian information campaigns around Crimea have sought exactly this</w:t>
      </w:r>
      <w:r w:rsidRPr="00882BFE">
        <w:rPr>
          <w:sz w:val="12"/>
        </w:rPr>
        <w:t>.[20] The West should be wary of how biases allow for such mischief.</w:t>
      </w:r>
    </w:p>
    <w:p w14:paraId="3BF90642" w14:textId="77777777" w:rsidR="00C65195" w:rsidRDefault="00C65195" w:rsidP="00C65195">
      <w:pPr>
        <w:rPr>
          <w:rStyle w:val="Emphasis"/>
        </w:rPr>
      </w:pPr>
      <w:r w:rsidRPr="00882BFE">
        <w:rPr>
          <w:sz w:val="12"/>
        </w:rPr>
        <w:t xml:space="preserve">Finally, </w:t>
      </w:r>
      <w:r w:rsidRPr="000E4074">
        <w:rPr>
          <w:rStyle w:val="StyleUnderline"/>
        </w:rPr>
        <w:t>the awareness of biases</w:t>
      </w:r>
      <w:r w:rsidRPr="00882BFE">
        <w:rPr>
          <w:sz w:val="12"/>
        </w:rPr>
        <w:t xml:space="preserve"> </w:t>
      </w:r>
      <w:r w:rsidRPr="000E4074">
        <w:rPr>
          <w:rStyle w:val="StyleUnderline"/>
        </w:rPr>
        <w:t>reinforces the need for deterrence threats to be carried through</w:t>
      </w:r>
      <w:r w:rsidRPr="00882BFE">
        <w:rPr>
          <w:sz w:val="12"/>
        </w:rPr>
        <w:t xml:space="preserve"> </w:t>
      </w:r>
      <w:r w:rsidRPr="000E4074">
        <w:rPr>
          <w:rStyle w:val="Emphasis"/>
        </w:rPr>
        <w:t>when they have failed to deter</w:t>
      </w:r>
      <w:r w:rsidRPr="00882BFE">
        <w:rPr>
          <w:sz w:val="12"/>
        </w:rPr>
        <w:t xml:space="preserve">. Schelling’s theoretical work already explains why rivals need to know we are serious if future deterrence is to be credible.[21] Our new understanding of cognitive bias suggests the issue is even more important than Schelling thought. </w:t>
      </w:r>
      <w:r w:rsidRPr="000E4074">
        <w:rPr>
          <w:rStyle w:val="StyleUnderline"/>
        </w:rPr>
        <w:t xml:space="preserve">Credibility is a combination of the </w:t>
      </w:r>
      <w:r w:rsidRPr="000E4074">
        <w:rPr>
          <w:rStyle w:val="Emphasis"/>
        </w:rPr>
        <w:t>anchoring</w:t>
      </w:r>
      <w:r w:rsidRPr="000E4074">
        <w:rPr>
          <w:rStyle w:val="StyleUnderline"/>
        </w:rPr>
        <w:t xml:space="preserve"> effect and the </w:t>
      </w:r>
      <w:r w:rsidRPr="000E4074">
        <w:rPr>
          <w:rStyle w:val="Emphasis"/>
        </w:rPr>
        <w:t>normalcy</w:t>
      </w:r>
      <w:r w:rsidRPr="000E4074">
        <w:rPr>
          <w:rStyle w:val="StyleUnderline"/>
        </w:rPr>
        <w:t xml:space="preserve"> effect;</w:t>
      </w:r>
      <w:r w:rsidRPr="00882BFE">
        <w:rPr>
          <w:sz w:val="12"/>
        </w:rPr>
        <w:t xml:space="preserve"> </w:t>
      </w:r>
      <w:r w:rsidRPr="000E4074">
        <w:rPr>
          <w:rStyle w:val="StyleUnderline"/>
        </w:rPr>
        <w:t xml:space="preserve">adversaries must be guided to assume we will </w:t>
      </w:r>
      <w:r w:rsidRPr="000E4074">
        <w:rPr>
          <w:rStyle w:val="Emphasis"/>
        </w:rPr>
        <w:t>always follow through</w:t>
      </w:r>
      <w:r w:rsidRPr="00882BFE">
        <w:rPr>
          <w:sz w:val="12"/>
        </w:rPr>
        <w:t xml:space="preserve"> while being forced to contemplate the cost of breaching future threats. In short, </w:t>
      </w:r>
      <w:r w:rsidRPr="000E4074">
        <w:rPr>
          <w:rStyle w:val="Emphasis"/>
        </w:rPr>
        <w:t>we must never bluff.</w:t>
      </w:r>
    </w:p>
    <w:p w14:paraId="5B71F2C8" w14:textId="77777777" w:rsidR="00C65195" w:rsidRPr="00882BFE" w:rsidRDefault="00C65195" w:rsidP="00C65195">
      <w:pPr>
        <w:rPr>
          <w:sz w:val="12"/>
        </w:rPr>
      </w:pPr>
      <w:r w:rsidRPr="00882BFE">
        <w:rPr>
          <w:sz w:val="12"/>
        </w:rPr>
        <w:t xml:space="preserve">Many of these strategies are already in use. Schelling, if he were still alive, would be impressed by how refined his early ideas are adapted to the world as our understanding of human </w:t>
      </w:r>
      <w:proofErr w:type="spellStart"/>
      <w:r w:rsidRPr="00882BFE">
        <w:rPr>
          <w:sz w:val="12"/>
        </w:rPr>
        <w:t>behaviour</w:t>
      </w:r>
      <w:proofErr w:type="spellEnd"/>
      <w:r w:rsidRPr="00882BFE">
        <w:rPr>
          <w:sz w:val="12"/>
        </w:rPr>
        <w:t xml:space="preserve"> has improved. </w:t>
      </w:r>
      <w:r w:rsidRPr="000E4074">
        <w:rPr>
          <w:rStyle w:val="StyleUnderline"/>
        </w:rPr>
        <w:t>We are using nuclear deterrence</w:t>
      </w:r>
      <w:r w:rsidRPr="00882BFE">
        <w:rPr>
          <w:sz w:val="12"/>
        </w:rPr>
        <w:t xml:space="preserve"> strategies </w:t>
      </w:r>
      <w:r w:rsidRPr="000E4074">
        <w:rPr>
          <w:rStyle w:val="StyleUnderline"/>
        </w:rPr>
        <w:t>against</w:t>
      </w:r>
      <w:r w:rsidRPr="00882BFE">
        <w:rPr>
          <w:sz w:val="12"/>
        </w:rPr>
        <w:t xml:space="preserve"> </w:t>
      </w:r>
      <w:r w:rsidRPr="000E4074">
        <w:rPr>
          <w:rStyle w:val="Emphasis"/>
        </w:rPr>
        <w:t>rogue states</w:t>
      </w:r>
      <w:r w:rsidRPr="00882BFE">
        <w:rPr>
          <w:sz w:val="12"/>
        </w:rPr>
        <w:t xml:space="preserve"> </w:t>
      </w:r>
      <w:r w:rsidRPr="000E4074">
        <w:rPr>
          <w:rStyle w:val="StyleUnderline"/>
        </w:rPr>
        <w:t>as well as superpower rivals</w:t>
      </w:r>
      <w:r w:rsidRPr="00882BFE">
        <w:rPr>
          <w:sz w:val="12"/>
        </w:rPr>
        <w:t xml:space="preserve">. </w:t>
      </w:r>
      <w:r w:rsidRPr="000E4074">
        <w:rPr>
          <w:rStyle w:val="StyleUnderline"/>
        </w:rPr>
        <w:t xml:space="preserve">We are deterring terrorist groups and lone wolf individuals through </w:t>
      </w:r>
      <w:proofErr w:type="gramStart"/>
      <w:r w:rsidRPr="000E4074">
        <w:rPr>
          <w:rStyle w:val="StyleUnderline"/>
        </w:rPr>
        <w:t>highly-developed</w:t>
      </w:r>
      <w:proofErr w:type="gramEnd"/>
      <w:r w:rsidRPr="000E4074">
        <w:rPr>
          <w:rStyle w:val="StyleUnderline"/>
        </w:rPr>
        <w:t xml:space="preserve"> messaging and sophisticated online armies</w:t>
      </w:r>
      <w:r w:rsidRPr="00882BFE">
        <w:rPr>
          <w:sz w:val="12"/>
        </w:rPr>
        <w:t>.[22] And we are deterring attacks in cyber and space with threats designed for optimum effect against the most likely transgressors.</w:t>
      </w:r>
    </w:p>
    <w:p w14:paraId="3D7BD692" w14:textId="77777777" w:rsidR="00C65195" w:rsidRDefault="00C65195" w:rsidP="00C65195">
      <w:pPr>
        <w:rPr>
          <w:rStyle w:val="Emphasis"/>
        </w:rPr>
      </w:pPr>
      <w:r w:rsidRPr="00882BFE">
        <w:rPr>
          <w:sz w:val="12"/>
        </w:rPr>
        <w:t xml:space="preserve">Despite the earlier example of criminality, deterrence is working every day. We may not see it because, like most people, we only notice the cases where deterrence fails—like War Department personnel misled by the concentration of bullet holes in the wings and fuselage until a certain Columbia academic put them right. </w:t>
      </w:r>
      <w:r w:rsidRPr="000E4074">
        <w:rPr>
          <w:rStyle w:val="Emphasis"/>
        </w:rPr>
        <w:t>Deterrence works, invisibly and silently.</w:t>
      </w:r>
      <w:r w:rsidRPr="00882BFE">
        <w:rPr>
          <w:sz w:val="12"/>
        </w:rPr>
        <w:t xml:space="preserve"> </w:t>
      </w:r>
      <w:r w:rsidRPr="000E4074">
        <w:rPr>
          <w:rStyle w:val="StyleUnderline"/>
        </w:rPr>
        <w:t xml:space="preserve">Its success is a myriad of events that never happened, </w:t>
      </w:r>
      <w:r w:rsidRPr="000E4074">
        <w:rPr>
          <w:rStyle w:val="Emphasis"/>
        </w:rPr>
        <w:t>so we can never study them</w:t>
      </w:r>
      <w:r w:rsidRPr="000E4074">
        <w:rPr>
          <w:rStyle w:val="StyleUnderline"/>
        </w:rPr>
        <w:t>. If we think deterrence is</w:t>
      </w:r>
      <w:r w:rsidRPr="00882BFE">
        <w:rPr>
          <w:sz w:val="12"/>
        </w:rPr>
        <w:t xml:space="preserve"> mostly </w:t>
      </w:r>
      <w:r w:rsidRPr="000E4074">
        <w:rPr>
          <w:rStyle w:val="StyleUnderline"/>
        </w:rPr>
        <w:t>failing,</w:t>
      </w:r>
      <w:r w:rsidRPr="00882BFE">
        <w:rPr>
          <w:sz w:val="12"/>
        </w:rPr>
        <w:t xml:space="preserve"> </w:t>
      </w:r>
      <w:r w:rsidRPr="000E4074">
        <w:rPr>
          <w:rStyle w:val="StyleUnderline"/>
        </w:rPr>
        <w:t>we are</w:t>
      </w:r>
      <w:r w:rsidRPr="00882BFE">
        <w:rPr>
          <w:sz w:val="12"/>
        </w:rPr>
        <w:t xml:space="preserve"> probably </w:t>
      </w:r>
      <w:r w:rsidRPr="000E4074">
        <w:rPr>
          <w:rStyle w:val="StyleUnderline"/>
        </w:rPr>
        <w:t xml:space="preserve">suffering from </w:t>
      </w:r>
      <w:r w:rsidRPr="000E4074">
        <w:rPr>
          <w:rStyle w:val="Emphasis"/>
        </w:rPr>
        <w:t>survivorship bias.</w:t>
      </w:r>
    </w:p>
    <w:p w14:paraId="52E378CD" w14:textId="77777777" w:rsidR="00C65195" w:rsidRDefault="00C65195" w:rsidP="00C65195">
      <w:r w:rsidRPr="00882BFE">
        <w:rPr>
          <w:sz w:val="12"/>
        </w:rPr>
        <w:t>Cognitive biases have enormous implications for deterrence. Our new understanding of biases means deterrence is now stronger than it ever was during the Cold War, and far better than when Abraham Wald advised the War Department how best to protect their bombers.</w:t>
      </w:r>
    </w:p>
    <w:p w14:paraId="7B9E4189" w14:textId="77777777" w:rsidR="00C65195" w:rsidRDefault="00C65195" w:rsidP="00C65195">
      <w:pPr>
        <w:pStyle w:val="Heading4"/>
      </w:pPr>
      <w:r>
        <w:t xml:space="preserve">Credible deterrence prevents escalation </w:t>
      </w:r>
      <w:r w:rsidRPr="00882BFE">
        <w:rPr>
          <w:u w:val="single"/>
        </w:rPr>
        <w:t>beyond</w:t>
      </w:r>
      <w:r>
        <w:t xml:space="preserve"> Donbas --- failure </w:t>
      </w:r>
      <w:r w:rsidRPr="00475D24">
        <w:rPr>
          <w:u w:val="single"/>
        </w:rPr>
        <w:t>greenlights</w:t>
      </w:r>
      <w:r>
        <w:t xml:space="preserve"> </w:t>
      </w:r>
      <w:r w:rsidRPr="00475D24">
        <w:t>Taiwan takeover</w:t>
      </w:r>
      <w:r>
        <w:t xml:space="preserve"> </w:t>
      </w:r>
    </w:p>
    <w:p w14:paraId="014528A6" w14:textId="77777777" w:rsidR="00C65195" w:rsidRDefault="00C65195" w:rsidP="00C65195">
      <w:proofErr w:type="spellStart"/>
      <w:r w:rsidRPr="00284F33">
        <w:rPr>
          <w:rStyle w:val="Style13ptBold"/>
        </w:rPr>
        <w:t>Bailo</w:t>
      </w:r>
      <w:proofErr w:type="spellEnd"/>
      <w:r w:rsidRPr="00284F33">
        <w:rPr>
          <w:rStyle w:val="Style13ptBold"/>
        </w:rPr>
        <w:t xml:space="preserve"> and Goldsmith 22</w:t>
      </w:r>
      <w:r>
        <w:t xml:space="preserve"> [</w:t>
      </w:r>
      <w:r w:rsidRPr="00284F33">
        <w:rPr>
          <w:u w:val="single"/>
        </w:rPr>
        <w:t xml:space="preserve">Francesco </w:t>
      </w:r>
      <w:proofErr w:type="spellStart"/>
      <w:r w:rsidRPr="00284F33">
        <w:rPr>
          <w:u w:val="single"/>
        </w:rPr>
        <w:t>Bailo</w:t>
      </w:r>
      <w:proofErr w:type="spellEnd"/>
      <w:r>
        <w:t xml:space="preserve"> is a Lecturer in the School of Communication, University of Technology Sydney. &amp; </w:t>
      </w:r>
      <w:r w:rsidRPr="00284F33">
        <w:rPr>
          <w:u w:val="single"/>
        </w:rPr>
        <w:t>Benjamin E. Goldsmith</w:t>
      </w:r>
      <w:r>
        <w:t xml:space="preserve"> is a Professor in the School of Politics &amp; International Relations, Australian National University, 12 Jun 2022, “Ignore the Paradox: Russia, Ukraine, and Nuclear Deterrence”, </w:t>
      </w:r>
      <w:r>
        <w:rPr>
          <w:i/>
          <w:iCs/>
        </w:rPr>
        <w:t>E-International Relations</w:t>
      </w:r>
      <w:r>
        <w:t xml:space="preserve">, </w:t>
      </w:r>
      <w:hyperlink r:id="rId18" w:history="1">
        <w:r w:rsidRPr="00D26E95">
          <w:rPr>
            <w:rStyle w:val="Hyperlink"/>
          </w:rPr>
          <w:t>https://www.e-ir.info/2022/06/12/ignore-the-paradox-russia-ukraine-and-nuclear-deterrence/</w:t>
        </w:r>
      </w:hyperlink>
      <w:r>
        <w:t>]</w:t>
      </w:r>
    </w:p>
    <w:p w14:paraId="55350FCA" w14:textId="77777777" w:rsidR="00C65195" w:rsidRPr="00882BFE" w:rsidRDefault="00C65195" w:rsidP="00C65195">
      <w:pPr>
        <w:rPr>
          <w:sz w:val="10"/>
        </w:rPr>
      </w:pPr>
      <w:r w:rsidRPr="00882BFE">
        <w:rPr>
          <w:sz w:val="10"/>
        </w:rPr>
        <w:t xml:space="preserve">U.S. President Joe Biden’s May 2022 essay in The New York Times refocuses attention on the debate over the risk of escalation to wider conflict, including nuclear war, in the current conflict in Ukraine. What useful tools do social scientists have to help understand these risks? Some experts writing in major policy magazines, newspapers, and online fora have </w:t>
      </w:r>
      <w:proofErr w:type="gramStart"/>
      <w:r w:rsidRPr="00882BFE">
        <w:rPr>
          <w:sz w:val="10"/>
        </w:rPr>
        <w:t>made reference</w:t>
      </w:r>
      <w:proofErr w:type="gramEnd"/>
      <w:r w:rsidRPr="00882BFE">
        <w:rPr>
          <w:sz w:val="10"/>
        </w:rPr>
        <w:t xml:space="preserve"> to the “</w:t>
      </w:r>
      <w:r w:rsidRPr="009840F5">
        <w:rPr>
          <w:rStyle w:val="Emphasis"/>
        </w:rPr>
        <w:t xml:space="preserve">stability-instability </w:t>
      </w:r>
      <w:r w:rsidRPr="00882BFE">
        <w:rPr>
          <w:rStyle w:val="Emphasis"/>
        </w:rPr>
        <w:t>paradox.”</w:t>
      </w:r>
      <w:r w:rsidRPr="00882BFE">
        <w:rPr>
          <w:sz w:val="10"/>
        </w:rPr>
        <w:t xml:space="preserve"> Is this widely known element of nuclear deterrence theory relevant to the current war in Ukraine? Our answer is “no, it is potentially misleading.” The concept, introduced by Glenn Snyder in 1965, has for some become a standard assumption of nuclear deterrence theory. It </w:t>
      </w:r>
      <w:r w:rsidRPr="009840F5">
        <w:rPr>
          <w:rStyle w:val="StyleUnderline"/>
        </w:rPr>
        <w:t>proposes</w:t>
      </w:r>
      <w:r w:rsidRPr="00882BFE">
        <w:rPr>
          <w:sz w:val="10"/>
        </w:rPr>
        <w:t xml:space="preserve"> that </w:t>
      </w:r>
      <w:r w:rsidRPr="009840F5">
        <w:rPr>
          <w:rStyle w:val="StyleUnderline"/>
        </w:rPr>
        <w:t>rivals who each possess</w:t>
      </w:r>
      <w:r w:rsidRPr="00882BFE">
        <w:rPr>
          <w:sz w:val="10"/>
        </w:rPr>
        <w:t xml:space="preserve"> </w:t>
      </w:r>
      <w:r w:rsidRPr="009840F5">
        <w:rPr>
          <w:rStyle w:val="StyleUnderline"/>
        </w:rPr>
        <w:t>a</w:t>
      </w:r>
      <w:r w:rsidRPr="00882BFE">
        <w:rPr>
          <w:sz w:val="10"/>
        </w:rPr>
        <w:t xml:space="preserve"> </w:t>
      </w:r>
      <w:r w:rsidRPr="009840F5">
        <w:rPr>
          <w:rStyle w:val="StyleUnderline"/>
        </w:rPr>
        <w:t>nuclear deterrent may experience greater low-level conflict</w:t>
      </w:r>
      <w:r w:rsidRPr="00882BFE">
        <w:rPr>
          <w:sz w:val="10"/>
        </w:rPr>
        <w:t xml:space="preserve"> </w:t>
      </w:r>
      <w:r w:rsidRPr="009840F5">
        <w:rPr>
          <w:rStyle w:val="StyleUnderline"/>
        </w:rPr>
        <w:t>because</w:t>
      </w:r>
      <w:r w:rsidRPr="00882BFE">
        <w:rPr>
          <w:sz w:val="10"/>
        </w:rPr>
        <w:t xml:space="preserve"> the </w:t>
      </w:r>
      <w:r w:rsidRPr="009840F5">
        <w:rPr>
          <w:rStyle w:val="StyleUnderline"/>
        </w:rPr>
        <w:t>stability of nuclear deterrence will embolden</w:t>
      </w:r>
      <w:r w:rsidRPr="00882BFE">
        <w:rPr>
          <w:sz w:val="10"/>
        </w:rPr>
        <w:t xml:space="preserve"> </w:t>
      </w:r>
      <w:r w:rsidRPr="009840F5">
        <w:rPr>
          <w:rStyle w:val="StyleUnderline"/>
        </w:rPr>
        <w:t>one side to engage in lower-level</w:t>
      </w:r>
      <w:r w:rsidRPr="00882BFE">
        <w:rPr>
          <w:sz w:val="10"/>
        </w:rPr>
        <w:t xml:space="preserve"> conventional </w:t>
      </w:r>
      <w:r w:rsidRPr="009840F5">
        <w:rPr>
          <w:rStyle w:val="StyleUnderline"/>
        </w:rPr>
        <w:t>military action</w:t>
      </w:r>
      <w:r w:rsidRPr="00882BFE">
        <w:rPr>
          <w:sz w:val="10"/>
        </w:rPr>
        <w:t xml:space="preserve">, </w:t>
      </w:r>
      <w:r w:rsidRPr="009840F5">
        <w:rPr>
          <w:rStyle w:val="Emphasis"/>
        </w:rPr>
        <w:t>confident</w:t>
      </w:r>
      <w:r w:rsidRPr="00882BFE">
        <w:rPr>
          <w:sz w:val="10"/>
        </w:rPr>
        <w:t xml:space="preserve"> </w:t>
      </w:r>
      <w:r w:rsidRPr="009840F5">
        <w:rPr>
          <w:rStyle w:val="StyleUnderline"/>
        </w:rPr>
        <w:t>the other side will refrain from responding</w:t>
      </w:r>
      <w:r w:rsidRPr="00882BFE">
        <w:rPr>
          <w:sz w:val="10"/>
        </w:rPr>
        <w:t xml:space="preserve"> decisively </w:t>
      </w:r>
      <w:proofErr w:type="gramStart"/>
      <w:r w:rsidRPr="00882BFE">
        <w:rPr>
          <w:sz w:val="10"/>
        </w:rPr>
        <w:t xml:space="preserve">in order </w:t>
      </w:r>
      <w:r w:rsidRPr="009840F5">
        <w:rPr>
          <w:rStyle w:val="Emphasis"/>
        </w:rPr>
        <w:t>to</w:t>
      </w:r>
      <w:proofErr w:type="gramEnd"/>
      <w:r w:rsidRPr="009840F5">
        <w:rPr>
          <w:rStyle w:val="Emphasis"/>
        </w:rPr>
        <w:t xml:space="preserve"> avoid escalation to nuclear war</w:t>
      </w:r>
      <w:r w:rsidRPr="00882BFE">
        <w:rPr>
          <w:sz w:val="10"/>
        </w:rPr>
        <w:t xml:space="preserve">. </w:t>
      </w:r>
    </w:p>
    <w:p w14:paraId="6FABAE05" w14:textId="77777777" w:rsidR="00C65195" w:rsidRPr="00882BFE" w:rsidRDefault="00C65195" w:rsidP="00C65195">
      <w:pPr>
        <w:rPr>
          <w:sz w:val="10"/>
        </w:rPr>
      </w:pPr>
      <w:r w:rsidRPr="00882BFE">
        <w:rPr>
          <w:sz w:val="10"/>
        </w:rPr>
        <w:t xml:space="preserve">In this article, we argue that </w:t>
      </w:r>
      <w:r w:rsidRPr="009840F5">
        <w:rPr>
          <w:rStyle w:val="StyleUnderline"/>
        </w:rPr>
        <w:t>the theory should not be given much weight by U.S. and NATO</w:t>
      </w:r>
      <w:r w:rsidRPr="00882BFE">
        <w:rPr>
          <w:sz w:val="10"/>
        </w:rPr>
        <w:t xml:space="preserve"> policy makers, </w:t>
      </w:r>
      <w:r w:rsidRPr="009840F5">
        <w:rPr>
          <w:rStyle w:val="StyleUnderline"/>
        </w:rPr>
        <w:t>because it lacks factual support</w:t>
      </w:r>
      <w:r w:rsidRPr="00882BFE">
        <w:rPr>
          <w:sz w:val="10"/>
        </w:rPr>
        <w:t xml:space="preserve">. Rather, we suggest how </w:t>
      </w:r>
      <w:r w:rsidRPr="009840F5">
        <w:rPr>
          <w:rStyle w:val="StyleUnderline"/>
        </w:rPr>
        <w:t>discarding the paradox</w:t>
      </w:r>
      <w:r w:rsidRPr="00882BFE">
        <w:rPr>
          <w:sz w:val="10"/>
        </w:rPr>
        <w:t xml:space="preserve"> </w:t>
      </w:r>
      <w:r w:rsidRPr="009840F5">
        <w:rPr>
          <w:rStyle w:val="StyleUnderline"/>
        </w:rPr>
        <w:t>can lead to different insights and policy guidance</w:t>
      </w:r>
      <w:r w:rsidRPr="00882BFE">
        <w:rPr>
          <w:sz w:val="10"/>
        </w:rPr>
        <w:t xml:space="preserve"> based on well-supported concepts from conflict and deterrence studies.</w:t>
      </w:r>
    </w:p>
    <w:p w14:paraId="283FE1DD" w14:textId="77777777" w:rsidR="00C65195" w:rsidRPr="00882BFE" w:rsidRDefault="00C65195" w:rsidP="00C65195">
      <w:pPr>
        <w:rPr>
          <w:sz w:val="10"/>
        </w:rPr>
      </w:pPr>
      <w:r w:rsidRPr="00882BFE">
        <w:rPr>
          <w:sz w:val="10"/>
        </w:rPr>
        <w:t xml:space="preserve">At first glance, the stability-instability paradox seems a good description of the current Russia-Ukraine war. Indeed, Andrew </w:t>
      </w:r>
      <w:proofErr w:type="spellStart"/>
      <w:r w:rsidRPr="00882BFE">
        <w:rPr>
          <w:sz w:val="10"/>
        </w:rPr>
        <w:t>Kydd</w:t>
      </w:r>
      <w:proofErr w:type="spellEnd"/>
      <w:r w:rsidRPr="00882BFE">
        <w:rPr>
          <w:sz w:val="10"/>
        </w:rPr>
        <w:t xml:space="preserve"> makes the case that “the stability-instability paradox actually gives hope that escalation may be avoided, rather than additional reasons for fear.” If Russia, the weaker conventional power, has been emboldened to invade Ukraine, this is likely due to confidence in a restrained U.S. response, consistent with the paradox’s prediction that nuclear states will not escalate beyond “low-level” conventional conflict, such as a proxy-war.</w:t>
      </w:r>
    </w:p>
    <w:p w14:paraId="35C8B26D" w14:textId="77777777" w:rsidR="00C65195" w:rsidRPr="00882BFE" w:rsidRDefault="00C65195" w:rsidP="00C65195">
      <w:pPr>
        <w:rPr>
          <w:sz w:val="10"/>
        </w:rPr>
      </w:pPr>
      <w:r w:rsidRPr="00882BFE">
        <w:rPr>
          <w:sz w:val="10"/>
        </w:rPr>
        <w:t xml:space="preserve">However, Emma Ashford and Joshua </w:t>
      </w:r>
      <w:proofErr w:type="spellStart"/>
      <w:r w:rsidRPr="00882BFE">
        <w:rPr>
          <w:sz w:val="10"/>
        </w:rPr>
        <w:t>Shifrinson</w:t>
      </w:r>
      <w:proofErr w:type="spellEnd"/>
      <w:r w:rsidRPr="00882BFE">
        <w:rPr>
          <w:sz w:val="10"/>
        </w:rPr>
        <w:t xml:space="preserve"> also employ the paradox to make a different argument. They claim that, under “the stability-instability paradox, in which states, stalemated in the nuclear realm, might be more willing to escalate in conventional terms,” there is a greater chance of “escalation to a broader [conventional] war.” Among “multiple paths” to potential wider conflict they point to the increased presence and proximity of NATO and Russian troops (including in Belarus) which make “accidental confrontation between the sides more likely,” and the possibility of a Russian attack on Western weapons supply lines. </w:t>
      </w:r>
      <w:proofErr w:type="spellStart"/>
      <w:r w:rsidRPr="00882BFE">
        <w:rPr>
          <w:sz w:val="10"/>
        </w:rPr>
        <w:t>Kydd</w:t>
      </w:r>
      <w:proofErr w:type="spellEnd"/>
      <w:r w:rsidRPr="00882BFE">
        <w:rPr>
          <w:sz w:val="10"/>
        </w:rPr>
        <w:t xml:space="preserve"> disagrees, arguing that “while the paradox frees up Russia to invade Ukraine, it also frees the West to respond with aid to Ukraine, so long as that does not cross the threshold to direct engagement with Russian forces” (moving the conflict from low- to medium-level).</w:t>
      </w:r>
    </w:p>
    <w:p w14:paraId="6F71E2F3" w14:textId="77777777" w:rsidR="00C65195" w:rsidRPr="00882BFE" w:rsidRDefault="00C65195" w:rsidP="00C65195">
      <w:pPr>
        <w:rPr>
          <w:sz w:val="10"/>
        </w:rPr>
      </w:pPr>
      <w:r w:rsidRPr="00882BFE">
        <w:rPr>
          <w:sz w:val="10"/>
        </w:rPr>
        <w:t>Before rushing to apply the paradox for policy prescriptions in this exceptionally dangerous environment, let’s consider three fundamental questions. First, how much stock should be placed in the stability-instability paradox? Second, do we need the paradox to explain the behavior of Russia and the United States in this crisis? Third, what might be the benefits of ignoring the paradox?</w:t>
      </w:r>
    </w:p>
    <w:p w14:paraId="7F1C7EEE" w14:textId="77777777" w:rsidR="00C65195" w:rsidRPr="00882BFE" w:rsidRDefault="00C65195" w:rsidP="00C65195">
      <w:pPr>
        <w:rPr>
          <w:sz w:val="10"/>
        </w:rPr>
      </w:pPr>
      <w:r w:rsidRPr="00882BFE">
        <w:rPr>
          <w:sz w:val="10"/>
        </w:rPr>
        <w:t>Where’s the evidence?</w:t>
      </w:r>
    </w:p>
    <w:p w14:paraId="033E7E01" w14:textId="77777777" w:rsidR="00C65195" w:rsidRPr="00882BFE" w:rsidRDefault="00C65195" w:rsidP="00C65195">
      <w:pPr>
        <w:rPr>
          <w:sz w:val="10"/>
        </w:rPr>
      </w:pPr>
      <w:r w:rsidRPr="00882BFE">
        <w:rPr>
          <w:sz w:val="10"/>
        </w:rPr>
        <w:t xml:space="preserve">To address the first, we acknowledge the paradox’s long and distinguished theoretical pedigree, including Snyder and other major scholars such as Charles Glaser and Robert Jervis. Both Frank </w:t>
      </w:r>
      <w:proofErr w:type="spellStart"/>
      <w:r w:rsidRPr="00882BFE">
        <w:rPr>
          <w:sz w:val="10"/>
        </w:rPr>
        <w:t>Zagare</w:t>
      </w:r>
      <w:proofErr w:type="spellEnd"/>
      <w:r w:rsidRPr="00882BFE">
        <w:rPr>
          <w:sz w:val="10"/>
        </w:rPr>
        <w:t xml:space="preserve"> and Robert Powell developed game-theoretic models demonstrating its logic. However, a crucial caveat has so far been ignored: factual evidence for the existence of the paradox is at best equivocal, and indeed in our view very flimsy.</w:t>
      </w:r>
    </w:p>
    <w:p w14:paraId="0F74A47D" w14:textId="77777777" w:rsidR="00C65195" w:rsidRPr="00882BFE" w:rsidRDefault="00C65195" w:rsidP="00C65195">
      <w:pPr>
        <w:rPr>
          <w:sz w:val="10"/>
        </w:rPr>
      </w:pPr>
      <w:r w:rsidRPr="00882BFE">
        <w:rPr>
          <w:sz w:val="10"/>
        </w:rPr>
        <w:t xml:space="preserve">While the idea is intuitive, it has not fared well in recent empirical studies. The latest large-sample statistical study (2015), by Mark Bell and Nicholas Miller, finds pairs of </w:t>
      </w:r>
      <w:r w:rsidRPr="009840F5">
        <w:rPr>
          <w:rStyle w:val="StyleUnderline"/>
        </w:rPr>
        <w:t>nuclear states are not</w:t>
      </w:r>
      <w:r w:rsidRPr="00882BFE">
        <w:rPr>
          <w:sz w:val="10"/>
        </w:rPr>
        <w:t xml:space="preserve"> “</w:t>
      </w:r>
      <w:r w:rsidRPr="009840F5">
        <w:rPr>
          <w:rStyle w:val="StyleUnderline"/>
        </w:rPr>
        <w:t>significantly more or less belligerent at low levels of conflict</w:t>
      </w:r>
      <w:r w:rsidRPr="00882BFE">
        <w:rPr>
          <w:sz w:val="10"/>
        </w:rPr>
        <w:t>.” Using data for the period 1945-2000, their results,</w:t>
      </w:r>
    </w:p>
    <w:p w14:paraId="08D704C4" w14:textId="77777777" w:rsidR="00C65195" w:rsidRPr="00882BFE" w:rsidRDefault="00C65195" w:rsidP="00C65195">
      <w:pPr>
        <w:rPr>
          <w:sz w:val="10"/>
        </w:rPr>
      </w:pPr>
      <w:r w:rsidRPr="00882BFE">
        <w:rPr>
          <w:sz w:val="10"/>
        </w:rPr>
        <w:t xml:space="preserve">[do] not support the stability-instability paradox …. </w:t>
      </w:r>
      <w:r w:rsidRPr="009840F5">
        <w:rPr>
          <w:rStyle w:val="StyleUnderline"/>
        </w:rPr>
        <w:t>Nuclear dyads do not appear to behave differently to nonnuclear dyads</w:t>
      </w:r>
      <w:r w:rsidRPr="00882BFE">
        <w:rPr>
          <w:sz w:val="10"/>
        </w:rPr>
        <w:t>—</w:t>
      </w:r>
      <w:r w:rsidRPr="009840F5">
        <w:rPr>
          <w:rStyle w:val="Emphasis"/>
        </w:rPr>
        <w:t>neither more or less likely to fight wars</w:t>
      </w:r>
      <w:r w:rsidRPr="00882BFE">
        <w:rPr>
          <w:sz w:val="10"/>
        </w:rPr>
        <w:t xml:space="preserve"> </w:t>
      </w:r>
      <w:r w:rsidRPr="009840F5">
        <w:rPr>
          <w:rStyle w:val="StyleUnderline"/>
        </w:rPr>
        <w:t>nor</w:t>
      </w:r>
      <w:r w:rsidRPr="00882BFE">
        <w:rPr>
          <w:sz w:val="10"/>
        </w:rPr>
        <w:t xml:space="preserve"> </w:t>
      </w:r>
      <w:r w:rsidRPr="009840F5">
        <w:rPr>
          <w:rStyle w:val="StyleUnderline"/>
        </w:rPr>
        <w:t>significantly more or less likely to engage in low-level conflict</w:t>
      </w:r>
      <w:r w:rsidRPr="00882BFE">
        <w:rPr>
          <w:sz w:val="10"/>
        </w:rPr>
        <w:t xml:space="preserve"> than nonnuclear dyads.</w:t>
      </w:r>
    </w:p>
    <w:p w14:paraId="3BDE83E8" w14:textId="77777777" w:rsidR="00C65195" w:rsidRPr="00882BFE" w:rsidRDefault="00C65195" w:rsidP="00C65195">
      <w:pPr>
        <w:rPr>
          <w:sz w:val="10"/>
        </w:rPr>
      </w:pPr>
      <w:r w:rsidRPr="00882BFE">
        <w:rPr>
          <w:sz w:val="10"/>
        </w:rPr>
        <w:t xml:space="preserve">Our own recent (2021) empirical research also provides at best mixed and weak evidence for the paradox, using a new method for quantitative comparative case studies, and 1954-2010 data. We conclude: “Our results cast doubt on the theory, even after we give greater precision for its applicability. </w:t>
      </w:r>
      <w:r w:rsidRPr="009840F5">
        <w:rPr>
          <w:rStyle w:val="StyleUnderline"/>
        </w:rPr>
        <w:t>There appears to be little systematic empirical support that is not vulnerable to claims of bias due to selection on the dependent variable, ext</w:t>
      </w:r>
      <w:r w:rsidRPr="00882BFE">
        <w:rPr>
          <w:sz w:val="10"/>
        </w:rPr>
        <w:t xml:space="preserve">rapolation from irrelevant cases, or fraught interpretation of indeterminate qualitative evidence.” Crucially, the only case for which the evidence fits the theory is India-Pakistan during the Kargil War. We point out that the experts on this conflict are far from a consensus that the paradox </w:t>
      </w:r>
      <w:proofErr w:type="gramStart"/>
      <w:r w:rsidRPr="00882BFE">
        <w:rPr>
          <w:sz w:val="10"/>
        </w:rPr>
        <w:t>actually applies</w:t>
      </w:r>
      <w:proofErr w:type="gramEnd"/>
      <w:r w:rsidRPr="00882BFE">
        <w:rPr>
          <w:sz w:val="10"/>
        </w:rPr>
        <w:t>, while the evidence employed in the debate is indeterminate. If the endurance of the theory itself is largely due to this case, the inferential fallacy of selection on the dependent variable is likely to blame, distracting from valid alternative explanations.</w:t>
      </w:r>
    </w:p>
    <w:p w14:paraId="627737AB" w14:textId="77777777" w:rsidR="00C65195" w:rsidRPr="00882BFE" w:rsidRDefault="00C65195" w:rsidP="00C65195">
      <w:pPr>
        <w:rPr>
          <w:sz w:val="10"/>
        </w:rPr>
      </w:pPr>
      <w:r w:rsidRPr="00882BFE">
        <w:rPr>
          <w:sz w:val="10"/>
        </w:rPr>
        <w:t>In short, the theory lacks compelling support in the historical record of militarized confrontation between nuclear states. Not every elegant or logical social science theory will be “true.”</w:t>
      </w:r>
    </w:p>
    <w:p w14:paraId="129F738A" w14:textId="77777777" w:rsidR="00C65195" w:rsidRPr="00882BFE" w:rsidRDefault="00C65195" w:rsidP="00C65195">
      <w:pPr>
        <w:rPr>
          <w:sz w:val="10"/>
        </w:rPr>
      </w:pPr>
      <w:r w:rsidRPr="00882BFE">
        <w:rPr>
          <w:sz w:val="10"/>
        </w:rPr>
        <w:t>The right theory?</w:t>
      </w:r>
    </w:p>
    <w:p w14:paraId="0A203580" w14:textId="77777777" w:rsidR="00C65195" w:rsidRPr="00882BFE" w:rsidRDefault="00C65195" w:rsidP="00C65195">
      <w:pPr>
        <w:rPr>
          <w:sz w:val="10"/>
        </w:rPr>
      </w:pPr>
      <w:r w:rsidRPr="00882BFE">
        <w:rPr>
          <w:sz w:val="10"/>
        </w:rPr>
        <w:t xml:space="preserve">Moving to our second question, do we need this theory to interpret the current crisis? Our answer is that it is not very relevant or informative. The question the paradox poses is not whether nuclear deterrence will hold, but whether Russia is exhibiting emboldened behavior due to its belief that nuclear deterrence will hold. It is primarily a theory about conventional conflict between nuclear powers. If we want to </w:t>
      </w:r>
      <w:proofErr w:type="gramStart"/>
      <w:r w:rsidRPr="00882BFE">
        <w:rPr>
          <w:sz w:val="10"/>
        </w:rPr>
        <w:t>ask:</w:t>
      </w:r>
      <w:proofErr w:type="gramEnd"/>
      <w:r w:rsidRPr="00882BFE">
        <w:rPr>
          <w:sz w:val="10"/>
        </w:rPr>
        <w:t xml:space="preserve"> would Russia have invaded Ukraine if it and the United States did not possess nuclear weapons, then the stability-instability paradox is a relevant theory. And it would suggest the answer is “no.”</w:t>
      </w:r>
    </w:p>
    <w:p w14:paraId="10B1241A" w14:textId="77777777" w:rsidR="00C65195" w:rsidRPr="00882BFE" w:rsidRDefault="00C65195" w:rsidP="00C65195">
      <w:pPr>
        <w:rPr>
          <w:sz w:val="10"/>
        </w:rPr>
      </w:pPr>
      <w:r w:rsidRPr="00882BFE">
        <w:rPr>
          <w:sz w:val="10"/>
        </w:rPr>
        <w:t xml:space="preserve">We also believe the theory is too vague to give specific, meaningful policy guidance. Consider </w:t>
      </w:r>
      <w:proofErr w:type="spellStart"/>
      <w:r w:rsidRPr="00882BFE">
        <w:rPr>
          <w:sz w:val="10"/>
        </w:rPr>
        <w:t>Kydd’s</w:t>
      </w:r>
      <w:proofErr w:type="spellEnd"/>
      <w:r w:rsidRPr="00882BFE">
        <w:rPr>
          <w:sz w:val="10"/>
        </w:rPr>
        <w:t xml:space="preserve"> claim cited above that the paradox frees up the West to provide military support to Ukraine “so long as that does not cross the threshold to direct engagement.” We are not aware of any explication of the theory providing such clear guidance for where to draw the lines between low, medium, and high levels of conflict. There is no such indication in Snyder’s original statement of the theory, nor in Powell’s recent game-theoretic elaboration. </w:t>
      </w:r>
      <w:proofErr w:type="spellStart"/>
      <w:r w:rsidRPr="00882BFE">
        <w:rPr>
          <w:sz w:val="10"/>
        </w:rPr>
        <w:t>Kydd’s</w:t>
      </w:r>
      <w:proofErr w:type="spellEnd"/>
      <w:r w:rsidRPr="00882BFE">
        <w:rPr>
          <w:sz w:val="10"/>
        </w:rPr>
        <w:t xml:space="preserve"> assessment strikes us as ad hoc. And </w:t>
      </w:r>
      <w:proofErr w:type="gramStart"/>
      <w:r w:rsidRPr="00882BFE">
        <w:rPr>
          <w:sz w:val="10"/>
        </w:rPr>
        <w:t>indeed</w:t>
      </w:r>
      <w:proofErr w:type="gramEnd"/>
      <w:r w:rsidRPr="00882BFE">
        <w:rPr>
          <w:sz w:val="10"/>
        </w:rPr>
        <w:t xml:space="preserve"> both he and Powell reference the 1999 Kargil War between India and Pakistan as a (perhaps the) key example. The problem for </w:t>
      </w:r>
      <w:proofErr w:type="spellStart"/>
      <w:r w:rsidRPr="00882BFE">
        <w:rPr>
          <w:sz w:val="10"/>
        </w:rPr>
        <w:t>Kydd’s</w:t>
      </w:r>
      <w:proofErr w:type="spellEnd"/>
      <w:r w:rsidRPr="00882BFE">
        <w:rPr>
          <w:sz w:val="10"/>
        </w:rPr>
        <w:t xml:space="preserve"> argument is that this was undoubtedly a case of “direct engagement” between two nuclear powers. Similarly, Robert </w:t>
      </w:r>
      <w:proofErr w:type="spellStart"/>
      <w:r w:rsidRPr="00882BFE">
        <w:rPr>
          <w:sz w:val="10"/>
        </w:rPr>
        <w:t>Litwak</w:t>
      </w:r>
      <w:proofErr w:type="spellEnd"/>
      <w:r w:rsidRPr="00882BFE">
        <w:rPr>
          <w:sz w:val="10"/>
        </w:rPr>
        <w:t xml:space="preserve"> implies that the theory is relevant when peripheral interests are involved, but not interests “vital” to the nuclear states. We are aware of no such distinction in the relevant literature.</w:t>
      </w:r>
    </w:p>
    <w:p w14:paraId="76C2C08D" w14:textId="77777777" w:rsidR="00C65195" w:rsidRPr="00882BFE" w:rsidRDefault="00C65195" w:rsidP="00C65195">
      <w:pPr>
        <w:rPr>
          <w:sz w:val="10"/>
        </w:rPr>
      </w:pPr>
      <w:r w:rsidRPr="00C24243">
        <w:rPr>
          <w:rStyle w:val="StyleUnderline"/>
        </w:rPr>
        <w:t>If the focus is on the risk of escalation to nuclear war</w:t>
      </w:r>
      <w:r w:rsidRPr="00882BFE">
        <w:rPr>
          <w:sz w:val="10"/>
        </w:rPr>
        <w:t xml:space="preserve">, we believe </w:t>
      </w:r>
      <w:r w:rsidRPr="00C24243">
        <w:rPr>
          <w:rStyle w:val="StyleUnderline"/>
        </w:rPr>
        <w:t>the relevant theory is simply</w:t>
      </w:r>
      <w:r w:rsidRPr="00882BFE">
        <w:rPr>
          <w:sz w:val="10"/>
        </w:rPr>
        <w:t xml:space="preserve"> that of </w:t>
      </w:r>
      <w:r w:rsidRPr="00C24243">
        <w:rPr>
          <w:rStyle w:val="Emphasis"/>
        </w:rPr>
        <w:t>nuclear deterrence</w:t>
      </w:r>
      <w:r w:rsidRPr="00882BFE">
        <w:rPr>
          <w:sz w:val="10"/>
        </w:rPr>
        <w:t xml:space="preserve">. While Bell and Miller, as well as Erik Gartzke and Matthew </w:t>
      </w:r>
      <w:proofErr w:type="spellStart"/>
      <w:r w:rsidRPr="00882BFE">
        <w:rPr>
          <w:sz w:val="10"/>
        </w:rPr>
        <w:t>Kroenig</w:t>
      </w:r>
      <w:proofErr w:type="spellEnd"/>
      <w:r w:rsidRPr="00882BFE">
        <w:rPr>
          <w:sz w:val="10"/>
        </w:rPr>
        <w:t xml:space="preserve">, point out that less than commonly assumed may be well-understood about the impact of nuclear weapons on international security, </w:t>
      </w:r>
      <w:r w:rsidRPr="00C24243">
        <w:rPr>
          <w:rStyle w:val="StyleUnderline"/>
        </w:rPr>
        <w:t xml:space="preserve">the evidence </w:t>
      </w:r>
      <w:r w:rsidRPr="00882BFE">
        <w:rPr>
          <w:sz w:val="10"/>
        </w:rPr>
        <w:t xml:space="preserve">to date </w:t>
      </w:r>
      <w:r w:rsidRPr="00C24243">
        <w:rPr>
          <w:rStyle w:val="StyleUnderline"/>
        </w:rPr>
        <w:t>regarding nuclear deterrence and</w:t>
      </w:r>
      <w:r w:rsidRPr="00882BFE">
        <w:rPr>
          <w:sz w:val="10"/>
        </w:rPr>
        <w:t xml:space="preserve"> mutual assured destruction (</w:t>
      </w:r>
      <w:r w:rsidRPr="00C24243">
        <w:rPr>
          <w:rStyle w:val="StyleUnderline"/>
        </w:rPr>
        <w:t>MAD</w:t>
      </w:r>
      <w:r w:rsidRPr="00882BFE">
        <w:rPr>
          <w:sz w:val="10"/>
        </w:rPr>
        <w:t xml:space="preserve">) </w:t>
      </w:r>
      <w:r w:rsidRPr="00C24243">
        <w:rPr>
          <w:rStyle w:val="Emphasis"/>
        </w:rPr>
        <w:t>is clea</w:t>
      </w:r>
      <w:r w:rsidRPr="00882BFE">
        <w:rPr>
          <w:sz w:val="10"/>
        </w:rPr>
        <w:t xml:space="preserve">r – </w:t>
      </w:r>
      <w:r w:rsidRPr="00C24243">
        <w:rPr>
          <w:rStyle w:val="StyleUnderline"/>
        </w:rPr>
        <w:t>there are no instances of nuclear war between two nuclear powers</w:t>
      </w:r>
      <w:r w:rsidRPr="00882BFE">
        <w:rPr>
          <w:sz w:val="10"/>
        </w:rPr>
        <w:t>.</w:t>
      </w:r>
    </w:p>
    <w:p w14:paraId="2861C986" w14:textId="77777777" w:rsidR="00C65195" w:rsidRDefault="00C65195" w:rsidP="00C65195">
      <w:pPr>
        <w:rPr>
          <w:rStyle w:val="StyleUnderline"/>
        </w:rPr>
      </w:pPr>
      <w:proofErr w:type="gramStart"/>
      <w:r w:rsidRPr="00882BFE">
        <w:rPr>
          <w:sz w:val="10"/>
        </w:rPr>
        <w:t>So</w:t>
      </w:r>
      <w:proofErr w:type="gramEnd"/>
      <w:r w:rsidRPr="00882BFE">
        <w:rPr>
          <w:sz w:val="10"/>
        </w:rPr>
        <w:t xml:space="preserve"> when considering the risks of NATO involvement in the Russia-Ukraine war, current social science does not point to the stability-instability paradox for guidance. Rather, it points to two more established areas of knowledge. First, that of nuclear deterrence. </w:t>
      </w:r>
      <w:r w:rsidRPr="00C24243">
        <w:rPr>
          <w:rStyle w:val="StyleUnderline"/>
        </w:rPr>
        <w:t xml:space="preserve">The best evidence we have is that </w:t>
      </w:r>
      <w:r w:rsidRPr="00C24243">
        <w:rPr>
          <w:rStyle w:val="Emphasis"/>
        </w:rPr>
        <w:t>nuclear deterrence will hold</w:t>
      </w:r>
      <w:r w:rsidRPr="00C24243">
        <w:rPr>
          <w:rStyle w:val="StyleUnderline"/>
        </w:rPr>
        <w:t>, as it did during the Vietnam War</w:t>
      </w:r>
      <w:r w:rsidRPr="00882BFE">
        <w:rPr>
          <w:sz w:val="10"/>
        </w:rPr>
        <w:t xml:space="preserve">, </w:t>
      </w:r>
      <w:r w:rsidRPr="00C24243">
        <w:rPr>
          <w:rStyle w:val="StyleUnderline"/>
        </w:rPr>
        <w:t>other Cold War crises, and India and Pakistan’s Kargil War.</w:t>
      </w:r>
      <w:r w:rsidRPr="00882BFE">
        <w:rPr>
          <w:sz w:val="10"/>
        </w:rPr>
        <w:t xml:space="preserve"> The existential logic of </w:t>
      </w:r>
      <w:r w:rsidRPr="00C24243">
        <w:rPr>
          <w:rStyle w:val="Emphasis"/>
        </w:rPr>
        <w:t>MAD</w:t>
      </w:r>
      <w:r w:rsidRPr="00882BFE">
        <w:rPr>
          <w:sz w:val="10"/>
        </w:rPr>
        <w:t xml:space="preserve"> </w:t>
      </w:r>
      <w:r w:rsidRPr="00C24243">
        <w:rPr>
          <w:rStyle w:val="StyleUnderline"/>
        </w:rPr>
        <w:t>should be hard for policymakers to ignore</w:t>
      </w:r>
      <w:r w:rsidRPr="00882BFE">
        <w:rPr>
          <w:sz w:val="10"/>
        </w:rPr>
        <w:t xml:space="preserve">. Second, it points to the extensive knowledge we have on conventional conflict and deterrence. </w:t>
      </w:r>
      <w:r w:rsidRPr="00C24243">
        <w:rPr>
          <w:rStyle w:val="StyleUnderline"/>
        </w:rPr>
        <w:t xml:space="preserve">That conventional escalation may lead to nuclear escalation is a long-standing assumption, but there is </w:t>
      </w:r>
      <w:r w:rsidRPr="00C24243">
        <w:rPr>
          <w:rStyle w:val="Emphasis"/>
        </w:rPr>
        <w:t>little evidence</w:t>
      </w:r>
      <w:r w:rsidRPr="00C24243">
        <w:rPr>
          <w:rStyle w:val="StyleUnderline"/>
        </w:rPr>
        <w:t xml:space="preserve"> that this </w:t>
      </w:r>
      <w:r w:rsidRPr="00C24243">
        <w:rPr>
          <w:rStyle w:val="Emphasis"/>
        </w:rPr>
        <w:t>escalatory ladder is well described</w:t>
      </w:r>
      <w:r w:rsidRPr="00C24243">
        <w:rPr>
          <w:rStyle w:val="StyleUnderline"/>
        </w:rPr>
        <w:t xml:space="preserve"> by the paradox.</w:t>
      </w:r>
    </w:p>
    <w:p w14:paraId="4A7CED86" w14:textId="77777777" w:rsidR="00C65195" w:rsidRPr="00882BFE" w:rsidRDefault="00C65195" w:rsidP="00C65195">
      <w:pPr>
        <w:rPr>
          <w:sz w:val="10"/>
        </w:rPr>
      </w:pPr>
      <w:r w:rsidRPr="00882BFE">
        <w:rPr>
          <w:sz w:val="10"/>
        </w:rPr>
        <w:t>Just like any social science theory, the stability-instability paradox should clear some serious hurdles of empirical testing before we place faith in it for policy prescriptions, or accept it as established knowledge. So far, while it may have a catchy name and an intuitive argument, it has not passed this test.</w:t>
      </w:r>
    </w:p>
    <w:p w14:paraId="35B11156" w14:textId="77777777" w:rsidR="00C65195" w:rsidRPr="00882BFE" w:rsidRDefault="00C65195" w:rsidP="00C65195">
      <w:pPr>
        <w:rPr>
          <w:sz w:val="10"/>
        </w:rPr>
      </w:pPr>
      <w:r w:rsidRPr="00882BFE">
        <w:rPr>
          <w:sz w:val="10"/>
        </w:rPr>
        <w:t>Three Reasons to Ignore the Paradox</w:t>
      </w:r>
    </w:p>
    <w:p w14:paraId="64F2DA0B" w14:textId="77777777" w:rsidR="00C65195" w:rsidRPr="00882BFE" w:rsidRDefault="00C65195" w:rsidP="00C65195">
      <w:pPr>
        <w:rPr>
          <w:sz w:val="10"/>
        </w:rPr>
      </w:pPr>
      <w:r w:rsidRPr="00882BFE">
        <w:rPr>
          <w:sz w:val="10"/>
        </w:rPr>
        <w:t>Even if it lacks empirical support, isn’t it wise to consider the paradox given its intuitive logic? We argue that there are at least three ways in which giving undue credence to the theory might distort thinking about the current crisis.</w:t>
      </w:r>
    </w:p>
    <w:p w14:paraId="53A3D4FA" w14:textId="77777777" w:rsidR="00C65195" w:rsidRDefault="00C65195" w:rsidP="00C65195">
      <w:pPr>
        <w:rPr>
          <w:rStyle w:val="Emphasis"/>
        </w:rPr>
      </w:pPr>
      <w:r w:rsidRPr="00882BFE">
        <w:rPr>
          <w:sz w:val="10"/>
        </w:rPr>
        <w:t xml:space="preserve">First, the unsubstantiated and sometimes contradictory guidance based in the stability-instability paradox can be discarded. For </w:t>
      </w:r>
      <w:proofErr w:type="gramStart"/>
      <w:r w:rsidRPr="00882BFE">
        <w:rPr>
          <w:sz w:val="10"/>
        </w:rPr>
        <w:t>example</w:t>
      </w:r>
      <w:proofErr w:type="gramEnd"/>
      <w:r w:rsidRPr="00882BFE">
        <w:rPr>
          <w:sz w:val="10"/>
        </w:rPr>
        <w:t xml:space="preserve"> the confusing advice of </w:t>
      </w:r>
      <w:proofErr w:type="spellStart"/>
      <w:r w:rsidRPr="00882BFE">
        <w:rPr>
          <w:sz w:val="10"/>
        </w:rPr>
        <w:t>Kydd</w:t>
      </w:r>
      <w:proofErr w:type="spellEnd"/>
      <w:r w:rsidRPr="00882BFE">
        <w:rPr>
          <w:sz w:val="10"/>
        </w:rPr>
        <w:t xml:space="preserve"> that any direct conflict is to be avoided because the paradox considers this a clear escalation – when in fact there was direct conflict between India and Pakistan during the Kargil War – can be set aside. </w:t>
      </w:r>
      <w:r w:rsidRPr="00C24243">
        <w:rPr>
          <w:rStyle w:val="StyleUnderline"/>
        </w:rPr>
        <w:t>We should evaluate the risks of escalation due to direct conventional fighting between nuclear states based on the logic of MAD,</w:t>
      </w:r>
      <w:r w:rsidRPr="00882BFE">
        <w:rPr>
          <w:sz w:val="10"/>
        </w:rPr>
        <w:t xml:space="preserve"> without the complicating and unsupported assumptions of the paradox. For example, despite some robust rhetoric, </w:t>
      </w:r>
      <w:r w:rsidRPr="00C24243">
        <w:rPr>
          <w:rStyle w:val="StyleUnderline"/>
        </w:rPr>
        <w:t>Russia has</w:t>
      </w:r>
      <w:r w:rsidRPr="00882BFE">
        <w:rPr>
          <w:sz w:val="10"/>
        </w:rPr>
        <w:t xml:space="preserve"> </w:t>
      </w:r>
      <w:proofErr w:type="gramStart"/>
      <w:r w:rsidRPr="00882BFE">
        <w:rPr>
          <w:sz w:val="10"/>
        </w:rPr>
        <w:t xml:space="preserve">fairly </w:t>
      </w:r>
      <w:r w:rsidRPr="00C24243">
        <w:rPr>
          <w:rStyle w:val="Emphasis"/>
        </w:rPr>
        <w:t>clearly</w:t>
      </w:r>
      <w:proofErr w:type="gramEnd"/>
      <w:r w:rsidRPr="00C24243">
        <w:rPr>
          <w:rStyle w:val="Emphasis"/>
        </w:rPr>
        <w:t xml:space="preserve"> and consistently</w:t>
      </w:r>
      <w:r w:rsidRPr="00882BFE">
        <w:rPr>
          <w:sz w:val="10"/>
        </w:rPr>
        <w:t xml:space="preserve"> </w:t>
      </w:r>
      <w:proofErr w:type="spellStart"/>
      <w:r w:rsidRPr="00C24243">
        <w:rPr>
          <w:rStyle w:val="StyleUnderline"/>
        </w:rPr>
        <w:t>signalled</w:t>
      </w:r>
      <w:proofErr w:type="spellEnd"/>
      <w:r w:rsidRPr="00C24243">
        <w:rPr>
          <w:rStyle w:val="StyleUnderline"/>
        </w:rPr>
        <w:t xml:space="preserve"> that only an existential threat</w:t>
      </w:r>
      <w:r w:rsidRPr="00882BFE">
        <w:rPr>
          <w:sz w:val="10"/>
        </w:rPr>
        <w:t xml:space="preserve"> to the Russian state </w:t>
      </w:r>
      <w:r w:rsidRPr="00C24243">
        <w:rPr>
          <w:rStyle w:val="StyleUnderline"/>
        </w:rPr>
        <w:t>would lead it to consider using nuclear weapons</w:t>
      </w:r>
      <w:r w:rsidRPr="00882BFE">
        <w:rPr>
          <w:sz w:val="10"/>
        </w:rPr>
        <w:t xml:space="preserve">, and </w:t>
      </w:r>
      <w:r w:rsidRPr="00C24243">
        <w:rPr>
          <w:rStyle w:val="Emphasis"/>
        </w:rPr>
        <w:t>neither the war in Ukraine nor the consequent possible NATO expansion to Sweden and Finland poses such a threat.</w:t>
      </w:r>
    </w:p>
    <w:p w14:paraId="4F2E53C2" w14:textId="77777777" w:rsidR="00C65195" w:rsidRPr="00882BFE" w:rsidRDefault="00C65195" w:rsidP="00C65195">
      <w:pPr>
        <w:rPr>
          <w:sz w:val="10"/>
        </w:rPr>
      </w:pPr>
      <w:r w:rsidRPr="00882BFE">
        <w:rPr>
          <w:sz w:val="10"/>
        </w:rPr>
        <w:t xml:space="preserve">Second, it frees us to return to the essential elements of nuclear deterrence theory considered specifically in the context of this very novel confrontation between a diminished Russia and a United States simultaneously considering the rise of another nuclear superpower, China. In an earlier study, Robert Powell reminded the field of the continuing importance of Thomas Schelling’s insight that </w:t>
      </w:r>
      <w:r w:rsidRPr="00C24243">
        <w:rPr>
          <w:rStyle w:val="StyleUnderline"/>
        </w:rPr>
        <w:t>coercion under MAD</w:t>
      </w:r>
      <w:r w:rsidRPr="00882BFE">
        <w:rPr>
          <w:sz w:val="10"/>
        </w:rPr>
        <w:t xml:space="preserve"> </w:t>
      </w:r>
      <w:r w:rsidRPr="00C24243">
        <w:rPr>
          <w:rStyle w:val="StyleUnderline"/>
        </w:rPr>
        <w:t>relies on “</w:t>
      </w:r>
      <w:r w:rsidRPr="00C24243">
        <w:rPr>
          <w:rStyle w:val="Emphasis"/>
        </w:rPr>
        <w:t>threats that leave something to chance</w:t>
      </w:r>
      <w:r w:rsidRPr="00882BFE">
        <w:rPr>
          <w:sz w:val="10"/>
        </w:rPr>
        <w:t xml:space="preserve">,” even in the post-Cold War era. </w:t>
      </w:r>
      <w:r w:rsidRPr="00C24243">
        <w:rPr>
          <w:rStyle w:val="StyleUnderline"/>
        </w:rPr>
        <w:t>The exact nature of this</w:t>
      </w:r>
      <w:r w:rsidRPr="00882BFE">
        <w:rPr>
          <w:sz w:val="10"/>
        </w:rPr>
        <w:t xml:space="preserve"> </w:t>
      </w:r>
      <w:r w:rsidRPr="00C24243">
        <w:rPr>
          <w:rStyle w:val="StyleUnderline"/>
        </w:rPr>
        <w:t>brinkmanship</w:t>
      </w:r>
      <w:r w:rsidRPr="00882BFE">
        <w:rPr>
          <w:sz w:val="10"/>
        </w:rPr>
        <w:t xml:space="preserve"> contest </w:t>
      </w:r>
      <w:r w:rsidRPr="00C24243">
        <w:rPr>
          <w:rStyle w:val="StyleUnderline"/>
        </w:rPr>
        <w:t>should be considered in the current context</w:t>
      </w:r>
      <w:r w:rsidRPr="00882BFE">
        <w:rPr>
          <w:sz w:val="10"/>
        </w:rPr>
        <w:t xml:space="preserve">, </w:t>
      </w:r>
      <w:r w:rsidRPr="00C24243">
        <w:rPr>
          <w:rStyle w:val="StyleUnderline"/>
        </w:rPr>
        <w:t>with</w:t>
      </w:r>
      <w:r w:rsidRPr="00882BFE">
        <w:rPr>
          <w:sz w:val="10"/>
        </w:rPr>
        <w:t xml:space="preserve"> </w:t>
      </w:r>
      <w:r w:rsidRPr="00C24243">
        <w:rPr>
          <w:rStyle w:val="StyleUnderline"/>
        </w:rPr>
        <w:t>the</w:t>
      </w:r>
      <w:r w:rsidRPr="00882BFE">
        <w:rPr>
          <w:sz w:val="10"/>
        </w:rPr>
        <w:t xml:space="preserve"> fundamental </w:t>
      </w:r>
      <w:r w:rsidRPr="00C24243">
        <w:rPr>
          <w:rStyle w:val="StyleUnderline"/>
        </w:rPr>
        <w:t>trade-off for the U.S. being</w:t>
      </w:r>
      <w:r w:rsidRPr="00882BFE">
        <w:rPr>
          <w:sz w:val="10"/>
        </w:rPr>
        <w:t xml:space="preserve"> </w:t>
      </w:r>
      <w:r w:rsidRPr="00C24243">
        <w:rPr>
          <w:rStyle w:val="Emphasis"/>
        </w:rPr>
        <w:t>how much coercion to attempt</w:t>
      </w:r>
      <w:r w:rsidRPr="00882BFE">
        <w:rPr>
          <w:sz w:val="10"/>
        </w:rPr>
        <w:t xml:space="preserve"> (e.g., how robustly should Ukraine be supported) </w:t>
      </w:r>
      <w:r w:rsidRPr="00C24243">
        <w:rPr>
          <w:rStyle w:val="StyleUnderline"/>
        </w:rPr>
        <w:t>while</w:t>
      </w:r>
      <w:r w:rsidRPr="00882BFE">
        <w:rPr>
          <w:sz w:val="10"/>
        </w:rPr>
        <w:t xml:space="preserve"> </w:t>
      </w:r>
      <w:r w:rsidRPr="00C24243">
        <w:rPr>
          <w:rStyle w:val="StyleUnderline"/>
        </w:rPr>
        <w:t>avoiding</w:t>
      </w:r>
      <w:r w:rsidRPr="00882BFE">
        <w:rPr>
          <w:sz w:val="10"/>
        </w:rPr>
        <w:t xml:space="preserve"> </w:t>
      </w:r>
      <w:r w:rsidRPr="00C24243">
        <w:rPr>
          <w:rStyle w:val="Emphasis"/>
        </w:rPr>
        <w:t xml:space="preserve">being </w:t>
      </w:r>
      <w:proofErr w:type="gramStart"/>
      <w:r w:rsidRPr="00C24243">
        <w:rPr>
          <w:rStyle w:val="Emphasis"/>
        </w:rPr>
        <w:t>out-bid</w:t>
      </w:r>
      <w:proofErr w:type="gramEnd"/>
      <w:r w:rsidRPr="00882BFE">
        <w:rPr>
          <w:sz w:val="10"/>
        </w:rPr>
        <w:t xml:space="preserve"> </w:t>
      </w:r>
      <w:r w:rsidRPr="00C24243">
        <w:rPr>
          <w:rStyle w:val="StyleUnderline"/>
        </w:rPr>
        <w:t xml:space="preserve">in brinkmanship </w:t>
      </w:r>
      <w:proofErr w:type="spellStart"/>
      <w:r w:rsidRPr="00C24243">
        <w:rPr>
          <w:rStyle w:val="StyleUnderline"/>
        </w:rPr>
        <w:t>signalling</w:t>
      </w:r>
      <w:proofErr w:type="spellEnd"/>
      <w:r w:rsidRPr="00C24243">
        <w:rPr>
          <w:rStyle w:val="StyleUnderline"/>
        </w:rPr>
        <w:t xml:space="preserve"> by Russia</w:t>
      </w:r>
      <w:r w:rsidRPr="00882BFE">
        <w:rPr>
          <w:sz w:val="10"/>
        </w:rPr>
        <w:t xml:space="preserve">. The paradox also tells us nothing about China’s role, either in terms of current support for Russia, or in terms of </w:t>
      </w:r>
      <w:r w:rsidRPr="00475D24">
        <w:rPr>
          <w:rStyle w:val="StyleUnderline"/>
        </w:rPr>
        <w:t xml:space="preserve">how U.S. handling of the current crisis might affect its capacity to </w:t>
      </w:r>
      <w:r w:rsidRPr="00475D24">
        <w:rPr>
          <w:rStyle w:val="Emphasis"/>
        </w:rPr>
        <w:t>deter China from attacking Taiwan</w:t>
      </w:r>
      <w:r w:rsidRPr="00882BFE">
        <w:rPr>
          <w:sz w:val="10"/>
        </w:rPr>
        <w:t xml:space="preserve"> in the future. But these are crucial issues that deserve focused attention, potentially as a 3-actor brinkmanship model. </w:t>
      </w:r>
      <w:r w:rsidRPr="00C24243">
        <w:rPr>
          <w:rStyle w:val="StyleUnderline"/>
        </w:rPr>
        <w:t>One way</w:t>
      </w:r>
      <w:r w:rsidRPr="00882BFE">
        <w:rPr>
          <w:sz w:val="10"/>
        </w:rPr>
        <w:t xml:space="preserve"> that </w:t>
      </w:r>
      <w:r w:rsidRPr="00C24243">
        <w:rPr>
          <w:rStyle w:val="StyleUnderline"/>
        </w:rPr>
        <w:t xml:space="preserve">the U.S. and NATO might signal this element of chance to </w:t>
      </w:r>
      <w:r w:rsidRPr="00C24243">
        <w:rPr>
          <w:rStyle w:val="Emphasis"/>
        </w:rPr>
        <w:t>China</w:t>
      </w:r>
      <w:r w:rsidRPr="00882BFE">
        <w:rPr>
          <w:sz w:val="10"/>
        </w:rPr>
        <w:t xml:space="preserve"> (</w:t>
      </w:r>
      <w:r w:rsidRPr="00C24243">
        <w:rPr>
          <w:rStyle w:val="Emphasis"/>
        </w:rPr>
        <w:t>and Russia</w:t>
      </w:r>
      <w:r w:rsidRPr="00882BFE">
        <w:rPr>
          <w:sz w:val="10"/>
        </w:rPr>
        <w:t xml:space="preserve">) </w:t>
      </w:r>
      <w:r w:rsidRPr="00C24243">
        <w:rPr>
          <w:rStyle w:val="StyleUnderline"/>
        </w:rPr>
        <w:t xml:space="preserve">is to acknowledge that it is contemplating </w:t>
      </w:r>
      <w:r w:rsidRPr="00C24243">
        <w:rPr>
          <w:rStyle w:val="Emphasis"/>
        </w:rPr>
        <w:t>direct military involvement</w:t>
      </w:r>
      <w:r w:rsidRPr="00882BFE">
        <w:rPr>
          <w:sz w:val="10"/>
        </w:rPr>
        <w:t xml:space="preserve">, for example either in response to revelations of atrocities or </w:t>
      </w:r>
      <w:proofErr w:type="gramStart"/>
      <w:r w:rsidRPr="00882BFE">
        <w:rPr>
          <w:sz w:val="10"/>
        </w:rPr>
        <w:t xml:space="preserve">in order </w:t>
      </w:r>
      <w:r w:rsidRPr="00C24243">
        <w:rPr>
          <w:rStyle w:val="StyleUnderline"/>
        </w:rPr>
        <w:t>to</w:t>
      </w:r>
      <w:proofErr w:type="gramEnd"/>
      <w:r w:rsidRPr="00C24243">
        <w:rPr>
          <w:rStyle w:val="StyleUnderline"/>
        </w:rPr>
        <w:t xml:space="preserve"> ensure Ukrainian “victory”</w:t>
      </w:r>
      <w:r w:rsidRPr="00882BFE">
        <w:rPr>
          <w:sz w:val="10"/>
        </w:rPr>
        <w:t xml:space="preserve"> that Western leaders now openly advocate. </w:t>
      </w:r>
      <w:r w:rsidRPr="00C24243">
        <w:rPr>
          <w:rStyle w:val="StyleUnderline"/>
        </w:rPr>
        <w:t xml:space="preserve">Would the U.S. </w:t>
      </w:r>
      <w:proofErr w:type="gramStart"/>
      <w:r w:rsidRPr="00C24243">
        <w:rPr>
          <w:rStyle w:val="StyleUnderline"/>
        </w:rPr>
        <w:t>actually join</w:t>
      </w:r>
      <w:proofErr w:type="gramEnd"/>
      <w:r w:rsidRPr="00C24243">
        <w:rPr>
          <w:rStyle w:val="StyleUnderline"/>
        </w:rPr>
        <w:t xml:space="preserve"> a conventional fight to repel a Chinese invasion of Taiwan</w:t>
      </w:r>
      <w:r w:rsidRPr="00882BFE">
        <w:rPr>
          <w:sz w:val="10"/>
        </w:rPr>
        <w:t xml:space="preserve">? </w:t>
      </w:r>
      <w:r w:rsidRPr="00C24243">
        <w:rPr>
          <w:rStyle w:val="StyleUnderline"/>
        </w:rPr>
        <w:t xml:space="preserve">The more Chinese leaders contemplate this as a </w:t>
      </w:r>
      <w:r w:rsidRPr="00C24243">
        <w:rPr>
          <w:rStyle w:val="Emphasis"/>
        </w:rPr>
        <w:t>genuine possibility</w:t>
      </w:r>
      <w:r w:rsidRPr="00882BFE">
        <w:rPr>
          <w:sz w:val="10"/>
        </w:rPr>
        <w:t xml:space="preserve">, arguably </w:t>
      </w:r>
      <w:r w:rsidRPr="00C24243">
        <w:rPr>
          <w:rStyle w:val="StyleUnderline"/>
        </w:rPr>
        <w:t>the stronger</w:t>
      </w:r>
      <w:r w:rsidRPr="00882BFE">
        <w:rPr>
          <w:sz w:val="10"/>
        </w:rPr>
        <w:t xml:space="preserve"> U.S. </w:t>
      </w:r>
      <w:r w:rsidRPr="00C24243">
        <w:rPr>
          <w:rStyle w:val="StyleUnderline"/>
        </w:rPr>
        <w:t>extended deterrence will be in the future</w:t>
      </w:r>
      <w:r w:rsidRPr="00882BFE">
        <w:rPr>
          <w:sz w:val="10"/>
        </w:rPr>
        <w:t xml:space="preserve"> (although China might also strengthen its own capabilities in response). Systematic strategic thinking is developing to address this sort of emerging nuclear complexity.</w:t>
      </w:r>
    </w:p>
    <w:p w14:paraId="3F502A9E" w14:textId="77777777" w:rsidR="00C65195" w:rsidRPr="00882BFE" w:rsidRDefault="00C65195" w:rsidP="00C65195">
      <w:pPr>
        <w:rPr>
          <w:sz w:val="10"/>
        </w:rPr>
      </w:pPr>
      <w:r w:rsidRPr="00882BFE">
        <w:rPr>
          <w:sz w:val="10"/>
        </w:rPr>
        <w:t xml:space="preserve">Third, discarding the paradox as a reliable guide allows us to focus on what we do know about rational conventional deterrence and conflict. </w:t>
      </w:r>
      <w:r w:rsidRPr="004E4CA9">
        <w:rPr>
          <w:rStyle w:val="StyleUnderline"/>
        </w:rPr>
        <w:t>How can Russia best be deterred from widening the conventional conflict</w:t>
      </w:r>
      <w:r w:rsidRPr="00882BFE">
        <w:rPr>
          <w:sz w:val="10"/>
        </w:rPr>
        <w:t xml:space="preserve">, either (again) </w:t>
      </w:r>
      <w:r w:rsidRPr="004E4CA9">
        <w:rPr>
          <w:rStyle w:val="Emphasis"/>
        </w:rPr>
        <w:t>beyond the Donbas</w:t>
      </w:r>
      <w:r w:rsidRPr="00882BFE">
        <w:rPr>
          <w:sz w:val="10"/>
        </w:rPr>
        <w:t xml:space="preserve"> in Ukraine, </w:t>
      </w:r>
      <w:r w:rsidRPr="00185522">
        <w:rPr>
          <w:rStyle w:val="StyleUnderline"/>
        </w:rPr>
        <w:t xml:space="preserve">or to new fronts such as </w:t>
      </w:r>
      <w:r w:rsidRPr="00185522">
        <w:rPr>
          <w:rStyle w:val="Emphasis"/>
        </w:rPr>
        <w:t>Moldova or the Baltics</w:t>
      </w:r>
      <w:r w:rsidRPr="00882BFE">
        <w:rPr>
          <w:sz w:val="10"/>
        </w:rPr>
        <w:t xml:space="preserve">? </w:t>
      </w:r>
      <w:r w:rsidRPr="004E4CA9">
        <w:rPr>
          <w:rStyle w:val="StyleUnderline"/>
        </w:rPr>
        <w:t>While the assumption of the stability-instability paradox is that</w:t>
      </w:r>
      <w:r w:rsidRPr="00882BFE">
        <w:rPr>
          <w:sz w:val="10"/>
        </w:rPr>
        <w:t xml:space="preserve"> the </w:t>
      </w:r>
      <w:r w:rsidRPr="004E4CA9">
        <w:rPr>
          <w:rStyle w:val="StyleUnderline"/>
        </w:rPr>
        <w:t>nuclear balance can embolden a weaker nuclear state</w:t>
      </w:r>
      <w:r w:rsidRPr="00882BFE">
        <w:rPr>
          <w:sz w:val="10"/>
        </w:rPr>
        <w:t xml:space="preserve">, </w:t>
      </w:r>
      <w:r w:rsidRPr="004E4CA9">
        <w:rPr>
          <w:rStyle w:val="StyleUnderline"/>
        </w:rPr>
        <w:t xml:space="preserve">the assumption of conventional deterrence leads to the </w:t>
      </w:r>
      <w:r w:rsidRPr="004E4CA9">
        <w:rPr>
          <w:rStyle w:val="Emphasis"/>
        </w:rPr>
        <w:t>opposite prediction</w:t>
      </w:r>
      <w:r w:rsidRPr="00882BFE">
        <w:rPr>
          <w:sz w:val="10"/>
        </w:rPr>
        <w:t xml:space="preserve"> – </w:t>
      </w:r>
      <w:r w:rsidRPr="004E4CA9">
        <w:rPr>
          <w:rStyle w:val="Emphasis"/>
        </w:rPr>
        <w:t>the weaker state will be cautious because of the conventional balance.</w:t>
      </w:r>
      <w:r w:rsidRPr="00882BFE">
        <w:rPr>
          <w:sz w:val="10"/>
        </w:rPr>
        <w:t xml:space="preserve"> </w:t>
      </w:r>
      <w:r w:rsidRPr="004E4CA9">
        <w:rPr>
          <w:rStyle w:val="StyleUnderline"/>
        </w:rPr>
        <w:t>Since there is no systematic evidence of such emboldened behavior</w:t>
      </w:r>
      <w:r w:rsidRPr="00882BFE">
        <w:rPr>
          <w:sz w:val="10"/>
        </w:rPr>
        <w:t xml:space="preserve">, is it wise to build this assumption into our understanding of Russia’s current and future </w:t>
      </w:r>
      <w:proofErr w:type="spellStart"/>
      <w:r w:rsidRPr="00882BFE">
        <w:rPr>
          <w:sz w:val="10"/>
        </w:rPr>
        <w:t>behaviour</w:t>
      </w:r>
      <w:proofErr w:type="spellEnd"/>
      <w:r w:rsidRPr="00882BFE">
        <w:rPr>
          <w:sz w:val="10"/>
        </w:rPr>
        <w:t xml:space="preserve"> in this crisis? We think not.</w:t>
      </w:r>
    </w:p>
    <w:p w14:paraId="017FD3E2" w14:textId="77777777" w:rsidR="00C65195" w:rsidRPr="00882BFE" w:rsidRDefault="00C65195" w:rsidP="00C65195">
      <w:pPr>
        <w:rPr>
          <w:sz w:val="10"/>
        </w:rPr>
      </w:pPr>
      <w:r w:rsidRPr="00882BFE">
        <w:rPr>
          <w:sz w:val="10"/>
        </w:rPr>
        <w:t xml:space="preserve">Indeed, </w:t>
      </w:r>
      <w:r w:rsidRPr="004E4CA9">
        <w:rPr>
          <w:rStyle w:val="StyleUnderline"/>
        </w:rPr>
        <w:t>Russia seems to be treading very carefully</w:t>
      </w:r>
      <w:r w:rsidRPr="00882BFE">
        <w:rPr>
          <w:sz w:val="10"/>
        </w:rPr>
        <w:t xml:space="preserve">, </w:t>
      </w:r>
      <w:r w:rsidRPr="004E4CA9">
        <w:rPr>
          <w:rStyle w:val="StyleUnderline"/>
        </w:rPr>
        <w:t>even while its conventional war seems to be failing to meet its objectives</w:t>
      </w:r>
      <w:r w:rsidRPr="00882BFE">
        <w:rPr>
          <w:sz w:val="10"/>
        </w:rPr>
        <w:t xml:space="preserve">. </w:t>
      </w:r>
      <w:r w:rsidRPr="004E4CA9">
        <w:rPr>
          <w:rStyle w:val="Emphasis"/>
        </w:rPr>
        <w:t>Increasing the conventional military pressure</w:t>
      </w:r>
      <w:r w:rsidRPr="00882BFE">
        <w:rPr>
          <w:sz w:val="10"/>
        </w:rPr>
        <w:t xml:space="preserve"> – </w:t>
      </w:r>
      <w:r w:rsidRPr="004E4CA9">
        <w:rPr>
          <w:rStyle w:val="StyleUnderline"/>
        </w:rPr>
        <w:t>reducing expected benefits</w:t>
      </w:r>
      <w:r w:rsidRPr="00882BFE">
        <w:rPr>
          <w:sz w:val="10"/>
        </w:rPr>
        <w:t xml:space="preserve"> </w:t>
      </w:r>
      <w:r w:rsidRPr="004E4CA9">
        <w:rPr>
          <w:rStyle w:val="StyleUnderline"/>
        </w:rPr>
        <w:t xml:space="preserve">and </w:t>
      </w:r>
      <w:r w:rsidRPr="004E4CA9">
        <w:rPr>
          <w:rStyle w:val="Emphasis"/>
        </w:rPr>
        <w:t>increasing expected costs</w:t>
      </w:r>
      <w:r w:rsidRPr="004E4CA9">
        <w:rPr>
          <w:rStyle w:val="StyleUnderline"/>
        </w:rPr>
        <w:t xml:space="preserve"> for</w:t>
      </w:r>
      <w:r w:rsidRPr="00882BFE">
        <w:rPr>
          <w:sz w:val="10"/>
        </w:rPr>
        <w:t xml:space="preserve"> </w:t>
      </w:r>
      <w:r w:rsidRPr="004E4CA9">
        <w:rPr>
          <w:rStyle w:val="StyleUnderline"/>
        </w:rPr>
        <w:t>Russia</w:t>
      </w:r>
      <w:r w:rsidRPr="00882BFE">
        <w:rPr>
          <w:sz w:val="10"/>
        </w:rPr>
        <w:t xml:space="preserve"> – </w:t>
      </w:r>
      <w:r w:rsidRPr="004E4CA9">
        <w:rPr>
          <w:rStyle w:val="StyleUnderline"/>
        </w:rPr>
        <w:t>while also taking care that</w:t>
      </w:r>
      <w:r w:rsidRPr="00882BFE">
        <w:rPr>
          <w:sz w:val="10"/>
        </w:rPr>
        <w:t xml:space="preserve"> </w:t>
      </w:r>
      <w:r w:rsidRPr="004E4CA9">
        <w:rPr>
          <w:rStyle w:val="StyleUnderline"/>
        </w:rPr>
        <w:t xml:space="preserve">Putin has a viable </w:t>
      </w:r>
      <w:r w:rsidRPr="004E4CA9">
        <w:rPr>
          <w:rStyle w:val="Emphasis"/>
        </w:rPr>
        <w:t>off-ramp</w:t>
      </w:r>
      <w:r w:rsidRPr="00882BFE">
        <w:rPr>
          <w:sz w:val="10"/>
        </w:rPr>
        <w:t xml:space="preserve"> in his domestic political context (as much as this is possible) </w:t>
      </w:r>
      <w:r w:rsidRPr="004E4CA9">
        <w:rPr>
          <w:rStyle w:val="StyleUnderline"/>
        </w:rPr>
        <w:t>might deter expansion of the war</w:t>
      </w:r>
      <w:r w:rsidRPr="00882BFE">
        <w:rPr>
          <w:sz w:val="10"/>
        </w:rPr>
        <w:t xml:space="preserve"> </w:t>
      </w:r>
      <w:proofErr w:type="gramStart"/>
      <w:r w:rsidRPr="004E4CA9">
        <w:rPr>
          <w:rStyle w:val="StyleUnderline"/>
        </w:rPr>
        <w:t>and</w:t>
      </w:r>
      <w:r w:rsidRPr="00882BFE">
        <w:rPr>
          <w:sz w:val="10"/>
        </w:rPr>
        <w:t xml:space="preserve"> also</w:t>
      </w:r>
      <w:proofErr w:type="gramEnd"/>
      <w:r w:rsidRPr="00882BFE">
        <w:rPr>
          <w:sz w:val="10"/>
        </w:rPr>
        <w:t xml:space="preserve"> </w:t>
      </w:r>
      <w:r w:rsidRPr="004E4CA9">
        <w:rPr>
          <w:rStyle w:val="Emphasis"/>
        </w:rPr>
        <w:t>compel a faster end</w:t>
      </w:r>
      <w:r w:rsidRPr="00882BFE">
        <w:rPr>
          <w:sz w:val="10"/>
        </w:rPr>
        <w:t xml:space="preserve">, given that Russia may be planning for a long war of attrition. Such an approach seems reasonable given the current </w:t>
      </w:r>
      <w:proofErr w:type="gramStart"/>
      <w:r w:rsidRPr="00882BFE">
        <w:rPr>
          <w:sz w:val="10"/>
        </w:rPr>
        <w:t>evidence, and</w:t>
      </w:r>
      <w:proofErr w:type="gramEnd"/>
      <w:r w:rsidRPr="00882BFE">
        <w:rPr>
          <w:sz w:val="10"/>
        </w:rPr>
        <w:t xml:space="preserve"> is consistent with the provision of advanced Western weapons systems, but it is not consistent with the stability-instability paradox’s assumption of an emboldened Russia leading to the necessity of restraint from the U.S. and NATO. </w:t>
      </w:r>
    </w:p>
    <w:p w14:paraId="1FF02878" w14:textId="77777777" w:rsidR="00C65195" w:rsidRDefault="00C65195" w:rsidP="00C65195">
      <w:pPr>
        <w:rPr>
          <w:sz w:val="10"/>
        </w:rPr>
      </w:pPr>
      <w:r w:rsidRPr="00882BFE">
        <w:rPr>
          <w:sz w:val="10"/>
        </w:rPr>
        <w:t xml:space="preserve">In this short analysis, while we provide what we believe are logically and empirically well-supported policy options resulting from ignoring the paradox, we certainly do not claim to examine all implications of a robust conventional deterrent strategy towards Russia. But we do claim that </w:t>
      </w:r>
      <w:r w:rsidRPr="004E4CA9">
        <w:rPr>
          <w:rStyle w:val="StyleUnderline"/>
        </w:rPr>
        <w:t>there is no systematic empirical evidence</w:t>
      </w:r>
      <w:r w:rsidRPr="00882BFE">
        <w:rPr>
          <w:sz w:val="10"/>
        </w:rPr>
        <w:t xml:space="preserve"> </w:t>
      </w:r>
      <w:r w:rsidRPr="004E4CA9">
        <w:rPr>
          <w:rStyle w:val="StyleUnderline"/>
        </w:rPr>
        <w:t xml:space="preserve">that the assumption of emboldened and risk-acceptant conventional conflict behavior of Russia is in some way caused by, </w:t>
      </w:r>
      <w:r w:rsidRPr="004E4CA9">
        <w:rPr>
          <w:rStyle w:val="Emphasis"/>
        </w:rPr>
        <w:t>or protected by, MAD</w:t>
      </w:r>
      <w:r w:rsidRPr="004E4CA9">
        <w:rPr>
          <w:rStyle w:val="StyleUnderline"/>
        </w:rPr>
        <w:t>.</w:t>
      </w:r>
      <w:r w:rsidRPr="00882BFE">
        <w:rPr>
          <w:sz w:val="10"/>
        </w:rPr>
        <w:t xml:space="preserve"> </w:t>
      </w:r>
      <w:r w:rsidRPr="004E4CA9">
        <w:rPr>
          <w:rStyle w:val="StyleUnderline"/>
        </w:rPr>
        <w:t>Whether Russia will back down or escalate</w:t>
      </w:r>
      <w:r w:rsidRPr="00882BFE">
        <w:rPr>
          <w:sz w:val="10"/>
        </w:rPr>
        <w:t xml:space="preserve"> </w:t>
      </w:r>
      <w:r w:rsidRPr="004E4CA9">
        <w:rPr>
          <w:rStyle w:val="Emphasis"/>
        </w:rPr>
        <w:t xml:space="preserve">to robust conventional </w:t>
      </w:r>
      <w:proofErr w:type="spellStart"/>
      <w:r w:rsidRPr="004E4CA9">
        <w:rPr>
          <w:rStyle w:val="Emphasis"/>
        </w:rPr>
        <w:t>signalling</w:t>
      </w:r>
      <w:proofErr w:type="spellEnd"/>
      <w:r w:rsidRPr="00882BFE">
        <w:rPr>
          <w:sz w:val="10"/>
        </w:rPr>
        <w:t xml:space="preserve"> </w:t>
      </w:r>
      <w:r w:rsidRPr="004E4CA9">
        <w:rPr>
          <w:rStyle w:val="StyleUnderline"/>
        </w:rPr>
        <w:t>is a question that should be considered on the merits of the current situation</w:t>
      </w:r>
      <w:r w:rsidRPr="00882BFE">
        <w:rPr>
          <w:sz w:val="10"/>
        </w:rPr>
        <w:t xml:space="preserve"> and well-supported theory, not the claims of the stability-instability paradox. </w:t>
      </w:r>
    </w:p>
    <w:p w14:paraId="5B4D533E" w14:textId="77777777" w:rsidR="00C65195" w:rsidRDefault="00C65195" w:rsidP="00C65195">
      <w:pPr>
        <w:pStyle w:val="Heading4"/>
      </w:pPr>
      <w:r w:rsidRPr="00B628A2">
        <w:rPr>
          <w:u w:val="single"/>
        </w:rPr>
        <w:t>Inadvertent</w:t>
      </w:r>
      <w:r>
        <w:t xml:space="preserve"> escalation means China war goes </w:t>
      </w:r>
      <w:r w:rsidRPr="00B628A2">
        <w:rPr>
          <w:u w:val="single"/>
        </w:rPr>
        <w:t>nuclear</w:t>
      </w:r>
      <w:r>
        <w:t xml:space="preserve">  </w:t>
      </w:r>
    </w:p>
    <w:p w14:paraId="407F5A16" w14:textId="77777777" w:rsidR="00C65195" w:rsidRDefault="00C65195" w:rsidP="00C65195">
      <w:proofErr w:type="spellStart"/>
      <w:r w:rsidRPr="00E61133">
        <w:rPr>
          <w:rStyle w:val="Style13ptBold"/>
        </w:rPr>
        <w:t>Pettyjohn</w:t>
      </w:r>
      <w:proofErr w:type="spellEnd"/>
      <w:r w:rsidRPr="00E61133">
        <w:rPr>
          <w:rStyle w:val="Style13ptBold"/>
        </w:rPr>
        <w:t xml:space="preserve"> 22</w:t>
      </w:r>
      <w:r>
        <w:t xml:space="preserve"> - Senior Fellow and Director of the Defense Program at the Center for a New American Security [Stacie L, 04 Feb 2022, </w:t>
      </w:r>
      <w:r>
        <w:rPr>
          <w:i/>
          <w:iCs/>
        </w:rPr>
        <w:t>Survival</w:t>
      </w:r>
      <w:r>
        <w:t xml:space="preserve">, </w:t>
      </w:r>
      <w:r>
        <w:rPr>
          <w:i/>
          <w:iCs/>
        </w:rPr>
        <w:t xml:space="preserve">Vol 64, </w:t>
      </w:r>
      <w:proofErr w:type="spellStart"/>
      <w:r>
        <w:rPr>
          <w:i/>
          <w:iCs/>
        </w:rPr>
        <w:t>Iss</w:t>
      </w:r>
      <w:proofErr w:type="spellEnd"/>
      <w:r>
        <w:rPr>
          <w:i/>
          <w:iCs/>
        </w:rPr>
        <w:t xml:space="preserve"> 1</w:t>
      </w:r>
      <w:r>
        <w:t xml:space="preserve">, “War with China: Five Scenarios”, </w:t>
      </w:r>
      <w:r>
        <w:rPr>
          <w:i/>
          <w:iCs/>
        </w:rPr>
        <w:t>Taylor and Francis</w:t>
      </w:r>
      <w:r>
        <w:t xml:space="preserve">, </w:t>
      </w:r>
      <w:hyperlink r:id="rId19" w:history="1">
        <w:r w:rsidRPr="00E032E8">
          <w:rPr>
            <w:rStyle w:val="Hyperlink"/>
          </w:rPr>
          <w:t>https://doi-org.utk.idm.oclc.org/10.1080/00396338.2022.2032960</w:t>
        </w:r>
      </w:hyperlink>
      <w:r>
        <w:t>]</w:t>
      </w:r>
    </w:p>
    <w:p w14:paraId="70AFD701" w14:textId="77777777" w:rsidR="00C65195" w:rsidRPr="00B628A2" w:rsidRDefault="00C65195" w:rsidP="00C65195">
      <w:pPr>
        <w:rPr>
          <w:sz w:val="12"/>
        </w:rPr>
      </w:pPr>
      <w:r w:rsidRPr="00E61133">
        <w:rPr>
          <w:rStyle w:val="StyleUnderline"/>
        </w:rPr>
        <w:t>The US military rightly focuses on a Taiwan-invasion scenario</w:t>
      </w:r>
      <w:r w:rsidRPr="00B628A2">
        <w:rPr>
          <w:sz w:val="12"/>
        </w:rPr>
        <w:t xml:space="preserve"> for force planning, but to understand the odds of Sino-American war a range of scenarios must be examined. Consideration of five scenarios suggests that none of the wars that China might intentionally start are very attractive from Beijing’s perspective, providing the United States and its allies with time to strengthen deterrence. </w:t>
      </w:r>
      <w:r w:rsidRPr="00E61133">
        <w:rPr>
          <w:rStyle w:val="StyleUnderline"/>
        </w:rPr>
        <w:t>The</w:t>
      </w:r>
      <w:r w:rsidRPr="00B628A2">
        <w:rPr>
          <w:sz w:val="12"/>
        </w:rPr>
        <w:t xml:space="preserve"> </w:t>
      </w:r>
      <w:r w:rsidRPr="00E61133">
        <w:rPr>
          <w:rStyle w:val="Emphasis"/>
        </w:rPr>
        <w:t>greatest risk</w:t>
      </w:r>
      <w:r w:rsidRPr="00B628A2">
        <w:rPr>
          <w:sz w:val="12"/>
        </w:rPr>
        <w:t xml:space="preserve"> </w:t>
      </w:r>
      <w:r w:rsidRPr="00E61133">
        <w:rPr>
          <w:rStyle w:val="StyleUnderline"/>
        </w:rPr>
        <w:t>of a Sino-American conflict</w:t>
      </w:r>
      <w:r w:rsidRPr="00B628A2">
        <w:rPr>
          <w:sz w:val="12"/>
        </w:rPr>
        <w:t xml:space="preserve"> in the near term </w:t>
      </w:r>
      <w:r w:rsidRPr="00E61133">
        <w:rPr>
          <w:rStyle w:val="StyleUnderline"/>
        </w:rPr>
        <w:t xml:space="preserve">is </w:t>
      </w:r>
      <w:r w:rsidRPr="00E61133">
        <w:rPr>
          <w:rStyle w:val="Emphasis"/>
        </w:rPr>
        <w:t>inadvertent</w:t>
      </w:r>
      <w:r w:rsidRPr="00E61133">
        <w:rPr>
          <w:rStyle w:val="StyleUnderline"/>
        </w:rPr>
        <w:t xml:space="preserve"> or </w:t>
      </w:r>
      <w:r w:rsidRPr="00E61133">
        <w:rPr>
          <w:rStyle w:val="Emphasis"/>
        </w:rPr>
        <w:t>accidental</w:t>
      </w:r>
      <w:r w:rsidRPr="00E61133">
        <w:rPr>
          <w:rStyle w:val="StyleUnderline"/>
        </w:rPr>
        <w:t xml:space="preserve"> escalation</w:t>
      </w:r>
      <w:r w:rsidRPr="00B628A2">
        <w:rPr>
          <w:sz w:val="12"/>
        </w:rPr>
        <w:t xml:space="preserve"> </w:t>
      </w:r>
      <w:r w:rsidRPr="00E61133">
        <w:rPr>
          <w:rStyle w:val="StyleUnderline"/>
        </w:rPr>
        <w:t>caused by misperception</w:t>
      </w:r>
      <w:r w:rsidRPr="00B628A2">
        <w:rPr>
          <w:sz w:val="12"/>
        </w:rPr>
        <w:t xml:space="preserve"> </w:t>
      </w:r>
      <w:r w:rsidRPr="00E61133">
        <w:rPr>
          <w:rStyle w:val="StyleUnderline"/>
        </w:rPr>
        <w:t>or miscalculation</w:t>
      </w:r>
      <w:r w:rsidRPr="00B628A2">
        <w:rPr>
          <w:sz w:val="12"/>
        </w:rPr>
        <w:t>. As the United States takes steps to bolster deterrence and reduce the risks of deliberate war, it must simultaneously put in place crisis-management mechanisms to prevent inadvertent or accidental escalation.</w:t>
      </w:r>
    </w:p>
    <w:p w14:paraId="24D8397A" w14:textId="77777777" w:rsidR="00C65195" w:rsidRPr="00B628A2" w:rsidRDefault="00C65195" w:rsidP="00C65195">
      <w:pPr>
        <w:rPr>
          <w:sz w:val="12"/>
        </w:rPr>
      </w:pPr>
      <w:r w:rsidRPr="00B628A2">
        <w:rPr>
          <w:sz w:val="12"/>
        </w:rPr>
        <w:t xml:space="preserve">Senior US military officers have asserted that </w:t>
      </w:r>
      <w:r w:rsidRPr="00E61133">
        <w:rPr>
          <w:rStyle w:val="StyleUnderline"/>
        </w:rPr>
        <w:t>the odds of China starting a war to forcibly unify with Taiwan are growing</w:t>
      </w:r>
      <w:r w:rsidRPr="00B628A2">
        <w:rPr>
          <w:sz w:val="12"/>
        </w:rPr>
        <w:t xml:space="preserve">. Admiral John Aquilino, the head of US Indo-Pacific Command (INDOPACOM), announced in March 2021 that ‘this problem is much closer to us than most think’, while his predecessor said that </w:t>
      </w:r>
      <w:r w:rsidRPr="00E61133">
        <w:rPr>
          <w:rStyle w:val="Emphasis"/>
        </w:rPr>
        <w:t>China could invade Taiwan by 2027</w:t>
      </w:r>
      <w:r w:rsidRPr="00B628A2">
        <w:rPr>
          <w:sz w:val="12"/>
        </w:rPr>
        <w:t>.1 Yet the head of intelligence at INDOPACOM noted in July 2021 that Taiwan is ‘one scenario and, frankly, it may not be the most likely’.2 Assessing the odds of a major war between the United States and China over the next five years requires looking not just at a Taiwan invasion, but rather at a range of scenarios. Consideration of five of these suggests that none of the wars that China might intentionally start are very attractive from Beijing’s perspective. This provides the United States and its allies with time to strengthen deterrence, thereby reducing the probability of war. Instead, the greatest risk of a Sino-American conflict in the near term is inadvertent or accidental escalation caused by misperception or miscalculation. The US Department of Defense should take steps to mitigate the risks of accidental escalation by creating communication mechanisms and establishing norms for US–China military competition.</w:t>
      </w:r>
    </w:p>
    <w:p w14:paraId="1621B765" w14:textId="77777777" w:rsidR="00C65195" w:rsidRPr="00B628A2" w:rsidRDefault="00C65195" w:rsidP="00C65195">
      <w:pPr>
        <w:rPr>
          <w:sz w:val="12"/>
        </w:rPr>
      </w:pPr>
      <w:r w:rsidRPr="00B628A2">
        <w:rPr>
          <w:sz w:val="12"/>
        </w:rPr>
        <w:t>Five Sino-American war scenarios</w:t>
      </w:r>
    </w:p>
    <w:p w14:paraId="26854867" w14:textId="77777777" w:rsidR="00C65195" w:rsidRPr="00B628A2" w:rsidRDefault="00C65195" w:rsidP="00C65195">
      <w:pPr>
        <w:rPr>
          <w:sz w:val="12"/>
        </w:rPr>
      </w:pPr>
      <w:r w:rsidRPr="00B628A2">
        <w:rPr>
          <w:sz w:val="12"/>
        </w:rPr>
        <w:t>American military planners rightly devote most of their attention to a Taiwan-invasion scenario because it is both the most consequential and the most challenging situation that the US military might face. This does not make it the most likely scenario, however, nor the only situation in which American and Chinese forces could find themselves engaged in conflict. At least five different scenarios could lead to a major Sino-American war.</w:t>
      </w:r>
    </w:p>
    <w:p w14:paraId="62375F6C" w14:textId="77777777" w:rsidR="00C65195" w:rsidRPr="00B628A2" w:rsidRDefault="00C65195" w:rsidP="00C65195">
      <w:pPr>
        <w:rPr>
          <w:sz w:val="12"/>
        </w:rPr>
      </w:pPr>
      <w:r w:rsidRPr="00B628A2">
        <w:rPr>
          <w:sz w:val="12"/>
        </w:rPr>
        <w:t>Invasion of Taiwan</w:t>
      </w:r>
    </w:p>
    <w:p w14:paraId="0154A16F" w14:textId="77777777" w:rsidR="00C65195" w:rsidRPr="00B628A2" w:rsidRDefault="00C65195" w:rsidP="00C65195">
      <w:pPr>
        <w:rPr>
          <w:sz w:val="12"/>
        </w:rPr>
      </w:pPr>
      <w:r w:rsidRPr="00B628A2">
        <w:rPr>
          <w:sz w:val="12"/>
        </w:rPr>
        <w:t xml:space="preserve">The Defense Department’s ‘pacing’ – or touchstone – </w:t>
      </w:r>
      <w:proofErr w:type="spellStart"/>
      <w:r w:rsidRPr="00B628A2">
        <w:rPr>
          <w:sz w:val="12"/>
        </w:rPr>
        <w:t>defence</w:t>
      </w:r>
      <w:proofErr w:type="spellEnd"/>
      <w:r w:rsidRPr="00B628A2">
        <w:rPr>
          <w:sz w:val="12"/>
        </w:rPr>
        <w:t xml:space="preserve">-planning scenario is a Chinese invasion of Taiwan to force unification with the mainland.3 </w:t>
      </w:r>
      <w:r w:rsidRPr="00E61133">
        <w:rPr>
          <w:rStyle w:val="StyleUnderline"/>
        </w:rPr>
        <w:t>The</w:t>
      </w:r>
      <w:r w:rsidRPr="00B628A2">
        <w:rPr>
          <w:sz w:val="12"/>
        </w:rPr>
        <w:t xml:space="preserve"> Chinese Communist Party (</w:t>
      </w:r>
      <w:r w:rsidRPr="00E61133">
        <w:rPr>
          <w:rStyle w:val="Emphasis"/>
        </w:rPr>
        <w:t>CCP</w:t>
      </w:r>
      <w:r w:rsidRPr="00B628A2">
        <w:rPr>
          <w:sz w:val="12"/>
        </w:rPr>
        <w:t xml:space="preserve">) </w:t>
      </w:r>
      <w:r w:rsidRPr="00E61133">
        <w:rPr>
          <w:rStyle w:val="StyleUnderline"/>
        </w:rPr>
        <w:t>insists</w:t>
      </w:r>
      <w:r w:rsidRPr="00B628A2">
        <w:rPr>
          <w:sz w:val="12"/>
        </w:rPr>
        <w:t xml:space="preserve"> that </w:t>
      </w:r>
      <w:r w:rsidRPr="00E61133">
        <w:rPr>
          <w:rStyle w:val="StyleUnderline"/>
        </w:rPr>
        <w:t xml:space="preserve">Taiwan is an </w:t>
      </w:r>
      <w:r w:rsidRPr="00E61133">
        <w:rPr>
          <w:rStyle w:val="Emphasis"/>
        </w:rPr>
        <w:t>integral</w:t>
      </w:r>
      <w:r w:rsidRPr="00E61133">
        <w:rPr>
          <w:rStyle w:val="StyleUnderline"/>
        </w:rPr>
        <w:t xml:space="preserve"> and </w:t>
      </w:r>
      <w:r w:rsidRPr="00E61133">
        <w:rPr>
          <w:rStyle w:val="Emphasis"/>
        </w:rPr>
        <w:t>sacred</w:t>
      </w:r>
      <w:r w:rsidRPr="00E61133">
        <w:rPr>
          <w:rStyle w:val="StyleUnderline"/>
        </w:rPr>
        <w:t xml:space="preserve"> part</w:t>
      </w:r>
      <w:r w:rsidRPr="00B628A2">
        <w:rPr>
          <w:sz w:val="12"/>
        </w:rPr>
        <w:t xml:space="preserve"> </w:t>
      </w:r>
      <w:r w:rsidRPr="00E61133">
        <w:rPr>
          <w:rStyle w:val="StyleUnderline"/>
        </w:rPr>
        <w:t xml:space="preserve">of the People’s Republic of China, and that Taipei must </w:t>
      </w:r>
      <w:r w:rsidRPr="00E61133">
        <w:rPr>
          <w:rStyle w:val="Emphasis"/>
        </w:rPr>
        <w:t>eventually submit</w:t>
      </w:r>
      <w:r w:rsidRPr="00B628A2">
        <w:rPr>
          <w:sz w:val="12"/>
        </w:rPr>
        <w:t xml:space="preserve"> to Beijing’s rule. Chinese President </w:t>
      </w:r>
      <w:r w:rsidRPr="00E61133">
        <w:rPr>
          <w:rStyle w:val="StyleUnderline"/>
        </w:rPr>
        <w:t>Xi Jinping appears to be losing patience with</w:t>
      </w:r>
      <w:r w:rsidRPr="00B628A2">
        <w:rPr>
          <w:sz w:val="12"/>
        </w:rPr>
        <w:t xml:space="preserve"> the country’s ‘</w:t>
      </w:r>
      <w:r w:rsidRPr="00E61133">
        <w:rPr>
          <w:rStyle w:val="Emphasis"/>
        </w:rPr>
        <w:t>peaceful reunification’</w:t>
      </w:r>
      <w:r w:rsidRPr="00B628A2">
        <w:rPr>
          <w:sz w:val="12"/>
        </w:rPr>
        <w:t xml:space="preserve"> strategy, </w:t>
      </w:r>
      <w:r w:rsidRPr="00E61133">
        <w:rPr>
          <w:rStyle w:val="StyleUnderline"/>
        </w:rPr>
        <w:t>as he has been ordering the</w:t>
      </w:r>
      <w:r w:rsidRPr="00B628A2">
        <w:rPr>
          <w:sz w:val="12"/>
        </w:rPr>
        <w:t xml:space="preserve"> increasingly </w:t>
      </w:r>
      <w:proofErr w:type="spellStart"/>
      <w:r w:rsidRPr="00B628A2">
        <w:rPr>
          <w:sz w:val="12"/>
        </w:rPr>
        <w:t>modernised</w:t>
      </w:r>
      <w:proofErr w:type="spellEnd"/>
      <w:r w:rsidRPr="00B628A2">
        <w:rPr>
          <w:sz w:val="12"/>
        </w:rPr>
        <w:t xml:space="preserve"> and capable </w:t>
      </w:r>
      <w:r w:rsidRPr="00E61133">
        <w:rPr>
          <w:rStyle w:val="Emphasis"/>
        </w:rPr>
        <w:t>People’s Liberation Army</w:t>
      </w:r>
      <w:r w:rsidRPr="00B628A2">
        <w:rPr>
          <w:sz w:val="12"/>
        </w:rPr>
        <w:t xml:space="preserve"> (PLA) </w:t>
      </w:r>
      <w:r w:rsidRPr="00E61133">
        <w:rPr>
          <w:rStyle w:val="StyleUnderline"/>
        </w:rPr>
        <w:t>to undertake frequent, brazen military operations</w:t>
      </w:r>
      <w:r w:rsidRPr="00B628A2">
        <w:rPr>
          <w:sz w:val="12"/>
        </w:rPr>
        <w:t xml:space="preserve"> near Taiwan.4 In light of these advances, </w:t>
      </w:r>
      <w:r w:rsidRPr="00E61133">
        <w:rPr>
          <w:rStyle w:val="Emphasis"/>
        </w:rPr>
        <w:t>Beijing might conclude that it could successfully invade Taiwan</w:t>
      </w:r>
      <w:r w:rsidRPr="00B628A2">
        <w:rPr>
          <w:sz w:val="12"/>
        </w:rPr>
        <w:t xml:space="preserve">. </w:t>
      </w:r>
      <w:r w:rsidRPr="00E61133">
        <w:rPr>
          <w:rStyle w:val="StyleUnderline"/>
        </w:rPr>
        <w:t>Until recently,</w:t>
      </w:r>
      <w:r w:rsidRPr="00B628A2">
        <w:rPr>
          <w:sz w:val="12"/>
        </w:rPr>
        <w:t xml:space="preserve"> </w:t>
      </w:r>
      <w:r w:rsidRPr="00E61133">
        <w:rPr>
          <w:rStyle w:val="StyleUnderline"/>
        </w:rPr>
        <w:t>most believed that Taiwan could repel an amphibious assault</w:t>
      </w:r>
      <w:r w:rsidRPr="00B628A2">
        <w:rPr>
          <w:sz w:val="12"/>
        </w:rPr>
        <w:t>, especially with US assistance.5</w:t>
      </w:r>
    </w:p>
    <w:p w14:paraId="26C1C1B8" w14:textId="77777777" w:rsidR="00C65195" w:rsidRPr="00B628A2" w:rsidRDefault="00C65195" w:rsidP="00C65195">
      <w:pPr>
        <w:rPr>
          <w:sz w:val="12"/>
        </w:rPr>
      </w:pPr>
      <w:r w:rsidRPr="00B628A2">
        <w:rPr>
          <w:sz w:val="12"/>
        </w:rPr>
        <w:t xml:space="preserve">That </w:t>
      </w:r>
      <w:r w:rsidRPr="00E61133">
        <w:rPr>
          <w:rStyle w:val="StyleUnderline"/>
        </w:rPr>
        <w:t>outcome is currently less certain as the balance of power</w:t>
      </w:r>
      <w:r w:rsidRPr="00B628A2">
        <w:rPr>
          <w:sz w:val="12"/>
        </w:rPr>
        <w:t xml:space="preserve"> within the first and second island chains </w:t>
      </w:r>
      <w:r w:rsidRPr="00E61133">
        <w:rPr>
          <w:rStyle w:val="StyleUnderline"/>
        </w:rPr>
        <w:t>has shifted in China’s favour</w:t>
      </w:r>
      <w:r w:rsidRPr="00B628A2">
        <w:rPr>
          <w:sz w:val="12"/>
        </w:rPr>
        <w:t xml:space="preserve">.6 China has notably improved its amphibious and airborne forces, which would be critical in an invasion. The country’s navy is projected to have more than 400 battleships by 2025, while the US fleet is rapidly ageing and shrinking.7 The PLA Air Force can increasingly project power far from China’s shores with its expanding inventory of stealth fighters, improved bombers, </w:t>
      </w:r>
      <w:proofErr w:type="gramStart"/>
      <w:r w:rsidRPr="00B628A2">
        <w:rPr>
          <w:sz w:val="12"/>
        </w:rPr>
        <w:t>missiles</w:t>
      </w:r>
      <w:proofErr w:type="gramEnd"/>
      <w:r w:rsidRPr="00B628A2">
        <w:rPr>
          <w:sz w:val="12"/>
        </w:rPr>
        <w:t xml:space="preserve"> and mobility aircraft. The PLA has also enhanced its air and missile </w:t>
      </w:r>
      <w:proofErr w:type="spellStart"/>
      <w:r w:rsidRPr="00B628A2">
        <w:rPr>
          <w:sz w:val="12"/>
        </w:rPr>
        <w:t>defences</w:t>
      </w:r>
      <w:proofErr w:type="spellEnd"/>
      <w:r w:rsidRPr="00B628A2">
        <w:rPr>
          <w:sz w:val="12"/>
        </w:rPr>
        <w:t xml:space="preserve">, improving the survivability of its forces, while its ballistic and cruise missiles hold at risk all US military bases in the region, including Guam. The PLA also plans to launch pre-emptive cyber, </w:t>
      </w:r>
      <w:proofErr w:type="gramStart"/>
      <w:r w:rsidRPr="00B628A2">
        <w:rPr>
          <w:sz w:val="12"/>
        </w:rPr>
        <w:t>electromagnetic</w:t>
      </w:r>
      <w:proofErr w:type="gramEnd"/>
      <w:r w:rsidRPr="00B628A2">
        <w:rPr>
          <w:sz w:val="12"/>
        </w:rPr>
        <w:t xml:space="preserve"> and kinetic attacks on key US military space assets, information systems, networks and headquarters.8 </w:t>
      </w:r>
      <w:r w:rsidRPr="00E61133">
        <w:rPr>
          <w:rStyle w:val="StyleUnderline"/>
        </w:rPr>
        <w:t>A large, multifaceted air and missile attack against US forces</w:t>
      </w:r>
      <w:r w:rsidRPr="00B628A2">
        <w:rPr>
          <w:sz w:val="12"/>
        </w:rPr>
        <w:t xml:space="preserve">, </w:t>
      </w:r>
      <w:r w:rsidRPr="00E61133">
        <w:rPr>
          <w:rStyle w:val="StyleUnderline"/>
        </w:rPr>
        <w:t>coupled with attacks against</w:t>
      </w:r>
      <w:r w:rsidRPr="00B628A2">
        <w:rPr>
          <w:sz w:val="12"/>
        </w:rPr>
        <w:t xml:space="preserve"> </w:t>
      </w:r>
      <w:r w:rsidRPr="00E61133">
        <w:rPr>
          <w:rStyle w:val="Emphasis"/>
        </w:rPr>
        <w:t>US communications</w:t>
      </w:r>
      <w:r w:rsidRPr="00B628A2">
        <w:rPr>
          <w:sz w:val="12"/>
        </w:rPr>
        <w:t xml:space="preserve"> and command and control, </w:t>
      </w:r>
      <w:r w:rsidRPr="00E61133">
        <w:rPr>
          <w:rStyle w:val="StyleUnderline"/>
        </w:rPr>
        <w:t xml:space="preserve">could cause significant destruction. </w:t>
      </w:r>
      <w:r w:rsidRPr="00B628A2">
        <w:rPr>
          <w:sz w:val="12"/>
        </w:rPr>
        <w:t xml:space="preserve">Moreover, </w:t>
      </w:r>
      <w:r w:rsidRPr="00E61133">
        <w:rPr>
          <w:rStyle w:val="StyleUnderline"/>
        </w:rPr>
        <w:t>it may be sufficient to deter the United States from intervening</w:t>
      </w:r>
      <w:r w:rsidRPr="00B628A2">
        <w:rPr>
          <w:sz w:val="12"/>
        </w:rPr>
        <w:t xml:space="preserve"> on the side of </w:t>
      </w:r>
      <w:proofErr w:type="gramStart"/>
      <w:r w:rsidRPr="00B628A2">
        <w:rPr>
          <w:sz w:val="12"/>
        </w:rPr>
        <w:t>Taiwan, or</w:t>
      </w:r>
      <w:proofErr w:type="gramEnd"/>
      <w:r w:rsidRPr="00B628A2">
        <w:rPr>
          <w:sz w:val="12"/>
        </w:rPr>
        <w:t xml:space="preserve"> render American military assistance ineffective.9</w:t>
      </w:r>
    </w:p>
    <w:p w14:paraId="723171A1" w14:textId="77777777" w:rsidR="00C65195" w:rsidRPr="00B628A2" w:rsidRDefault="00C65195" w:rsidP="00C65195">
      <w:pPr>
        <w:rPr>
          <w:sz w:val="12"/>
        </w:rPr>
      </w:pPr>
      <w:r w:rsidRPr="00B628A2">
        <w:rPr>
          <w:sz w:val="12"/>
        </w:rPr>
        <w:t>Other Taiwan scenarios</w:t>
      </w:r>
    </w:p>
    <w:p w14:paraId="6DE12542" w14:textId="77777777" w:rsidR="00C65195" w:rsidRPr="00B628A2" w:rsidRDefault="00C65195" w:rsidP="00C65195">
      <w:pPr>
        <w:rPr>
          <w:sz w:val="12"/>
        </w:rPr>
      </w:pPr>
      <w:r w:rsidRPr="00B628A2">
        <w:rPr>
          <w:sz w:val="12"/>
        </w:rPr>
        <w:t xml:space="preserve">Beijing may adopt less risky military approaches to try to compel a union with Taiwan. </w:t>
      </w:r>
      <w:r w:rsidRPr="00E61133">
        <w:rPr>
          <w:rStyle w:val="StyleUnderline"/>
        </w:rPr>
        <w:t>China could attack Taiwan with a limited coercive cybe</w:t>
      </w:r>
      <w:r w:rsidRPr="00B628A2">
        <w:rPr>
          <w:sz w:val="12"/>
        </w:rPr>
        <w:t xml:space="preserve">r, air and missile </w:t>
      </w:r>
      <w:r w:rsidRPr="00E61133">
        <w:rPr>
          <w:rStyle w:val="StyleUnderline"/>
        </w:rPr>
        <w:t>campaign</w:t>
      </w:r>
      <w:r w:rsidRPr="00B628A2">
        <w:rPr>
          <w:sz w:val="12"/>
        </w:rPr>
        <w:t xml:space="preserve">; seize an outlying island such as Kinmen, Matsu or </w:t>
      </w:r>
      <w:proofErr w:type="spellStart"/>
      <w:r w:rsidRPr="00B628A2">
        <w:rPr>
          <w:sz w:val="12"/>
        </w:rPr>
        <w:t>Pratas</w:t>
      </w:r>
      <w:proofErr w:type="spellEnd"/>
      <w:r w:rsidRPr="00B628A2">
        <w:rPr>
          <w:sz w:val="12"/>
        </w:rPr>
        <w:t xml:space="preserve">/Dongsha;10 impose an air and naval blockade of Taiwan;11 </w:t>
      </w:r>
      <w:r w:rsidRPr="00E61133">
        <w:rPr>
          <w:rStyle w:val="StyleUnderline"/>
        </w:rPr>
        <w:t>or extend its influence or control over Taiwan’s semiconductor</w:t>
      </w:r>
      <w:r w:rsidRPr="00B628A2">
        <w:rPr>
          <w:sz w:val="12"/>
        </w:rPr>
        <w:t xml:space="preserve"> </w:t>
      </w:r>
      <w:r w:rsidRPr="00E61133">
        <w:rPr>
          <w:rStyle w:val="StyleUnderline"/>
        </w:rPr>
        <w:t>industry</w:t>
      </w:r>
      <w:r w:rsidRPr="00B628A2">
        <w:rPr>
          <w:sz w:val="12"/>
        </w:rPr>
        <w:t xml:space="preserve"> </w:t>
      </w:r>
      <w:r w:rsidRPr="00E61133">
        <w:rPr>
          <w:rStyle w:val="Emphasis"/>
        </w:rPr>
        <w:t>through grey-zone tactics</w:t>
      </w:r>
      <w:r w:rsidRPr="00B628A2">
        <w:rPr>
          <w:sz w:val="12"/>
        </w:rPr>
        <w:t xml:space="preserve">.12 </w:t>
      </w:r>
      <w:r w:rsidRPr="00E61133">
        <w:rPr>
          <w:rStyle w:val="StyleUnderline"/>
        </w:rPr>
        <w:t>China’s theory of victory is that it could gradually subordinate Taiwan</w:t>
      </w:r>
      <w:r w:rsidRPr="00B628A2">
        <w:rPr>
          <w:sz w:val="12"/>
        </w:rPr>
        <w:t xml:space="preserve"> </w:t>
      </w:r>
      <w:r w:rsidRPr="00E61133">
        <w:rPr>
          <w:rStyle w:val="StyleUnderline"/>
        </w:rPr>
        <w:t>through a series of small gains</w:t>
      </w:r>
      <w:r w:rsidRPr="00B628A2">
        <w:rPr>
          <w:sz w:val="12"/>
        </w:rPr>
        <w:t xml:space="preserve"> or fait </w:t>
      </w:r>
      <w:proofErr w:type="spellStart"/>
      <w:r w:rsidRPr="00B628A2">
        <w:rPr>
          <w:sz w:val="12"/>
        </w:rPr>
        <w:t>accomplis</w:t>
      </w:r>
      <w:proofErr w:type="spellEnd"/>
      <w:r w:rsidRPr="00B628A2">
        <w:rPr>
          <w:sz w:val="12"/>
        </w:rPr>
        <w:t xml:space="preserve">, </w:t>
      </w:r>
      <w:r w:rsidRPr="00E61133">
        <w:rPr>
          <w:rStyle w:val="StyleUnderline"/>
        </w:rPr>
        <w:t>and</w:t>
      </w:r>
      <w:r w:rsidRPr="00B628A2">
        <w:rPr>
          <w:sz w:val="12"/>
        </w:rPr>
        <w:t xml:space="preserve"> that </w:t>
      </w:r>
      <w:r w:rsidRPr="00E61133">
        <w:rPr>
          <w:rStyle w:val="StyleUnderline"/>
        </w:rPr>
        <w:t>Chinese punishment</w:t>
      </w:r>
      <w:r w:rsidRPr="00B628A2">
        <w:rPr>
          <w:sz w:val="12"/>
        </w:rPr>
        <w:t xml:space="preserve"> and intimidation </w:t>
      </w:r>
      <w:r w:rsidRPr="00E61133">
        <w:rPr>
          <w:rStyle w:val="StyleUnderline"/>
        </w:rPr>
        <w:t xml:space="preserve">would eventually inflict </w:t>
      </w:r>
      <w:r w:rsidRPr="00E61133">
        <w:rPr>
          <w:rStyle w:val="Emphasis"/>
        </w:rPr>
        <w:t>enough pain</w:t>
      </w:r>
      <w:r w:rsidRPr="00B628A2">
        <w:rPr>
          <w:sz w:val="12"/>
        </w:rPr>
        <w:t xml:space="preserve"> and </w:t>
      </w:r>
      <w:r w:rsidRPr="00E61133">
        <w:rPr>
          <w:rStyle w:val="Emphasis"/>
        </w:rPr>
        <w:t>psychological stress</w:t>
      </w:r>
      <w:r w:rsidRPr="00B628A2">
        <w:rPr>
          <w:sz w:val="12"/>
        </w:rPr>
        <w:t xml:space="preserve"> </w:t>
      </w:r>
      <w:r w:rsidRPr="00E61133">
        <w:rPr>
          <w:rStyle w:val="StyleUnderline"/>
        </w:rPr>
        <w:t>that Taiwan would capitulate</w:t>
      </w:r>
      <w:r w:rsidRPr="00B628A2">
        <w:rPr>
          <w:sz w:val="12"/>
        </w:rPr>
        <w:t xml:space="preserve"> to Beijing’s rule. Strategies that rely on imposing costs and pain, however, can backfire and stiffen a target’s resolve to fight. Historically, punishment strategies have rarely produced the desired results.</w:t>
      </w:r>
    </w:p>
    <w:p w14:paraId="715F4FA2" w14:textId="77777777" w:rsidR="00C65195" w:rsidRPr="00B628A2" w:rsidRDefault="00C65195" w:rsidP="00C65195">
      <w:pPr>
        <w:rPr>
          <w:sz w:val="12"/>
        </w:rPr>
      </w:pPr>
      <w:r w:rsidRPr="00B628A2">
        <w:rPr>
          <w:sz w:val="12"/>
        </w:rPr>
        <w:t>South China Sea escalation</w:t>
      </w:r>
    </w:p>
    <w:p w14:paraId="707EE106" w14:textId="77777777" w:rsidR="00C65195" w:rsidRPr="00B628A2" w:rsidRDefault="00C65195" w:rsidP="00C65195">
      <w:pPr>
        <w:rPr>
          <w:sz w:val="12"/>
        </w:rPr>
      </w:pPr>
      <w:r w:rsidRPr="00B628A2">
        <w:rPr>
          <w:sz w:val="12"/>
        </w:rPr>
        <w:t xml:space="preserve">Washington has contested China’s assertion of sovereignty within the </w:t>
      </w:r>
      <w:proofErr w:type="spellStart"/>
      <w:r w:rsidRPr="00B628A2">
        <w:rPr>
          <w:sz w:val="12"/>
        </w:rPr>
        <w:t>ninedash</w:t>
      </w:r>
      <w:proofErr w:type="spellEnd"/>
      <w:r w:rsidRPr="00B628A2">
        <w:rPr>
          <w:sz w:val="12"/>
        </w:rPr>
        <w:t xml:space="preserve"> line in the resource-rich South China Sea, but China could take a variety of actions to press its claims that could lead to war.13 A likely path would involve the Philippines, a US treaty ally. Senior American officials have pledged to defend not only the main Philippine islands, but also Philippine military forces and civilian ships and aircraft operating in the South China Sea.14</w:t>
      </w:r>
    </w:p>
    <w:p w14:paraId="4E8BA807" w14:textId="77777777" w:rsidR="00C65195" w:rsidRPr="00B628A2" w:rsidRDefault="00C65195" w:rsidP="00C65195">
      <w:pPr>
        <w:rPr>
          <w:sz w:val="12"/>
        </w:rPr>
      </w:pPr>
      <w:r w:rsidRPr="00B628A2">
        <w:rPr>
          <w:sz w:val="12"/>
        </w:rPr>
        <w:t xml:space="preserve">There are two major roads to war in the South China Sea: an attempted fait accompli by China against a feature controlled by another country;15 and inadvertent or accidental escalation during a crisis.16 In the former scenario, Chinese military or paramilitary forces successfully seize a contested feature while </w:t>
      </w:r>
      <w:proofErr w:type="gramStart"/>
      <w:r w:rsidRPr="00B628A2">
        <w:rPr>
          <w:sz w:val="12"/>
        </w:rPr>
        <w:t>assuming that</w:t>
      </w:r>
      <w:proofErr w:type="gramEnd"/>
      <w:r w:rsidRPr="00B628A2">
        <w:rPr>
          <w:sz w:val="12"/>
        </w:rPr>
        <w:t xml:space="preserve"> the United States will not intervene because of the low stakes. Yet China’s attack inadvertently crosses an American red line, and the United States decides to roll back the land grab.17 Alternatively, China could build on the Philippine-claimed Scarborough Shoal18 or attack Philippine forces, prompting Manila to invoke its treaty with the United States.19</w:t>
      </w:r>
    </w:p>
    <w:p w14:paraId="5EB9F054" w14:textId="77777777" w:rsidR="00C65195" w:rsidRPr="00B628A2" w:rsidRDefault="00C65195" w:rsidP="00C65195">
      <w:pPr>
        <w:rPr>
          <w:sz w:val="12"/>
        </w:rPr>
      </w:pPr>
      <w:r w:rsidRPr="00B628A2">
        <w:rPr>
          <w:sz w:val="12"/>
        </w:rPr>
        <w:t xml:space="preserve">In the latter scenario, a relatively limited skirmish between China’s maritime militia or navy and a US ally or partner could escalate into a large-scale conflict between the two great powers if the US decided to militarily intervene against China. Alternatively, or within the same crisis, an American ship on a routine patrol or freedom-of-navigation operation could collide with a Chinese ship engaging in a game of brinkmanship. </w:t>
      </w:r>
      <w:proofErr w:type="gramStart"/>
      <w:r w:rsidRPr="00B628A2">
        <w:rPr>
          <w:sz w:val="12"/>
        </w:rPr>
        <w:t>Or,</w:t>
      </w:r>
      <w:proofErr w:type="gramEnd"/>
      <w:r w:rsidRPr="00B628A2">
        <w:rPr>
          <w:sz w:val="12"/>
        </w:rPr>
        <w:t xml:space="preserve"> an American military aircraft patrolling the skies and collecting valuable intelligence could be shot down by a Chinese fighter or surface-to-air missile.20 Chinese or American leaders may not intend for their forces to undertake the actions that cause the accident. Alternatively, Chinese leaders might intentionally risk escalation under the assumption that the United States would seek to avert a full-blown war. If tensions are high, however, each side might feel that it needs to appear strong for domestic or international audiences, turning the crisis into a conflict.</w:t>
      </w:r>
    </w:p>
    <w:p w14:paraId="1E45B3EA" w14:textId="77777777" w:rsidR="00C65195" w:rsidRPr="00B628A2" w:rsidRDefault="00C65195" w:rsidP="00C65195">
      <w:pPr>
        <w:rPr>
          <w:sz w:val="12"/>
        </w:rPr>
      </w:pPr>
      <w:r w:rsidRPr="00B628A2">
        <w:rPr>
          <w:sz w:val="12"/>
        </w:rPr>
        <w:t>East China Sea</w:t>
      </w:r>
    </w:p>
    <w:p w14:paraId="7313D2F9" w14:textId="77777777" w:rsidR="00C65195" w:rsidRPr="00B628A2" w:rsidRDefault="00C65195" w:rsidP="00C65195">
      <w:pPr>
        <w:rPr>
          <w:sz w:val="12"/>
        </w:rPr>
      </w:pPr>
      <w:r w:rsidRPr="00B628A2">
        <w:rPr>
          <w:sz w:val="12"/>
        </w:rPr>
        <w:t xml:space="preserve">Similarly, an East China Sea war might begin due to deliberate Chinese aggression, or an accident or miscalculation. Japan and China both lay claim to the Japanese-administered Senkaku or Diaoyu islands, around which the countries’ militaries have been jockeying with each other.21 Clashes between Japanese and Chinese forces operating in the East China Sea could prove to be a flashpoint that escalates into a full-blown war between China and Japan. The United States would be drawn into the war because of the US– Japan </w:t>
      </w:r>
      <w:proofErr w:type="spellStart"/>
      <w:r w:rsidRPr="00B628A2">
        <w:rPr>
          <w:sz w:val="12"/>
        </w:rPr>
        <w:t>defence</w:t>
      </w:r>
      <w:proofErr w:type="spellEnd"/>
      <w:r w:rsidRPr="00B628A2">
        <w:rPr>
          <w:sz w:val="12"/>
        </w:rPr>
        <w:t xml:space="preserve"> treaty, which covers the Senkaku/Diaoyu islands.22</w:t>
      </w:r>
    </w:p>
    <w:p w14:paraId="5A9198C9" w14:textId="77777777" w:rsidR="00C65195" w:rsidRPr="00B628A2" w:rsidRDefault="00C65195" w:rsidP="00C65195">
      <w:pPr>
        <w:rPr>
          <w:sz w:val="12"/>
        </w:rPr>
      </w:pPr>
      <w:r w:rsidRPr="00B628A2">
        <w:rPr>
          <w:sz w:val="12"/>
        </w:rPr>
        <w:t>North Korean collapse</w:t>
      </w:r>
    </w:p>
    <w:p w14:paraId="1E9F3A74" w14:textId="77777777" w:rsidR="00C65195" w:rsidRPr="00B628A2" w:rsidRDefault="00C65195" w:rsidP="00C65195">
      <w:pPr>
        <w:rPr>
          <w:sz w:val="12"/>
        </w:rPr>
      </w:pPr>
      <w:r w:rsidRPr="00B628A2">
        <w:rPr>
          <w:sz w:val="12"/>
        </w:rPr>
        <w:t xml:space="preserve">The United States and China could also find themselves engaged in a largescale war on the Korean Peninsula. In this scenario, North Korea could collapse after the unexpected death of Kim Jong-un or the </w:t>
      </w:r>
      <w:proofErr w:type="spellStart"/>
      <w:r w:rsidRPr="00B628A2">
        <w:rPr>
          <w:sz w:val="12"/>
        </w:rPr>
        <w:t>fractionalisation</w:t>
      </w:r>
      <w:proofErr w:type="spellEnd"/>
      <w:r w:rsidRPr="00B628A2">
        <w:rPr>
          <w:sz w:val="12"/>
        </w:rPr>
        <w:t xml:space="preserve"> of the country’s elites due to dire domestic circumstances.23 China views North Korea as a buffer against the United States and has a deep interest in ensuring that instability on the peninsula does not bleed into its territory.24</w:t>
      </w:r>
    </w:p>
    <w:p w14:paraId="5D92290A" w14:textId="77777777" w:rsidR="00C65195" w:rsidRPr="00B628A2" w:rsidRDefault="00C65195" w:rsidP="00C65195">
      <w:pPr>
        <w:rPr>
          <w:sz w:val="12"/>
        </w:rPr>
      </w:pPr>
      <w:r w:rsidRPr="00B628A2">
        <w:rPr>
          <w:sz w:val="12"/>
        </w:rPr>
        <w:t>The United States might intervene to secure North Korea’s nuclear arsenal and other weapons of mass destruction in the belief that Beijing would welcome these actions. China would likely view American troops near its border with North Korea as a serious threat, leading to direct conflict.25</w:t>
      </w:r>
    </w:p>
    <w:p w14:paraId="4B3D479D" w14:textId="77777777" w:rsidR="00C65195" w:rsidRPr="00B628A2" w:rsidRDefault="00C65195" w:rsidP="00C65195">
      <w:pPr>
        <w:rPr>
          <w:sz w:val="12"/>
        </w:rPr>
      </w:pPr>
      <w:r w:rsidRPr="00B628A2">
        <w:rPr>
          <w:sz w:val="12"/>
        </w:rPr>
        <w:t>Assessing the paths to war</w:t>
      </w:r>
    </w:p>
    <w:p w14:paraId="08F129DB" w14:textId="77777777" w:rsidR="00C65195" w:rsidRPr="00B628A2" w:rsidRDefault="00C65195" w:rsidP="00C65195">
      <w:pPr>
        <w:rPr>
          <w:sz w:val="12"/>
        </w:rPr>
      </w:pPr>
      <w:r w:rsidRPr="00B628A2">
        <w:rPr>
          <w:sz w:val="12"/>
        </w:rPr>
        <w:t xml:space="preserve">In these scenarios, </w:t>
      </w:r>
      <w:r w:rsidRPr="00E61133">
        <w:rPr>
          <w:rStyle w:val="StyleUnderline"/>
        </w:rPr>
        <w:t>war begins through three primary mechanisms</w:t>
      </w:r>
      <w:r w:rsidRPr="00B628A2">
        <w:rPr>
          <w:sz w:val="12"/>
        </w:rPr>
        <w:t xml:space="preserve">: </w:t>
      </w:r>
      <w:r w:rsidRPr="00E61133">
        <w:rPr>
          <w:rStyle w:val="Emphasis"/>
        </w:rPr>
        <w:t>China deliberately chooses to start a war</w:t>
      </w:r>
      <w:r w:rsidRPr="00B628A2">
        <w:rPr>
          <w:sz w:val="12"/>
        </w:rPr>
        <w:t xml:space="preserve">; </w:t>
      </w:r>
      <w:r w:rsidRPr="00E61133">
        <w:rPr>
          <w:rStyle w:val="StyleUnderline"/>
        </w:rPr>
        <w:t>China or the United</w:t>
      </w:r>
      <w:r w:rsidRPr="00B628A2">
        <w:rPr>
          <w:sz w:val="12"/>
        </w:rPr>
        <w:t xml:space="preserve"> </w:t>
      </w:r>
      <w:r w:rsidRPr="00E61133">
        <w:rPr>
          <w:rStyle w:val="StyleUnderline"/>
        </w:rPr>
        <w:t>States</w:t>
      </w:r>
      <w:r w:rsidRPr="00B628A2">
        <w:rPr>
          <w:sz w:val="12"/>
        </w:rPr>
        <w:t xml:space="preserve"> </w:t>
      </w:r>
      <w:r w:rsidRPr="00E61133">
        <w:rPr>
          <w:rStyle w:val="Emphasis"/>
        </w:rPr>
        <w:t>inadvertently</w:t>
      </w:r>
      <w:r w:rsidRPr="00B628A2">
        <w:rPr>
          <w:sz w:val="12"/>
        </w:rPr>
        <w:t xml:space="preserve"> </w:t>
      </w:r>
      <w:r w:rsidRPr="00E61133">
        <w:rPr>
          <w:rStyle w:val="StyleUnderline"/>
        </w:rPr>
        <w:t>crosses</w:t>
      </w:r>
      <w:r w:rsidRPr="00B628A2">
        <w:rPr>
          <w:sz w:val="12"/>
        </w:rPr>
        <w:t xml:space="preserve"> its opponent’s </w:t>
      </w:r>
      <w:r w:rsidRPr="00E61133">
        <w:rPr>
          <w:rStyle w:val="StyleUnderline"/>
        </w:rPr>
        <w:t>escalation thresholds</w:t>
      </w:r>
      <w:r w:rsidRPr="00B628A2">
        <w:rPr>
          <w:sz w:val="12"/>
        </w:rPr>
        <w:t xml:space="preserve">; </w:t>
      </w:r>
      <w:r w:rsidRPr="00E61133">
        <w:rPr>
          <w:rStyle w:val="StyleUnderline"/>
        </w:rPr>
        <w:t>or</w:t>
      </w:r>
      <w:r w:rsidRPr="00B628A2">
        <w:rPr>
          <w:sz w:val="12"/>
        </w:rPr>
        <w:t xml:space="preserve"> </w:t>
      </w:r>
      <w:r w:rsidRPr="00E61133">
        <w:rPr>
          <w:rStyle w:val="StyleUnderline"/>
        </w:rPr>
        <w:t>Chinese or American forces undertake risky operations</w:t>
      </w:r>
      <w:r w:rsidRPr="00B628A2">
        <w:rPr>
          <w:sz w:val="12"/>
        </w:rPr>
        <w:t xml:space="preserve"> </w:t>
      </w:r>
      <w:r w:rsidRPr="00E61133">
        <w:rPr>
          <w:rStyle w:val="StyleUnderline"/>
        </w:rPr>
        <w:t xml:space="preserve">that </w:t>
      </w:r>
      <w:r w:rsidRPr="00E61133">
        <w:rPr>
          <w:rStyle w:val="Emphasis"/>
        </w:rPr>
        <w:t>result in accidents.</w:t>
      </w:r>
      <w:r w:rsidRPr="00B628A2">
        <w:rPr>
          <w:sz w:val="12"/>
        </w:rPr>
        <w:t>26</w:t>
      </w:r>
    </w:p>
    <w:p w14:paraId="26DF658A" w14:textId="77777777" w:rsidR="00C65195" w:rsidRPr="00B628A2" w:rsidRDefault="00C65195" w:rsidP="00C65195">
      <w:pPr>
        <w:rPr>
          <w:sz w:val="12"/>
        </w:rPr>
      </w:pPr>
      <w:r w:rsidRPr="00B628A2">
        <w:rPr>
          <w:sz w:val="12"/>
        </w:rPr>
        <w:t xml:space="preserve">An </w:t>
      </w:r>
      <w:r w:rsidRPr="00E61133">
        <w:rPr>
          <w:rStyle w:val="StyleUnderline"/>
        </w:rPr>
        <w:t>invasion of Taiwan</w:t>
      </w:r>
      <w:r w:rsidRPr="00B628A2">
        <w:rPr>
          <w:sz w:val="12"/>
        </w:rPr>
        <w:t xml:space="preserve"> </w:t>
      </w:r>
      <w:r w:rsidRPr="00E61133">
        <w:rPr>
          <w:rStyle w:val="StyleUnderline"/>
        </w:rPr>
        <w:t xml:space="preserve">would be a case of </w:t>
      </w:r>
      <w:r w:rsidRPr="00E61133">
        <w:rPr>
          <w:rStyle w:val="Emphasis"/>
        </w:rPr>
        <w:t>intentional escalation</w:t>
      </w:r>
      <w:r w:rsidRPr="00B628A2">
        <w:rPr>
          <w:sz w:val="12"/>
        </w:rPr>
        <w:t xml:space="preserve"> </w:t>
      </w:r>
      <w:r w:rsidRPr="00E61133">
        <w:rPr>
          <w:rStyle w:val="StyleUnderline"/>
        </w:rPr>
        <w:t xml:space="preserve">in which Chinese leaders </w:t>
      </w:r>
      <w:proofErr w:type="spellStart"/>
      <w:r w:rsidRPr="00E61133">
        <w:rPr>
          <w:rStyle w:val="StyleUnderline"/>
        </w:rPr>
        <w:t>recognise</w:t>
      </w:r>
      <w:proofErr w:type="spellEnd"/>
      <w:r w:rsidRPr="00E61133">
        <w:rPr>
          <w:rStyle w:val="StyleUnderline"/>
        </w:rPr>
        <w:t xml:space="preserve"> that the operation will not be easy</w:t>
      </w:r>
      <w:r w:rsidRPr="00B628A2">
        <w:rPr>
          <w:sz w:val="12"/>
        </w:rPr>
        <w:t xml:space="preserve">, but determine that the costs could be tolerable, especially given Taiwan’s growing support for independence.27 Several factors reduce the likelihood of an invasion. Firstly, large-scale amphibious assaults are among the most challenging military operations, and Beijing would have to gamble on its largely unproven forces at a time when the stakes would be incredibly high.28 Chinese forces would need to coordinate all-domain attacks on hundreds of targets across the Indo-Pacific, secure air and maritime superiority around Taiwan, rapidly establish a </w:t>
      </w:r>
      <w:proofErr w:type="spellStart"/>
      <w:r w:rsidRPr="00B628A2">
        <w:rPr>
          <w:sz w:val="12"/>
        </w:rPr>
        <w:t>lodgement</w:t>
      </w:r>
      <w:proofErr w:type="spellEnd"/>
      <w:r w:rsidRPr="00B628A2">
        <w:rPr>
          <w:sz w:val="12"/>
        </w:rPr>
        <w:t xml:space="preserve"> on Taiwan, quickly transport hundreds of thousands to millions of troops ashore and supply these forces. Under any circumstances, this would stress the PLA and require a massive </w:t>
      </w:r>
      <w:proofErr w:type="spellStart"/>
      <w:r w:rsidRPr="00B628A2">
        <w:rPr>
          <w:sz w:val="12"/>
        </w:rPr>
        <w:t>mobilisation</w:t>
      </w:r>
      <w:proofErr w:type="spellEnd"/>
      <w:r w:rsidRPr="00B628A2">
        <w:rPr>
          <w:sz w:val="12"/>
        </w:rPr>
        <w:t>, including of civilian assets.29 If others intervene in support of Taiwan, which appears increasingly likely, the operation would be even more taxing.30 Moreover, the PLA might face urban warfare and potentially a long counter-insurgency operation.31 Finally, Beijing risks international isolation and incurring significant economic losses.</w:t>
      </w:r>
    </w:p>
    <w:p w14:paraId="634734B3" w14:textId="77777777" w:rsidR="00C65195" w:rsidRPr="00B628A2" w:rsidRDefault="00C65195" w:rsidP="00C65195">
      <w:pPr>
        <w:rPr>
          <w:sz w:val="12"/>
        </w:rPr>
      </w:pPr>
      <w:r w:rsidRPr="00B628A2">
        <w:rPr>
          <w:sz w:val="12"/>
        </w:rPr>
        <w:t xml:space="preserve">Other scenarios involving Taiwan rely on less proven methods of winning and thus are premised on </w:t>
      </w:r>
      <w:proofErr w:type="spellStart"/>
      <w:r w:rsidRPr="00B628A2">
        <w:rPr>
          <w:sz w:val="12"/>
        </w:rPr>
        <w:t>minimising</w:t>
      </w:r>
      <w:proofErr w:type="spellEnd"/>
      <w:r w:rsidRPr="00B628A2">
        <w:rPr>
          <w:sz w:val="12"/>
        </w:rPr>
        <w:t xml:space="preserve"> the costs by keeping US forces out, so a war with the United States would be inadvertent. The same is true if Beijing seized a feature in the South or East China Sea. Inadvertent paths appear unlikely given that the benefits to China are lower while the risks of escalation remain significant. Similarly, limited-war scenarios against Taiwan or in the East or South China Sea should appear unappealing to Beijing because the United States would have the capability to roll back this aggression. As noted, punishment strategies have a poor track record;32 blockades take significant time to work and have rarely succeeded in isolation.33 A blockade of Taiwan would be costly to the PLA forces vulnerable to Taiwanese anti-ship missiles and US air, maritime and undersea attacks.</w:t>
      </w:r>
    </w:p>
    <w:p w14:paraId="3DBDA180" w14:textId="77777777" w:rsidR="00C65195" w:rsidRDefault="00C65195" w:rsidP="00C65195">
      <w:pPr>
        <w:rPr>
          <w:rStyle w:val="StyleUnderline"/>
        </w:rPr>
      </w:pPr>
      <w:r w:rsidRPr="00B628A2">
        <w:rPr>
          <w:sz w:val="12"/>
        </w:rPr>
        <w:t xml:space="preserve">The PLA risks expending its stockpiles of ballistic and cruise missiles during a coercive strike campaign that would cause pain, but not necessarily capitulation. Missile strikes could provoke a rally-round-the-flag effect, strengthening support for Taiwanese independence and rousing a stronger multinational countervailing coalition. Moreover, this option cedes the initiative and leaves the PLA less able to launch a surprise knockout attack against Taiwan, while also leaving US aircraft, </w:t>
      </w:r>
      <w:proofErr w:type="gramStart"/>
      <w:r w:rsidRPr="00B628A2">
        <w:rPr>
          <w:sz w:val="12"/>
        </w:rPr>
        <w:t>ships</w:t>
      </w:r>
      <w:proofErr w:type="gramEnd"/>
      <w:r w:rsidRPr="00B628A2">
        <w:rPr>
          <w:sz w:val="12"/>
        </w:rPr>
        <w:t xml:space="preserve"> and submarines intact. China has long had the ability to </w:t>
      </w:r>
      <w:proofErr w:type="spellStart"/>
      <w:r w:rsidRPr="00B628A2">
        <w:rPr>
          <w:sz w:val="12"/>
        </w:rPr>
        <w:t>terrorise</w:t>
      </w:r>
      <w:proofErr w:type="spellEnd"/>
      <w:r w:rsidRPr="00B628A2">
        <w:rPr>
          <w:sz w:val="12"/>
        </w:rPr>
        <w:t xml:space="preserve"> or seize its </w:t>
      </w:r>
      <w:proofErr w:type="spellStart"/>
      <w:r w:rsidRPr="00B628A2">
        <w:rPr>
          <w:sz w:val="12"/>
        </w:rPr>
        <w:t>neighbours’</w:t>
      </w:r>
      <w:proofErr w:type="spellEnd"/>
      <w:r w:rsidRPr="00B628A2">
        <w:rPr>
          <w:sz w:val="12"/>
        </w:rPr>
        <w:t xml:space="preserve"> </w:t>
      </w:r>
      <w:proofErr w:type="gramStart"/>
      <w:r w:rsidRPr="00B628A2">
        <w:rPr>
          <w:sz w:val="12"/>
        </w:rPr>
        <w:t>islands, but</w:t>
      </w:r>
      <w:proofErr w:type="gramEnd"/>
      <w:r w:rsidRPr="00B628A2">
        <w:rPr>
          <w:sz w:val="12"/>
        </w:rPr>
        <w:t xml:space="preserve"> has usually chosen not to do so for strategic reasons. China could emerge looking weaker rather than stronger, even if it obtains its limited objective. Small-scale operations could expose weaknesses in the PLA, much as the American interventions in Grenada and Panama did for US forces. Moreover, American officials have clarified that US commitments to defend Japan and the Philippines include disputed territories, reducing the risks of inadvertent escalation. In North Korea, the Kim regime appears to have a strong grip on power. Should it collapse, however, there is a chance that American misunderstanding of China’s perceptions and stakes could lead to war. </w:t>
      </w:r>
      <w:r w:rsidRPr="00694390">
        <w:rPr>
          <w:rStyle w:val="Emphasis"/>
        </w:rPr>
        <w:t>Accidental escalation</w:t>
      </w:r>
      <w:r w:rsidRPr="00694390">
        <w:rPr>
          <w:rStyle w:val="StyleUnderline"/>
        </w:rPr>
        <w:t xml:space="preserve"> is the most worrying near-term path to war because American and Chinese forces frequently operate in </w:t>
      </w:r>
      <w:proofErr w:type="gramStart"/>
      <w:r w:rsidRPr="00694390">
        <w:rPr>
          <w:rStyle w:val="StyleUnderline"/>
        </w:rPr>
        <w:t>close proximity</w:t>
      </w:r>
      <w:proofErr w:type="gramEnd"/>
      <w:r w:rsidRPr="00694390">
        <w:rPr>
          <w:rStyle w:val="StyleUnderline"/>
        </w:rPr>
        <w:t xml:space="preserve">, thus increasing the opportunities for </w:t>
      </w:r>
      <w:r w:rsidRPr="00694390">
        <w:rPr>
          <w:rStyle w:val="Emphasis"/>
        </w:rPr>
        <w:t>miscalculations</w:t>
      </w:r>
      <w:r w:rsidRPr="00694390">
        <w:rPr>
          <w:rStyle w:val="StyleUnderline"/>
        </w:rPr>
        <w:t xml:space="preserve"> and errors.</w:t>
      </w:r>
    </w:p>
    <w:p w14:paraId="2EE9899C" w14:textId="77777777" w:rsidR="00C65195" w:rsidRPr="00B628A2" w:rsidRDefault="00C65195" w:rsidP="00C65195">
      <w:pPr>
        <w:rPr>
          <w:sz w:val="12"/>
        </w:rPr>
      </w:pPr>
      <w:r w:rsidRPr="00B628A2">
        <w:rPr>
          <w:sz w:val="12"/>
        </w:rPr>
        <w:t>Strengthening deterrence</w:t>
      </w:r>
    </w:p>
    <w:p w14:paraId="505104E8" w14:textId="77777777" w:rsidR="00C65195" w:rsidRPr="00B628A2" w:rsidRDefault="00C65195" w:rsidP="00C65195">
      <w:pPr>
        <w:rPr>
          <w:sz w:val="12"/>
        </w:rPr>
      </w:pPr>
      <w:r w:rsidRPr="00B628A2">
        <w:rPr>
          <w:sz w:val="12"/>
        </w:rPr>
        <w:t xml:space="preserve">These five scenarios should concern American </w:t>
      </w:r>
      <w:proofErr w:type="spellStart"/>
      <w:r w:rsidRPr="00B628A2">
        <w:rPr>
          <w:sz w:val="12"/>
        </w:rPr>
        <w:t>defence</w:t>
      </w:r>
      <w:proofErr w:type="spellEnd"/>
      <w:r w:rsidRPr="00B628A2">
        <w:rPr>
          <w:sz w:val="12"/>
        </w:rPr>
        <w:t xml:space="preserve"> officials, but they also provide a glimmer of hope. If the United States acts quickly, it can strengthen deterrence and reduce the risk that China makes the deliberate choice to invade Taiwan.34 A </w:t>
      </w:r>
      <w:r w:rsidRPr="00694390">
        <w:rPr>
          <w:rStyle w:val="StyleUnderline"/>
        </w:rPr>
        <w:t xml:space="preserve">challenge is that the United States needs to demonstrate that it has the </w:t>
      </w:r>
      <w:r w:rsidRPr="00694390">
        <w:rPr>
          <w:rStyle w:val="Emphasis"/>
        </w:rPr>
        <w:t>capability and willingness</w:t>
      </w:r>
      <w:r w:rsidRPr="00B628A2">
        <w:rPr>
          <w:sz w:val="12"/>
        </w:rPr>
        <w:t xml:space="preserve"> </w:t>
      </w:r>
      <w:r w:rsidRPr="00694390">
        <w:rPr>
          <w:rStyle w:val="StyleUnderline"/>
        </w:rPr>
        <w:t>to stop Chinese aggression without</w:t>
      </w:r>
      <w:r w:rsidRPr="00B628A2">
        <w:rPr>
          <w:sz w:val="12"/>
        </w:rPr>
        <w:t xml:space="preserve"> accidentally </w:t>
      </w:r>
      <w:r w:rsidRPr="00694390">
        <w:rPr>
          <w:rStyle w:val="StyleUnderline"/>
        </w:rPr>
        <w:t>precipitating a conflict</w:t>
      </w:r>
      <w:r w:rsidRPr="00B628A2">
        <w:rPr>
          <w:sz w:val="12"/>
        </w:rPr>
        <w:t xml:space="preserve">. </w:t>
      </w:r>
      <w:r w:rsidRPr="00694390">
        <w:rPr>
          <w:rStyle w:val="StyleUnderline"/>
        </w:rPr>
        <w:t>Many of the actions</w:t>
      </w:r>
      <w:r w:rsidRPr="00B628A2">
        <w:rPr>
          <w:sz w:val="12"/>
        </w:rPr>
        <w:t xml:space="preserve"> that the </w:t>
      </w:r>
      <w:r w:rsidRPr="00694390">
        <w:rPr>
          <w:rStyle w:val="StyleUnderline"/>
        </w:rPr>
        <w:t>Defense</w:t>
      </w:r>
      <w:r w:rsidRPr="00B628A2">
        <w:rPr>
          <w:sz w:val="12"/>
        </w:rPr>
        <w:t xml:space="preserve"> Department </w:t>
      </w:r>
      <w:r w:rsidRPr="00694390">
        <w:rPr>
          <w:rStyle w:val="StyleUnderline"/>
        </w:rPr>
        <w:t>can take</w:t>
      </w:r>
      <w:r w:rsidRPr="00B628A2">
        <w:rPr>
          <w:sz w:val="12"/>
        </w:rPr>
        <w:t xml:space="preserve"> </w:t>
      </w:r>
      <w:r w:rsidRPr="00694390">
        <w:rPr>
          <w:rStyle w:val="Emphasis"/>
        </w:rPr>
        <w:t>to bolster deterrence</w:t>
      </w:r>
      <w:r w:rsidRPr="00B628A2">
        <w:rPr>
          <w:sz w:val="12"/>
        </w:rPr>
        <w:t xml:space="preserve"> </w:t>
      </w:r>
      <w:r w:rsidRPr="00694390">
        <w:rPr>
          <w:rStyle w:val="Emphasis"/>
        </w:rPr>
        <w:t>increase the risk of accidental confrontation.</w:t>
      </w:r>
      <w:r w:rsidRPr="00B628A2">
        <w:rPr>
          <w:sz w:val="12"/>
        </w:rPr>
        <w:t xml:space="preserve"> </w:t>
      </w:r>
      <w:r w:rsidRPr="00694390">
        <w:rPr>
          <w:rStyle w:val="StyleUnderline"/>
        </w:rPr>
        <w:t>The US must</w:t>
      </w:r>
      <w:r w:rsidRPr="00B628A2">
        <w:rPr>
          <w:sz w:val="12"/>
        </w:rPr>
        <w:t xml:space="preserve">, therefore, </w:t>
      </w:r>
      <w:r w:rsidRPr="00694390">
        <w:rPr>
          <w:rStyle w:val="StyleUnderline"/>
        </w:rPr>
        <w:t xml:space="preserve">simultaneously put in place </w:t>
      </w:r>
      <w:r w:rsidRPr="00694390">
        <w:rPr>
          <w:rStyle w:val="Emphasis"/>
        </w:rPr>
        <w:t>crisis-management mechanisms</w:t>
      </w:r>
      <w:r w:rsidRPr="00B628A2">
        <w:rPr>
          <w:sz w:val="12"/>
        </w:rPr>
        <w:t xml:space="preserve"> to prevent accidents from </w:t>
      </w:r>
      <w:proofErr w:type="spellStart"/>
      <w:r w:rsidRPr="00B628A2">
        <w:rPr>
          <w:sz w:val="12"/>
        </w:rPr>
        <w:t>spiralling</w:t>
      </w:r>
      <w:proofErr w:type="spellEnd"/>
      <w:r w:rsidRPr="00B628A2">
        <w:rPr>
          <w:sz w:val="12"/>
        </w:rPr>
        <w:t xml:space="preserve"> into a conflict.</w:t>
      </w:r>
    </w:p>
    <w:p w14:paraId="4F360CF3" w14:textId="77777777" w:rsidR="00C65195" w:rsidRPr="00E61133" w:rsidRDefault="00C65195" w:rsidP="00C65195">
      <w:r w:rsidRPr="00B628A2">
        <w:rPr>
          <w:sz w:val="12"/>
        </w:rPr>
        <w:t xml:space="preserve">Ultimately, the perceptions of China’s leadership about the relative balance of power and the likelihood that the United States will come to Taipei’s </w:t>
      </w:r>
      <w:proofErr w:type="spellStart"/>
      <w:r w:rsidRPr="00B628A2">
        <w:rPr>
          <w:sz w:val="12"/>
        </w:rPr>
        <w:t>defence</w:t>
      </w:r>
      <w:proofErr w:type="spellEnd"/>
      <w:r w:rsidRPr="00B628A2">
        <w:rPr>
          <w:sz w:val="12"/>
        </w:rPr>
        <w:t xml:space="preserve"> are paramount. These factors will influence Beijing’s decision-making as to whether attempting an invasion is worth the enormous risk of losing, which would deliver a blow to China’s military power, produce significant economic </w:t>
      </w:r>
      <w:proofErr w:type="gramStart"/>
      <w:r w:rsidRPr="00B628A2">
        <w:rPr>
          <w:sz w:val="12"/>
        </w:rPr>
        <w:t>losses</w:t>
      </w:r>
      <w:proofErr w:type="gramEnd"/>
      <w:r w:rsidRPr="00B628A2">
        <w:rPr>
          <w:sz w:val="12"/>
        </w:rPr>
        <w:t xml:space="preserve"> and place the legitimacy of CCP rule in jeopardy. It is not just the odds of a conflict that matter, but also the odds of losing.</w:t>
      </w:r>
    </w:p>
    <w:p w14:paraId="679BA9DB" w14:textId="77777777" w:rsidR="00C65195" w:rsidRDefault="00C65195" w:rsidP="00C65195"/>
    <w:p w14:paraId="59D01FC2" w14:textId="77777777" w:rsidR="00C65195" w:rsidRDefault="00C65195" w:rsidP="00C65195">
      <w:pPr>
        <w:pStyle w:val="Heading4"/>
      </w:pPr>
      <w:r>
        <w:t xml:space="preserve">If it </w:t>
      </w:r>
      <w:r w:rsidRPr="00694390">
        <w:rPr>
          <w:u w:val="single"/>
        </w:rPr>
        <w:t>doesn’t</w:t>
      </w:r>
      <w:r>
        <w:t xml:space="preserve"> go nuclear Japan proliferates </w:t>
      </w:r>
    </w:p>
    <w:p w14:paraId="205F3038" w14:textId="77777777" w:rsidR="00C65195" w:rsidRDefault="00C65195" w:rsidP="00C65195">
      <w:r w:rsidRPr="00694390">
        <w:rPr>
          <w:rStyle w:val="Style13ptBold"/>
        </w:rPr>
        <w:t>Lee 22</w:t>
      </w:r>
      <w:r>
        <w:t xml:space="preserve"> - Department of Leadership and Command and Control, Swedish </w:t>
      </w:r>
      <w:proofErr w:type="spellStart"/>
      <w:r>
        <w:t>Defence</w:t>
      </w:r>
      <w:proofErr w:type="spellEnd"/>
      <w:r>
        <w:t xml:space="preserve"> University, Stockholm, Sweden [</w:t>
      </w:r>
      <w:proofErr w:type="spellStart"/>
      <w:r>
        <w:t>Sheryn</w:t>
      </w:r>
      <w:proofErr w:type="spellEnd"/>
      <w:r>
        <w:t xml:space="preserve">, 16 March 2022, </w:t>
      </w:r>
      <w:r>
        <w:rPr>
          <w:i/>
          <w:iCs/>
        </w:rPr>
        <w:t xml:space="preserve">Journal for Peace and Nuclear Disarmament, Vol. 5, ISS Sup 1, </w:t>
      </w:r>
      <w:r>
        <w:t xml:space="preserve">“Towards Instability: The Shifting Nuclear-Conventional Dynamics In the Taiwan Strait”, </w:t>
      </w:r>
      <w:r>
        <w:rPr>
          <w:i/>
          <w:iCs/>
        </w:rPr>
        <w:t>Taylor and Francis</w:t>
      </w:r>
      <w:r>
        <w:t xml:space="preserve">, </w:t>
      </w:r>
      <w:hyperlink r:id="rId20" w:history="1">
        <w:r w:rsidRPr="00E032E8">
          <w:rPr>
            <w:rStyle w:val="Hyperlink"/>
          </w:rPr>
          <w:t>https://doi-org.utk.idm.oclc.org/10.1080/25751654.2022.2055912</w:t>
        </w:r>
      </w:hyperlink>
      <w:r>
        <w:t>]</w:t>
      </w:r>
    </w:p>
    <w:p w14:paraId="7EC9868B" w14:textId="77777777" w:rsidR="00C65195" w:rsidRPr="00B8219D" w:rsidRDefault="00C65195" w:rsidP="00C65195">
      <w:pPr>
        <w:rPr>
          <w:rStyle w:val="StyleUnderline"/>
        </w:rPr>
      </w:pPr>
      <w:r w:rsidRPr="00B8219D">
        <w:rPr>
          <w:sz w:val="16"/>
        </w:rPr>
        <w:t xml:space="preserve">Such a scenario would have a detrimental impact on Japan and the Korean peninsula. First, </w:t>
      </w:r>
      <w:r w:rsidRPr="00B8219D">
        <w:rPr>
          <w:rStyle w:val="Emphasis"/>
        </w:rPr>
        <w:t>Japan is studying possible responses</w:t>
      </w:r>
      <w:r w:rsidRPr="00B8219D">
        <w:rPr>
          <w:sz w:val="16"/>
        </w:rPr>
        <w:t xml:space="preserve"> of its Self-</w:t>
      </w:r>
      <w:proofErr w:type="spellStart"/>
      <w:r w:rsidRPr="00B8219D">
        <w:rPr>
          <w:sz w:val="16"/>
        </w:rPr>
        <w:t>Defence</w:t>
      </w:r>
      <w:proofErr w:type="spellEnd"/>
      <w:r w:rsidRPr="00B8219D">
        <w:rPr>
          <w:sz w:val="16"/>
        </w:rPr>
        <w:t xml:space="preserve"> Forces in the event of US–China military conflict over Taiwan (Kyodo 2021). </w:t>
      </w:r>
      <w:r w:rsidRPr="00B8219D">
        <w:rPr>
          <w:rStyle w:val="StyleUnderline"/>
        </w:rPr>
        <w:t>If the United States doesn’t come</w:t>
      </w:r>
      <w:r w:rsidRPr="00B8219D">
        <w:rPr>
          <w:sz w:val="16"/>
        </w:rPr>
        <w:t xml:space="preserve"> to Taiwan’s aid in the event of an attack from China, </w:t>
      </w:r>
      <w:r w:rsidRPr="00B8219D">
        <w:rPr>
          <w:rStyle w:val="Emphasis"/>
        </w:rPr>
        <w:t>American credibility</w:t>
      </w:r>
      <w:r w:rsidRPr="00B8219D">
        <w:rPr>
          <w:sz w:val="16"/>
        </w:rPr>
        <w:t xml:space="preserve"> in Japan </w:t>
      </w:r>
      <w:r w:rsidRPr="00B8219D">
        <w:rPr>
          <w:rStyle w:val="StyleUnderline"/>
        </w:rPr>
        <w:t xml:space="preserve">would be </w:t>
      </w:r>
      <w:r w:rsidRPr="00B8219D">
        <w:rPr>
          <w:rStyle w:val="Emphasis"/>
        </w:rPr>
        <w:t>irreparably damaged</w:t>
      </w:r>
      <w:r w:rsidRPr="00B8219D">
        <w:rPr>
          <w:sz w:val="16"/>
        </w:rPr>
        <w:t xml:space="preserve">. If the United States does come to Taiwan’s aid, Washington would certainly request Japan to use its facilities and areas as bases for combat operations (Hornung 2021). But </w:t>
      </w:r>
      <w:r w:rsidRPr="00B8219D">
        <w:rPr>
          <w:rStyle w:val="StyleUnderline"/>
        </w:rPr>
        <w:t>regardless of the US role,</w:t>
      </w:r>
      <w:r w:rsidRPr="00B8219D">
        <w:rPr>
          <w:sz w:val="16"/>
        </w:rPr>
        <w:t xml:space="preserve"> </w:t>
      </w:r>
      <w:r w:rsidRPr="00B8219D">
        <w:rPr>
          <w:rStyle w:val="StyleUnderline"/>
        </w:rPr>
        <w:t xml:space="preserve">it is likely that a PRC military invasion of Taiwan would involve strikes on US bases in south-western Japan and a </w:t>
      </w:r>
      <w:r w:rsidRPr="00B8219D">
        <w:rPr>
          <w:rStyle w:val="Emphasis"/>
        </w:rPr>
        <w:t>simultaneous attempt</w:t>
      </w:r>
      <w:r w:rsidRPr="00B8219D">
        <w:rPr>
          <w:rStyle w:val="StyleUnderline"/>
        </w:rPr>
        <w:t xml:space="preserve"> to take the Senkaku/Diaoyu Islands</w:t>
      </w:r>
      <w:r w:rsidRPr="00B8219D">
        <w:rPr>
          <w:sz w:val="16"/>
        </w:rPr>
        <w:t>. Supporting this, a former deputy director general of Japan’s National Security Secretariat stated that “</w:t>
      </w:r>
      <w:r w:rsidRPr="00B8219D">
        <w:rPr>
          <w:rStyle w:val="Emphasis"/>
        </w:rPr>
        <w:t>a Taiwan contingency is a Japan contingency</w:t>
      </w:r>
      <w:r w:rsidRPr="00B8219D">
        <w:rPr>
          <w:sz w:val="16"/>
        </w:rPr>
        <w:t xml:space="preserve">” as Japan’s Sakishima Islands, consisting of </w:t>
      </w:r>
      <w:proofErr w:type="spellStart"/>
      <w:r w:rsidRPr="00B8219D">
        <w:rPr>
          <w:sz w:val="16"/>
        </w:rPr>
        <w:t>Yonaguni</w:t>
      </w:r>
      <w:proofErr w:type="spellEnd"/>
      <w:r w:rsidRPr="00B8219D">
        <w:rPr>
          <w:sz w:val="16"/>
        </w:rPr>
        <w:t xml:space="preserve">, </w:t>
      </w:r>
      <w:proofErr w:type="spellStart"/>
      <w:r w:rsidRPr="00B8219D">
        <w:rPr>
          <w:sz w:val="16"/>
        </w:rPr>
        <w:t>Iriomote</w:t>
      </w:r>
      <w:proofErr w:type="spellEnd"/>
      <w:r w:rsidRPr="00B8219D">
        <w:rPr>
          <w:sz w:val="16"/>
        </w:rPr>
        <w:t xml:space="preserve">, </w:t>
      </w:r>
      <w:proofErr w:type="spellStart"/>
      <w:r w:rsidRPr="00B8219D">
        <w:rPr>
          <w:sz w:val="16"/>
        </w:rPr>
        <w:t>Miyako</w:t>
      </w:r>
      <w:proofErr w:type="spellEnd"/>
      <w:r w:rsidRPr="00B8219D">
        <w:rPr>
          <w:sz w:val="16"/>
        </w:rPr>
        <w:t xml:space="preserve">, Ishigaki, and the Senkaku/Diaoyu Islands would be physically involved in any attempt at unilateral unification by Beijing (Kanehara 2021). And </w:t>
      </w:r>
      <w:r w:rsidRPr="00B8219D">
        <w:rPr>
          <w:rStyle w:val="StyleUnderline"/>
        </w:rPr>
        <w:t>if the PRC were to control Taiwan and US credibility in extended deterrence diminished, it is not inconceivable that Tokyo</w:t>
      </w:r>
      <w:r w:rsidRPr="00B8219D">
        <w:rPr>
          <w:sz w:val="16"/>
        </w:rPr>
        <w:t xml:space="preserve"> – </w:t>
      </w:r>
      <w:r w:rsidRPr="00B8219D">
        <w:rPr>
          <w:rStyle w:val="Emphasis"/>
        </w:rPr>
        <w:t>feeling abandoned and isolated –</w:t>
      </w:r>
      <w:r w:rsidRPr="00B8219D">
        <w:rPr>
          <w:sz w:val="16"/>
        </w:rPr>
        <w:t xml:space="preserve"> </w:t>
      </w:r>
      <w:r w:rsidRPr="00B8219D">
        <w:rPr>
          <w:rStyle w:val="StyleUnderline"/>
        </w:rPr>
        <w:t>would develop its own nuclear capability.</w:t>
      </w:r>
    </w:p>
    <w:p w14:paraId="143B772A" w14:textId="77777777" w:rsidR="00C65195" w:rsidRPr="00F80364" w:rsidRDefault="00C65195" w:rsidP="00C65195">
      <w:pPr>
        <w:pStyle w:val="Heading4"/>
      </w:pPr>
      <w:r>
        <w:t xml:space="preserve">That would </w:t>
      </w:r>
      <w:proofErr w:type="gramStart"/>
      <w:r>
        <w:t>definitely cause</w:t>
      </w:r>
      <w:proofErr w:type="gramEnd"/>
      <w:r>
        <w:t xml:space="preserve"> extinction </w:t>
      </w:r>
    </w:p>
    <w:p w14:paraId="485732B1" w14:textId="77777777" w:rsidR="00C65195" w:rsidRDefault="00C65195" w:rsidP="00C65195">
      <w:proofErr w:type="spellStart"/>
      <w:r w:rsidRPr="00275A80">
        <w:rPr>
          <w:rStyle w:val="Style13ptBold"/>
        </w:rPr>
        <w:t>Kroenig</w:t>
      </w:r>
      <w:proofErr w:type="spellEnd"/>
      <w:r w:rsidRPr="00275A80">
        <w:rPr>
          <w:rStyle w:val="Style13ptBold"/>
        </w:rPr>
        <w:t xml:space="preserve"> 14</w:t>
      </w:r>
      <w:r>
        <w:t xml:space="preserve"> – Associate Professor in the Department of Government and School of Foreign Service at Georgetown University and a Senior Fellow in the Brent Scowcroft Center on International Security at The Atlantic Council [Matthew, 24 Apr, </w:t>
      </w:r>
      <w:r w:rsidRPr="0006521E">
        <w:rPr>
          <w:i/>
          <w:iCs/>
        </w:rPr>
        <w:t>Routledge, Journal of Strategic Studies</w:t>
      </w:r>
      <w:r>
        <w:t xml:space="preserve">, The History of Proliferation Optimism: Does It Have a </w:t>
      </w:r>
      <w:proofErr w:type="gramStart"/>
      <w:r>
        <w:t>Future?,</w:t>
      </w:r>
      <w:proofErr w:type="gramEnd"/>
      <w:r>
        <w:t xml:space="preserve"> Vol 38  </w:t>
      </w:r>
      <w:proofErr w:type="spellStart"/>
      <w:r>
        <w:t>Iss</w:t>
      </w:r>
      <w:proofErr w:type="spellEnd"/>
      <w:r>
        <w:t xml:space="preserve"> 1-2, pages 98-125, </w:t>
      </w:r>
      <w:r w:rsidRPr="0006521E">
        <w:rPr>
          <w:i/>
          <w:iCs/>
        </w:rPr>
        <w:t>Taylor and Francis</w:t>
      </w:r>
      <w:r>
        <w:t>]</w:t>
      </w:r>
    </w:p>
    <w:p w14:paraId="54407F20" w14:textId="77777777" w:rsidR="00C65195" w:rsidRPr="007E1101" w:rsidRDefault="00C65195" w:rsidP="00C65195">
      <w:pPr>
        <w:rPr>
          <w:sz w:val="12"/>
        </w:rPr>
      </w:pPr>
      <w:r w:rsidRPr="00D702C1">
        <w:rPr>
          <w:sz w:val="8"/>
        </w:rPr>
        <w:t xml:space="preserve">Should we worry about the spread of nuclear weapons? At first glance, this might appear to be an absurd question. After all, </w:t>
      </w:r>
      <w:r w:rsidRPr="00D205CD">
        <w:rPr>
          <w:rStyle w:val="StyleUnderline"/>
        </w:rPr>
        <w:t xml:space="preserve">nuclear weapons are </w:t>
      </w:r>
      <w:r w:rsidRPr="007E1101">
        <w:rPr>
          <w:rStyle w:val="StyleUnderline"/>
        </w:rPr>
        <w:t xml:space="preserve">the most powerful weapons ever created by humankind. A single nuclear weapon could vaporize large portions of a major metropolitan area, </w:t>
      </w:r>
      <w:r w:rsidRPr="007E1101">
        <w:rPr>
          <w:rStyle w:val="Emphasis"/>
        </w:rPr>
        <w:t>killing millions of people</w:t>
      </w:r>
      <w:r w:rsidRPr="007E1101">
        <w:rPr>
          <w:rStyle w:val="StyleUnderline"/>
        </w:rPr>
        <w:t xml:space="preserve">, and a full-scale nuclear war between superpowers could </w:t>
      </w:r>
      <w:r w:rsidRPr="007E1101">
        <w:rPr>
          <w:rStyle w:val="Emphasis"/>
        </w:rPr>
        <w:t>end life on Earth as we know</w:t>
      </w:r>
      <w:r w:rsidRPr="007E1101">
        <w:rPr>
          <w:sz w:val="8"/>
        </w:rPr>
        <w:t xml:space="preserve"> it. For decades during the Cold War, the public feared nuclear war and post-apocalyptic nuclear war scenarios became a subject of fascination and terror in popular culture. Meanwhile, scholars carefully theorized the dangers of nuclear weapons and policymakers made nuclear nonproliferation a top national priority. To this day, the spread of nuclear weapons to additional countries remains a foremost concern of US leaders. Indeed, in his 2014 annual threat assessment to the US Congress, Director of National Intelligence James Clapper argued that nuclear proliferation poses one of the greatest threats to US national security.1</w:t>
      </w:r>
    </w:p>
    <w:p w14:paraId="4959CBC3" w14:textId="77777777" w:rsidR="00C65195" w:rsidRPr="007E1101" w:rsidRDefault="00C65195" w:rsidP="00C65195">
      <w:pPr>
        <w:rPr>
          <w:rStyle w:val="StyleUnderline"/>
          <w:sz w:val="12"/>
          <w:u w:val="none"/>
        </w:rPr>
      </w:pPr>
      <w:r w:rsidRPr="007E1101">
        <w:rPr>
          <w:sz w:val="8"/>
        </w:rPr>
        <w:t>Many academics, however, question the threat posed by the spread of nuclear weapons. Students of international politics known as ‘</w:t>
      </w:r>
      <w:r w:rsidRPr="007E1101">
        <w:rPr>
          <w:rStyle w:val="StyleUnderline"/>
        </w:rPr>
        <w:t>proliferation optimists’</w:t>
      </w:r>
      <w:r w:rsidRPr="007E1101">
        <w:rPr>
          <w:sz w:val="8"/>
        </w:rPr>
        <w:t xml:space="preserve"> </w:t>
      </w:r>
      <w:r w:rsidRPr="007E1101">
        <w:rPr>
          <w:rStyle w:val="StyleUnderline"/>
        </w:rPr>
        <w:t xml:space="preserve">argue that the spread of nuclear weapons might </w:t>
      </w:r>
      <w:proofErr w:type="gramStart"/>
      <w:r w:rsidRPr="007E1101">
        <w:rPr>
          <w:rStyle w:val="StyleUnderline"/>
        </w:rPr>
        <w:t>actually be</w:t>
      </w:r>
      <w:proofErr w:type="gramEnd"/>
      <w:r w:rsidRPr="007E1101">
        <w:rPr>
          <w:rStyle w:val="StyleUnderline"/>
        </w:rPr>
        <w:t xml:space="preserve"> beneficial</w:t>
      </w:r>
      <w:r w:rsidRPr="007E1101">
        <w:rPr>
          <w:sz w:val="8"/>
        </w:rPr>
        <w:t xml:space="preserve"> because it deters great power war and produces greater levels of international stability.2 While these arguments remain provocative, they are far from new. The idea that a few nuclear weapons are sufficient to deter a larger adversary and keep the peace has its origins in the early strategic thinking of the 1940s. Moreover, a </w:t>
      </w:r>
      <w:r w:rsidRPr="007E1101">
        <w:rPr>
          <w:rStyle w:val="Emphasis"/>
        </w:rPr>
        <w:t>critical review</w:t>
      </w:r>
      <w:r w:rsidRPr="007E1101">
        <w:rPr>
          <w:rStyle w:val="StyleUnderline"/>
        </w:rPr>
        <w:t xml:space="preserve"> of </w:t>
      </w:r>
      <w:r w:rsidRPr="007E1101">
        <w:rPr>
          <w:sz w:val="8"/>
        </w:rPr>
        <w:t xml:space="preserve">this </w:t>
      </w:r>
      <w:r w:rsidRPr="007E1101">
        <w:rPr>
          <w:rStyle w:val="StyleUnderline"/>
        </w:rPr>
        <w:t>literature</w:t>
      </w:r>
      <w:r w:rsidRPr="007E1101">
        <w:rPr>
          <w:sz w:val="8"/>
        </w:rPr>
        <w:t xml:space="preserve"> demonstrates that </w:t>
      </w:r>
      <w:r w:rsidRPr="007E1101">
        <w:rPr>
          <w:rStyle w:val="StyleUnderline"/>
        </w:rPr>
        <w:t xml:space="preserve">many of these arguments are </w:t>
      </w:r>
      <w:r w:rsidRPr="007E1101">
        <w:rPr>
          <w:rStyle w:val="Emphasis"/>
        </w:rPr>
        <w:t>less sound</w:t>
      </w:r>
      <w:r w:rsidRPr="007E1101">
        <w:rPr>
          <w:rStyle w:val="StyleUnderline"/>
        </w:rPr>
        <w:t xml:space="preserve"> than they initially appear.</w:t>
      </w:r>
    </w:p>
    <w:p w14:paraId="14EAC937" w14:textId="77777777" w:rsidR="00C65195" w:rsidRPr="007E1101" w:rsidRDefault="00C65195" w:rsidP="00C65195">
      <w:pPr>
        <w:rPr>
          <w:sz w:val="8"/>
        </w:rPr>
      </w:pPr>
      <w:r w:rsidRPr="007E1101">
        <w:rPr>
          <w:sz w:val="8"/>
        </w:rPr>
        <w:t xml:space="preserve">This essay argues </w:t>
      </w:r>
      <w:proofErr w:type="gramStart"/>
      <w:r w:rsidRPr="007E1101">
        <w:rPr>
          <w:sz w:val="8"/>
        </w:rPr>
        <w:t>that,</w:t>
      </w:r>
      <w:proofErr w:type="gramEnd"/>
      <w:r w:rsidRPr="007E1101">
        <w:rPr>
          <w:sz w:val="8"/>
        </w:rPr>
        <w:t xml:space="preserve"> contrary to the claims of the optimists, </w:t>
      </w:r>
      <w:r w:rsidRPr="007E1101">
        <w:rPr>
          <w:rStyle w:val="StyleUnderline"/>
        </w:rPr>
        <w:t>the spread of nuclear weapons poses a grave threat to international peace</w:t>
      </w:r>
      <w:r w:rsidRPr="007E1101">
        <w:rPr>
          <w:sz w:val="8"/>
        </w:rPr>
        <w:t xml:space="preserve"> and to US national security. It begins with a brief review of the intellectual history of proliferation optimism to show how </w:t>
      </w:r>
      <w:r w:rsidRPr="007E1101">
        <w:rPr>
          <w:rStyle w:val="StyleUnderline"/>
        </w:rPr>
        <w:t>parochial interests and resource-constrained environments incentivized strategic thinkers in France and in the US Navy to develop and promote</w:t>
      </w:r>
      <w:r w:rsidRPr="007E1101">
        <w:rPr>
          <w:sz w:val="8"/>
        </w:rPr>
        <w:t xml:space="preserve"> key pillars of the proliferation </w:t>
      </w:r>
      <w:r w:rsidRPr="007E1101">
        <w:rPr>
          <w:rStyle w:val="StyleUnderline"/>
        </w:rPr>
        <w:t>optimism school</w:t>
      </w:r>
      <w:r w:rsidRPr="007E1101">
        <w:rPr>
          <w:sz w:val="8"/>
        </w:rPr>
        <w:t xml:space="preserve">. Next, </w:t>
      </w:r>
      <w:r w:rsidRPr="007E1101">
        <w:rPr>
          <w:rStyle w:val="StyleUnderline"/>
        </w:rPr>
        <w:t>it identifies the core weaknesses of proliferation optimism</w:t>
      </w:r>
      <w:r w:rsidRPr="007E1101">
        <w:rPr>
          <w:sz w:val="8"/>
        </w:rPr>
        <w:t xml:space="preserve"> as a comprehensive framework for understanding the effects of nuclear proliferation on international politics, </w:t>
      </w:r>
      <w:r w:rsidRPr="007E1101">
        <w:rPr>
          <w:rStyle w:val="StyleUnderline"/>
        </w:rPr>
        <w:t xml:space="preserve">including its: oversimplification of nuclear deterrence theory and corresponding underestimation of the potential for nuclear war, internal logical contradictions, and limited ability to speak to the concerns of policymakers. </w:t>
      </w:r>
      <w:r w:rsidRPr="007E1101">
        <w:rPr>
          <w:sz w:val="8"/>
        </w:rPr>
        <w:t xml:space="preserve">Finally, it articulates the myriad threats posed by nuclear proliferation, </w:t>
      </w:r>
      <w:proofErr w:type="gramStart"/>
      <w:r w:rsidRPr="007E1101">
        <w:rPr>
          <w:sz w:val="8"/>
        </w:rPr>
        <w:t>including:</w:t>
      </w:r>
      <w:proofErr w:type="gramEnd"/>
      <w:r w:rsidRPr="007E1101">
        <w:rPr>
          <w:sz w:val="8"/>
        </w:rPr>
        <w:t xml:space="preserve"> nuclear war, nuclear terrorism, global and regional instability, constrained US freedom of action, weakened alliances, and the further proliferation of nuclear weapons</w:t>
      </w:r>
    </w:p>
    <w:p w14:paraId="0E360080" w14:textId="77777777" w:rsidR="00C65195" w:rsidRPr="007E1101" w:rsidRDefault="00C65195" w:rsidP="00C65195">
      <w:pPr>
        <w:rPr>
          <w:sz w:val="12"/>
        </w:rPr>
      </w:pPr>
      <w:r w:rsidRPr="007E1101">
        <w:rPr>
          <w:sz w:val="8"/>
        </w:rPr>
        <w:t xml:space="preserve"> In so doing, this essay makes several contributions to our understanding of proliferation optimism and nuclear weapons proliferation. First, it proposes a novel argument about how bureaucratic considerations and resource constraints were conducive to the intellectual diffusion of proliferation optimism. Second, it responds to recent calls for proliferation pessimists to stop ‘playing small ball’ and to rebut head on proliferation optimists’ core claims about nuclear deterrence theory and stability.3 Third, this essay reviews the many reasons why US officials should oppose the spread of nuclear weapons, regardless of whether optimists are correct in their central claims about nuclear weapons and international stability. While many of these threats have been identified and reviewed in greater detail by others, this essay aims to usefully bring them together in a single work as part of an overarching critique of the proliferation optimism position.</w:t>
      </w:r>
    </w:p>
    <w:p w14:paraId="48BDE6D9" w14:textId="77777777" w:rsidR="00C65195" w:rsidRPr="007E1101" w:rsidRDefault="00C65195" w:rsidP="00C65195">
      <w:pPr>
        <w:rPr>
          <w:sz w:val="12"/>
        </w:rPr>
      </w:pPr>
      <w:r w:rsidRPr="007E1101">
        <w:rPr>
          <w:sz w:val="8"/>
        </w:rPr>
        <w:t>An Intellectual History of Proliferation Optimism</w:t>
      </w:r>
    </w:p>
    <w:p w14:paraId="384DDD16" w14:textId="77777777" w:rsidR="00C65195" w:rsidRPr="007E1101" w:rsidRDefault="00C65195" w:rsidP="00C65195">
      <w:pPr>
        <w:rPr>
          <w:rStyle w:val="StyleUnderline"/>
          <w:sz w:val="12"/>
          <w:u w:val="none"/>
        </w:rPr>
      </w:pPr>
      <w:r w:rsidRPr="007E1101">
        <w:rPr>
          <w:sz w:val="8"/>
        </w:rPr>
        <w:t xml:space="preserve"> The </w:t>
      </w:r>
      <w:r w:rsidRPr="007E1101">
        <w:rPr>
          <w:rStyle w:val="StyleUnderline"/>
        </w:rPr>
        <w:t>origins</w:t>
      </w:r>
      <w:r w:rsidRPr="007E1101">
        <w:rPr>
          <w:sz w:val="8"/>
        </w:rPr>
        <w:t xml:space="preserve"> of the key pillars </w:t>
      </w:r>
      <w:r w:rsidRPr="007E1101">
        <w:rPr>
          <w:rStyle w:val="StyleUnderline"/>
        </w:rPr>
        <w:t>of proliferation optimism can be found in early Cold War debates</w:t>
      </w:r>
      <w:r w:rsidRPr="007E1101">
        <w:rPr>
          <w:sz w:val="8"/>
        </w:rPr>
        <w:t xml:space="preserve"> about nuclear strategy. These </w:t>
      </w:r>
      <w:r w:rsidRPr="007E1101">
        <w:rPr>
          <w:rStyle w:val="StyleUnderline"/>
        </w:rPr>
        <w:t>pillars include the ideas that a small</w:t>
      </w:r>
      <w:r w:rsidRPr="007E1101">
        <w:rPr>
          <w:sz w:val="8"/>
        </w:rPr>
        <w:t xml:space="preserve"> nuclear </w:t>
      </w:r>
      <w:r w:rsidRPr="007E1101">
        <w:rPr>
          <w:rStyle w:val="StyleUnderline"/>
        </w:rPr>
        <w:t>arsenal</w:t>
      </w:r>
      <w:r w:rsidRPr="007E1101">
        <w:rPr>
          <w:sz w:val="8"/>
        </w:rPr>
        <w:t xml:space="preserve"> capable of targeting an enemy’s </w:t>
      </w:r>
      <w:r w:rsidRPr="007E1101">
        <w:rPr>
          <w:rStyle w:val="StyleUnderline"/>
        </w:rPr>
        <w:t>cities is sufficient for deterring a powerful adversary and that nuclear wars, because they would be so devastating for everyone involved, will never be fought</w:t>
      </w:r>
      <w:r w:rsidRPr="007E1101">
        <w:rPr>
          <w:sz w:val="8"/>
        </w:rPr>
        <w:t xml:space="preserve">. These ideas stood in stark contrast to other strands of deterrence thinking that emphasized the importance of nuclear force posture, counterforce targeting, strategic instability, nuclear brinkmanship, inadvertent and accidental nuclear escalation, and limited nuclear wars.4 It is noteworthy that some (but by no means all) of the most influential early advocates of minimum deterrence and </w:t>
      </w:r>
      <w:r w:rsidRPr="007E1101">
        <w:rPr>
          <w:rStyle w:val="StyleUnderline"/>
        </w:rPr>
        <w:t xml:space="preserve">proliferation optimism </w:t>
      </w:r>
      <w:r w:rsidRPr="007E1101">
        <w:rPr>
          <w:sz w:val="8"/>
        </w:rPr>
        <w:t xml:space="preserve">(indeed, as we will see below, these ideas are mutually reinforcing) </w:t>
      </w:r>
      <w:r w:rsidRPr="007E1101">
        <w:rPr>
          <w:rStyle w:val="StyleUnderline"/>
        </w:rPr>
        <w:t xml:space="preserve">cannot truly be understood without reference to the </w:t>
      </w:r>
      <w:r w:rsidRPr="007E1101">
        <w:rPr>
          <w:rStyle w:val="Emphasis"/>
        </w:rPr>
        <w:t>parochial interests</w:t>
      </w:r>
      <w:r w:rsidRPr="007E1101">
        <w:rPr>
          <w:rStyle w:val="StyleUnderline"/>
        </w:rPr>
        <w:t xml:space="preserve"> and </w:t>
      </w:r>
      <w:r w:rsidRPr="007E1101">
        <w:rPr>
          <w:rStyle w:val="Emphasis"/>
        </w:rPr>
        <w:t>resource-constrained environments</w:t>
      </w:r>
      <w:r w:rsidRPr="007E1101">
        <w:rPr>
          <w:rStyle w:val="StyleUnderline"/>
        </w:rPr>
        <w:t xml:space="preserve"> in which the strategic thinkers who developed them operated.</w:t>
      </w:r>
    </w:p>
    <w:p w14:paraId="1E276F0F" w14:textId="77777777" w:rsidR="00C65195" w:rsidRPr="007E1101" w:rsidRDefault="00C65195" w:rsidP="00C65195">
      <w:pPr>
        <w:rPr>
          <w:sz w:val="12"/>
        </w:rPr>
      </w:pPr>
      <w:r w:rsidRPr="007E1101">
        <w:rPr>
          <w:sz w:val="8"/>
        </w:rPr>
        <w:t>Early Academic Writing</w:t>
      </w:r>
    </w:p>
    <w:p w14:paraId="69DC52A9" w14:textId="77777777" w:rsidR="00C65195" w:rsidRPr="007E1101" w:rsidRDefault="00C65195" w:rsidP="00C65195">
      <w:pPr>
        <w:rPr>
          <w:sz w:val="8"/>
        </w:rPr>
      </w:pPr>
      <w:r w:rsidRPr="007E1101">
        <w:rPr>
          <w:sz w:val="8"/>
        </w:rPr>
        <w:t xml:space="preserve"> Shortly after the first use of nuclear weapons on Hiroshima and Nagasaki, US strategists began to grapple with the question of what the atomic bomb meant for international peace and security. The first answer given is one that presaged the contemporary proliferation optimism literature, namely, that nuclear weapons are an ‘absolute weapon’ that are terrifyingly destructive, invulnerable to enemy attack, and that render great power war obsolete.</w:t>
      </w:r>
    </w:p>
    <w:p w14:paraId="445C10C9" w14:textId="77777777" w:rsidR="00C65195" w:rsidRPr="007E1101" w:rsidRDefault="00C65195" w:rsidP="00C65195">
      <w:pPr>
        <w:rPr>
          <w:sz w:val="12"/>
        </w:rPr>
      </w:pPr>
      <w:r w:rsidRPr="007E1101">
        <w:rPr>
          <w:sz w:val="8"/>
        </w:rPr>
        <w:t xml:space="preserve">Perhaps </w:t>
      </w:r>
      <w:r w:rsidRPr="007E1101">
        <w:rPr>
          <w:rStyle w:val="StyleUnderline"/>
        </w:rPr>
        <w:t>the first person to articulate this position was University of Chicago economist Jacob Viner</w:t>
      </w:r>
      <w:r w:rsidRPr="007E1101">
        <w:rPr>
          <w:sz w:val="8"/>
        </w:rPr>
        <w:t xml:space="preserve"> in a speech to the American Philosophical Society in Philadelphia on 16 November 1945 </w:t>
      </w:r>
      <w:r w:rsidRPr="007E1101">
        <w:rPr>
          <w:rStyle w:val="StyleUnderline"/>
        </w:rPr>
        <w:t>– just months after</w:t>
      </w:r>
      <w:r w:rsidRPr="007E1101">
        <w:rPr>
          <w:sz w:val="8"/>
        </w:rPr>
        <w:t xml:space="preserve"> the first use of nuclear weapons on </w:t>
      </w:r>
      <w:r w:rsidRPr="007E1101">
        <w:rPr>
          <w:rStyle w:val="StyleUnderline"/>
        </w:rPr>
        <w:t>Hiroshima and Nagasaki</w:t>
      </w:r>
      <w:r w:rsidRPr="007E1101">
        <w:rPr>
          <w:sz w:val="8"/>
        </w:rPr>
        <w:t>.6 In the speech, Viner argued that counterforce nuclear targeting would be useless and disarming first strikes impossible. In doing so, he laid the basis for subsequent claims about a minimum nuclear posture being sufficient to deter a more powerful adversary. Viner argued, ‘the atomic bomb, unlike battleships, artillery, airplanes, and soldiers, are not an effective weapon against its own kind. A superior bomb cannot neutralize the inferior bomb of an enemy.’ Viner went on to argue that the awesome destructive power of nuclear weapons would induce great caution in leaders and possibly produce peace among the major powers. In his words, ‘the universal recognition that if war does break out, there can be no assurance that the atomic bombs will not be resorted to may make statesmen and people determined to avoid war even where in the absence of the atomic bomb, they would regard it as the only possible procedure under the circumstances for resolving a dispute or a clash of interests’.7</w:t>
      </w:r>
    </w:p>
    <w:p w14:paraId="1AFCBE5F" w14:textId="77777777" w:rsidR="00C65195" w:rsidRPr="007E1101" w:rsidRDefault="00C65195" w:rsidP="00C65195">
      <w:pPr>
        <w:rPr>
          <w:sz w:val="12"/>
        </w:rPr>
      </w:pPr>
      <w:r w:rsidRPr="007E1101">
        <w:rPr>
          <w:sz w:val="8"/>
        </w:rPr>
        <w:t xml:space="preserve"> The </w:t>
      </w:r>
      <w:r w:rsidRPr="007E1101">
        <w:rPr>
          <w:rStyle w:val="StyleUnderline"/>
        </w:rPr>
        <w:t>proliferation optimism</w:t>
      </w:r>
      <w:r w:rsidRPr="007E1101">
        <w:rPr>
          <w:sz w:val="8"/>
        </w:rPr>
        <w:t xml:space="preserve"> position </w:t>
      </w:r>
      <w:r w:rsidRPr="007E1101">
        <w:rPr>
          <w:rStyle w:val="StyleUnderline"/>
        </w:rPr>
        <w:t>received further elaboration a few months later in Bernard Brodie’s</w:t>
      </w:r>
      <w:r w:rsidRPr="007E1101">
        <w:rPr>
          <w:sz w:val="8"/>
        </w:rPr>
        <w:t xml:space="preserve"> classic </w:t>
      </w:r>
      <w:r w:rsidRPr="007E1101">
        <w:rPr>
          <w:rStyle w:val="StyleUnderline"/>
        </w:rPr>
        <w:t>book The Absolute Weapon</w:t>
      </w:r>
      <w:r w:rsidRPr="007E1101">
        <w:rPr>
          <w:sz w:val="8"/>
        </w:rPr>
        <w:t xml:space="preserve">.8 In </w:t>
      </w:r>
      <w:proofErr w:type="gramStart"/>
      <w:r w:rsidRPr="007E1101">
        <w:rPr>
          <w:sz w:val="8"/>
        </w:rPr>
        <w:t>great detail</w:t>
      </w:r>
      <w:proofErr w:type="gramEnd"/>
      <w:r w:rsidRPr="007E1101">
        <w:rPr>
          <w:sz w:val="8"/>
        </w:rPr>
        <w:t xml:space="preserve">, </w:t>
      </w:r>
      <w:r w:rsidRPr="007E1101">
        <w:rPr>
          <w:rStyle w:val="StyleUnderline"/>
        </w:rPr>
        <w:t>Brodie explained the basic features of the minimum deterrence</w:t>
      </w:r>
      <w:r w:rsidRPr="007E1101">
        <w:rPr>
          <w:sz w:val="8"/>
        </w:rPr>
        <w:t xml:space="preserve"> and proliferation optimism position. </w:t>
      </w:r>
      <w:r w:rsidRPr="007E1101">
        <w:rPr>
          <w:rStyle w:val="StyleUnderline"/>
        </w:rPr>
        <w:t>He argued that nuclear weapons are invulnerable</w:t>
      </w:r>
      <w:r w:rsidRPr="007E1101">
        <w:rPr>
          <w:sz w:val="8"/>
        </w:rPr>
        <w:t xml:space="preserve">, ruling out the possibility of an enemy launching a splendid first strike. He also claimed that nuclear weapons have such terrifying effects that they would make war too costly to wage, potentially leading to peace. In his most oft-quoted line, Brodie declared, ‘Thus far the chief purpose of our military establishment has been to win wars. From now on its chief purpose must be to avert them.’9 Unlike most optimists writing today, however, Brodie was a </w:t>
      </w:r>
      <w:proofErr w:type="gramStart"/>
      <w:r w:rsidRPr="007E1101">
        <w:rPr>
          <w:sz w:val="8"/>
        </w:rPr>
        <w:t>fairly pessimistic</w:t>
      </w:r>
      <w:proofErr w:type="gramEnd"/>
      <w:r w:rsidRPr="007E1101">
        <w:rPr>
          <w:sz w:val="8"/>
        </w:rPr>
        <w:t xml:space="preserve"> optimist, holding that nuclear weapons could stabilize great power politics while simultaneously fearing a nontrivial risk of nuclear exchange.</w:t>
      </w:r>
    </w:p>
    <w:p w14:paraId="6D2003B2" w14:textId="77777777" w:rsidR="00C65195" w:rsidRPr="007E1101" w:rsidRDefault="00C65195" w:rsidP="00C65195">
      <w:pPr>
        <w:rPr>
          <w:sz w:val="12"/>
        </w:rPr>
      </w:pPr>
      <w:r w:rsidRPr="007E1101">
        <w:rPr>
          <w:sz w:val="8"/>
        </w:rPr>
        <w:t xml:space="preserve"> Brodie’s most optimistic notions were soon countered in what would become an early incarnation of the optimism-pessimism debate, predating the now-famous Waltz-Sagan debate by over 30 years.10 Beginning with a series of basing studies done for the Department of Defense, Albert </w:t>
      </w:r>
      <w:proofErr w:type="spellStart"/>
      <w:r w:rsidRPr="007E1101">
        <w:rPr>
          <w:sz w:val="8"/>
        </w:rPr>
        <w:t>Wohlstetter</w:t>
      </w:r>
      <w:proofErr w:type="spellEnd"/>
      <w:r w:rsidRPr="007E1101">
        <w:rPr>
          <w:sz w:val="8"/>
        </w:rPr>
        <w:t xml:space="preserve">, an American strategist working at the RAND Corporation in Santa Monica, California, argued </w:t>
      </w:r>
      <w:r w:rsidRPr="007E1101">
        <w:rPr>
          <w:rStyle w:val="StyleUnderline"/>
        </w:rPr>
        <w:t>that nuclear weapons are not as invulnerable as they appeared to optimists like Brodie.</w:t>
      </w:r>
      <w:r w:rsidRPr="007E1101">
        <w:rPr>
          <w:sz w:val="8"/>
        </w:rPr>
        <w:t xml:space="preserve"> Rather, he argued that </w:t>
      </w:r>
      <w:r w:rsidRPr="007E1101">
        <w:rPr>
          <w:rStyle w:val="Emphasis"/>
        </w:rPr>
        <w:t>the ‘balance of terror’</w:t>
      </w:r>
      <w:r w:rsidRPr="007E1101">
        <w:rPr>
          <w:sz w:val="8"/>
        </w:rPr>
        <w:t xml:space="preserve"> that optimists had written so eloquently about, </w:t>
      </w:r>
      <w:r w:rsidRPr="007E1101">
        <w:rPr>
          <w:rStyle w:val="Emphasis"/>
        </w:rPr>
        <w:t>was</w:t>
      </w:r>
      <w:r w:rsidRPr="007E1101">
        <w:rPr>
          <w:sz w:val="8"/>
        </w:rPr>
        <w:t xml:space="preserve"> </w:t>
      </w:r>
      <w:proofErr w:type="gramStart"/>
      <w:r w:rsidRPr="007E1101">
        <w:rPr>
          <w:sz w:val="8"/>
        </w:rPr>
        <w:t>actually quite</w:t>
      </w:r>
      <w:proofErr w:type="gramEnd"/>
      <w:r w:rsidRPr="007E1101">
        <w:rPr>
          <w:sz w:val="8"/>
        </w:rPr>
        <w:t xml:space="preserve"> ‘</w:t>
      </w:r>
      <w:r w:rsidRPr="007E1101">
        <w:rPr>
          <w:rStyle w:val="Emphasis"/>
        </w:rPr>
        <w:t>delicate’</w:t>
      </w:r>
      <w:r w:rsidRPr="007E1101">
        <w:rPr>
          <w:sz w:val="8"/>
        </w:rPr>
        <w:t xml:space="preserve">.11 He demonstrated that US nuclear forces were potentially vulnerable to a Soviet first strike and that this </w:t>
      </w:r>
      <w:r w:rsidRPr="007E1101">
        <w:rPr>
          <w:rStyle w:val="StyleUnderline"/>
        </w:rPr>
        <w:t>vulnerability could tempt</w:t>
      </w:r>
      <w:r w:rsidRPr="007E1101">
        <w:rPr>
          <w:sz w:val="8"/>
        </w:rPr>
        <w:t xml:space="preserve"> Moscow to launch </w:t>
      </w:r>
      <w:r w:rsidRPr="007E1101">
        <w:rPr>
          <w:rStyle w:val="StyleUnderline"/>
        </w:rPr>
        <w:t>a nuclear war.</w:t>
      </w:r>
      <w:r w:rsidRPr="007E1101">
        <w:rPr>
          <w:sz w:val="8"/>
        </w:rPr>
        <w:t xml:space="preserve"> His study led to </w:t>
      </w:r>
      <w:proofErr w:type="gramStart"/>
      <w:r w:rsidRPr="007E1101">
        <w:rPr>
          <w:sz w:val="8"/>
        </w:rPr>
        <w:t>a number of</w:t>
      </w:r>
      <w:proofErr w:type="gramEnd"/>
      <w:r w:rsidRPr="007E1101">
        <w:rPr>
          <w:sz w:val="8"/>
        </w:rPr>
        <w:t xml:space="preserve"> improvements in the survivability of US nuclear forces, including the moving of US air bases beyond the range of Soviet bombers and the hardening of ballistic missile silos.</w:t>
      </w:r>
    </w:p>
    <w:p w14:paraId="003AC4EB" w14:textId="77777777" w:rsidR="00C65195" w:rsidRPr="007E1101" w:rsidRDefault="00C65195" w:rsidP="00C65195">
      <w:pPr>
        <w:rPr>
          <w:sz w:val="12"/>
        </w:rPr>
      </w:pPr>
      <w:r w:rsidRPr="007E1101">
        <w:rPr>
          <w:sz w:val="8"/>
        </w:rPr>
        <w:t xml:space="preserve"> More importantly for our purposes, however, </w:t>
      </w:r>
      <w:proofErr w:type="spellStart"/>
      <w:r w:rsidRPr="007E1101">
        <w:rPr>
          <w:sz w:val="8"/>
        </w:rPr>
        <w:t>Wohlstetter’s</w:t>
      </w:r>
      <w:proofErr w:type="spellEnd"/>
      <w:r w:rsidRPr="007E1101">
        <w:rPr>
          <w:sz w:val="8"/>
        </w:rPr>
        <w:t xml:space="preserve"> study also undermined a key pillar of proliferation optimism. </w:t>
      </w:r>
      <w:r w:rsidRPr="007E1101">
        <w:rPr>
          <w:rStyle w:val="Emphasis"/>
        </w:rPr>
        <w:t xml:space="preserve">If nuclear forces were potentially vulnerable, then an enemy might be encouraged to attack, </w:t>
      </w:r>
      <w:r w:rsidRPr="007E1101">
        <w:rPr>
          <w:sz w:val="8"/>
        </w:rPr>
        <w:t>and it was not a great leap from this insight to argue that the spread of nuclear weapons would not necessarily contribute to peace. Just as a belief in minimum deterrence supports the idea of a nuclear peace, attention to nuclear vulnerability and counterforce nuclear war necessarily leads to proliferation pessimism. Indeed, it is difficult to find analysts who simultaneously believe that the details of nuclear force posture matter and that the spread of nuclear weapons is inherently stabilizing.</w:t>
      </w:r>
    </w:p>
    <w:p w14:paraId="69A12B95" w14:textId="77777777" w:rsidR="00C65195" w:rsidRPr="007E1101" w:rsidRDefault="00C65195" w:rsidP="00C65195">
      <w:pPr>
        <w:rPr>
          <w:sz w:val="12"/>
        </w:rPr>
      </w:pPr>
      <w:r w:rsidRPr="007E1101">
        <w:rPr>
          <w:sz w:val="8"/>
        </w:rPr>
        <w:t xml:space="preserve">It should come as no surprise, therefore, that Albert </w:t>
      </w:r>
      <w:proofErr w:type="spellStart"/>
      <w:r w:rsidRPr="007E1101">
        <w:rPr>
          <w:sz w:val="8"/>
        </w:rPr>
        <w:t>Wohlstetter</w:t>
      </w:r>
      <w:proofErr w:type="spellEnd"/>
      <w:r w:rsidRPr="007E1101">
        <w:rPr>
          <w:sz w:val="8"/>
        </w:rPr>
        <w:t xml:space="preserve"> was a proliferation pessimist. In subsequent writing, </w:t>
      </w:r>
      <w:proofErr w:type="spellStart"/>
      <w:r w:rsidRPr="007E1101">
        <w:rPr>
          <w:sz w:val="8"/>
        </w:rPr>
        <w:t>Wohlstetter</w:t>
      </w:r>
      <w:proofErr w:type="spellEnd"/>
      <w:r w:rsidRPr="007E1101">
        <w:rPr>
          <w:sz w:val="8"/>
        </w:rPr>
        <w:t xml:space="preserve"> catalogued the potential downsides of nuclear proliferation for US interests, even if nuclear weapons spread to friendly states, such as America’s NATO allies.12 First, he identified nuclear war as a potential problem. A few nuclear weapons would not be enough for deterrence, but rather ‘</w:t>
      </w:r>
      <w:r w:rsidRPr="007E1101">
        <w:rPr>
          <w:rStyle w:val="StyleUnderline"/>
        </w:rPr>
        <w:t xml:space="preserve">The problem of deterring a major power requires a continuing effort because the </w:t>
      </w:r>
      <w:r w:rsidRPr="007E1101">
        <w:rPr>
          <w:rStyle w:val="Emphasis"/>
        </w:rPr>
        <w:t xml:space="preserve">requirements for deterrence will change </w:t>
      </w:r>
      <w:r w:rsidRPr="007E1101">
        <w:rPr>
          <w:rStyle w:val="StyleUnderline"/>
        </w:rPr>
        <w:t>with the counter-measures taken by the major power</w:t>
      </w:r>
      <w:r w:rsidRPr="007E1101">
        <w:rPr>
          <w:sz w:val="8"/>
        </w:rPr>
        <w:t xml:space="preserve">.’13 But, if that investment was not made, </w:t>
      </w:r>
      <w:r w:rsidRPr="007E1101">
        <w:rPr>
          <w:rStyle w:val="StyleUnderline"/>
        </w:rPr>
        <w:t xml:space="preserve">deterrence could </w:t>
      </w:r>
      <w:proofErr w:type="gramStart"/>
      <w:r w:rsidRPr="007E1101">
        <w:rPr>
          <w:rStyle w:val="StyleUnderline"/>
        </w:rPr>
        <w:t>fail</w:t>
      </w:r>
      <w:proofErr w:type="gramEnd"/>
      <w:r w:rsidRPr="007E1101">
        <w:rPr>
          <w:rStyle w:val="StyleUnderline"/>
        </w:rPr>
        <w:t xml:space="preserve"> and nuclear war could result</w:t>
      </w:r>
      <w:r w:rsidRPr="007E1101">
        <w:rPr>
          <w:sz w:val="8"/>
        </w:rPr>
        <w:t xml:space="preserve">. Second, </w:t>
      </w:r>
      <w:proofErr w:type="spellStart"/>
      <w:r w:rsidRPr="007E1101">
        <w:rPr>
          <w:sz w:val="8"/>
        </w:rPr>
        <w:t>Wohlstetter</w:t>
      </w:r>
      <w:proofErr w:type="spellEnd"/>
      <w:r w:rsidRPr="007E1101">
        <w:rPr>
          <w:sz w:val="8"/>
        </w:rPr>
        <w:t xml:space="preserve"> worried that </w:t>
      </w:r>
      <w:r w:rsidRPr="007E1101">
        <w:rPr>
          <w:rStyle w:val="StyleUnderline"/>
        </w:rPr>
        <w:t>the spread of nuclear weapons within the NATO alliance would undermine alliance cohesion by making the allied states less interdependent</w:t>
      </w:r>
      <w:r w:rsidRPr="007E1101">
        <w:rPr>
          <w:sz w:val="8"/>
        </w:rPr>
        <w:t xml:space="preserve">. Third, </w:t>
      </w:r>
      <w:proofErr w:type="spellStart"/>
      <w:r w:rsidRPr="007E1101">
        <w:rPr>
          <w:sz w:val="8"/>
        </w:rPr>
        <w:t>Wohlstetter</w:t>
      </w:r>
      <w:proofErr w:type="spellEnd"/>
      <w:r w:rsidRPr="007E1101">
        <w:rPr>
          <w:sz w:val="8"/>
        </w:rPr>
        <w:t xml:space="preserve"> forecasted that the spread of nuclear weapons would lead to the further spread of nuclear weapons. He criticized US decisionmakers for calculating the pros and cons of nuclear proliferation to an ‘Nth’ state without also figuring in the potential negative consequences of what he called the ‘N+1 problem.’14</w:t>
      </w:r>
    </w:p>
    <w:p w14:paraId="6711E685" w14:textId="77777777" w:rsidR="00C65195" w:rsidRPr="007E1101" w:rsidRDefault="00C65195" w:rsidP="00C65195">
      <w:pPr>
        <w:rPr>
          <w:sz w:val="12"/>
        </w:rPr>
      </w:pPr>
      <w:r w:rsidRPr="007E1101">
        <w:rPr>
          <w:sz w:val="8"/>
        </w:rPr>
        <w:t>The optimism-pessimism debate did not remain relegated to the ivory tower for long, however. Shortly thereafter, influential actors in government began adapting the ideas of proliferation optimism to fit their strategic circumstances and advance their parochial interests.</w:t>
      </w:r>
    </w:p>
    <w:p w14:paraId="34C55A0D" w14:textId="77777777" w:rsidR="00C65195" w:rsidRPr="007E1101" w:rsidRDefault="00C65195" w:rsidP="00C65195">
      <w:pPr>
        <w:rPr>
          <w:sz w:val="12"/>
        </w:rPr>
      </w:pPr>
      <w:r w:rsidRPr="007E1101">
        <w:rPr>
          <w:sz w:val="8"/>
        </w:rPr>
        <w:t xml:space="preserve"> The French Force de Frappe</w:t>
      </w:r>
    </w:p>
    <w:p w14:paraId="121C877B" w14:textId="77777777" w:rsidR="00C65195" w:rsidRPr="007E1101" w:rsidRDefault="00C65195" w:rsidP="00C65195">
      <w:pPr>
        <w:rPr>
          <w:sz w:val="12"/>
        </w:rPr>
      </w:pPr>
      <w:r w:rsidRPr="007E1101">
        <w:rPr>
          <w:sz w:val="8"/>
        </w:rPr>
        <w:t xml:space="preserve"> I</w:t>
      </w:r>
      <w:r w:rsidRPr="007E1101">
        <w:rPr>
          <w:rStyle w:val="StyleUnderline"/>
        </w:rPr>
        <w:t>n 1960, France entered the nuclear club</w:t>
      </w:r>
      <w:r w:rsidRPr="007E1101">
        <w:rPr>
          <w:sz w:val="8"/>
        </w:rPr>
        <w:t xml:space="preserve"> with its first nuclear test.15 French leaders, including President Charles de Gaulle, did not believe that France could rely on the United States and NATO to provide for France’s security. As de Gaulle would famously ask, would Washington really be willing to trade New York for Paris in a nuclear war? France, therefore, acquired an indigenous nuclear weapons capability that would allow Paris to pursue a more independent foreign policy. Having developed the bomb, however, French strategic and military thinkers were soon confronted with a new problem: how would they use their nuclear weapons? In the early and mid-1960s, France began developing a nuclear doctrine.</w:t>
      </w:r>
    </w:p>
    <w:p w14:paraId="6B863C98" w14:textId="77777777" w:rsidR="00C65195" w:rsidRPr="007E1101" w:rsidRDefault="00C65195" w:rsidP="00C65195">
      <w:pPr>
        <w:rPr>
          <w:sz w:val="12"/>
        </w:rPr>
      </w:pPr>
      <w:r w:rsidRPr="007E1101">
        <w:rPr>
          <w:sz w:val="8"/>
        </w:rPr>
        <w:t xml:space="preserve"> At the same time that US and Soviet thinkers began articulating the aspects of nuclear doctrine that would come to characterize the superpower nuclear competition throughout the Cold War (counterforce nuclear targeting, limited nuclear options, the importance of assured destruction, the advantages provided by nuclear superiority, and the pursuit of active and passive defenses), France, a medium power operating with fewer resources than the superpowers, was compelled to develop a more modest nuclear strategy. In large part due to its limited means, France developed a minimal deterrent doctrine, in which French military planners aimed to be able to threaten significant damage to Soviet cities in the event of a Soviet invasion of France.16</w:t>
      </w:r>
    </w:p>
    <w:p w14:paraId="17CF74EE" w14:textId="77777777" w:rsidR="00C65195" w:rsidRPr="007E1101" w:rsidRDefault="00C65195" w:rsidP="00C65195">
      <w:pPr>
        <w:rPr>
          <w:sz w:val="12"/>
        </w:rPr>
      </w:pPr>
      <w:r w:rsidRPr="007E1101">
        <w:rPr>
          <w:sz w:val="8"/>
        </w:rPr>
        <w:t xml:space="preserve">Unlike the superpowers, France did not have the luxury of working down from strategy to capabilities, but instead had to work backwards, developing strategy around given capabilities. As French strategic thinker General Pierre-Marie </w:t>
      </w:r>
      <w:proofErr w:type="spellStart"/>
      <w:r w:rsidRPr="007E1101">
        <w:rPr>
          <w:sz w:val="8"/>
        </w:rPr>
        <w:t>Gallois</w:t>
      </w:r>
      <w:proofErr w:type="spellEnd"/>
      <w:r w:rsidRPr="007E1101">
        <w:rPr>
          <w:sz w:val="8"/>
        </w:rPr>
        <w:t xml:space="preserve"> put it, </w:t>
      </w:r>
      <w:r w:rsidRPr="007E1101">
        <w:rPr>
          <w:rStyle w:val="StyleUnderline"/>
        </w:rPr>
        <w:t>France pursued a nuclear ‘strategy of the means’</w:t>
      </w:r>
      <w:r w:rsidRPr="007E1101">
        <w:rPr>
          <w:sz w:val="8"/>
        </w:rPr>
        <w:t xml:space="preserve">.17 In the words of de Gaulle, ‘we do not have the ambition to make a force as powerful as those of the Americans or Soviets, but </w:t>
      </w:r>
      <w:r w:rsidRPr="007E1101">
        <w:rPr>
          <w:rStyle w:val="StyleUnderline"/>
        </w:rPr>
        <w:t xml:space="preserve">a force </w:t>
      </w:r>
      <w:proofErr w:type="gramStart"/>
      <w:r w:rsidRPr="007E1101">
        <w:rPr>
          <w:rStyle w:val="StyleUnderline"/>
        </w:rPr>
        <w:t>proportionate</w:t>
      </w:r>
      <w:proofErr w:type="gramEnd"/>
      <w:r w:rsidRPr="007E1101">
        <w:rPr>
          <w:rStyle w:val="StyleUnderline"/>
        </w:rPr>
        <w:t xml:space="preserve"> to our means, our needs, and our size’</w:t>
      </w:r>
      <w:r w:rsidRPr="007E1101">
        <w:rPr>
          <w:sz w:val="8"/>
        </w:rPr>
        <w:t xml:space="preserve">.18 Accordingly, the key pillars of </w:t>
      </w:r>
      <w:r w:rsidRPr="007E1101">
        <w:rPr>
          <w:rStyle w:val="StyleUnderline"/>
        </w:rPr>
        <w:t>French doctrine</w:t>
      </w:r>
      <w:r w:rsidRPr="007E1101">
        <w:rPr>
          <w:sz w:val="8"/>
        </w:rPr>
        <w:t xml:space="preserve"> reflected France’s resource constraints. ‘Deterrence of the strong by the weak’ </w:t>
      </w:r>
      <w:r w:rsidRPr="007E1101">
        <w:rPr>
          <w:rStyle w:val="StyleUnderline"/>
        </w:rPr>
        <w:t xml:space="preserve">was the belief that a small state can deter a much larger adversary </w:t>
      </w:r>
      <w:proofErr w:type="gramStart"/>
      <w:r w:rsidRPr="007E1101">
        <w:rPr>
          <w:rStyle w:val="StyleUnderline"/>
        </w:rPr>
        <w:t>as long as</w:t>
      </w:r>
      <w:proofErr w:type="gramEnd"/>
      <w:r w:rsidRPr="007E1101">
        <w:rPr>
          <w:rStyle w:val="StyleUnderline"/>
        </w:rPr>
        <w:t xml:space="preserve"> the smaller state has the ability to conduct a countervalue nuclear attack against the larger state’s cities</w:t>
      </w:r>
      <w:r w:rsidRPr="007E1101">
        <w:rPr>
          <w:sz w:val="8"/>
        </w:rPr>
        <w:t>.19 ‘Sufficiency’ was the idea that a small number of nuclear weapons was sufficient for deterrence and that anything more was unnecessary.20</w:t>
      </w:r>
    </w:p>
    <w:p w14:paraId="0CC57C8C" w14:textId="77777777" w:rsidR="00C65195" w:rsidRPr="007E1101" w:rsidRDefault="00C65195" w:rsidP="00C65195">
      <w:pPr>
        <w:rPr>
          <w:sz w:val="12"/>
        </w:rPr>
      </w:pPr>
      <w:r w:rsidRPr="007E1101">
        <w:rPr>
          <w:sz w:val="8"/>
        </w:rPr>
        <w:t xml:space="preserve"> France’s small size and lack of strategic depth prevented it from adopting the warfighting postures of the superpowers. As </w:t>
      </w:r>
      <w:proofErr w:type="spellStart"/>
      <w:r w:rsidRPr="007E1101">
        <w:rPr>
          <w:sz w:val="8"/>
        </w:rPr>
        <w:t>Gallois</w:t>
      </w:r>
      <w:proofErr w:type="spellEnd"/>
      <w:r w:rsidRPr="007E1101">
        <w:rPr>
          <w:sz w:val="8"/>
        </w:rPr>
        <w:t xml:space="preserve"> put it, ‘France has nothing to cede that would not be herself.’21 France’s vulnerability, therefore, demanded that France launch an immediate and full-scale nuclear attack at the initiation of any hostilities. Unable to build a large enough arsenal to maintain an assured destruction capability against the Soviet Union, France aimed only, according to </w:t>
      </w:r>
      <w:proofErr w:type="spellStart"/>
      <w:r w:rsidRPr="007E1101">
        <w:rPr>
          <w:sz w:val="8"/>
        </w:rPr>
        <w:t>Gallois</w:t>
      </w:r>
      <w:proofErr w:type="spellEnd"/>
      <w:r w:rsidRPr="007E1101">
        <w:rPr>
          <w:sz w:val="8"/>
        </w:rPr>
        <w:t xml:space="preserve">, to ‘tear an arm’ off the aggressor.22 While US Secretary of Defense Robert McNamara famously assessed that destroying large portions of the Soviet population and economy was necessary to deter Moscow, </w:t>
      </w:r>
      <w:r w:rsidRPr="007E1101">
        <w:rPr>
          <w:rStyle w:val="StyleUnderline"/>
        </w:rPr>
        <w:t>French thinkers thought that the Soviet Union could be deterred if France could inflict damage on the Soviet Union roughly equivalent to the destruction of the entire country of France</w:t>
      </w:r>
      <w:r w:rsidRPr="007E1101">
        <w:rPr>
          <w:sz w:val="8"/>
        </w:rPr>
        <w:t>. In the words of one French official, ‘French nuclear forces have been calculated to permit reaching a population of the adversary of the same order as that of our own country. If France were destroyed, our adversary would lose the equivalent of France.’23</w:t>
      </w:r>
    </w:p>
    <w:p w14:paraId="0F47AF2D" w14:textId="77777777" w:rsidR="00C65195" w:rsidRPr="007E1101" w:rsidRDefault="00C65195" w:rsidP="00C65195">
      <w:pPr>
        <w:rPr>
          <w:sz w:val="12"/>
        </w:rPr>
      </w:pPr>
      <w:r w:rsidRPr="007E1101">
        <w:rPr>
          <w:sz w:val="8"/>
        </w:rPr>
        <w:t xml:space="preserve"> A lack of adequate delivery vehicles also prevented France from following a counterforce strategy. France’s plans for the development of a land-based intercontinental ballistic missile (ICBM) were canceled due to their expense, leaving Paris with a countervalue option only. As strategist Raymond Barre described, ‘it was the less costly option…France, a medium-sized nation with limited resources, cannot pretend seeking parity with the two great nuclear powers. The only way which is opened to us is that of the current strategy.’24</w:t>
      </w:r>
    </w:p>
    <w:p w14:paraId="4C17FA2F" w14:textId="77777777" w:rsidR="00C65195" w:rsidRPr="007E1101" w:rsidRDefault="00C65195" w:rsidP="00C65195">
      <w:pPr>
        <w:rPr>
          <w:sz w:val="12"/>
        </w:rPr>
      </w:pPr>
      <w:r w:rsidRPr="007E1101">
        <w:rPr>
          <w:rStyle w:val="StyleUnderline"/>
        </w:rPr>
        <w:t>Like proliferation optimists</w:t>
      </w:r>
      <w:r w:rsidRPr="007E1101">
        <w:rPr>
          <w:sz w:val="8"/>
        </w:rPr>
        <w:t xml:space="preserve"> on the other side of the Atlantic, </w:t>
      </w:r>
      <w:r w:rsidRPr="007E1101">
        <w:rPr>
          <w:rStyle w:val="StyleUnderline"/>
        </w:rPr>
        <w:t>French strategists believed that if a small nuclear arsenal in France could deter the Soviet Union, then the spread of nuclear weapons elsewhere could have a pacifying effect on international politics more broadly</w:t>
      </w:r>
      <w:r w:rsidRPr="007E1101">
        <w:rPr>
          <w:sz w:val="8"/>
        </w:rPr>
        <w:t xml:space="preserve">. As </w:t>
      </w:r>
      <w:proofErr w:type="spellStart"/>
      <w:r w:rsidRPr="007E1101">
        <w:rPr>
          <w:sz w:val="8"/>
        </w:rPr>
        <w:t>Gallois</w:t>
      </w:r>
      <w:proofErr w:type="spellEnd"/>
      <w:r w:rsidRPr="007E1101">
        <w:rPr>
          <w:sz w:val="8"/>
        </w:rPr>
        <w:t xml:space="preserve"> argued, a nuclear arsenal ‘increases the risk, counsels discretion, and consequently strengthens the strategy of dissuasion. As atomic armament grows more widespread … the notion of dissuasion will also become more common, each nation practicing it according to its means … It will not be long before we may have to give up war altogether.’25</w:t>
      </w:r>
    </w:p>
    <w:p w14:paraId="4EE5B6B0" w14:textId="77777777" w:rsidR="00C65195" w:rsidRPr="007E1101" w:rsidRDefault="00C65195" w:rsidP="00C65195">
      <w:pPr>
        <w:rPr>
          <w:sz w:val="12"/>
        </w:rPr>
      </w:pPr>
      <w:r w:rsidRPr="007E1101">
        <w:rPr>
          <w:sz w:val="8"/>
        </w:rPr>
        <w:t xml:space="preserve"> Unsurprisingly, the first generation of proliferation pessimists in the United States was skeptical of French strategy and doctrine. Albert </w:t>
      </w:r>
      <w:proofErr w:type="spellStart"/>
      <w:r w:rsidRPr="007E1101">
        <w:rPr>
          <w:sz w:val="8"/>
        </w:rPr>
        <w:t>Wohlstetter</w:t>
      </w:r>
      <w:proofErr w:type="spellEnd"/>
      <w:r w:rsidRPr="007E1101">
        <w:rPr>
          <w:sz w:val="8"/>
        </w:rPr>
        <w:t xml:space="preserve"> assessed that if the United States, a global superpower, struggled to develop a survivable nuclear arsenal capable of deterring the Soviet Union, then France, a much smaller power, did not stand a chance of developing a truly independent deterrent. At the end of the day, thought </w:t>
      </w:r>
      <w:proofErr w:type="spellStart"/>
      <w:r w:rsidRPr="007E1101">
        <w:rPr>
          <w:sz w:val="8"/>
        </w:rPr>
        <w:t>Wohlstetter</w:t>
      </w:r>
      <w:proofErr w:type="spellEnd"/>
      <w:r w:rsidRPr="007E1101">
        <w:rPr>
          <w:sz w:val="8"/>
        </w:rPr>
        <w:t>, ‘The burden of deterring a general war as distinct from limited wars is still likely to be on the United States and therefore, so far as our allies are concerned, on the alliance.’26</w:t>
      </w:r>
    </w:p>
    <w:p w14:paraId="5D9E6111" w14:textId="77777777" w:rsidR="00C65195" w:rsidRPr="007E1101" w:rsidRDefault="00C65195" w:rsidP="00C65195">
      <w:pPr>
        <w:rPr>
          <w:sz w:val="12"/>
        </w:rPr>
      </w:pPr>
      <w:r w:rsidRPr="007E1101">
        <w:rPr>
          <w:sz w:val="8"/>
        </w:rPr>
        <w:t xml:space="preserve"> In sum, the notion that a few nuclear weapons would be sufficient to deter great power war was warmly welcomed and advocated by strategic thinkers in Paris. France’s resource-constrained environment prevented it from adopting anything other than a minimum deterrent posture. France was not the only place, however, where minimum deterrence was advocated in response to the available means.</w:t>
      </w:r>
    </w:p>
    <w:p w14:paraId="1FFEAEEE" w14:textId="77777777" w:rsidR="00C65195" w:rsidRPr="007E1101" w:rsidRDefault="00C65195" w:rsidP="00C65195">
      <w:pPr>
        <w:rPr>
          <w:sz w:val="12"/>
        </w:rPr>
      </w:pPr>
      <w:r w:rsidRPr="007E1101">
        <w:rPr>
          <w:sz w:val="8"/>
        </w:rPr>
        <w:t xml:space="preserve"> Polaris</w:t>
      </w:r>
    </w:p>
    <w:p w14:paraId="0889AD91" w14:textId="77777777" w:rsidR="00C65195" w:rsidRPr="007E1101" w:rsidRDefault="00C65195" w:rsidP="00C65195">
      <w:pPr>
        <w:rPr>
          <w:sz w:val="12"/>
        </w:rPr>
      </w:pPr>
      <w:r w:rsidRPr="007E1101">
        <w:rPr>
          <w:sz w:val="8"/>
        </w:rPr>
        <w:t xml:space="preserve"> </w:t>
      </w:r>
      <w:r w:rsidRPr="007E1101">
        <w:rPr>
          <w:rStyle w:val="StyleUnderline"/>
        </w:rPr>
        <w:t>In the</w:t>
      </w:r>
      <w:r w:rsidRPr="007E1101">
        <w:rPr>
          <w:sz w:val="8"/>
        </w:rPr>
        <w:t xml:space="preserve"> late </w:t>
      </w:r>
      <w:r w:rsidRPr="007E1101">
        <w:rPr>
          <w:rStyle w:val="StyleUnderline"/>
        </w:rPr>
        <w:t>1950s and early 1960s, a similar minimum deterrence strand was developing</w:t>
      </w:r>
      <w:r w:rsidRPr="007E1101">
        <w:rPr>
          <w:sz w:val="8"/>
        </w:rPr>
        <w:t xml:space="preserve"> among US nuclear strategists.27 Like in France, circumstances would compel military planners, this time </w:t>
      </w:r>
      <w:r w:rsidRPr="007E1101">
        <w:rPr>
          <w:rStyle w:val="StyleUnderline"/>
        </w:rPr>
        <w:t>in the US Navy</w:t>
      </w:r>
      <w:r w:rsidRPr="007E1101">
        <w:rPr>
          <w:sz w:val="8"/>
        </w:rPr>
        <w:t>, to argue that a few nuclear weapons would be sufficient to deter a more powerful foe, helping to pave the way for subsequent generations of proliferation optimists.</w:t>
      </w:r>
    </w:p>
    <w:p w14:paraId="24D443A2" w14:textId="77777777" w:rsidR="00C65195" w:rsidRPr="007E1101" w:rsidRDefault="00C65195" w:rsidP="00C65195">
      <w:pPr>
        <w:rPr>
          <w:sz w:val="12"/>
        </w:rPr>
      </w:pPr>
      <w:r w:rsidRPr="007E1101">
        <w:rPr>
          <w:rStyle w:val="StyleUnderline"/>
        </w:rPr>
        <w:t>In the early days of the Cold War, the US Navy was the only major US military service cut out of the strategic nuclear mission. This would have major implications for service budgets and inter-service rivalries as nuclear capabilities were of paramount importance in the superpowers’ Cold War rivalry</w:t>
      </w:r>
      <w:r w:rsidRPr="007E1101">
        <w:rPr>
          <w:sz w:val="8"/>
        </w:rPr>
        <w:t xml:space="preserve"> and the Navy wanted a foothold in the nuclear game. The </w:t>
      </w:r>
      <w:r w:rsidRPr="007E1101">
        <w:rPr>
          <w:rStyle w:val="StyleUnderline"/>
        </w:rPr>
        <w:t>Navy sought to edge its way into a role by developing ‘super carriers,’ aircraft carriers suitable for nuclear-armed fighters to take off and land</w:t>
      </w:r>
      <w:r w:rsidRPr="007E1101">
        <w:rPr>
          <w:sz w:val="8"/>
        </w:rPr>
        <w:t>, but the program was cancelled by President Truman in 1949.</w:t>
      </w:r>
    </w:p>
    <w:p w14:paraId="7E335AEA" w14:textId="77777777" w:rsidR="00C65195" w:rsidRPr="007E1101" w:rsidRDefault="00C65195" w:rsidP="00C65195">
      <w:pPr>
        <w:rPr>
          <w:sz w:val="12"/>
        </w:rPr>
      </w:pPr>
      <w:r w:rsidRPr="007E1101">
        <w:rPr>
          <w:sz w:val="8"/>
        </w:rPr>
        <w:t xml:space="preserve"> Then, in the mid-1950s, </w:t>
      </w:r>
      <w:r w:rsidRPr="007E1101">
        <w:rPr>
          <w:rStyle w:val="StyleUnderline"/>
        </w:rPr>
        <w:t>under</w:t>
      </w:r>
      <w:r w:rsidRPr="007E1101">
        <w:rPr>
          <w:sz w:val="8"/>
        </w:rPr>
        <w:t xml:space="preserve"> the leadership of </w:t>
      </w:r>
      <w:r w:rsidRPr="007E1101">
        <w:rPr>
          <w:rStyle w:val="StyleUnderline"/>
        </w:rPr>
        <w:t xml:space="preserve">Admiral </w:t>
      </w:r>
      <w:proofErr w:type="spellStart"/>
      <w:r w:rsidRPr="007E1101">
        <w:rPr>
          <w:rStyle w:val="StyleUnderline"/>
        </w:rPr>
        <w:t>Arleigh</w:t>
      </w:r>
      <w:proofErr w:type="spellEnd"/>
      <w:r w:rsidRPr="007E1101">
        <w:rPr>
          <w:rStyle w:val="StyleUnderline"/>
        </w:rPr>
        <w:t xml:space="preserve"> Burke, the Navy began developing the innovative Polaris</w:t>
      </w:r>
      <w:r w:rsidRPr="007E1101">
        <w:rPr>
          <w:sz w:val="8"/>
        </w:rPr>
        <w:t xml:space="preserve"> submarine launch ballistic missile system (</w:t>
      </w:r>
      <w:r w:rsidRPr="007E1101">
        <w:rPr>
          <w:rStyle w:val="StyleUnderline"/>
        </w:rPr>
        <w:t>SLBM). Polaris provided the Navy with a nuclear</w:t>
      </w:r>
      <w:r w:rsidRPr="007E1101">
        <w:rPr>
          <w:sz w:val="8"/>
        </w:rPr>
        <w:t xml:space="preserve"> role. Indeed, Burke argued that Polaris’s unique advantages, its greater </w:t>
      </w:r>
      <w:proofErr w:type="gramStart"/>
      <w:r w:rsidRPr="007E1101">
        <w:rPr>
          <w:sz w:val="8"/>
        </w:rPr>
        <w:t>survivability in particular, made</w:t>
      </w:r>
      <w:proofErr w:type="gramEnd"/>
      <w:r w:rsidRPr="007E1101">
        <w:rPr>
          <w:sz w:val="8"/>
        </w:rPr>
        <w:t xml:space="preserve"> it a candidate to replace the more vulnerable fixed ICBMs operated by the Air Force.</w:t>
      </w:r>
    </w:p>
    <w:p w14:paraId="1333C4A3" w14:textId="77777777" w:rsidR="00C65195" w:rsidRPr="007E1101" w:rsidRDefault="00C65195" w:rsidP="00C65195">
      <w:pPr>
        <w:rPr>
          <w:sz w:val="12"/>
        </w:rPr>
      </w:pPr>
      <w:r w:rsidRPr="007E1101">
        <w:rPr>
          <w:sz w:val="8"/>
        </w:rPr>
        <w:t xml:space="preserve"> </w:t>
      </w:r>
      <w:r w:rsidRPr="007E1101">
        <w:rPr>
          <w:rStyle w:val="StyleUnderline"/>
        </w:rPr>
        <w:t>Critics in other services soon countered, however, that SLBMs did not meet the requirements of US nuclear strategy</w:t>
      </w:r>
      <w:r w:rsidRPr="007E1101">
        <w:rPr>
          <w:sz w:val="8"/>
        </w:rPr>
        <w:t xml:space="preserve">. </w:t>
      </w:r>
      <w:r w:rsidRPr="007E1101">
        <w:rPr>
          <w:rStyle w:val="StyleUnderline"/>
        </w:rPr>
        <w:t>SLBMs</w:t>
      </w:r>
      <w:r w:rsidRPr="007E1101">
        <w:rPr>
          <w:sz w:val="8"/>
        </w:rPr>
        <w:t xml:space="preserve">, unlike bombers and land-based ICBMs, </w:t>
      </w:r>
      <w:r w:rsidRPr="007E1101">
        <w:rPr>
          <w:rStyle w:val="StyleUnderline"/>
        </w:rPr>
        <w:t>were not accurate enough to engage in counterforce targeting</w:t>
      </w:r>
      <w:r w:rsidRPr="007E1101">
        <w:rPr>
          <w:sz w:val="8"/>
        </w:rPr>
        <w:t xml:space="preserve">. Moreover, </w:t>
      </w:r>
      <w:r w:rsidRPr="007E1101">
        <w:rPr>
          <w:rStyle w:val="StyleUnderline"/>
        </w:rPr>
        <w:t>there were too few submarines to bring sufficient firepower</w:t>
      </w:r>
      <w:r w:rsidRPr="007E1101">
        <w:rPr>
          <w:sz w:val="8"/>
        </w:rPr>
        <w:t xml:space="preserve"> to bear to guarantee an assured destruction capability against the Soviet Union.</w:t>
      </w:r>
    </w:p>
    <w:p w14:paraId="440B5DFB" w14:textId="77777777" w:rsidR="00C65195" w:rsidRPr="007E1101" w:rsidRDefault="00C65195" w:rsidP="00C65195">
      <w:pPr>
        <w:rPr>
          <w:sz w:val="12"/>
        </w:rPr>
      </w:pPr>
      <w:r w:rsidRPr="007E1101">
        <w:rPr>
          <w:rStyle w:val="StyleUnderline"/>
        </w:rPr>
        <w:t>The Navy</w:t>
      </w:r>
      <w:r w:rsidRPr="007E1101">
        <w:rPr>
          <w:sz w:val="8"/>
        </w:rPr>
        <w:t xml:space="preserve"> could not credibly argue that Polaris had capabilities that it did not have, but they could, and did, challenge the prevailing logic of deterrence. In a prize-winning essay, </w:t>
      </w:r>
      <w:r w:rsidRPr="007E1101">
        <w:rPr>
          <w:rStyle w:val="StyleUnderline"/>
        </w:rPr>
        <w:t>Paul Bracken, a naval commander working under Burke, coined the term ‘finite deterrence’</w:t>
      </w:r>
      <w:r w:rsidRPr="007E1101">
        <w:rPr>
          <w:sz w:val="8"/>
        </w:rPr>
        <w:t xml:space="preserve">. Bracken, and eventually Burke, argued that the massive nuclear attacks and counterforce targeting envisioned by the Air Force and the Army were unnecessary. Rather, </w:t>
      </w:r>
      <w:r w:rsidRPr="007E1101">
        <w:rPr>
          <w:rStyle w:val="StyleUnderline"/>
        </w:rPr>
        <w:t xml:space="preserve">they claimed that a few survivable nuclear weapons capable of destroying enemy soft targets – the precise capabilities provided by Polaris – were sufficient for </w:t>
      </w:r>
      <w:proofErr w:type="gramStart"/>
      <w:r w:rsidRPr="007E1101">
        <w:rPr>
          <w:rStyle w:val="StyleUnderline"/>
        </w:rPr>
        <w:t>deterrence</w:t>
      </w:r>
      <w:r w:rsidRPr="007E1101">
        <w:rPr>
          <w:sz w:val="8"/>
        </w:rPr>
        <w:t>.</w:t>
      </w:r>
      <w:r w:rsidRPr="007E1101">
        <w:rPr>
          <w:sz w:val="12"/>
        </w:rPr>
        <w:t>¶</w:t>
      </w:r>
      <w:proofErr w:type="gramEnd"/>
      <w:r w:rsidRPr="007E1101">
        <w:rPr>
          <w:sz w:val="8"/>
        </w:rPr>
        <w:t xml:space="preserve"> In the end, Burke and the Navy were only partially successful in their bureaucratic battle. While SLBMs became a central element of US nuclear force structure, they did not replace bombers and ICBMs. Arguments about maintaining superiority across the entire spectrum of capabilities were more persuasive in the context of a heating up Cold War. Nevertheless, the ideas of ‘finite’ and ‘minimum deterrence’, developed by Bracken and Burke, motivated in no small part by a desire to advance the Navy’s position in an inter-service competition are alive and well in the writings of today’s proliferation optimists.</w:t>
      </w:r>
    </w:p>
    <w:p w14:paraId="03214BF1" w14:textId="77777777" w:rsidR="00C65195" w:rsidRPr="007E1101" w:rsidRDefault="00C65195" w:rsidP="00C65195">
      <w:pPr>
        <w:rPr>
          <w:sz w:val="12"/>
        </w:rPr>
      </w:pPr>
      <w:r w:rsidRPr="007E1101">
        <w:rPr>
          <w:sz w:val="8"/>
        </w:rPr>
        <w:t xml:space="preserve"> Contemporary Academic Writing</w:t>
      </w:r>
      <w:r w:rsidRPr="007E1101">
        <w:rPr>
          <w:sz w:val="12"/>
        </w:rPr>
        <w:t>¶</w:t>
      </w:r>
      <w:r w:rsidRPr="007E1101">
        <w:rPr>
          <w:sz w:val="8"/>
        </w:rPr>
        <w:t xml:space="preserve"> </w:t>
      </w:r>
      <w:r w:rsidRPr="007E1101">
        <w:rPr>
          <w:rStyle w:val="StyleUnderline"/>
        </w:rPr>
        <w:t xml:space="preserve">Proliferation optimism received what may have been its clearest articulation by Kenneth </w:t>
      </w:r>
      <w:r w:rsidRPr="007E1101">
        <w:rPr>
          <w:rStyle w:val="Emphasis"/>
        </w:rPr>
        <w:t>Waltz</w:t>
      </w:r>
      <w:r w:rsidRPr="007E1101">
        <w:rPr>
          <w:sz w:val="8"/>
        </w:rPr>
        <w:t xml:space="preserve"> in his seminal 1981 Adelphi paper, ‘The Spread of Nuclear Weapons: More May Be Better’.28 In this, and subsequent works, Waltz argued that the spread of nuclear weapons has beneficial effects on international politics. </w:t>
      </w:r>
      <w:r w:rsidRPr="007E1101">
        <w:rPr>
          <w:rStyle w:val="StyleUnderline"/>
        </w:rPr>
        <w:t>He maintained that states, fearing a catastrophic nuclear war, will be deterred from going to war with other nuclear-armed states. As</w:t>
      </w:r>
      <w:r w:rsidRPr="007E1101">
        <w:rPr>
          <w:sz w:val="8"/>
        </w:rPr>
        <w:t xml:space="preserve"> more and more states acquire nuclear weapons, therefore, there are fewer states against which other states will be willing to wage war. The spread of nuclear weapons, according to Waltz, leads to greater levels of international stability. Looking to the empirical record, he argued that the introduction of nuclear weapons in 1945 coincided with an unprecedented period of peace among the great powers. While the United States and the Soviet Union engaged in many proxy wars in peripheral geographic regions during the Cold War, they never engaged in direct combat. And, despite regional scuffles involving nuclear-armed states in the Middle East, South Asia, and East Asia, none of these conflicts resulted in a major theater war. This lid on the intensity of conflict, according to Waltz, was the direct result of the stabilizing effect of nuclear weapons.</w:t>
      </w:r>
    </w:p>
    <w:p w14:paraId="2F6B034A" w14:textId="77777777" w:rsidR="00C65195" w:rsidRPr="007E1101" w:rsidRDefault="00C65195" w:rsidP="00C65195">
      <w:pPr>
        <w:rPr>
          <w:sz w:val="12"/>
        </w:rPr>
      </w:pPr>
      <w:r w:rsidRPr="007E1101">
        <w:rPr>
          <w:sz w:val="8"/>
        </w:rPr>
        <w:t xml:space="preserve"> Following in the path blazed by the strategic thinkers reviewed above, </w:t>
      </w:r>
      <w:r w:rsidRPr="007E1101">
        <w:rPr>
          <w:rStyle w:val="StyleUnderline"/>
        </w:rPr>
        <w:t>Waltz argued that the requirements for deterrence are not high</w:t>
      </w:r>
      <w:r w:rsidRPr="007E1101">
        <w:rPr>
          <w:sz w:val="8"/>
        </w:rPr>
        <w:t xml:space="preserve">. He argued </w:t>
      </w:r>
      <w:proofErr w:type="gramStart"/>
      <w:r w:rsidRPr="007E1101">
        <w:rPr>
          <w:sz w:val="8"/>
        </w:rPr>
        <w:t>that,</w:t>
      </w:r>
      <w:proofErr w:type="gramEnd"/>
      <w:r w:rsidRPr="007E1101">
        <w:rPr>
          <w:sz w:val="8"/>
        </w:rPr>
        <w:t xml:space="preserve"> contrary to the behavior of the Cold War superpowers, a state need not build a large arsenal with multiple survivable delivery vehicles in order to deter its adversaries. Rather, </w:t>
      </w:r>
      <w:r w:rsidRPr="007E1101">
        <w:rPr>
          <w:rStyle w:val="StyleUnderline"/>
        </w:rPr>
        <w:t>he claimed that a minimum deterrent posture of few nuclear weapons is sufficient for deterrence</w:t>
      </w:r>
      <w:r w:rsidRPr="007E1101">
        <w:rPr>
          <w:sz w:val="8"/>
        </w:rPr>
        <w:t>. Indeed, he went even further, asserting that any state will be deterred even if it merely suspects its opponent might have a few nuclear weapons because the costs of getting it wrong are simply too high.</w:t>
      </w:r>
    </w:p>
    <w:p w14:paraId="376A0434" w14:textId="77777777" w:rsidR="00C65195" w:rsidRPr="007E1101" w:rsidRDefault="00C65195" w:rsidP="00C65195">
      <w:pPr>
        <w:rPr>
          <w:sz w:val="12"/>
        </w:rPr>
      </w:pPr>
      <w:r w:rsidRPr="007E1101">
        <w:rPr>
          <w:sz w:val="8"/>
        </w:rPr>
        <w:t>Not even nuclear accident is a concern according to Waltz because leaders in nuclear-armed states understand that if they ever lost control of nuclear weapons, the nuclear retaliation they could suffer in response would be catastrophic. Nuclear-armed states, therefore, have strong incentives to maintain tight control over their nuclear weapons. Not even new nuclear states, which lack experience managing nuclear arsenals, would ever allow nuclear weapons to be used or to fall into the wrong hands.</w:t>
      </w:r>
    </w:p>
    <w:p w14:paraId="793012F5" w14:textId="77777777" w:rsidR="00C65195" w:rsidRPr="007E1101" w:rsidRDefault="00C65195" w:rsidP="00C65195">
      <w:pPr>
        <w:rPr>
          <w:sz w:val="12"/>
        </w:rPr>
      </w:pPr>
      <w:r w:rsidRPr="007E1101">
        <w:rPr>
          <w:sz w:val="8"/>
        </w:rPr>
        <w:t xml:space="preserve"> Following Waltz, many other scholars have subsequently advanced arguments in the proliferation optimism school.29 Indeed, in 2012, Waltz himself argued that nuclear proliferation to Iran would not present a serious threat because a nuclear-armed Iran could be deterred.30</w:t>
      </w:r>
    </w:p>
    <w:p w14:paraId="44543990" w14:textId="77777777" w:rsidR="00C65195" w:rsidRPr="007E1101" w:rsidRDefault="00C65195" w:rsidP="00C65195">
      <w:pPr>
        <w:rPr>
          <w:sz w:val="12"/>
        </w:rPr>
      </w:pPr>
      <w:r w:rsidRPr="007E1101">
        <w:rPr>
          <w:sz w:val="8"/>
        </w:rPr>
        <w:t xml:space="preserve"> Proliferation through Rose-Colored Glasses</w:t>
      </w:r>
    </w:p>
    <w:p w14:paraId="6E312D30" w14:textId="77777777" w:rsidR="00C65195" w:rsidRPr="007E1101" w:rsidRDefault="00C65195" w:rsidP="00C65195">
      <w:pPr>
        <w:rPr>
          <w:rStyle w:val="Emphasis"/>
          <w:b w:val="0"/>
          <w:sz w:val="12"/>
          <w:u w:val="none"/>
        </w:rPr>
      </w:pPr>
      <w:r w:rsidRPr="007E1101">
        <w:rPr>
          <w:sz w:val="8"/>
        </w:rPr>
        <w:t xml:space="preserve"> </w:t>
      </w:r>
      <w:r w:rsidRPr="007E1101">
        <w:rPr>
          <w:rStyle w:val="StyleUnderline"/>
        </w:rPr>
        <w:t xml:space="preserve">The proliferation optimist position has a distinguished </w:t>
      </w:r>
      <w:proofErr w:type="gramStart"/>
      <w:r w:rsidRPr="007E1101">
        <w:rPr>
          <w:rStyle w:val="StyleUnderline"/>
        </w:rPr>
        <w:t>pedigree, and</w:t>
      </w:r>
      <w:proofErr w:type="gramEnd"/>
      <w:r w:rsidRPr="007E1101">
        <w:rPr>
          <w:rStyle w:val="StyleUnderline"/>
        </w:rPr>
        <w:t xml:space="preserve"> provides a useful rationale for actors interested in developing strategic deterrence with limited means, but it provides a </w:t>
      </w:r>
      <w:r w:rsidRPr="007E1101">
        <w:rPr>
          <w:rStyle w:val="Emphasis"/>
        </w:rPr>
        <w:t xml:space="preserve">weaker intellectual framework </w:t>
      </w:r>
      <w:r w:rsidRPr="007E1101">
        <w:rPr>
          <w:rStyle w:val="StyleUnderline"/>
        </w:rPr>
        <w:t xml:space="preserve">for comprehensively </w:t>
      </w:r>
      <w:r w:rsidRPr="007E1101">
        <w:rPr>
          <w:rStyle w:val="Emphasis"/>
        </w:rPr>
        <w:t>understanding the likely effects of nuclear proliferation on international politics.</w:t>
      </w:r>
    </w:p>
    <w:p w14:paraId="6F9F8F82" w14:textId="77777777" w:rsidR="00C65195" w:rsidRPr="007E1101" w:rsidRDefault="00C65195" w:rsidP="00C65195">
      <w:pPr>
        <w:rPr>
          <w:sz w:val="12"/>
        </w:rPr>
      </w:pPr>
      <w:r w:rsidRPr="007E1101">
        <w:rPr>
          <w:rStyle w:val="Emphasis"/>
          <w:sz w:val="12"/>
        </w:rPr>
        <w:t xml:space="preserve"> </w:t>
      </w:r>
      <w:r w:rsidRPr="007E1101">
        <w:rPr>
          <w:sz w:val="8"/>
        </w:rPr>
        <w:t xml:space="preserve">Scott Sagan and other contemporary proliferation pessimists have provided systematic and thoroughgoing critiques of the proliferation optimism position.31 Sagan shows that the </w:t>
      </w:r>
      <w:r w:rsidRPr="007E1101">
        <w:rPr>
          <w:rStyle w:val="StyleUnderline"/>
        </w:rPr>
        <w:t xml:space="preserve">spread of nuclear weapons leads to greater levels of international instability because: states might conduct </w:t>
      </w:r>
      <w:r w:rsidRPr="007E1101">
        <w:rPr>
          <w:rStyle w:val="Emphasis"/>
        </w:rPr>
        <w:t>preventive strikes</w:t>
      </w:r>
      <w:r w:rsidRPr="007E1101">
        <w:rPr>
          <w:rStyle w:val="StyleUnderline"/>
        </w:rPr>
        <w:t xml:space="preserve"> on the nuclear facilities of </w:t>
      </w:r>
      <w:proofErr w:type="spellStart"/>
      <w:r w:rsidRPr="007E1101">
        <w:rPr>
          <w:rStyle w:val="StyleUnderline"/>
        </w:rPr>
        <w:t>proliferant</w:t>
      </w:r>
      <w:proofErr w:type="spellEnd"/>
      <w:r w:rsidRPr="007E1101">
        <w:rPr>
          <w:rStyle w:val="StyleUnderline"/>
        </w:rPr>
        <w:t xml:space="preserve"> states</w:t>
      </w:r>
      <w:r w:rsidRPr="007E1101">
        <w:rPr>
          <w:sz w:val="8"/>
        </w:rPr>
        <w:t xml:space="preserve">, </w:t>
      </w:r>
      <w:proofErr w:type="spellStart"/>
      <w:r w:rsidRPr="007E1101">
        <w:rPr>
          <w:rStyle w:val="StyleUnderline"/>
        </w:rPr>
        <w:t>proliferant</w:t>
      </w:r>
      <w:proofErr w:type="spellEnd"/>
      <w:r w:rsidRPr="007E1101">
        <w:rPr>
          <w:rStyle w:val="StyleUnderline"/>
        </w:rPr>
        <w:t xml:space="preserve"> states might not</w:t>
      </w:r>
      <w:r w:rsidRPr="007E1101">
        <w:rPr>
          <w:sz w:val="8"/>
        </w:rPr>
        <w:t xml:space="preserve"> take the necessary steps to </w:t>
      </w:r>
      <w:r w:rsidRPr="007E1101">
        <w:rPr>
          <w:rStyle w:val="StyleUnderline"/>
        </w:rPr>
        <w:t>build a secure, second-strike capability</w:t>
      </w:r>
      <w:r w:rsidRPr="007E1101">
        <w:rPr>
          <w:sz w:val="8"/>
        </w:rPr>
        <w:t xml:space="preserve">, and </w:t>
      </w:r>
      <w:r w:rsidRPr="007E1101">
        <w:rPr>
          <w:rStyle w:val="StyleUnderline"/>
        </w:rPr>
        <w:t>organizational pathologies within nuclear states could lead to accidental or inadvertent nuclear launch</w:t>
      </w:r>
      <w:r w:rsidRPr="007E1101">
        <w:rPr>
          <w:sz w:val="8"/>
        </w:rPr>
        <w:t xml:space="preserve">.32 As Frank Gavin writes in his review of the optimism/pessimism debate, ‘The real problem, however, is that Sagan plays small ball in his debate with Waltz, conceding the big issues. Why not challenge Waltz on his core arguments about deterrence and stability?’33 Rather than repeat the substantial efforts of previous pessimists, therefore, I will take up Gavin’s challenge and focus on three big issues. In particular, this section maintains that </w:t>
      </w:r>
      <w:r w:rsidRPr="007E1101">
        <w:rPr>
          <w:rStyle w:val="StyleUnderline"/>
        </w:rPr>
        <w:t xml:space="preserve">proliferation optimists: present an </w:t>
      </w:r>
      <w:r w:rsidRPr="007E1101">
        <w:rPr>
          <w:rStyle w:val="Emphasis"/>
        </w:rPr>
        <w:t>oversimplified version</w:t>
      </w:r>
      <w:r w:rsidRPr="007E1101">
        <w:rPr>
          <w:rStyle w:val="StyleUnderline"/>
        </w:rPr>
        <w:t xml:space="preserve"> of nuclear deterrence theory, follow a line of argumentation that contains an </w:t>
      </w:r>
      <w:r w:rsidRPr="007E1101">
        <w:rPr>
          <w:rStyle w:val="Emphasis"/>
        </w:rPr>
        <w:t>internal logical contradiction</w:t>
      </w:r>
      <w:r w:rsidRPr="007E1101">
        <w:rPr>
          <w:rStyle w:val="StyleUnderline"/>
        </w:rPr>
        <w:t xml:space="preserve">, and do not address the concerns of US foreign </w:t>
      </w:r>
      <w:proofErr w:type="gramStart"/>
      <w:r w:rsidRPr="007E1101">
        <w:rPr>
          <w:rStyle w:val="StyleUnderline"/>
        </w:rPr>
        <w:t>policymakers.</w:t>
      </w:r>
      <w:r w:rsidRPr="007E1101">
        <w:rPr>
          <w:rStyle w:val="StyleUnderline"/>
          <w:sz w:val="12"/>
          <w:u w:val="none"/>
        </w:rPr>
        <w:t>¶</w:t>
      </w:r>
      <w:proofErr w:type="gramEnd"/>
      <w:r w:rsidRPr="007E1101">
        <w:rPr>
          <w:rStyle w:val="StyleUnderline"/>
          <w:sz w:val="12"/>
        </w:rPr>
        <w:t xml:space="preserve"> </w:t>
      </w:r>
      <w:r w:rsidRPr="007E1101">
        <w:rPr>
          <w:sz w:val="8"/>
        </w:rPr>
        <w:t xml:space="preserve">First and foremost, proliferation optimists present an oversimplified view of nuclear deterrence theory. Optimists argue that since the advent of Mutually Assured Destruction (MAD), any nuclear war would mean national suicide and, therefore, no rational leader would ever choose to start one. Furthermore, they argue that the requirements for rationality are not high. Rather, leaders must value their own survival and the survival of their nation and understand that intentionally launching a nuclear war would threaten those values. Many analysts and policymakers attempt to challenge the optimists on their own turf and question whether the leaders of potential </w:t>
      </w:r>
      <w:proofErr w:type="spellStart"/>
      <w:r w:rsidRPr="007E1101">
        <w:rPr>
          <w:sz w:val="8"/>
        </w:rPr>
        <w:t>proliferant</w:t>
      </w:r>
      <w:proofErr w:type="spellEnd"/>
      <w:r w:rsidRPr="007E1101">
        <w:rPr>
          <w:sz w:val="8"/>
        </w:rPr>
        <w:t xml:space="preserve"> states are fully rational.34</w:t>
      </w:r>
      <w:r w:rsidRPr="007E1101">
        <w:rPr>
          <w:sz w:val="12"/>
        </w:rPr>
        <w:t>¶</w:t>
      </w:r>
      <w:r w:rsidRPr="007E1101">
        <w:rPr>
          <w:sz w:val="8"/>
        </w:rPr>
        <w:t xml:space="preserve"> Yet, these debates overlook the fact that, apart from the optimists, </w:t>
      </w:r>
      <w:r w:rsidRPr="007E1101">
        <w:rPr>
          <w:rStyle w:val="StyleUnderline"/>
        </w:rPr>
        <w:t xml:space="preserve">leading nuclear deterrence theorists believe that nuclear proliferation contributes to a real risk of nuclear war </w:t>
      </w:r>
      <w:r w:rsidRPr="007E1101">
        <w:rPr>
          <w:rStyle w:val="Emphasis"/>
        </w:rPr>
        <w:t>even in a situation of MAD among rational</w:t>
      </w:r>
      <w:r w:rsidRPr="007E1101">
        <w:rPr>
          <w:rStyle w:val="StyleUnderline"/>
        </w:rPr>
        <w:t xml:space="preserve"> </w:t>
      </w:r>
      <w:r w:rsidRPr="007E1101">
        <w:rPr>
          <w:rStyle w:val="Emphasis"/>
        </w:rPr>
        <w:t>states.</w:t>
      </w:r>
      <w:r w:rsidRPr="007E1101">
        <w:rPr>
          <w:sz w:val="8"/>
        </w:rPr>
        <w:t xml:space="preserve">35 Moreover, realizing that nuclear war is possible does not depend on peculiar beliefs about the possibility of escaping MAD.36 Rather, as we will discuss below, these </w:t>
      </w:r>
      <w:r w:rsidRPr="007E1101">
        <w:rPr>
          <w:rStyle w:val="StyleUnderline"/>
        </w:rPr>
        <w:t>theorists understand that some risk of nuclear war is necessary in order for deterrence to function.</w:t>
      </w:r>
      <w:r w:rsidRPr="007E1101">
        <w:rPr>
          <w:sz w:val="8"/>
        </w:rPr>
        <w:t xml:space="preserve"> To be sure, in the 1940s, Viner, Brodie, and others argued that MAD rendered war among major powers obsolete, but nuclear deterrence theory soon advanced beyond that simple understanding.37 After all, </w:t>
      </w:r>
      <w:r w:rsidRPr="007E1101">
        <w:rPr>
          <w:rStyle w:val="StyleUnderline"/>
        </w:rPr>
        <w:t xml:space="preserve">great power political competition </w:t>
      </w:r>
      <w:r w:rsidRPr="007E1101">
        <w:rPr>
          <w:rStyle w:val="Emphasis"/>
        </w:rPr>
        <w:t>does not end with nuclear weapons</w:t>
      </w:r>
      <w:r w:rsidRPr="007E1101">
        <w:rPr>
          <w:sz w:val="8"/>
        </w:rPr>
        <w:t xml:space="preserve">. And </w:t>
      </w:r>
      <w:r w:rsidRPr="007E1101">
        <w:rPr>
          <w:rStyle w:val="Emphasis"/>
        </w:rPr>
        <w:t>nuclear-armed states still seek to threaten nuclear-armed adversaries.</w:t>
      </w:r>
      <w:r w:rsidRPr="007E1101">
        <w:rPr>
          <w:sz w:val="8"/>
        </w:rPr>
        <w:t xml:space="preserve"> States cannot credibly threaten to launch a suicidal nuclear war, but </w:t>
      </w:r>
      <w:r w:rsidRPr="007E1101">
        <w:rPr>
          <w:rStyle w:val="StyleUnderline"/>
        </w:rPr>
        <w:t>they still want to coerce their adversaries.</w:t>
      </w:r>
      <w:r w:rsidRPr="007E1101">
        <w:rPr>
          <w:sz w:val="8"/>
        </w:rPr>
        <w:t xml:space="preserve"> This leads to a credibility problem: </w:t>
      </w:r>
      <w:r w:rsidRPr="007E1101">
        <w:rPr>
          <w:rStyle w:val="StyleUnderline"/>
        </w:rPr>
        <w:t>how can states credibly threaten a nuclear-armed opponent?</w:t>
      </w:r>
      <w:r w:rsidRPr="007E1101">
        <w:rPr>
          <w:sz w:val="8"/>
        </w:rPr>
        <w:t xml:space="preserve"> Since the 1960s, academic nuclear deterrence theory has been devoted almost exclusively to answering this question.38 And their answers do not give us reasons to be optimistic.</w:t>
      </w:r>
    </w:p>
    <w:p w14:paraId="57515ED8" w14:textId="77777777" w:rsidR="00C65195" w:rsidRPr="007E1101" w:rsidRDefault="00C65195" w:rsidP="00C65195">
      <w:pPr>
        <w:rPr>
          <w:sz w:val="12"/>
        </w:rPr>
      </w:pPr>
      <w:r w:rsidRPr="007E1101">
        <w:rPr>
          <w:sz w:val="8"/>
        </w:rPr>
        <w:t xml:space="preserve"> Thomas Schelling was the first to devise a rational means by which states can threaten nuclear-armed opponents.39 He argued that </w:t>
      </w:r>
      <w:r w:rsidRPr="007E1101">
        <w:rPr>
          <w:rStyle w:val="StyleUnderline"/>
        </w:rPr>
        <w:t xml:space="preserve">leaders cannot credibly threaten to intentionally launch a </w:t>
      </w:r>
      <w:r w:rsidRPr="007E1101">
        <w:rPr>
          <w:rStyle w:val="StyleUnderline"/>
          <w:strike/>
          <w:sz w:val="8"/>
          <w:u w:val="none"/>
        </w:rPr>
        <w:t>suicidal</w:t>
      </w:r>
      <w:r w:rsidRPr="007E1101">
        <w:rPr>
          <w:rStyle w:val="StyleUnderline"/>
        </w:rPr>
        <w:t xml:space="preserve"> nuclear war, but they can </w:t>
      </w:r>
      <w:r w:rsidRPr="007E1101">
        <w:rPr>
          <w:rStyle w:val="Emphasis"/>
        </w:rPr>
        <w:t>make a ‘threat that leaves something to chance’</w:t>
      </w:r>
      <w:r w:rsidRPr="007E1101">
        <w:rPr>
          <w:sz w:val="8"/>
        </w:rPr>
        <w:t xml:space="preserve">.40 </w:t>
      </w:r>
      <w:r w:rsidRPr="007E1101">
        <w:rPr>
          <w:rStyle w:val="StyleUnderline"/>
        </w:rPr>
        <w:t>They can engage in a process,</w:t>
      </w:r>
      <w:r w:rsidRPr="007E1101">
        <w:rPr>
          <w:sz w:val="8"/>
        </w:rPr>
        <w:t xml:space="preserve"> the nuclear crisis, </w:t>
      </w:r>
      <w:r w:rsidRPr="007E1101">
        <w:rPr>
          <w:rStyle w:val="StyleUnderline"/>
        </w:rPr>
        <w:t xml:space="preserve">which increases the risk of nuclear war in an attempt to </w:t>
      </w:r>
      <w:r w:rsidRPr="007E1101">
        <w:rPr>
          <w:rStyle w:val="Emphasis"/>
        </w:rPr>
        <w:t xml:space="preserve">force a less resolved adversary to back down. </w:t>
      </w:r>
      <w:r w:rsidRPr="007E1101">
        <w:rPr>
          <w:rStyle w:val="StyleUnderline"/>
        </w:rPr>
        <w:t xml:space="preserve">As states escalate a nuclear crisis there is an increasing probability that the conflict will </w:t>
      </w:r>
      <w:r w:rsidRPr="007E1101">
        <w:rPr>
          <w:rStyle w:val="Emphasis"/>
        </w:rPr>
        <w:t>spiral out of control</w:t>
      </w:r>
      <w:r w:rsidRPr="007E1101">
        <w:rPr>
          <w:rStyle w:val="StyleUnderline"/>
        </w:rPr>
        <w:t xml:space="preserve"> and result in an inadvertent or </w:t>
      </w:r>
      <w:r w:rsidRPr="007E1101">
        <w:rPr>
          <w:rStyle w:val="Emphasis"/>
        </w:rPr>
        <w:t>accidental nuclear exchange</w:t>
      </w:r>
      <w:r w:rsidRPr="007E1101">
        <w:rPr>
          <w:rStyle w:val="StyleUnderline"/>
        </w:rPr>
        <w:t>.</w:t>
      </w:r>
      <w:r w:rsidRPr="007E1101">
        <w:rPr>
          <w:sz w:val="8"/>
        </w:rPr>
        <w:t xml:space="preserve"> </w:t>
      </w:r>
      <w:proofErr w:type="gramStart"/>
      <w:r w:rsidRPr="007E1101">
        <w:rPr>
          <w:sz w:val="8"/>
        </w:rPr>
        <w:t>As long as</w:t>
      </w:r>
      <w:proofErr w:type="gramEnd"/>
      <w:r w:rsidRPr="007E1101">
        <w:rPr>
          <w:sz w:val="8"/>
        </w:rPr>
        <w:t xml:space="preserve"> the benefit of winning the crisis is greater than the incremental increase in the risk of nuclear war, however, threats to escalate nuclear crises are inherently credible. In these games of nuclear brinkmanship, the state that is willing to run the greatest risk of nuclear war before backing down will win the crisis, </w:t>
      </w:r>
      <w:proofErr w:type="gramStart"/>
      <w:r w:rsidRPr="007E1101">
        <w:rPr>
          <w:sz w:val="8"/>
        </w:rPr>
        <w:t>as long as</w:t>
      </w:r>
      <w:proofErr w:type="gramEnd"/>
      <w:r w:rsidRPr="007E1101">
        <w:rPr>
          <w:sz w:val="8"/>
        </w:rPr>
        <w:t xml:space="preserve"> it does not end in catastrophe. It is for this reason that Thomas Schelling called great power politics in the nuclear era a ‘competition in risk taking’.41 </w:t>
      </w:r>
      <w:r w:rsidRPr="007E1101">
        <w:rPr>
          <w:rStyle w:val="StyleUnderline"/>
        </w:rPr>
        <w:t>This</w:t>
      </w:r>
      <w:r w:rsidRPr="007E1101">
        <w:rPr>
          <w:sz w:val="8"/>
        </w:rPr>
        <w:t xml:space="preserve"> </w:t>
      </w:r>
      <w:r w:rsidRPr="007E1101">
        <w:rPr>
          <w:rStyle w:val="StyleUnderline"/>
        </w:rPr>
        <w:t xml:space="preserve">does not mean that states eagerly bid up the risk of nuclear war. Rather, </w:t>
      </w:r>
      <w:r w:rsidRPr="007E1101">
        <w:rPr>
          <w:rStyle w:val="Emphasis"/>
        </w:rPr>
        <w:t>they face gut-wrenching decisions at each stage of the crisis</w:t>
      </w:r>
      <w:r w:rsidRPr="007E1101">
        <w:rPr>
          <w:rStyle w:val="StyleUnderline"/>
        </w:rPr>
        <w:t xml:space="preserve">. </w:t>
      </w:r>
      <w:r w:rsidRPr="007E1101">
        <w:rPr>
          <w:sz w:val="8"/>
        </w:rPr>
        <w:t xml:space="preserve">They can quit the crisis to avoid nuclear war, but only by ceding an important geopolitical issue to an opponent. Or they can the escalate the crisis </w:t>
      </w:r>
      <w:proofErr w:type="gramStart"/>
      <w:r w:rsidRPr="007E1101">
        <w:rPr>
          <w:sz w:val="8"/>
        </w:rPr>
        <w:t>in an attempt to</w:t>
      </w:r>
      <w:proofErr w:type="gramEnd"/>
      <w:r w:rsidRPr="007E1101">
        <w:rPr>
          <w:sz w:val="8"/>
        </w:rPr>
        <w:t xml:space="preserve"> prevail, but only at the risk of suffering a possible nuclear exchange.</w:t>
      </w:r>
    </w:p>
    <w:p w14:paraId="67B05E9B" w14:textId="77777777" w:rsidR="00C65195" w:rsidRPr="007E1101" w:rsidRDefault="00C65195" w:rsidP="00C65195">
      <w:pPr>
        <w:rPr>
          <w:sz w:val="12"/>
        </w:rPr>
      </w:pPr>
      <w:r w:rsidRPr="007E1101">
        <w:rPr>
          <w:sz w:val="8"/>
        </w:rPr>
        <w:t xml:space="preserve"> Since 1945 there </w:t>
      </w:r>
      <w:proofErr w:type="gramStart"/>
      <w:r w:rsidRPr="007E1101">
        <w:rPr>
          <w:sz w:val="8"/>
        </w:rPr>
        <w:t>were have</w:t>
      </w:r>
      <w:proofErr w:type="gramEnd"/>
      <w:r w:rsidRPr="007E1101">
        <w:rPr>
          <w:sz w:val="8"/>
        </w:rPr>
        <w:t xml:space="preserve"> been 20 high stakes nuclear crises in which ‘rational’ states like the United States run a frighteningly-real risk of nuclear war.42 By </w:t>
      </w:r>
      <w:r w:rsidRPr="007E1101">
        <w:rPr>
          <w:rStyle w:val="StyleUnderline"/>
        </w:rPr>
        <w:t>asking whether states can be deterred, therefore, proliferation optimists are asking the wrong question.</w:t>
      </w:r>
      <w:r w:rsidRPr="007E1101">
        <w:rPr>
          <w:sz w:val="8"/>
        </w:rPr>
        <w:t xml:space="preserve"> </w:t>
      </w:r>
      <w:r w:rsidRPr="007E1101">
        <w:rPr>
          <w:rStyle w:val="StyleUnderline"/>
        </w:rPr>
        <w:t xml:space="preserve">The right question to ask is: </w:t>
      </w:r>
      <w:r w:rsidRPr="007E1101">
        <w:rPr>
          <w:rStyle w:val="Emphasis"/>
        </w:rPr>
        <w:t xml:space="preserve">what risk of nuclear war is a specific state willing to run against a particular opponent </w:t>
      </w:r>
      <w:proofErr w:type="gramStart"/>
      <w:r w:rsidRPr="007E1101">
        <w:rPr>
          <w:rStyle w:val="Emphasis"/>
        </w:rPr>
        <w:t>in a given</w:t>
      </w:r>
      <w:proofErr w:type="gramEnd"/>
      <w:r w:rsidRPr="007E1101">
        <w:rPr>
          <w:rStyle w:val="Emphasis"/>
        </w:rPr>
        <w:t xml:space="preserve"> crisis</w:t>
      </w:r>
      <w:r w:rsidRPr="007E1101">
        <w:rPr>
          <w:rStyle w:val="StyleUnderline"/>
        </w:rPr>
        <w:t>?</w:t>
      </w:r>
      <w:r w:rsidRPr="007E1101">
        <w:rPr>
          <w:sz w:val="8"/>
        </w:rPr>
        <w:t xml:space="preserve"> Optimists are likely correct when they assert that a nuclear-armed Iran will not intentionally commit national suicide by launching a bolt-from-the-blue nuclear attack on the United States or Israel. This does not mean that Iran will never use nuclear weapons, however. Indeed, it is almost inconceivable to think that a nuclear-armed Iran would not, at some point, find itself in a crisis with another nuclear-armed power. It is also inconceivable that in those circumstances, Iran would not be willing to run some risk of nuclear war </w:t>
      </w:r>
      <w:proofErr w:type="gramStart"/>
      <w:r w:rsidRPr="007E1101">
        <w:rPr>
          <w:sz w:val="8"/>
        </w:rPr>
        <w:t>in order to</w:t>
      </w:r>
      <w:proofErr w:type="gramEnd"/>
      <w:r w:rsidRPr="007E1101">
        <w:rPr>
          <w:sz w:val="8"/>
        </w:rPr>
        <w:t xml:space="preserve"> achieve its objectives. If a nuclear-armed Iran and the United States or Israel were to have a geopolitical conflict in the future, over the internal politics of Syria, an Israeli conflict with Iran’s client Hizballah, the US presence in the Persian Gulf, shipping through the Strait of Hormuz, or some other issue, do we believe that Iran would immediately capitulate? Or is it possible that Iran would push back, possibly brandishing nuclear weapons </w:t>
      </w:r>
      <w:proofErr w:type="gramStart"/>
      <w:r w:rsidRPr="007E1101">
        <w:rPr>
          <w:sz w:val="8"/>
        </w:rPr>
        <w:t>in an attempt to</w:t>
      </w:r>
      <w:proofErr w:type="gramEnd"/>
      <w:r w:rsidRPr="007E1101">
        <w:rPr>
          <w:sz w:val="8"/>
        </w:rPr>
        <w:t xml:space="preserve"> coerce its adversaries? If the latter, there is a risk that proliferation to Iran could result in nuclear war and proliferation optimists are wrong to dismiss it out of hand.</w:t>
      </w:r>
    </w:p>
    <w:p w14:paraId="742A4DDA" w14:textId="77777777" w:rsidR="00C65195" w:rsidRPr="007E1101" w:rsidRDefault="00C65195" w:rsidP="00C65195">
      <w:pPr>
        <w:rPr>
          <w:sz w:val="12"/>
        </w:rPr>
      </w:pPr>
      <w:r w:rsidRPr="007E1101">
        <w:rPr>
          <w:sz w:val="8"/>
        </w:rPr>
        <w:t xml:space="preserve"> </w:t>
      </w:r>
      <w:r w:rsidRPr="007E1101">
        <w:rPr>
          <w:rStyle w:val="StyleUnderline"/>
        </w:rPr>
        <w:t>An optimist might counter that nuclear weapons will never be used,</w:t>
      </w:r>
      <w:r w:rsidRPr="007E1101">
        <w:rPr>
          <w:sz w:val="8"/>
        </w:rPr>
        <w:t xml:space="preserve"> even in </w:t>
      </w:r>
      <w:proofErr w:type="gramStart"/>
      <w:r w:rsidRPr="007E1101">
        <w:rPr>
          <w:sz w:val="8"/>
        </w:rPr>
        <w:t>a crisis situation</w:t>
      </w:r>
      <w:proofErr w:type="gramEnd"/>
      <w:r w:rsidRPr="007E1101">
        <w:rPr>
          <w:sz w:val="8"/>
        </w:rPr>
        <w:t xml:space="preserve">, because states have such a strong incentive, namely national survival, to ensure that nuclear weapons are not used. But </w:t>
      </w:r>
      <w:r w:rsidRPr="007E1101">
        <w:rPr>
          <w:rStyle w:val="StyleUnderline"/>
        </w:rPr>
        <w:t xml:space="preserve">this objection ignores the fact that </w:t>
      </w:r>
      <w:r w:rsidRPr="007E1101">
        <w:rPr>
          <w:rStyle w:val="Emphasis"/>
        </w:rPr>
        <w:t>leaders operate under competing pressures</w:t>
      </w:r>
      <w:r w:rsidRPr="007E1101">
        <w:rPr>
          <w:sz w:val="8"/>
        </w:rPr>
        <w:t xml:space="preserve">. Leaders in nuclear-armed states also have strong incentives to convince their adversaries that nuclear weapons might be used. Historically </w:t>
      </w:r>
      <w:r w:rsidRPr="007E1101">
        <w:rPr>
          <w:rStyle w:val="StyleUnderline"/>
        </w:rPr>
        <w:t xml:space="preserve">we have seen that leaders take actions in crises, such as </w:t>
      </w:r>
      <w:r w:rsidRPr="007E1101">
        <w:rPr>
          <w:rStyle w:val="Emphasis"/>
        </w:rPr>
        <w:t>placing nuclear weapons on high alert</w:t>
      </w:r>
      <w:r w:rsidRPr="007E1101">
        <w:rPr>
          <w:rStyle w:val="StyleUnderline"/>
        </w:rPr>
        <w:t xml:space="preserve"> and </w:t>
      </w:r>
      <w:r w:rsidRPr="007E1101">
        <w:rPr>
          <w:rStyle w:val="Emphasis"/>
        </w:rPr>
        <w:t>delegating nuclear launch</w:t>
      </w:r>
      <w:r w:rsidRPr="007E1101">
        <w:rPr>
          <w:rStyle w:val="StyleUnderline"/>
        </w:rPr>
        <w:t xml:space="preserve"> authority to low-level commanders, to purposely </w:t>
      </w:r>
      <w:r w:rsidRPr="007E1101">
        <w:rPr>
          <w:rStyle w:val="Emphasis"/>
        </w:rPr>
        <w:t xml:space="preserve">increase the risk of nuclear war </w:t>
      </w:r>
      <w:proofErr w:type="gramStart"/>
      <w:r w:rsidRPr="007E1101">
        <w:rPr>
          <w:rStyle w:val="StyleUnderline"/>
        </w:rPr>
        <w:t>in an attempt to</w:t>
      </w:r>
      <w:proofErr w:type="gramEnd"/>
      <w:r w:rsidRPr="007E1101">
        <w:rPr>
          <w:rStyle w:val="StyleUnderline"/>
        </w:rPr>
        <w:t xml:space="preserve"> force less-resolved opponents to back down.</w:t>
      </w:r>
    </w:p>
    <w:p w14:paraId="15F99377" w14:textId="77777777" w:rsidR="00C65195" w:rsidRPr="007E1101" w:rsidRDefault="00C65195" w:rsidP="00C65195">
      <w:pPr>
        <w:rPr>
          <w:rStyle w:val="Emphasis"/>
          <w:b w:val="0"/>
          <w:sz w:val="12"/>
          <w:u w:val="none"/>
        </w:rPr>
      </w:pPr>
      <w:r w:rsidRPr="007E1101">
        <w:rPr>
          <w:sz w:val="8"/>
        </w:rPr>
        <w:t xml:space="preserve"> Moreover, </w:t>
      </w:r>
      <w:r w:rsidRPr="007E1101">
        <w:rPr>
          <w:rStyle w:val="StyleUnderline"/>
        </w:rPr>
        <w:t>not even</w:t>
      </w:r>
      <w:r w:rsidRPr="007E1101">
        <w:rPr>
          <w:sz w:val="8"/>
        </w:rPr>
        <w:t xml:space="preserve"> the </w:t>
      </w:r>
      <w:r w:rsidRPr="007E1101">
        <w:rPr>
          <w:rStyle w:val="StyleUnderline"/>
        </w:rPr>
        <w:t>optimists’</w:t>
      </w:r>
      <w:r w:rsidRPr="007E1101">
        <w:rPr>
          <w:sz w:val="8"/>
        </w:rPr>
        <w:t xml:space="preserve"> first </w:t>
      </w:r>
      <w:r w:rsidRPr="007E1101">
        <w:rPr>
          <w:rStyle w:val="StyleUnderline"/>
        </w:rPr>
        <w:t>principles</w:t>
      </w:r>
      <w:r w:rsidRPr="007E1101">
        <w:rPr>
          <w:sz w:val="8"/>
        </w:rPr>
        <w:t xml:space="preserve"> about the irrelevance of nuclear posture </w:t>
      </w:r>
      <w:r w:rsidRPr="007E1101">
        <w:rPr>
          <w:rStyle w:val="StyleUnderline"/>
        </w:rPr>
        <w:t>stand up to scrutiny</w:t>
      </w:r>
      <w:r w:rsidRPr="007E1101">
        <w:rPr>
          <w:sz w:val="8"/>
        </w:rPr>
        <w:t xml:space="preserve">. Not all nuclear wars would be equally devastating.43 </w:t>
      </w:r>
      <w:r w:rsidRPr="007E1101">
        <w:rPr>
          <w:rStyle w:val="StyleUnderline"/>
        </w:rPr>
        <w:t>Any nuclear exchange would have devastating consequences</w:t>
      </w:r>
      <w:r w:rsidRPr="007E1101">
        <w:rPr>
          <w:sz w:val="8"/>
        </w:rPr>
        <w:t xml:space="preserve"> no doubt, </w:t>
      </w:r>
      <w:r w:rsidRPr="007E1101">
        <w:rPr>
          <w:rStyle w:val="StyleUnderline"/>
        </w:rPr>
        <w:t>but</w:t>
      </w:r>
      <w:r w:rsidRPr="007E1101">
        <w:rPr>
          <w:sz w:val="8"/>
        </w:rPr>
        <w:t xml:space="preserve">, if a crisis were to spiral out of control and result in nuclear war, </w:t>
      </w:r>
      <w:r w:rsidRPr="007E1101">
        <w:rPr>
          <w:rStyle w:val="StyleUnderline"/>
        </w:rPr>
        <w:t>any sane leader would rather face a country with five nuclear weapons than one with 5,000</w:t>
      </w:r>
      <w:r w:rsidRPr="007E1101">
        <w:rPr>
          <w:sz w:val="8"/>
        </w:rPr>
        <w:t xml:space="preserve">. Similarly, any sane leader would be willing to run a greater risk of nuclear war against the former state than against the latter. Indeed, scholars have demonstrated that states are willing to run greater risks and are, therefore, more likely to win nuclear crises when they enjoy nuclear superiority over their opponents.44 </w:t>
      </w:r>
      <w:r w:rsidRPr="007E1101">
        <w:rPr>
          <w:rStyle w:val="StyleUnderline"/>
        </w:rPr>
        <w:t xml:space="preserve">Proliferation optimists might be correct that no rational leader would choose to launch a </w:t>
      </w:r>
      <w:r w:rsidRPr="007E1101">
        <w:rPr>
          <w:strike/>
          <w:sz w:val="8"/>
        </w:rPr>
        <w:t>suicidal</w:t>
      </w:r>
      <w:r w:rsidRPr="007E1101">
        <w:rPr>
          <w:rStyle w:val="StyleUnderline"/>
        </w:rPr>
        <w:t xml:space="preserve"> nuclear war, but, depending on the context, </w:t>
      </w:r>
      <w:r w:rsidRPr="007E1101">
        <w:rPr>
          <w:rStyle w:val="Emphasis"/>
        </w:rPr>
        <w:t>any sane leader would almost certainly be willing to risk one.</w:t>
      </w:r>
    </w:p>
    <w:p w14:paraId="229B0C08" w14:textId="77777777" w:rsidR="00C65195" w:rsidRPr="007E1101" w:rsidRDefault="00C65195" w:rsidP="00C65195">
      <w:pPr>
        <w:rPr>
          <w:sz w:val="12"/>
        </w:rPr>
      </w:pPr>
      <w:r w:rsidRPr="007E1101">
        <w:rPr>
          <w:rStyle w:val="Emphasis"/>
          <w:sz w:val="12"/>
        </w:rPr>
        <w:t xml:space="preserve"> </w:t>
      </w:r>
      <w:r w:rsidRPr="007E1101">
        <w:rPr>
          <w:sz w:val="8"/>
        </w:rPr>
        <w:t xml:space="preserve">Nuclear deterrence theorists have also proposed a second scenario under which rational leaders would be willing to instigate a nuclear exchange: limited nuclear war.45 For example, </w:t>
      </w:r>
      <w:r w:rsidRPr="007E1101">
        <w:rPr>
          <w:rStyle w:val="StyleUnderline"/>
        </w:rPr>
        <w:t>by launching a single nuclear weapon against a small city, a nuclear-armed state could signal its willingness to escalate a crisis</w:t>
      </w:r>
      <w:r w:rsidRPr="007E1101">
        <w:rPr>
          <w:sz w:val="8"/>
        </w:rPr>
        <w:t xml:space="preserve">, while leaving its adversary with enough left to lose to deter the adversary from launching a full-scale nuclear response. </w:t>
      </w:r>
      <w:r w:rsidRPr="007E1101">
        <w:rPr>
          <w:rStyle w:val="StyleUnderline"/>
        </w:rPr>
        <w:t>In a future crisis between China and the United States, for example, China could choose to launch a nuclear strike on a US military base in East Asia to demonstrate its seriousness</w:t>
      </w:r>
      <w:r w:rsidRPr="007E1101">
        <w:rPr>
          <w:sz w:val="8"/>
        </w:rPr>
        <w:t xml:space="preserve">. In that situation, with the continental United States intact, </w:t>
      </w:r>
      <w:r w:rsidRPr="007E1101">
        <w:rPr>
          <w:rStyle w:val="StyleUnderline"/>
        </w:rPr>
        <w:t>would Washington choose to launch a full-scale nuclear war on China that could result in the destruction of many American cities? Or would it back down</w:t>
      </w:r>
      <w:r w:rsidRPr="007E1101">
        <w:rPr>
          <w:sz w:val="8"/>
        </w:rPr>
        <w:t>? China might decide to strike after calculating that Washington would prefer a humiliating retreat over a full-scale nuclear war. If launching a limited nuclear war could be a rational strategic move under certain circumstances, it then follows that the spread of nuclear weapons increases the risk of nuclear use. To be sure, some strategic thinkers, including Henry Kissinger, advocated limited nuclear war as a viable strategy only to recant the position later due to fears of uncontrollable escalation. Yet, this does not change the fact that leading nuclear deterrence theorists maintain that limited nuclear war is possible among rational leaders in a MAD world.46</w:t>
      </w:r>
    </w:p>
    <w:p w14:paraId="3129538B" w14:textId="77777777" w:rsidR="00C65195" w:rsidRPr="007E1101" w:rsidRDefault="00C65195" w:rsidP="00C65195">
      <w:pPr>
        <w:rPr>
          <w:sz w:val="12"/>
        </w:rPr>
      </w:pPr>
      <w:r w:rsidRPr="007E1101">
        <w:rPr>
          <w:sz w:val="8"/>
        </w:rPr>
        <w:t xml:space="preserve"> In sum, proliferation optimists present an oversimplified conception of nuclear deterrence theory. Leading academic deterrence theorists maintain that </w:t>
      </w:r>
      <w:r w:rsidRPr="007E1101">
        <w:rPr>
          <w:rStyle w:val="StyleUnderline"/>
        </w:rPr>
        <w:t xml:space="preserve">the spread of nuclear weapons could lead to nuclear use in </w:t>
      </w:r>
      <w:r w:rsidRPr="007E1101">
        <w:rPr>
          <w:rStyle w:val="Emphasis"/>
        </w:rPr>
        <w:t xml:space="preserve">games of nuclear </w:t>
      </w:r>
      <w:r w:rsidRPr="007E1101">
        <w:rPr>
          <w:strike/>
          <w:sz w:val="8"/>
        </w:rPr>
        <w:t>brinkmanship</w:t>
      </w:r>
      <w:r w:rsidRPr="007E1101">
        <w:rPr>
          <w:rStyle w:val="StyleUnderline"/>
        </w:rPr>
        <w:t xml:space="preserve"> </w:t>
      </w:r>
      <w:r w:rsidRPr="007E1101">
        <w:rPr>
          <w:rStyle w:val="Emphasis"/>
        </w:rPr>
        <w:t>bluffing</w:t>
      </w:r>
      <w:r w:rsidRPr="007E1101">
        <w:rPr>
          <w:rStyle w:val="StyleUnderline"/>
        </w:rPr>
        <w:t xml:space="preserve"> and through the exercise of limited nuclear options even among rational leaders in a situation of MAD.</w:t>
      </w:r>
      <w:r w:rsidRPr="007E1101">
        <w:rPr>
          <w:sz w:val="8"/>
        </w:rPr>
        <w:t xml:space="preserve"> Indeed, they understand that a risk of nuclear war is necessary </w:t>
      </w:r>
      <w:proofErr w:type="gramStart"/>
      <w:r w:rsidRPr="007E1101">
        <w:rPr>
          <w:sz w:val="8"/>
        </w:rPr>
        <w:t>in order for</w:t>
      </w:r>
      <w:proofErr w:type="gramEnd"/>
      <w:r w:rsidRPr="007E1101">
        <w:rPr>
          <w:sz w:val="8"/>
        </w:rPr>
        <w:t xml:space="preserve"> nuclear deterrence to function, which leads us to our next point.</w:t>
      </w:r>
    </w:p>
    <w:p w14:paraId="1976BDA9" w14:textId="77777777" w:rsidR="00C65195" w:rsidRPr="007E1101" w:rsidRDefault="00C65195" w:rsidP="00C65195">
      <w:pPr>
        <w:rPr>
          <w:rStyle w:val="StyleUnderline"/>
          <w:sz w:val="12"/>
          <w:u w:val="none"/>
        </w:rPr>
      </w:pPr>
      <w:r w:rsidRPr="007E1101">
        <w:rPr>
          <w:sz w:val="8"/>
        </w:rPr>
        <w:t xml:space="preserve"> The second weakness in the proliferation optimist argument is that it rests on an internal logical contradiction. This might come as a surprise to some, given that optimists are sometimes portrayed as hard-headed thinkers, following their premises to their logical conclusions. </w:t>
      </w:r>
      <w:proofErr w:type="gramStart"/>
      <w:r w:rsidRPr="007E1101">
        <w:rPr>
          <w:sz w:val="8"/>
        </w:rPr>
        <w:t>But,</w:t>
      </w:r>
      <w:proofErr w:type="gramEnd"/>
      <w:r w:rsidRPr="007E1101">
        <w:rPr>
          <w:sz w:val="8"/>
        </w:rPr>
        <w:t xml:space="preserve"> the contradiction at the heart of the optimist argument is glaring and simple to understand: either </w:t>
      </w:r>
      <w:r w:rsidRPr="007E1101">
        <w:rPr>
          <w:rStyle w:val="Emphasis"/>
        </w:rPr>
        <w:t>the probability of nuclear war is zero, or it is nonzero, but it cannot be both</w:t>
      </w:r>
      <w:r w:rsidRPr="007E1101">
        <w:rPr>
          <w:sz w:val="8"/>
        </w:rPr>
        <w:t xml:space="preserve">. </w:t>
      </w:r>
      <w:r w:rsidRPr="007E1101">
        <w:rPr>
          <w:rStyle w:val="StyleUnderline"/>
        </w:rPr>
        <w:t>If the probability of nuclear war is zero, then nuclear weapons should have no deterrent effect</w:t>
      </w:r>
      <w:r w:rsidRPr="007E1101">
        <w:rPr>
          <w:sz w:val="8"/>
        </w:rPr>
        <w:t xml:space="preserve">. </w:t>
      </w:r>
      <w:r w:rsidRPr="007E1101">
        <w:rPr>
          <w:rStyle w:val="StyleUnderline"/>
        </w:rPr>
        <w:t>States will not be deterred by a nuclear war that could never occur</w:t>
      </w:r>
      <w:r w:rsidRPr="007E1101">
        <w:rPr>
          <w:sz w:val="8"/>
        </w:rPr>
        <w:t xml:space="preserve"> and states should be willing to intentionally launch large-scale conventional wars against nuclear-armed states</w:t>
      </w:r>
      <w:r w:rsidRPr="007E1101">
        <w:rPr>
          <w:rStyle w:val="StyleUnderline"/>
        </w:rPr>
        <w:t>. In this case, proliferation optimists cannot conclude that the spread of nuclear weapons is stabilizing.</w:t>
      </w:r>
    </w:p>
    <w:p w14:paraId="7B56BEC7" w14:textId="77777777" w:rsidR="00C65195" w:rsidRPr="007E1101" w:rsidRDefault="00C65195" w:rsidP="00C65195">
      <w:pPr>
        <w:rPr>
          <w:sz w:val="12"/>
        </w:rPr>
      </w:pPr>
      <w:r w:rsidRPr="007E1101">
        <w:rPr>
          <w:rStyle w:val="StyleUnderline"/>
        </w:rPr>
        <w:t>If</w:t>
      </w:r>
      <w:r w:rsidRPr="007E1101">
        <w:rPr>
          <w:sz w:val="8"/>
        </w:rPr>
        <w:t xml:space="preserve">, on the other hand, </w:t>
      </w:r>
      <w:r w:rsidRPr="007E1101">
        <w:rPr>
          <w:rStyle w:val="StyleUnderline"/>
        </w:rPr>
        <w:t>the probability of nuclear war is nonzero</w:t>
      </w:r>
      <w:r w:rsidRPr="007E1101">
        <w:rPr>
          <w:sz w:val="8"/>
        </w:rPr>
        <w:t xml:space="preserve">, then </w:t>
      </w:r>
      <w:r w:rsidRPr="007E1101">
        <w:rPr>
          <w:rStyle w:val="StyleUnderline"/>
        </w:rPr>
        <w:t xml:space="preserve">there is a real danger that the spread of nuclear weapons will result in a catastrophic nuclear war. </w:t>
      </w:r>
      <w:r w:rsidRPr="007E1101">
        <w:rPr>
          <w:sz w:val="8"/>
        </w:rPr>
        <w:t xml:space="preserve">In this case, </w:t>
      </w:r>
      <w:r w:rsidRPr="007E1101">
        <w:rPr>
          <w:rStyle w:val="Emphasis"/>
        </w:rPr>
        <w:t>proliferation optimists cannot conclude that nuclear weapons will never be used</w:t>
      </w:r>
      <w:r w:rsidRPr="007E1101">
        <w:rPr>
          <w:sz w:val="8"/>
        </w:rPr>
        <w:t>. This is true whether the risk of nuclear war is exogenous or endogenous to the behavior of the actors involved; the probability of nuclear war simply cannot be both zero and nonzero.</w:t>
      </w:r>
    </w:p>
    <w:p w14:paraId="49E1D5F3" w14:textId="77777777" w:rsidR="00C65195" w:rsidRPr="007E1101" w:rsidRDefault="00C65195" w:rsidP="00C65195">
      <w:pPr>
        <w:rPr>
          <w:sz w:val="8"/>
        </w:rPr>
      </w:pPr>
      <w:r w:rsidRPr="007E1101">
        <w:rPr>
          <w:sz w:val="8"/>
        </w:rPr>
        <w:t xml:space="preserve"> In sum, either the spread of nuclear weapons raises the risk of nuclear war and, in so doing, deters large-scale conventional conflict. Or there is no danger that nuclear weapons will ever be </w:t>
      </w:r>
      <w:proofErr w:type="gramStart"/>
      <w:r w:rsidRPr="007E1101">
        <w:rPr>
          <w:sz w:val="8"/>
        </w:rPr>
        <w:t>used</w:t>
      </w:r>
      <w:proofErr w:type="gramEnd"/>
      <w:r w:rsidRPr="007E1101">
        <w:rPr>
          <w:sz w:val="8"/>
        </w:rPr>
        <w:t xml:space="preserve"> and the spread of nuclear weapons does not increase international stability. But, despite the claims of many proliferation optimists, it is nonsensical to argue that nuclear weapons will never be used and to simultaneously claim that their spread contributes to international stability. As was argued above, the most obvious way out of this dilemma is to concede that nuclear proliferation does indeed raise the risk of nuclear war</w:t>
      </w:r>
    </w:p>
    <w:p w14:paraId="77D99647" w14:textId="77777777" w:rsidR="00C65195" w:rsidRPr="007E1101" w:rsidRDefault="00C65195" w:rsidP="00C65195">
      <w:pPr>
        <w:rPr>
          <w:rStyle w:val="Emphasis"/>
          <w:b w:val="0"/>
          <w:sz w:val="12"/>
          <w:u w:val="none"/>
        </w:rPr>
      </w:pPr>
      <w:r w:rsidRPr="007E1101">
        <w:rPr>
          <w:sz w:val="8"/>
        </w:rPr>
        <w:t xml:space="preserve"> The third and final shortcoming of </w:t>
      </w:r>
      <w:r w:rsidRPr="007E1101">
        <w:rPr>
          <w:rStyle w:val="StyleUnderline"/>
        </w:rPr>
        <w:t>proliferation optimism is that it is not a useful guide for the formulation of US foreign policy</w:t>
      </w:r>
      <w:r w:rsidRPr="007E1101">
        <w:rPr>
          <w:sz w:val="8"/>
        </w:rPr>
        <w:t xml:space="preserve">. Optimists argue that US officials should not worry about the spread of nuclear weapons because new nuclear states can be deterred. Indeed, they argue that ‘more may be better’. In making these arguments, however, </w:t>
      </w:r>
      <w:r w:rsidRPr="007E1101">
        <w:rPr>
          <w:rStyle w:val="Emphasis"/>
        </w:rPr>
        <w:t>optimists confuse stability with the national interest.</w:t>
      </w:r>
    </w:p>
    <w:p w14:paraId="71671B2D" w14:textId="77777777" w:rsidR="00C65195" w:rsidRPr="007E1101" w:rsidRDefault="00C65195" w:rsidP="00C65195">
      <w:pPr>
        <w:rPr>
          <w:sz w:val="12"/>
        </w:rPr>
      </w:pPr>
      <w:r w:rsidRPr="007E1101">
        <w:rPr>
          <w:rStyle w:val="Emphasis"/>
          <w:sz w:val="12"/>
        </w:rPr>
        <w:t xml:space="preserve"> </w:t>
      </w:r>
      <w:r w:rsidRPr="007E1101">
        <w:rPr>
          <w:sz w:val="8"/>
        </w:rPr>
        <w:t xml:space="preserve">Optimists focus narrowly on whether the spread of nuclear weapons increases or decreases international stability, but policymakers must focus on how the spread of nuclear weapons affects a broad array of US interests. Even if the spread of nuclear weapons contributes to greater levels of international stability (and our above discussion suggests it might not) it does not necessarily follow that the spread of nuclear weapons is in the United States’, or any other state’s, interest. As we will discuss in much more detail in the following section, states have good reason to fear nuclear proliferation for many other reasons. US officials must worry about how the spread of nuclear weapons might: increase the risk of nuclear war, embolden the </w:t>
      </w:r>
      <w:proofErr w:type="spellStart"/>
      <w:r w:rsidRPr="007E1101">
        <w:rPr>
          <w:sz w:val="8"/>
        </w:rPr>
        <w:t>proliferant</w:t>
      </w:r>
      <w:proofErr w:type="spellEnd"/>
      <w:r w:rsidRPr="007E1101">
        <w:rPr>
          <w:sz w:val="8"/>
        </w:rPr>
        <w:t xml:space="preserve"> state, contribute to further proliferation, threaten the security of allies, put upward pressure on oil prices, constrain US military and political freedom of action, and detrimentally effect many other national goals.</w:t>
      </w:r>
    </w:p>
    <w:p w14:paraId="1B8A7114" w14:textId="77777777" w:rsidR="00C65195" w:rsidRPr="007E1101" w:rsidRDefault="00C65195" w:rsidP="00C65195">
      <w:pPr>
        <w:rPr>
          <w:sz w:val="12"/>
        </w:rPr>
      </w:pPr>
      <w:r w:rsidRPr="007E1101">
        <w:rPr>
          <w:sz w:val="8"/>
        </w:rPr>
        <w:t xml:space="preserve">Moreover, increased international stability itself often runs counter to US interests. As I have argued elsewhere, </w:t>
      </w:r>
      <w:r w:rsidRPr="007E1101">
        <w:rPr>
          <w:rStyle w:val="StyleUnderline"/>
        </w:rPr>
        <w:t>one of the most consequential effects of nuclear proliferation is to constrain the freedom of action of the militarily most powerful states</w:t>
      </w:r>
      <w:r w:rsidRPr="007E1101">
        <w:rPr>
          <w:sz w:val="8"/>
        </w:rPr>
        <w:t xml:space="preserve">.47 </w:t>
      </w:r>
      <w:r w:rsidRPr="007E1101">
        <w:rPr>
          <w:rStyle w:val="StyleUnderline"/>
        </w:rPr>
        <w:t>Stability</w:t>
      </w:r>
      <w:r w:rsidRPr="007E1101">
        <w:rPr>
          <w:sz w:val="8"/>
        </w:rPr>
        <w:t xml:space="preserve"> resulting from mutual nuclear deterrence </w:t>
      </w:r>
      <w:r w:rsidRPr="007E1101">
        <w:rPr>
          <w:rStyle w:val="StyleUnderline"/>
        </w:rPr>
        <w:t>means</w:t>
      </w:r>
      <w:r w:rsidRPr="007E1101">
        <w:rPr>
          <w:sz w:val="8"/>
        </w:rPr>
        <w:t xml:space="preserve"> </w:t>
      </w:r>
      <w:r w:rsidRPr="007E1101">
        <w:rPr>
          <w:rStyle w:val="StyleUnderline"/>
        </w:rPr>
        <w:t>that</w:t>
      </w:r>
      <w:r w:rsidRPr="007E1101">
        <w:rPr>
          <w:sz w:val="8"/>
        </w:rPr>
        <w:t xml:space="preserve"> </w:t>
      </w:r>
      <w:proofErr w:type="gramStart"/>
      <w:r w:rsidRPr="007E1101">
        <w:rPr>
          <w:sz w:val="8"/>
        </w:rPr>
        <w:t>more often than not</w:t>
      </w:r>
      <w:proofErr w:type="gramEnd"/>
      <w:r w:rsidRPr="007E1101">
        <w:rPr>
          <w:sz w:val="8"/>
        </w:rPr>
        <w:t xml:space="preserve">, it will be </w:t>
      </w:r>
      <w:r w:rsidRPr="007E1101">
        <w:rPr>
          <w:rStyle w:val="StyleUnderline"/>
        </w:rPr>
        <w:t xml:space="preserve">the United States </w:t>
      </w:r>
      <w:r w:rsidRPr="007E1101">
        <w:rPr>
          <w:sz w:val="8"/>
        </w:rPr>
        <w:t xml:space="preserve">that </w:t>
      </w:r>
      <w:r w:rsidRPr="007E1101">
        <w:rPr>
          <w:rStyle w:val="StyleUnderline"/>
        </w:rPr>
        <w:t>will be deterred</w:t>
      </w:r>
      <w:r w:rsidRPr="007E1101">
        <w:rPr>
          <w:sz w:val="8"/>
        </w:rPr>
        <w:t xml:space="preserve">. </w:t>
      </w:r>
      <w:r w:rsidRPr="007E1101">
        <w:rPr>
          <w:rStyle w:val="StyleUnderline"/>
        </w:rPr>
        <w:t>If stability is obtained</w:t>
      </w:r>
      <w:r w:rsidRPr="007E1101">
        <w:rPr>
          <w:sz w:val="8"/>
        </w:rPr>
        <w:t xml:space="preserve"> only </w:t>
      </w:r>
      <w:r w:rsidRPr="007E1101">
        <w:rPr>
          <w:rStyle w:val="StyleUnderline"/>
        </w:rPr>
        <w:t>because Washington is deterred</w:t>
      </w:r>
      <w:r w:rsidRPr="007E1101">
        <w:rPr>
          <w:sz w:val="8"/>
        </w:rPr>
        <w:t xml:space="preserve"> from using force against an adversary in a situation where using force could advance national goals, </w:t>
      </w:r>
      <w:r w:rsidRPr="007E1101">
        <w:rPr>
          <w:rStyle w:val="Emphasis"/>
        </w:rPr>
        <w:t>stability harms, rather than advances, US national interests</w:t>
      </w:r>
      <w:r w:rsidRPr="007E1101">
        <w:rPr>
          <w:sz w:val="8"/>
        </w:rPr>
        <w:t>. US officials have publicly discussed the possibility of using force against Iran in various contingencies, but the United States would be less willing to use force against a nuclear-armed Iran.</w:t>
      </w:r>
    </w:p>
    <w:p w14:paraId="2920DD1D" w14:textId="77777777" w:rsidR="00C65195" w:rsidRPr="007E1101" w:rsidRDefault="00C65195" w:rsidP="00C65195">
      <w:pPr>
        <w:rPr>
          <w:sz w:val="12"/>
        </w:rPr>
      </w:pPr>
      <w:r w:rsidRPr="007E1101">
        <w:rPr>
          <w:sz w:val="8"/>
        </w:rPr>
        <w:t xml:space="preserve"> Optimists might counter that this point only reinforces their argument about proliferation leading to stability. Indeed, they are correct that proliferation would likely induce caution in US leaders. This point does not in any way undermine, however, the above critiques. </w:t>
      </w:r>
      <w:r w:rsidRPr="007E1101">
        <w:rPr>
          <w:rStyle w:val="StyleUnderline"/>
        </w:rPr>
        <w:t>Nuclear proliferation that constrains the United States would necessarily be accompanied by an increased risk of nuclear war.</w:t>
      </w:r>
      <w:r w:rsidRPr="007E1101">
        <w:rPr>
          <w:sz w:val="8"/>
        </w:rPr>
        <w:t xml:space="preserve"> In addition, and more germane to this section, optimists are wrong to conclude that the United States should not worry about the spread of nuclear weapons because it contributes to stability. Rather, the United States has good reason to oppose nuclear proliferation for precisely this reason.</w:t>
      </w:r>
    </w:p>
    <w:p w14:paraId="6CCF7AFF" w14:textId="77777777" w:rsidR="00C65195" w:rsidRPr="007E1101" w:rsidRDefault="00C65195" w:rsidP="00C65195">
      <w:pPr>
        <w:rPr>
          <w:sz w:val="12"/>
        </w:rPr>
      </w:pPr>
      <w:r w:rsidRPr="007E1101">
        <w:rPr>
          <w:sz w:val="8"/>
        </w:rPr>
        <w:t xml:space="preserve"> In short, the </w:t>
      </w:r>
      <w:r w:rsidRPr="007E1101">
        <w:rPr>
          <w:rStyle w:val="StyleUnderline"/>
        </w:rPr>
        <w:t>optimists</w:t>
      </w:r>
      <w:r w:rsidRPr="007E1101">
        <w:rPr>
          <w:sz w:val="8"/>
        </w:rPr>
        <w:t xml:space="preserve"> have brought an important perspective to the nonproliferation debate. Their arguments are </w:t>
      </w:r>
      <w:proofErr w:type="gramStart"/>
      <w:r w:rsidRPr="007E1101">
        <w:rPr>
          <w:sz w:val="8"/>
        </w:rPr>
        <w:t>provocative</w:t>
      </w:r>
      <w:proofErr w:type="gramEnd"/>
      <w:r w:rsidRPr="007E1101">
        <w:rPr>
          <w:sz w:val="8"/>
        </w:rPr>
        <w:t xml:space="preserve"> and they raise the bar for those who wish to argue that the spread of nuclear weapons is a problem. Nevertheless, their counterintuitive </w:t>
      </w:r>
      <w:r w:rsidRPr="007E1101">
        <w:rPr>
          <w:rStyle w:val="StyleUnderline"/>
        </w:rPr>
        <w:t>arguments are plagued by an under appreciation of the nuances of nuclear deterrence theor</w:t>
      </w:r>
      <w:r w:rsidRPr="007E1101">
        <w:rPr>
          <w:sz w:val="8"/>
        </w:rPr>
        <w:t>y, a glaring logical contradiction, and a failure to address the concerns of US policymakers. Proliferation optimism, therefore, falls well short of a coherent intellectual framework and it cannot wish away the enormous security challenges posed by the spread of the world’s most dangerous weapons. These myriad threats will be considered in the next section.</w:t>
      </w:r>
    </w:p>
    <w:p w14:paraId="6EAE8431" w14:textId="77777777" w:rsidR="00C65195" w:rsidRPr="007E1101" w:rsidRDefault="00C65195" w:rsidP="00C65195">
      <w:pPr>
        <w:rPr>
          <w:sz w:val="12"/>
        </w:rPr>
      </w:pPr>
      <w:r w:rsidRPr="007E1101">
        <w:rPr>
          <w:sz w:val="8"/>
        </w:rPr>
        <w:t xml:space="preserve"> Conclusion</w:t>
      </w:r>
    </w:p>
    <w:p w14:paraId="381239DF" w14:textId="77777777" w:rsidR="00C65195" w:rsidRPr="007E1101" w:rsidRDefault="00C65195" w:rsidP="00C65195">
      <w:pPr>
        <w:rPr>
          <w:sz w:val="12"/>
        </w:rPr>
      </w:pPr>
      <w:r w:rsidRPr="007E1101">
        <w:rPr>
          <w:rStyle w:val="StyleUnderline"/>
        </w:rPr>
        <w:t xml:space="preserve">The spread of nuclear weapons poses at least six severe threats to international peace and security including: </w:t>
      </w:r>
      <w:r w:rsidRPr="007E1101">
        <w:rPr>
          <w:rStyle w:val="Emphasis"/>
        </w:rPr>
        <w:t>nuclear war, nuclear terrorism, global and regional instability, constrained US freedom of action, weakened alliances, and further nuclear proliferation</w:t>
      </w:r>
      <w:r w:rsidRPr="007E1101">
        <w:rPr>
          <w:sz w:val="8"/>
        </w:rPr>
        <w:t>. Each of these threats has received extensive treatment elsewhere and this review is not intended to replicate or even necessarily to improve upon these previous efforts. Rather the goals of this section are more modest: to usefully bring together and recap the many reasons why we should be pessimistic about the likely consequences of nuclear proliferation. Many of these threats will be illuminated with a discussion of a case of much contemporary concern: Iran’s advanced nuclear program.</w:t>
      </w:r>
    </w:p>
    <w:p w14:paraId="2E42F369" w14:textId="77777777" w:rsidR="00C65195" w:rsidRPr="007E1101" w:rsidRDefault="00C65195" w:rsidP="00C65195">
      <w:pPr>
        <w:rPr>
          <w:sz w:val="12"/>
        </w:rPr>
      </w:pPr>
      <w:r w:rsidRPr="007E1101">
        <w:rPr>
          <w:sz w:val="8"/>
        </w:rPr>
        <w:t xml:space="preserve"> Nuclear War</w:t>
      </w:r>
    </w:p>
    <w:p w14:paraId="5980BCFD" w14:textId="77777777" w:rsidR="00C65195" w:rsidRPr="007E1101" w:rsidRDefault="00C65195" w:rsidP="00C65195">
      <w:pPr>
        <w:rPr>
          <w:sz w:val="12"/>
        </w:rPr>
      </w:pPr>
      <w:r w:rsidRPr="007E1101">
        <w:rPr>
          <w:sz w:val="8"/>
        </w:rPr>
        <w:t xml:space="preserve"> The greatest threat posed by the spread of nuclear weapons is nuclear war. The more states in possession of nuclear weapons, the greater the probability that somewhere, someday, there will be a catastrophic nuclear war.</w:t>
      </w:r>
    </w:p>
    <w:p w14:paraId="3ADF1871" w14:textId="77777777" w:rsidR="00C65195" w:rsidRDefault="00C65195" w:rsidP="00C65195">
      <w:pPr>
        <w:rPr>
          <w:sz w:val="12"/>
        </w:rPr>
      </w:pPr>
      <w:r w:rsidRPr="007E1101">
        <w:rPr>
          <w:sz w:val="8"/>
        </w:rPr>
        <w:t>To date, nuclear weapons have only been used in warfare once. In 1945, the United States used nuclear weapons on Hiroshima and Nagasaki, bringing World War II to a close. Many analysts point to the 65-plus-year tradition of nuclear non-use as evidence that nuclear weapons are unusable, but it would be naïve to think that nuclear weapons will never be used again simply because they have not been used for some time. After all, analysts in the 1990s argued that worldwide economic downturns like the Great Depression were a thing of the past, only to be surprised by the dot-com bubble bursting later in the decade and the Great Recession of the late 2000s.48 This author, for one, would be surprised if nuclear weapons are not used again sometime in his lifetime.</w:t>
      </w:r>
    </w:p>
    <w:p w14:paraId="1BB97B6C" w14:textId="77777777" w:rsidR="00C65195" w:rsidRPr="007E1101" w:rsidRDefault="00C65195" w:rsidP="00C65195">
      <w:pPr>
        <w:rPr>
          <w:sz w:val="12"/>
        </w:rPr>
      </w:pPr>
      <w:r w:rsidRPr="007E1101">
        <w:rPr>
          <w:sz w:val="8"/>
        </w:rPr>
        <w:t xml:space="preserve"> </w:t>
      </w:r>
      <w:r w:rsidRPr="007E1101">
        <w:rPr>
          <w:rStyle w:val="StyleUnderline"/>
        </w:rPr>
        <w:t>Before reaching</w:t>
      </w:r>
      <w:r w:rsidRPr="007E1101">
        <w:rPr>
          <w:sz w:val="8"/>
        </w:rPr>
        <w:t xml:space="preserve"> a state of </w:t>
      </w:r>
      <w:r w:rsidRPr="007E1101">
        <w:rPr>
          <w:rStyle w:val="StyleUnderline"/>
        </w:rPr>
        <w:t>MAD, new nuclear states go through a transition period in which they lack a secure-second strike capability</w:t>
      </w:r>
      <w:r w:rsidRPr="007E1101">
        <w:rPr>
          <w:sz w:val="8"/>
        </w:rPr>
        <w:t xml:space="preserve">. In this context, </w:t>
      </w:r>
      <w:r w:rsidRPr="007E1101">
        <w:rPr>
          <w:rStyle w:val="StyleUnderline"/>
        </w:rPr>
        <w:t xml:space="preserve">one or both states might believe that it has an </w:t>
      </w:r>
      <w:r w:rsidRPr="007E1101">
        <w:rPr>
          <w:rStyle w:val="Emphasis"/>
        </w:rPr>
        <w:t>incentive to use nuclear weapons first</w:t>
      </w:r>
      <w:r w:rsidRPr="007E1101">
        <w:rPr>
          <w:sz w:val="8"/>
        </w:rPr>
        <w:t>. For example, if Iran acquires nuclear weapons, neither Iran, nor its nuclear-armed rival, Israel, will have a secure, second-strike capability. Even though it is believed to have a large arsenal, given its small size and lack of strategic depth, Israel might not be confident that it could absorb a nuclear strike and respond with a devastating counterstrike. Similarly, Iran might eventually be able to build a large and survivable nuclear arsenal, but, when it first crosses the nuclear threshold, Tehran will have a small and vulnerable nuclear force.</w:t>
      </w:r>
    </w:p>
    <w:p w14:paraId="35C0A5F1" w14:textId="77777777" w:rsidR="00C65195" w:rsidRPr="007E1101" w:rsidRDefault="00C65195" w:rsidP="00C65195">
      <w:pPr>
        <w:rPr>
          <w:sz w:val="12"/>
        </w:rPr>
      </w:pPr>
      <w:r w:rsidRPr="007E1101">
        <w:rPr>
          <w:sz w:val="8"/>
        </w:rPr>
        <w:t xml:space="preserve"> In these pre-MAD situations, there are at least three ways that nuclear war could occur. </w:t>
      </w:r>
      <w:r w:rsidRPr="007E1101">
        <w:rPr>
          <w:rStyle w:val="StyleUnderline"/>
        </w:rPr>
        <w:t>First, the state with the nuclear advantage might believe it has a splendid first strike capability</w:t>
      </w:r>
      <w:r w:rsidRPr="007E1101">
        <w:rPr>
          <w:sz w:val="8"/>
        </w:rPr>
        <w:t xml:space="preserve">. In a crisis, Israel might, therefore, decide to launch a preventive nuclear strike to disarm Iran’s nuclear capabilities. Indeed, this incentive might be further increased by Israel’s aggressive strategic culture that emphasizes preemptive action. Second, </w:t>
      </w:r>
      <w:r w:rsidRPr="007E1101">
        <w:rPr>
          <w:rStyle w:val="StyleUnderline"/>
        </w:rPr>
        <w:t>the state with a small and vulnerable nuclear arsenal, i</w:t>
      </w:r>
      <w:r w:rsidRPr="007E1101">
        <w:rPr>
          <w:sz w:val="8"/>
        </w:rPr>
        <w:t xml:space="preserve">n this case Iran, </w:t>
      </w:r>
      <w:r w:rsidRPr="007E1101">
        <w:rPr>
          <w:rStyle w:val="StyleUnderline"/>
        </w:rPr>
        <w:t>might feel use them or lose them pressures</w:t>
      </w:r>
      <w:r w:rsidRPr="007E1101">
        <w:rPr>
          <w:sz w:val="8"/>
        </w:rPr>
        <w:t xml:space="preserve">. That is, in a crisis, Iran might decide to strike first rather than risk having its entire nuclear arsenal destroyed. Third, as Thomas Schelling has argued, </w:t>
      </w:r>
      <w:r w:rsidRPr="007E1101">
        <w:rPr>
          <w:rStyle w:val="StyleUnderline"/>
        </w:rPr>
        <w:t>nuclear war could result due to the reciprocal fear of surprise attack</w:t>
      </w:r>
      <w:r w:rsidRPr="007E1101">
        <w:rPr>
          <w:sz w:val="8"/>
        </w:rPr>
        <w:t xml:space="preserve">.49 If there are advantages to striking first, one state might start a nuclear war in the belief that war is inevitable and that it would be better to go first than to go second. Fortunately, there is no historic evidence of this dynamic occurring in a nuclear context, but it is still possible. In an </w:t>
      </w:r>
      <w:proofErr w:type="gramStart"/>
      <w:r w:rsidRPr="007E1101">
        <w:rPr>
          <w:sz w:val="8"/>
        </w:rPr>
        <w:t>Israeli–Iranian</w:t>
      </w:r>
      <w:proofErr w:type="gramEnd"/>
      <w:r w:rsidRPr="007E1101">
        <w:rPr>
          <w:sz w:val="8"/>
        </w:rPr>
        <w:t xml:space="preserve"> crisis, for example, Israel and Iran might both prefer to avoid a nuclear war, but decide to strike first rather than suffer a devastating first attack from an opponent.</w:t>
      </w:r>
    </w:p>
    <w:p w14:paraId="3AAAE1DF" w14:textId="77777777" w:rsidR="00C65195" w:rsidRPr="007E1101" w:rsidRDefault="00C65195" w:rsidP="00C65195">
      <w:pPr>
        <w:rPr>
          <w:sz w:val="12"/>
        </w:rPr>
      </w:pPr>
      <w:r w:rsidRPr="007E1101">
        <w:rPr>
          <w:rStyle w:val="StyleUnderline"/>
        </w:rPr>
        <w:t>Even in a world of MAD</w:t>
      </w:r>
      <w:r w:rsidRPr="007E1101">
        <w:rPr>
          <w:sz w:val="8"/>
        </w:rPr>
        <w:t xml:space="preserve">, however, when both sides have secure, second-strike capabilities, </w:t>
      </w:r>
      <w:r w:rsidRPr="007E1101">
        <w:rPr>
          <w:rStyle w:val="StyleUnderline"/>
        </w:rPr>
        <w:t xml:space="preserve">there is </w:t>
      </w:r>
      <w:r w:rsidRPr="007E1101">
        <w:rPr>
          <w:rStyle w:val="Emphasis"/>
        </w:rPr>
        <w:t xml:space="preserve">still a risk </w:t>
      </w:r>
      <w:r w:rsidRPr="007E1101">
        <w:rPr>
          <w:rStyle w:val="StyleUnderline"/>
        </w:rPr>
        <w:t xml:space="preserve">of nuclear war. Rational deterrence theory assumes nuclear-armed states are governed by rational leaders who would not intentionally launch a </w:t>
      </w:r>
      <w:r w:rsidRPr="007E1101">
        <w:rPr>
          <w:strike/>
          <w:sz w:val="8"/>
        </w:rPr>
        <w:t>suicidal</w:t>
      </w:r>
      <w:r w:rsidRPr="007E1101">
        <w:rPr>
          <w:rStyle w:val="StyleUnderline"/>
        </w:rPr>
        <w:t xml:space="preserve"> nuclear war</w:t>
      </w:r>
      <w:r w:rsidRPr="007E1101">
        <w:rPr>
          <w:sz w:val="8"/>
        </w:rPr>
        <w:t xml:space="preserve">. This assumption appears to have applied to past and current nuclear powers, but </w:t>
      </w:r>
      <w:r w:rsidRPr="007E1101">
        <w:rPr>
          <w:rStyle w:val="StyleUnderline"/>
        </w:rPr>
        <w:t xml:space="preserve">there is no guarantee that it will continue to hold in the future. </w:t>
      </w:r>
      <w:r w:rsidRPr="007E1101">
        <w:rPr>
          <w:sz w:val="8"/>
        </w:rPr>
        <w:t xml:space="preserve">Iran’s theocratic government, despite its inflammatory rhetoric, has followed a </w:t>
      </w:r>
      <w:proofErr w:type="gramStart"/>
      <w:r w:rsidRPr="007E1101">
        <w:rPr>
          <w:sz w:val="8"/>
        </w:rPr>
        <w:t>fairly pragmatic</w:t>
      </w:r>
      <w:proofErr w:type="gramEnd"/>
      <w:r w:rsidRPr="007E1101">
        <w:rPr>
          <w:sz w:val="8"/>
        </w:rPr>
        <w:t xml:space="preserve"> foreign policy since 1979, but it contains leaders who hold millenarian religious worldviews and could one day ascend to power. We cannot rule out the possibility that, </w:t>
      </w:r>
      <w:r w:rsidRPr="007E1101">
        <w:rPr>
          <w:rStyle w:val="StyleUnderline"/>
        </w:rPr>
        <w:t xml:space="preserve">as nuclear weapons continue to spread, some leader somewhere will choose to launch a nuclear war, </w:t>
      </w:r>
      <w:r w:rsidRPr="007E1101">
        <w:rPr>
          <w:rStyle w:val="Emphasis"/>
        </w:rPr>
        <w:t>knowing full well that it could result in self-</w:t>
      </w:r>
      <w:proofErr w:type="gramStart"/>
      <w:r w:rsidRPr="007E1101">
        <w:rPr>
          <w:rStyle w:val="Emphasis"/>
        </w:rPr>
        <w:t>destruction.</w:t>
      </w:r>
      <w:r w:rsidRPr="007E1101">
        <w:rPr>
          <w:rStyle w:val="Emphasis"/>
          <w:b w:val="0"/>
          <w:sz w:val="12"/>
          <w:u w:val="none"/>
        </w:rPr>
        <w:t>¶</w:t>
      </w:r>
      <w:proofErr w:type="gramEnd"/>
      <w:r w:rsidRPr="007E1101">
        <w:rPr>
          <w:rStyle w:val="Emphasis"/>
          <w:sz w:val="12"/>
        </w:rPr>
        <w:t xml:space="preserve"> </w:t>
      </w:r>
      <w:r w:rsidRPr="007E1101">
        <w:rPr>
          <w:sz w:val="8"/>
        </w:rPr>
        <w:t xml:space="preserve">One does not need to resort to irrationality, however, to imagine nuclear war under MAD. Nuclear weapons may deter leaders from intentionally launching full-scale wars, but they do not mean the end of international politics. As was discussed above, nuclear-armed states still have conflicts of interest and leaders still seek to coerce nuclear-armed adversaries. </w:t>
      </w:r>
      <w:r w:rsidRPr="007E1101">
        <w:rPr>
          <w:rStyle w:val="StyleUnderline"/>
        </w:rPr>
        <w:t>Leaders might, therefore, choose to launch a limited nuclear war</w:t>
      </w:r>
      <w:r w:rsidRPr="007E1101">
        <w:rPr>
          <w:sz w:val="8"/>
        </w:rPr>
        <w:t xml:space="preserve">.50 This strategy might be especially attractive to states in a position of conventional inferiority that might have an incentive to escalate a crisis quickly to the nuclear level. During the Cold War, the United States planned to use nuclear weapons first to stop a Soviet invasion of Western Europe given NATO’s conventional inferiority.51 As Russia’s conventional power has deteriorated since the end of the Cold War, Moscow has come to rely more heavily on nuclear weapons in its military doctrine. Indeed, Russian strategy calls for the use of nuclear weapons early in a conflict (something that most Western strategists would consider to be escalatory) </w:t>
      </w:r>
      <w:proofErr w:type="gramStart"/>
      <w:r w:rsidRPr="007E1101">
        <w:rPr>
          <w:sz w:val="8"/>
        </w:rPr>
        <w:t>as a way to</w:t>
      </w:r>
      <w:proofErr w:type="gramEnd"/>
      <w:r w:rsidRPr="007E1101">
        <w:rPr>
          <w:sz w:val="8"/>
        </w:rPr>
        <w:t xml:space="preserve"> de-escalate a crisis. Similarly, Pakistan’s military plans for nuclear use in the event of an invasion from conventionally stronger India. And finally, Chinese generals openly talk about the possibility of nuclear use against a US superpower in a possible East Asia contingency.</w:t>
      </w:r>
    </w:p>
    <w:p w14:paraId="48A80140" w14:textId="77777777" w:rsidR="00C65195" w:rsidRPr="007E1101" w:rsidRDefault="00C65195" w:rsidP="00C65195">
      <w:pPr>
        <w:rPr>
          <w:sz w:val="12"/>
        </w:rPr>
      </w:pPr>
      <w:r w:rsidRPr="007E1101">
        <w:rPr>
          <w:sz w:val="8"/>
        </w:rPr>
        <w:t xml:space="preserve">Second, as was also discussed above, leaders can make a ‘threat that leaves something to chance’.52 They can initiate a nuclear crisis. By playing these risky games of nuclear brinkmanship, states can increase the risk of nuclear war </w:t>
      </w:r>
      <w:proofErr w:type="gramStart"/>
      <w:r w:rsidRPr="007E1101">
        <w:rPr>
          <w:sz w:val="8"/>
        </w:rPr>
        <w:t>in an attempt to</w:t>
      </w:r>
      <w:proofErr w:type="gramEnd"/>
      <w:r w:rsidRPr="007E1101">
        <w:rPr>
          <w:sz w:val="8"/>
        </w:rPr>
        <w:t xml:space="preserve"> force a less resolved adversary to back down. Historical crises have not resulted in nuclear war, but many of them, including the 1962 Cuban Missile Crisis, have come close. And scholars have documented historical incidents when accidents nearly led to war.53 When we think about future nuclear crisis dyads, such as Iran and Israel, with fewer sources of stability than existed during the Cold War, we can see that there is a real risk that a future crisis could result in a devastating nuclear exchange.</w:t>
      </w:r>
    </w:p>
    <w:p w14:paraId="7044DAE6" w14:textId="77777777" w:rsidR="00C65195" w:rsidRPr="007E1101" w:rsidRDefault="00C65195" w:rsidP="00C65195">
      <w:pPr>
        <w:rPr>
          <w:sz w:val="12"/>
        </w:rPr>
      </w:pPr>
      <w:r w:rsidRPr="007E1101">
        <w:rPr>
          <w:sz w:val="8"/>
        </w:rPr>
        <w:t>Nuclear Terrorism</w:t>
      </w:r>
    </w:p>
    <w:p w14:paraId="1C8EA3EA" w14:textId="77777777" w:rsidR="00C65195" w:rsidRPr="007E1101" w:rsidRDefault="00C65195" w:rsidP="00C65195">
      <w:pPr>
        <w:rPr>
          <w:sz w:val="12"/>
        </w:rPr>
      </w:pPr>
      <w:r w:rsidRPr="007E1101">
        <w:rPr>
          <w:sz w:val="8"/>
        </w:rPr>
        <w:t xml:space="preserve"> </w:t>
      </w:r>
      <w:r w:rsidRPr="007E1101">
        <w:rPr>
          <w:rStyle w:val="StyleUnderline"/>
        </w:rPr>
        <w:t>The spread of nuclear weapons also increases the risk of nuclear terrorism.</w:t>
      </w:r>
      <w:r w:rsidRPr="007E1101">
        <w:rPr>
          <w:sz w:val="8"/>
        </w:rPr>
        <w:t xml:space="preserve">54 While September 11th was one of the greatest tragedies in American history, it would have been much worse had Osama Bin Laden possessed nuclear weapons. Bin Laden declared it a ‘religious duty’ for Al- </w:t>
      </w:r>
      <w:proofErr w:type="spellStart"/>
      <w:r w:rsidRPr="007E1101">
        <w:rPr>
          <w:sz w:val="8"/>
        </w:rPr>
        <w:t>Qa’eda</w:t>
      </w:r>
      <w:proofErr w:type="spellEnd"/>
      <w:r w:rsidRPr="007E1101">
        <w:rPr>
          <w:sz w:val="8"/>
        </w:rPr>
        <w:t xml:space="preserve"> to acquire nuclear weapons and radical clerics have issued fatwas declaring it permissible to use nuclear weapons in Jihad against the West.55 </w:t>
      </w:r>
      <w:r w:rsidRPr="007E1101">
        <w:rPr>
          <w:rStyle w:val="StyleUnderline"/>
        </w:rPr>
        <w:t xml:space="preserve">Unlike states, which can be more easily deterred, </w:t>
      </w:r>
      <w:r w:rsidRPr="007E1101">
        <w:rPr>
          <w:rStyle w:val="Emphasis"/>
        </w:rPr>
        <w:t>there is little doubt that if terrorists acquired nuclear weapons, they would use them</w:t>
      </w:r>
      <w:r w:rsidRPr="007E1101">
        <w:rPr>
          <w:sz w:val="8"/>
        </w:rPr>
        <w:t xml:space="preserve">.56 Indeed, in recent years, many US politicians and security analysts have argued that </w:t>
      </w:r>
      <w:r w:rsidRPr="007E1101">
        <w:rPr>
          <w:rStyle w:val="Emphasis"/>
        </w:rPr>
        <w:t>nuclear terrorism poses the greatest threat to US national security.</w:t>
      </w:r>
      <w:r w:rsidRPr="007E1101">
        <w:rPr>
          <w:sz w:val="8"/>
        </w:rPr>
        <w:t>57</w:t>
      </w:r>
    </w:p>
    <w:p w14:paraId="27331350" w14:textId="77777777" w:rsidR="00C65195" w:rsidRPr="007E1101" w:rsidRDefault="00C65195" w:rsidP="00C65195">
      <w:pPr>
        <w:rPr>
          <w:sz w:val="12"/>
        </w:rPr>
      </w:pPr>
      <w:r w:rsidRPr="007E1101">
        <w:rPr>
          <w:sz w:val="8"/>
        </w:rPr>
        <w:t xml:space="preserve">Analysts have pointed out the tremendous hurdles that terrorists would have to overcome </w:t>
      </w:r>
      <w:proofErr w:type="gramStart"/>
      <w:r w:rsidRPr="007E1101">
        <w:rPr>
          <w:sz w:val="8"/>
        </w:rPr>
        <w:t>in order to</w:t>
      </w:r>
      <w:proofErr w:type="gramEnd"/>
      <w:r w:rsidRPr="007E1101">
        <w:rPr>
          <w:sz w:val="8"/>
        </w:rPr>
        <w:t xml:space="preserve"> acquire nuclear weapons.58 Nevertheless, </w:t>
      </w:r>
      <w:r w:rsidRPr="007E1101">
        <w:rPr>
          <w:rStyle w:val="StyleUnderline"/>
        </w:rPr>
        <w:t>as nuclear weapons spread, the possibility that they will eventually fall into terrorist hands increases.</w:t>
      </w:r>
      <w:r w:rsidRPr="007E1101">
        <w:rPr>
          <w:sz w:val="8"/>
        </w:rPr>
        <w:t xml:space="preserve"> </w:t>
      </w:r>
      <w:r w:rsidRPr="007E1101">
        <w:rPr>
          <w:rStyle w:val="StyleUnderline"/>
        </w:rPr>
        <w:t>States could intentionally transfer nuclear weapons, or the fissile material required to build them, to terrorist groups.</w:t>
      </w:r>
      <w:r w:rsidRPr="007E1101">
        <w:rPr>
          <w:sz w:val="8"/>
        </w:rPr>
        <w:t xml:space="preserve"> There are good reasons why a state might be reluctant to transfer nuclear weapons to terrorists, but, as nuclear weapons spread, the probability that a leader might someday purposely arm a terrorist group increases. Some fear, for example, that Iran, with its close ties to Hamas and Hizballah, might be at a heightened risk of transferring nuclear weapons to terrorists. Moreover, </w:t>
      </w:r>
      <w:r w:rsidRPr="007E1101">
        <w:rPr>
          <w:rStyle w:val="StyleUnderline"/>
        </w:rPr>
        <w:t xml:space="preserve">even if no state would ever intentionally transfer nuclear capabilities to terrorists, a new nuclear state, with underdeveloped security procedures, might be </w:t>
      </w:r>
      <w:r w:rsidRPr="007E1101">
        <w:rPr>
          <w:rStyle w:val="Emphasis"/>
        </w:rPr>
        <w:t>vulnerable to theft</w:t>
      </w:r>
      <w:r w:rsidRPr="007E1101">
        <w:rPr>
          <w:sz w:val="8"/>
        </w:rPr>
        <w:t xml:space="preserve">, allowing terrorist groups or corrupt or </w:t>
      </w:r>
      <w:proofErr w:type="gramStart"/>
      <w:r w:rsidRPr="007E1101">
        <w:rPr>
          <w:sz w:val="8"/>
        </w:rPr>
        <w:t>ideologically-motivated</w:t>
      </w:r>
      <w:proofErr w:type="gramEnd"/>
      <w:r w:rsidRPr="007E1101">
        <w:rPr>
          <w:sz w:val="8"/>
        </w:rPr>
        <w:t xml:space="preserve"> insiders to transfer dangerous material to terrorists. There is evidence, for example, that representatives from Pakistan’s atomic energy establishment met with Al-</w:t>
      </w:r>
      <w:proofErr w:type="spellStart"/>
      <w:r w:rsidRPr="007E1101">
        <w:rPr>
          <w:sz w:val="8"/>
        </w:rPr>
        <w:t>Qa’eda</w:t>
      </w:r>
      <w:proofErr w:type="spellEnd"/>
      <w:r w:rsidRPr="007E1101">
        <w:rPr>
          <w:sz w:val="8"/>
        </w:rPr>
        <w:t xml:space="preserve"> members to discuss a possible nuclear deal.59</w:t>
      </w:r>
    </w:p>
    <w:p w14:paraId="6D78AC97" w14:textId="77777777" w:rsidR="00C65195" w:rsidRPr="007E1101" w:rsidRDefault="00C65195" w:rsidP="00C65195">
      <w:pPr>
        <w:rPr>
          <w:sz w:val="12"/>
        </w:rPr>
      </w:pPr>
      <w:r w:rsidRPr="007E1101">
        <w:rPr>
          <w:sz w:val="8"/>
        </w:rPr>
        <w:t xml:space="preserve">Finally, </w:t>
      </w:r>
      <w:r w:rsidRPr="007E1101">
        <w:rPr>
          <w:rStyle w:val="StyleUnderline"/>
        </w:rPr>
        <w:t xml:space="preserve">a nuclear-armed state could collapse, resulting in a breakdown of law and order and a </w:t>
      </w:r>
      <w:r w:rsidRPr="007E1101">
        <w:rPr>
          <w:rStyle w:val="Emphasis"/>
        </w:rPr>
        <w:t>loose nukes problem</w:t>
      </w:r>
      <w:r w:rsidRPr="007E1101">
        <w:rPr>
          <w:sz w:val="8"/>
        </w:rPr>
        <w:t xml:space="preserve">. US officials are currently very concerned about what would happen to Pakistan’s nuclear weapons if the government were to fall. As nuclear weapons spread, this problem is only further amplified. Iran is a country with a history of revolutions and a government with a tenuous hold on power. The regime change that Washington has long dreamed about in Tehran could </w:t>
      </w:r>
      <w:proofErr w:type="gramStart"/>
      <w:r w:rsidRPr="007E1101">
        <w:rPr>
          <w:sz w:val="8"/>
        </w:rPr>
        <w:t>actually become</w:t>
      </w:r>
      <w:proofErr w:type="gramEnd"/>
      <w:r w:rsidRPr="007E1101">
        <w:rPr>
          <w:sz w:val="8"/>
        </w:rPr>
        <w:t xml:space="preserve"> a nightmare if a nuclear-armed Iran suffered a breakdown in authority, forcing us to worry about the fate of Iran’s nuclear arsenal.</w:t>
      </w:r>
    </w:p>
    <w:p w14:paraId="49821677" w14:textId="77777777" w:rsidR="00C65195" w:rsidRPr="007E1101" w:rsidRDefault="00C65195" w:rsidP="00C65195">
      <w:pPr>
        <w:rPr>
          <w:sz w:val="12"/>
        </w:rPr>
      </w:pPr>
      <w:r w:rsidRPr="007E1101">
        <w:rPr>
          <w:sz w:val="8"/>
        </w:rPr>
        <w:t xml:space="preserve"> Regional Instability</w:t>
      </w:r>
    </w:p>
    <w:p w14:paraId="1EA4A594" w14:textId="77777777" w:rsidR="00C65195" w:rsidRPr="007E1101" w:rsidRDefault="00C65195" w:rsidP="00C65195">
      <w:pPr>
        <w:rPr>
          <w:sz w:val="12"/>
        </w:rPr>
      </w:pPr>
      <w:r w:rsidRPr="007E1101">
        <w:rPr>
          <w:sz w:val="8"/>
        </w:rPr>
        <w:t xml:space="preserve"> </w:t>
      </w:r>
      <w:r w:rsidRPr="007E1101">
        <w:rPr>
          <w:rStyle w:val="StyleUnderline"/>
        </w:rPr>
        <w:t xml:space="preserve">The spread of nuclear weapons also </w:t>
      </w:r>
      <w:r w:rsidRPr="007E1101">
        <w:rPr>
          <w:rStyle w:val="Emphasis"/>
        </w:rPr>
        <w:t>emboldens nuclear powers</w:t>
      </w:r>
      <w:r w:rsidRPr="007E1101">
        <w:rPr>
          <w:rStyle w:val="StyleUnderline"/>
        </w:rPr>
        <w:t>, contributing to regional instability.</w:t>
      </w:r>
      <w:r w:rsidRPr="007E1101">
        <w:rPr>
          <w:sz w:val="8"/>
        </w:rPr>
        <w:t xml:space="preserve"> States that lack nuclear weapons need to fear direct military attack from other states, but states with nuclear weapons can be confident that they can deter an intentional military attack, giving them an incentive to be more aggressive in the conduct of their foreign policy. In this way, </w:t>
      </w:r>
      <w:r w:rsidRPr="007E1101">
        <w:rPr>
          <w:rStyle w:val="StyleUnderline"/>
        </w:rPr>
        <w:t xml:space="preserve">nuclear weapons provide a shield under which states can feel free to engage in lower-level aggression. </w:t>
      </w:r>
      <w:r w:rsidRPr="007E1101">
        <w:rPr>
          <w:sz w:val="8"/>
        </w:rPr>
        <w:t>Indeed, international relations theories about the ‘stability-instability paradox’ maintain that stability at the nuclear level contributes to conventional instability.60</w:t>
      </w:r>
    </w:p>
    <w:p w14:paraId="2D70EA25" w14:textId="77777777" w:rsidR="00C65195" w:rsidRPr="007E1101" w:rsidRDefault="00C65195" w:rsidP="00C65195">
      <w:pPr>
        <w:rPr>
          <w:sz w:val="12"/>
        </w:rPr>
      </w:pPr>
      <w:r w:rsidRPr="007E1101">
        <w:rPr>
          <w:sz w:val="8"/>
        </w:rPr>
        <w:t xml:space="preserve"> Historically, we have seen that the spread of nuclear weapons has emboldened their possessors and contributed to regional instability. </w:t>
      </w:r>
      <w:r w:rsidRPr="007E1101">
        <w:rPr>
          <w:rStyle w:val="StyleUnderline"/>
        </w:rPr>
        <w:t xml:space="preserve">Recent scholarly analyses have demonstrated that, after controlling for other relevant factors, </w:t>
      </w:r>
      <w:r w:rsidRPr="007E1101">
        <w:rPr>
          <w:rStyle w:val="Emphasis"/>
        </w:rPr>
        <w:t>nuclear-weapon states are more likely to engage in conflict than nonnuclear-weapon states</w:t>
      </w:r>
      <w:r w:rsidRPr="007E1101">
        <w:rPr>
          <w:rStyle w:val="StyleUnderline"/>
        </w:rPr>
        <w:t xml:space="preserve"> and that this aggressiveness is more pronounced in new nuclear states that have less experience with nuclear diplomacy</w:t>
      </w:r>
      <w:r w:rsidRPr="007E1101">
        <w:rPr>
          <w:sz w:val="8"/>
        </w:rPr>
        <w:t>.61 Similarly, research on internal decision-making in Pakistan reveals that Pakistani foreign policymakers may have been emboldened by the acquisition of nuclear weapons, which encouraged them to initiate militarized disputes against India.62</w:t>
      </w:r>
    </w:p>
    <w:p w14:paraId="5FD35CF0" w14:textId="77777777" w:rsidR="00C65195" w:rsidRPr="007E1101" w:rsidRDefault="00C65195" w:rsidP="00C65195">
      <w:pPr>
        <w:rPr>
          <w:sz w:val="12"/>
        </w:rPr>
      </w:pPr>
      <w:r w:rsidRPr="007E1101">
        <w:rPr>
          <w:sz w:val="8"/>
        </w:rPr>
        <w:t xml:space="preserve">Currently, Iran restrains its foreign policy because it fears major military retaliation from the United States or Israel, but with nuclear weapons it could feel free to push harder. A nuclear-armed Iran would likely </w:t>
      </w:r>
      <w:proofErr w:type="gramStart"/>
      <w:r w:rsidRPr="007E1101">
        <w:rPr>
          <w:sz w:val="8"/>
        </w:rPr>
        <w:t>step up</w:t>
      </w:r>
      <w:proofErr w:type="gramEnd"/>
      <w:r w:rsidRPr="007E1101">
        <w:rPr>
          <w:sz w:val="8"/>
        </w:rPr>
        <w:t xml:space="preserve"> support to terrorist and proxy groups and engage in more aggressive coercive diplomacy. With a nuclear-armed Iran increasingly throwing its weight around in the region, we could witness an even more crisis prone Middle East. And in a poly-nuclear Middle East with Israel, Iran, and, in the future, possibly other states, armed with nuclear weapons, any one of those crises could result in a catastrophic nuclear exchange.</w:t>
      </w:r>
    </w:p>
    <w:p w14:paraId="4AA158AD" w14:textId="77777777" w:rsidR="00C65195" w:rsidRPr="007E1101" w:rsidRDefault="00C65195" w:rsidP="00C65195">
      <w:pPr>
        <w:rPr>
          <w:sz w:val="12"/>
        </w:rPr>
      </w:pPr>
      <w:r w:rsidRPr="007E1101">
        <w:rPr>
          <w:sz w:val="8"/>
        </w:rPr>
        <w:t>Constrained Freedom of Action</w:t>
      </w:r>
    </w:p>
    <w:p w14:paraId="2AD3B77F" w14:textId="77777777" w:rsidR="00C65195" w:rsidRPr="007E1101" w:rsidRDefault="00C65195" w:rsidP="00C65195">
      <w:pPr>
        <w:rPr>
          <w:sz w:val="12"/>
        </w:rPr>
      </w:pPr>
      <w:r w:rsidRPr="007E1101">
        <w:rPr>
          <w:sz w:val="8"/>
        </w:rPr>
        <w:t xml:space="preserve"> The </w:t>
      </w:r>
      <w:r w:rsidRPr="007E1101">
        <w:rPr>
          <w:rStyle w:val="StyleUnderline"/>
        </w:rPr>
        <w:t>spread of nuclear weapons also disadvantages American’s national security by constraining US freedom of action</w:t>
      </w:r>
      <w:r w:rsidRPr="007E1101">
        <w:rPr>
          <w:sz w:val="8"/>
        </w:rPr>
        <w:t xml:space="preserve">. As the most powerful country on the planet, </w:t>
      </w:r>
      <w:r w:rsidRPr="007E1101">
        <w:rPr>
          <w:rStyle w:val="StyleUnderline"/>
        </w:rPr>
        <w:t xml:space="preserve">with the ability to project power to every corner of the globe, the United States </w:t>
      </w:r>
      <w:proofErr w:type="gramStart"/>
      <w:r w:rsidRPr="007E1101">
        <w:rPr>
          <w:rStyle w:val="StyleUnderline"/>
        </w:rPr>
        <w:t>has the ability to</w:t>
      </w:r>
      <w:proofErr w:type="gramEnd"/>
      <w:r w:rsidRPr="007E1101">
        <w:rPr>
          <w:rStyle w:val="StyleUnderline"/>
        </w:rPr>
        <w:t xml:space="preserve"> threaten or protect every other state in the international system.</w:t>
      </w:r>
      <w:r w:rsidRPr="007E1101">
        <w:rPr>
          <w:sz w:val="8"/>
        </w:rPr>
        <w:t xml:space="preserve"> This is a significant source of strategic leverage and maintaining freedom of action has been an important objective of US national security policy.63</w:t>
      </w:r>
    </w:p>
    <w:p w14:paraId="17334407" w14:textId="77777777" w:rsidR="00C65195" w:rsidRPr="007E1101" w:rsidRDefault="00C65195" w:rsidP="00C65195">
      <w:pPr>
        <w:rPr>
          <w:sz w:val="12"/>
        </w:rPr>
      </w:pPr>
      <w:r w:rsidRPr="007E1101">
        <w:rPr>
          <w:sz w:val="8"/>
        </w:rPr>
        <w:t xml:space="preserve"> </w:t>
      </w:r>
      <w:r w:rsidRPr="007E1101">
        <w:rPr>
          <w:rStyle w:val="StyleUnderline"/>
        </w:rPr>
        <w:t xml:space="preserve">As nuclear weapons spread, however, </w:t>
      </w:r>
      <w:r w:rsidRPr="007E1101">
        <w:rPr>
          <w:rStyle w:val="Emphasis"/>
        </w:rPr>
        <w:t>America’s military freedom of action will be constrained</w:t>
      </w:r>
      <w:r w:rsidRPr="007E1101">
        <w:rPr>
          <w:sz w:val="8"/>
        </w:rPr>
        <w:t xml:space="preserve">. The United States can use, or credibly threaten to use, force against nonnuclear states. The threat of military action against nuclear-armed states is much less credible, however, because nuclear-armed states can deter US military action with the threat of nuclear retaliation. </w:t>
      </w:r>
      <w:r w:rsidRPr="007E1101">
        <w:rPr>
          <w:rStyle w:val="StyleUnderline"/>
        </w:rPr>
        <w:t>In January 2012, for example, Iran threatened to close the Strait of Hormuz, a narrow Persian Gulf waterway through which roughly 20 per cent of the world’s oil flows, and the United States issued a counter-threat, declaring that Washington would use force to reopen the Strait if necessary. If Iran had had nuclear weapons, however, Washington’s threats would have been much less credible</w:t>
      </w:r>
      <w:r w:rsidRPr="007E1101">
        <w:rPr>
          <w:sz w:val="8"/>
        </w:rPr>
        <w:t xml:space="preserve">. Would a US President really be willing to risk nuclear war with Iran </w:t>
      </w:r>
      <w:proofErr w:type="gramStart"/>
      <w:r w:rsidRPr="007E1101">
        <w:rPr>
          <w:sz w:val="8"/>
        </w:rPr>
        <w:t>in order to</w:t>
      </w:r>
      <w:proofErr w:type="gramEnd"/>
      <w:r w:rsidRPr="007E1101">
        <w:rPr>
          <w:sz w:val="8"/>
        </w:rPr>
        <w:t xml:space="preserve"> keep the Strait open? Maybe. </w:t>
      </w:r>
      <w:proofErr w:type="gramStart"/>
      <w:r w:rsidRPr="007E1101">
        <w:rPr>
          <w:sz w:val="8"/>
        </w:rPr>
        <w:t>But,</w:t>
      </w:r>
      <w:proofErr w:type="gramEnd"/>
      <w:r w:rsidRPr="007E1101">
        <w:rPr>
          <w:sz w:val="8"/>
        </w:rPr>
        <w:t xml:space="preserve"> maybe not. While the United States might not be deterred in every contingency against a nuclear-armed state</w:t>
      </w:r>
      <w:proofErr w:type="gramStart"/>
      <w:r w:rsidRPr="007E1101">
        <w:rPr>
          <w:sz w:val="8"/>
        </w:rPr>
        <w:t>, it is clear that, at</w:t>
      </w:r>
      <w:proofErr w:type="gramEnd"/>
      <w:r w:rsidRPr="007E1101">
        <w:rPr>
          <w:sz w:val="8"/>
        </w:rPr>
        <w:t xml:space="preserve"> a minimum, the spread of nuclear weapons greatly complicates US decisions to use force. Again, optimists might argue that this effect demonstrates their argument, but it only partially demonstrates part of it. It is indeed a reason why proliferation might dampen conventional conflict, but it is also reason why, from Washington’s perspective, more would be worse, not better.</w:t>
      </w:r>
    </w:p>
    <w:p w14:paraId="24C57F8F" w14:textId="77777777" w:rsidR="00C65195" w:rsidRPr="007E1101" w:rsidRDefault="00C65195" w:rsidP="00C65195">
      <w:pPr>
        <w:rPr>
          <w:sz w:val="12"/>
        </w:rPr>
      </w:pPr>
      <w:r w:rsidRPr="007E1101">
        <w:rPr>
          <w:sz w:val="8"/>
        </w:rPr>
        <w:t xml:space="preserve"> Undermines Alliances</w:t>
      </w:r>
    </w:p>
    <w:p w14:paraId="47BB6192" w14:textId="77777777" w:rsidR="00C65195" w:rsidRPr="007E1101" w:rsidRDefault="00C65195" w:rsidP="00C65195">
      <w:pPr>
        <w:rPr>
          <w:sz w:val="12"/>
        </w:rPr>
      </w:pPr>
      <w:r w:rsidRPr="007E1101">
        <w:rPr>
          <w:sz w:val="8"/>
        </w:rPr>
        <w:t xml:space="preserve"> </w:t>
      </w:r>
      <w:r w:rsidRPr="007E1101">
        <w:rPr>
          <w:rStyle w:val="StyleUnderline"/>
        </w:rPr>
        <w:t>The spread of nuclear weapons also complicates US alliance relationships</w:t>
      </w:r>
      <w:r w:rsidRPr="007E1101">
        <w:rPr>
          <w:sz w:val="8"/>
        </w:rPr>
        <w:t xml:space="preserve">. Washington uses the promise of military protection </w:t>
      </w:r>
      <w:proofErr w:type="gramStart"/>
      <w:r w:rsidRPr="007E1101">
        <w:rPr>
          <w:sz w:val="8"/>
        </w:rPr>
        <w:t>as a way to</w:t>
      </w:r>
      <w:proofErr w:type="gramEnd"/>
      <w:r w:rsidRPr="007E1101">
        <w:rPr>
          <w:sz w:val="8"/>
        </w:rPr>
        <w:t xml:space="preserve"> cement its alliance structures. </w:t>
      </w:r>
      <w:r w:rsidRPr="007E1101">
        <w:rPr>
          <w:rStyle w:val="StyleUnderline"/>
        </w:rPr>
        <w:t>US allies depend on America’s protection, giving Washington influence over allied states’ foreign policies</w:t>
      </w:r>
      <w:r w:rsidRPr="007E1101">
        <w:rPr>
          <w:sz w:val="8"/>
        </w:rPr>
        <w:t xml:space="preserve">. Historically, the United States has offered, and threatened to retract, the security guarantee carrot to prevent allied states from acting contrary to its interests. As nuclear weapons spread, however, alliances held together by promises of military protection are undermined in two ways. First, </w:t>
      </w:r>
      <w:r w:rsidRPr="007E1101">
        <w:rPr>
          <w:rStyle w:val="StyleUnderline"/>
        </w:rPr>
        <w:t>US allies may doubt the credibility of Washington’s commitments to provide a military defense against nuclear-armed states</w:t>
      </w:r>
      <w:r w:rsidRPr="007E1101">
        <w:rPr>
          <w:sz w:val="8"/>
        </w:rPr>
        <w:t xml:space="preserve">, leading them to weaken ties with their patron. Recall Charles de Gaulle’s doubts about Washington’s willingness to trade New York for Paris. Similarly, if Iran acquires nuclear weapons, US partners in the Middle East, such as Israel and the Gulf states, will question Washington’s resolve to defend them from Iran. While some states might very well seek American protection from a nuclear-armed Iran, drawing them closer to Washington, others might go the other way. After all, if the United States proves unwilling to use force to prevent Iran from acquiring nuclear weapons, would our allies in the region really believe that Washington would be willing to fight a war against a nuclear-armed Iran? Qatar, for example, already appears to be hedging its bets, loosening ties to </w:t>
      </w:r>
      <w:proofErr w:type="gramStart"/>
      <w:r w:rsidRPr="007E1101">
        <w:rPr>
          <w:sz w:val="8"/>
        </w:rPr>
        <w:t>Washington</w:t>
      </w:r>
      <w:proofErr w:type="gramEnd"/>
      <w:r w:rsidRPr="007E1101">
        <w:rPr>
          <w:sz w:val="8"/>
        </w:rPr>
        <w:t xml:space="preserve"> and warming to Tehran.</w:t>
      </w:r>
    </w:p>
    <w:p w14:paraId="7A9B08F5" w14:textId="77777777" w:rsidR="00C65195" w:rsidRPr="00D702C1" w:rsidRDefault="00C65195" w:rsidP="00C65195">
      <w:pPr>
        <w:rPr>
          <w:sz w:val="8"/>
        </w:rPr>
      </w:pPr>
      <w:r w:rsidRPr="007E1101">
        <w:rPr>
          <w:sz w:val="8"/>
        </w:rPr>
        <w:t xml:space="preserve"> Second, </w:t>
      </w:r>
      <w:r w:rsidRPr="007E1101">
        <w:rPr>
          <w:rStyle w:val="Emphasis"/>
        </w:rPr>
        <w:t>nuclear proliferation could encourage client states to acquire nuclear weapons themselves</w:t>
      </w:r>
      <w:r w:rsidRPr="007E1101">
        <w:rPr>
          <w:rStyle w:val="StyleUnderline"/>
        </w:rPr>
        <w:t>, giving them greater security independence and making them less dependable allies</w:t>
      </w:r>
      <w:r w:rsidRPr="007E1101">
        <w:rPr>
          <w:sz w:val="8"/>
        </w:rPr>
        <w:t>. According to many scholars, the acquisition of the force de frappe was instrumental in permitting the French Fifth Republic under President Charles de Gaulle to pursue a foreign policy path independent from Washington and NATO.64 Similarly, it is possible that Turkey, Saudi Arabia, and other regional states will acquire independent nuclear capabilities to counter Iran’s nuclear arsenal, greatly destabilizing an already unstable region and threatening Washington’s ability to influence regional dynamics.</w:t>
      </w:r>
    </w:p>
    <w:p w14:paraId="28B3A6ED" w14:textId="77777777" w:rsidR="00C65195" w:rsidRDefault="00C65195" w:rsidP="00C65195"/>
    <w:p w14:paraId="0F1798C2" w14:textId="77777777" w:rsidR="00C65195" w:rsidRDefault="00C65195" w:rsidP="00C65195">
      <w:pPr>
        <w:pStyle w:val="Heading4"/>
      </w:pPr>
      <w:r w:rsidRPr="00882BFE">
        <w:rPr>
          <w:u w:val="single"/>
        </w:rPr>
        <w:t>Affordance</w:t>
      </w:r>
      <w:r>
        <w:t xml:space="preserve"> and </w:t>
      </w:r>
      <w:r w:rsidRPr="00882BFE">
        <w:rPr>
          <w:u w:val="single"/>
        </w:rPr>
        <w:t>effect</w:t>
      </w:r>
      <w:r>
        <w:t xml:space="preserve"> are </w:t>
      </w:r>
      <w:r w:rsidRPr="00882BFE">
        <w:rPr>
          <w:u w:val="single"/>
        </w:rPr>
        <w:t>necessary</w:t>
      </w:r>
      <w:r>
        <w:t xml:space="preserve">---signals are sent in the </w:t>
      </w:r>
      <w:r w:rsidRPr="00882BFE">
        <w:rPr>
          <w:u w:val="single"/>
        </w:rPr>
        <w:t>combat area</w:t>
      </w:r>
      <w:r>
        <w:t xml:space="preserve"> and spill out into </w:t>
      </w:r>
      <w:r w:rsidRPr="00882BFE">
        <w:rPr>
          <w:u w:val="single"/>
        </w:rPr>
        <w:t>social spheres</w:t>
      </w:r>
      <w:r>
        <w:t xml:space="preserve"> </w:t>
      </w:r>
    </w:p>
    <w:p w14:paraId="174C08F8" w14:textId="7C486D21" w:rsidR="00C65195" w:rsidRPr="0062436E" w:rsidRDefault="00C65195" w:rsidP="00C65195">
      <w:proofErr w:type="spellStart"/>
      <w:r w:rsidRPr="00A028A0">
        <w:rPr>
          <w:rStyle w:val="Style13ptBold"/>
        </w:rPr>
        <w:t>Go</w:t>
      </w:r>
      <w:r w:rsidR="00ED2BB8">
        <w:rPr>
          <w:rStyle w:val="Style13ptBold"/>
        </w:rPr>
        <w:t>ranson</w:t>
      </w:r>
      <w:proofErr w:type="spellEnd"/>
      <w:r w:rsidRPr="00A028A0">
        <w:rPr>
          <w:rStyle w:val="Style13ptBold"/>
        </w:rPr>
        <w:t xml:space="preserve"> et al 21</w:t>
      </w:r>
      <w:r w:rsidRPr="0062436E">
        <w:t xml:space="preserve"> [</w:t>
      </w:r>
      <w:r w:rsidRPr="00964041">
        <w:rPr>
          <w:u w:val="single"/>
        </w:rPr>
        <w:t xml:space="preserve">Ted </w:t>
      </w:r>
      <w:proofErr w:type="spellStart"/>
      <w:r w:rsidRPr="00964041">
        <w:rPr>
          <w:u w:val="single"/>
        </w:rPr>
        <w:t>Go</w:t>
      </w:r>
      <w:r w:rsidR="00ED2BB8">
        <w:rPr>
          <w:u w:val="single"/>
        </w:rPr>
        <w:t>ranson</w:t>
      </w:r>
      <w:proofErr w:type="spellEnd"/>
      <w:r>
        <w:t xml:space="preserve">---Computer Scientist, Former Cognitive Warfare Lead @NSA Lab, DARPA, and Australian National University &amp; </w:t>
      </w:r>
      <w:r w:rsidRPr="00964041">
        <w:rPr>
          <w:u w:val="single"/>
        </w:rPr>
        <w:t xml:space="preserve">Dr. Beth </w:t>
      </w:r>
      <w:proofErr w:type="spellStart"/>
      <w:r w:rsidRPr="00964041">
        <w:rPr>
          <w:u w:val="single"/>
        </w:rPr>
        <w:t>Cardier</w:t>
      </w:r>
      <w:proofErr w:type="spellEnd"/>
      <w:r>
        <w:t xml:space="preserve">---Narrative </w:t>
      </w:r>
      <w:proofErr w:type="spellStart"/>
      <w:r>
        <w:t>Modelier</w:t>
      </w:r>
      <w:proofErr w:type="spellEnd"/>
      <w:r>
        <w:t xml:space="preserve">, Eastern Virginia </w:t>
      </w:r>
      <w:proofErr w:type="spellStart"/>
      <w:r>
        <w:t>Medial</w:t>
      </w:r>
      <w:proofErr w:type="spellEnd"/>
      <w:r>
        <w:t xml:space="preserve"> School, Trusted Autonomous Systems @Defense Cooperative Research Centre &amp; </w:t>
      </w:r>
      <w:r w:rsidRPr="00964041">
        <w:rPr>
          <w:u w:val="single"/>
        </w:rPr>
        <w:t>Dr. Glen Smith</w:t>
      </w:r>
      <w:r>
        <w:t xml:space="preserve">---Cognitive Psychologist, Formerly Lead on Cognitive Warfare @Defense Science and Technology Group and Griffith University &amp; </w:t>
      </w:r>
      <w:r w:rsidRPr="00964041">
        <w:rPr>
          <w:u w:val="single"/>
        </w:rPr>
        <w:t>Dr. Matt Garcia</w:t>
      </w:r>
      <w:r>
        <w:t xml:space="preserve">---Categorical Mathematician @ Northeastern University, Submitted as a proposal called “Influence Influencers: Deep Influence Affordances” for the </w:t>
      </w:r>
      <w:r w:rsidRPr="00964041">
        <w:rPr>
          <w:i/>
          <w:iCs/>
        </w:rPr>
        <w:t>NATO Innovation Challenge</w:t>
      </w:r>
      <w:r>
        <w:rPr>
          <w:i/>
          <w:iCs/>
        </w:rPr>
        <w:t xml:space="preserve"> -</w:t>
      </w:r>
      <w:r w:rsidRPr="00964041">
        <w:rPr>
          <w:i/>
          <w:iCs/>
        </w:rPr>
        <w:t xml:space="preserve"> Fall 2021</w:t>
      </w:r>
      <w:r>
        <w:t>, 3</w:t>
      </w:r>
      <w:r w:rsidRPr="0045465D">
        <w:rPr>
          <w:vertAlign w:val="superscript"/>
        </w:rPr>
        <w:t>rd</w:t>
      </w:r>
      <w:r>
        <w:t xml:space="preserve"> Place Winners,  </w:t>
      </w:r>
      <w:hyperlink r:id="rId21" w:history="1">
        <w:r w:rsidRPr="00D26E95">
          <w:rPr>
            <w:rStyle w:val="Hyperlink"/>
          </w:rPr>
          <w:t>https://www.youtube.com/watch?v=A_4-VOchGlo&amp;t=8053s</w:t>
        </w:r>
      </w:hyperlink>
      <w:r>
        <w:t>, 24:51 – 38:03, transcribed with AI and manually by Gabe @ADL]</w:t>
      </w:r>
    </w:p>
    <w:p w14:paraId="5B00D84D" w14:textId="77777777" w:rsidR="00C65195" w:rsidRPr="0052504A" w:rsidRDefault="00C65195" w:rsidP="00C65195">
      <w:pPr>
        <w:rPr>
          <w:sz w:val="12"/>
        </w:rPr>
      </w:pPr>
      <w:r w:rsidRPr="0052504A">
        <w:rPr>
          <w:sz w:val="12"/>
        </w:rPr>
        <w:t>TG: I'm Ted Goertzen. I used to run a lab in this area for NSA. And later I spent a lot of time at DARPA.</w:t>
      </w:r>
    </w:p>
    <w:p w14:paraId="4A76E361" w14:textId="77777777" w:rsidR="00C65195" w:rsidRPr="0052504A" w:rsidRDefault="00C65195" w:rsidP="00C65195">
      <w:pPr>
        <w:rPr>
          <w:sz w:val="12"/>
        </w:rPr>
      </w:pPr>
      <w:r w:rsidRPr="0052504A">
        <w:rPr>
          <w:sz w:val="12"/>
        </w:rPr>
        <w:t>I work with some of the finest minds on cognitive warfare from our national labs and some of our key universities I learned a lot and I'm really pleased to introduce our team and our project to influence influencers.</w:t>
      </w:r>
    </w:p>
    <w:p w14:paraId="4DFDDF2C" w14:textId="77777777" w:rsidR="00C65195" w:rsidRPr="0052504A" w:rsidRDefault="00C65195" w:rsidP="00C65195">
      <w:pPr>
        <w:rPr>
          <w:sz w:val="12"/>
        </w:rPr>
      </w:pPr>
      <w:r w:rsidRPr="0052504A">
        <w:rPr>
          <w:sz w:val="12"/>
        </w:rPr>
        <w:t xml:space="preserve">In addition to myself, we have three partners here. I will come back to them. Each one of them is expert in their field. Some are based in the </w:t>
      </w:r>
      <w:proofErr w:type="gramStart"/>
      <w:r w:rsidRPr="0052504A">
        <w:rPr>
          <w:sz w:val="12"/>
        </w:rPr>
        <w:t>US</w:t>
      </w:r>
      <w:proofErr w:type="gramEnd"/>
      <w:r w:rsidRPr="0052504A">
        <w:rPr>
          <w:sz w:val="12"/>
        </w:rPr>
        <w:t xml:space="preserve"> and some are based in Australia.</w:t>
      </w:r>
    </w:p>
    <w:p w14:paraId="1F677A25" w14:textId="77777777" w:rsidR="00C65195" w:rsidRPr="0052504A" w:rsidRDefault="00C65195" w:rsidP="00C65195">
      <w:pPr>
        <w:rPr>
          <w:sz w:val="12"/>
        </w:rPr>
      </w:pPr>
      <w:r w:rsidRPr="0052504A">
        <w:rPr>
          <w:sz w:val="12"/>
        </w:rPr>
        <w:t>[SLIDE OMITTED]</w:t>
      </w:r>
    </w:p>
    <w:p w14:paraId="5FC5AB24" w14:textId="77777777" w:rsidR="00C65195" w:rsidRPr="0052504A" w:rsidRDefault="00C65195" w:rsidP="00C65195">
      <w:pPr>
        <w:rPr>
          <w:sz w:val="12"/>
        </w:rPr>
      </w:pPr>
      <w:r w:rsidRPr="0052504A">
        <w:rPr>
          <w:sz w:val="12"/>
        </w:rPr>
        <w:t xml:space="preserve">Now </w:t>
      </w:r>
      <w:r w:rsidRPr="00882BFE">
        <w:rPr>
          <w:rStyle w:val="Emphasis"/>
        </w:rPr>
        <w:t>the problem is different to the combat area</w:t>
      </w:r>
      <w:r w:rsidRPr="0052504A">
        <w:rPr>
          <w:sz w:val="12"/>
        </w:rPr>
        <w:t>.</w:t>
      </w:r>
    </w:p>
    <w:p w14:paraId="3D436BC8" w14:textId="77777777" w:rsidR="00C65195" w:rsidRPr="0052504A" w:rsidRDefault="00C65195" w:rsidP="00C65195">
      <w:pPr>
        <w:rPr>
          <w:sz w:val="12"/>
        </w:rPr>
      </w:pPr>
      <w:r w:rsidRPr="0052504A">
        <w:rPr>
          <w:sz w:val="12"/>
        </w:rPr>
        <w:t xml:space="preserve">[SLIDE OMITTED] </w:t>
      </w:r>
    </w:p>
    <w:p w14:paraId="5E8A9A1E" w14:textId="77777777" w:rsidR="00C65195" w:rsidRPr="00F85DBC" w:rsidRDefault="00C65195" w:rsidP="00C65195">
      <w:pPr>
        <w:rPr>
          <w:rStyle w:val="Emphasis"/>
        </w:rPr>
      </w:pPr>
      <w:r w:rsidRPr="0052504A">
        <w:rPr>
          <w:sz w:val="12"/>
        </w:rPr>
        <w:t xml:space="preserve">It's not like social media. We </w:t>
      </w:r>
      <w:proofErr w:type="gramStart"/>
      <w:r w:rsidRPr="0052504A">
        <w:rPr>
          <w:sz w:val="12"/>
        </w:rPr>
        <w:t>have to</w:t>
      </w:r>
      <w:proofErr w:type="gramEnd"/>
      <w:r w:rsidRPr="0052504A">
        <w:rPr>
          <w:sz w:val="12"/>
        </w:rPr>
        <w:t xml:space="preserve"> relate it to military operations. There's a lot of tactical outcomes that we </w:t>
      </w:r>
      <w:proofErr w:type="gramStart"/>
      <w:r w:rsidRPr="0052504A">
        <w:rPr>
          <w:sz w:val="12"/>
        </w:rPr>
        <w:t>have to</w:t>
      </w:r>
      <w:proofErr w:type="gramEnd"/>
      <w:r w:rsidRPr="0052504A">
        <w:rPr>
          <w:sz w:val="12"/>
        </w:rPr>
        <w:t xml:space="preserve"> worry about. To illustrate that, I'm going to give a </w:t>
      </w:r>
      <w:proofErr w:type="gramStart"/>
      <w:r w:rsidRPr="0052504A">
        <w:rPr>
          <w:sz w:val="12"/>
        </w:rPr>
        <w:t>real life</w:t>
      </w:r>
      <w:proofErr w:type="gramEnd"/>
      <w:r w:rsidRPr="0052504A">
        <w:rPr>
          <w:sz w:val="12"/>
        </w:rPr>
        <w:t xml:space="preserve"> example that everyone in this field knows. </w:t>
      </w:r>
      <w:r w:rsidRPr="00F85DBC">
        <w:rPr>
          <w:rStyle w:val="StyleUnderline"/>
        </w:rPr>
        <w:t>The Russians invade Ukraine using separatists</w:t>
      </w:r>
      <w:r w:rsidRPr="0052504A">
        <w:rPr>
          <w:sz w:val="12"/>
        </w:rPr>
        <w:t xml:space="preserve">. </w:t>
      </w:r>
      <w:r w:rsidRPr="00F85DBC">
        <w:rPr>
          <w:rStyle w:val="StyleUnderline"/>
        </w:rPr>
        <w:t xml:space="preserve">They do a </w:t>
      </w:r>
      <w:r w:rsidRPr="00F85DBC">
        <w:rPr>
          <w:rStyle w:val="Emphasis"/>
        </w:rPr>
        <w:t>massive psyops campaign</w:t>
      </w:r>
      <w:r w:rsidRPr="0052504A">
        <w:rPr>
          <w:sz w:val="12"/>
        </w:rPr>
        <w:t xml:space="preserve"> social media campaign </w:t>
      </w:r>
      <w:r w:rsidRPr="00F85DBC">
        <w:rPr>
          <w:rStyle w:val="StyleUnderline"/>
        </w:rPr>
        <w:t>including threats to Ukrainian soldiers over their cell phones</w:t>
      </w:r>
      <w:r w:rsidRPr="0052504A">
        <w:rPr>
          <w:sz w:val="12"/>
        </w:rPr>
        <w:t xml:space="preserve">; </w:t>
      </w:r>
      <w:r w:rsidRPr="00F85DBC">
        <w:rPr>
          <w:rStyle w:val="StyleUnderline"/>
        </w:rPr>
        <w:t xml:space="preserve">they eventually </w:t>
      </w:r>
      <w:proofErr w:type="gramStart"/>
      <w:r w:rsidRPr="00F85DBC">
        <w:rPr>
          <w:rStyle w:val="StyleUnderline"/>
        </w:rPr>
        <w:t>are able to</w:t>
      </w:r>
      <w:proofErr w:type="gramEnd"/>
      <w:r w:rsidRPr="00F85DBC">
        <w:rPr>
          <w:rStyle w:val="StyleUnderline"/>
        </w:rPr>
        <w:t xml:space="preserve"> hijack that mechanism to </w:t>
      </w:r>
      <w:r w:rsidRPr="00F85DBC">
        <w:rPr>
          <w:rStyle w:val="Emphasis"/>
        </w:rPr>
        <w:t xml:space="preserve">target them with artillery fire. </w:t>
      </w:r>
    </w:p>
    <w:p w14:paraId="06474F29" w14:textId="77777777" w:rsidR="00C65195" w:rsidRPr="0052504A" w:rsidRDefault="00C65195" w:rsidP="00C65195">
      <w:pPr>
        <w:rPr>
          <w:sz w:val="12"/>
        </w:rPr>
      </w:pPr>
      <w:r w:rsidRPr="0052504A">
        <w:rPr>
          <w:noProof/>
          <w:sz w:val="12"/>
        </w:rPr>
        <w:drawing>
          <wp:inline distT="0" distB="0" distL="0" distR="0" wp14:anchorId="2511F859" wp14:editId="3D71282D">
            <wp:extent cx="5331012" cy="3039946"/>
            <wp:effectExtent l="0" t="0" r="3175" b="8255"/>
            <wp:docPr id="19" name="Picture 19"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with medium confidence"/>
                    <pic:cNvPicPr/>
                  </pic:nvPicPr>
                  <pic:blipFill>
                    <a:blip r:embed="rId22"/>
                    <a:stretch>
                      <a:fillRect/>
                    </a:stretch>
                  </pic:blipFill>
                  <pic:spPr>
                    <a:xfrm>
                      <a:off x="0" y="0"/>
                      <a:ext cx="5348523" cy="3049932"/>
                    </a:xfrm>
                    <a:prstGeom prst="rect">
                      <a:avLst/>
                    </a:prstGeom>
                  </pic:spPr>
                </pic:pic>
              </a:graphicData>
            </a:graphic>
          </wp:inline>
        </w:drawing>
      </w:r>
    </w:p>
    <w:p w14:paraId="78B49EB3" w14:textId="77777777" w:rsidR="00C65195" w:rsidRPr="0052504A" w:rsidRDefault="00C65195" w:rsidP="00C65195">
      <w:pPr>
        <w:rPr>
          <w:sz w:val="12"/>
        </w:rPr>
      </w:pPr>
      <w:r w:rsidRPr="00F85DBC">
        <w:rPr>
          <w:rStyle w:val="StyleUnderline"/>
        </w:rPr>
        <w:t>This is a mixed psyops social media kinetic warfare example</w:t>
      </w:r>
      <w:r w:rsidRPr="0052504A">
        <w:rPr>
          <w:sz w:val="12"/>
        </w:rPr>
        <w:t xml:space="preserve"> where we like it because it uses real methods is </w:t>
      </w:r>
      <w:proofErr w:type="gramStart"/>
      <w:r w:rsidRPr="0052504A">
        <w:rPr>
          <w:sz w:val="12"/>
        </w:rPr>
        <w:t>fairly recent</w:t>
      </w:r>
      <w:proofErr w:type="gramEnd"/>
      <w:r w:rsidRPr="0052504A">
        <w:rPr>
          <w:sz w:val="12"/>
        </w:rPr>
        <w:t xml:space="preserve">. It's in a NATO context. </w:t>
      </w:r>
      <w:r w:rsidRPr="00F85DBC">
        <w:rPr>
          <w:rStyle w:val="Emphasis"/>
        </w:rPr>
        <w:t>And if we were working, this is how we would approach it.</w:t>
      </w:r>
      <w:r w:rsidRPr="0052504A">
        <w:rPr>
          <w:sz w:val="12"/>
        </w:rPr>
        <w:t xml:space="preserve"> </w:t>
      </w:r>
    </w:p>
    <w:p w14:paraId="44392BD1" w14:textId="77777777" w:rsidR="00C65195" w:rsidRPr="0052504A" w:rsidRDefault="00C65195" w:rsidP="00C65195">
      <w:pPr>
        <w:rPr>
          <w:sz w:val="12"/>
        </w:rPr>
      </w:pPr>
      <w:r w:rsidRPr="0052504A">
        <w:rPr>
          <w:noProof/>
          <w:sz w:val="12"/>
        </w:rPr>
        <w:drawing>
          <wp:inline distT="0" distB="0" distL="0" distR="0" wp14:anchorId="391F28E1" wp14:editId="7B70141B">
            <wp:extent cx="5329227" cy="3038475"/>
            <wp:effectExtent l="0" t="0" r="5080" b="0"/>
            <wp:docPr id="20" name="Picture 20"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diagram&#10;&#10;Description automatically generated"/>
                    <pic:cNvPicPr/>
                  </pic:nvPicPr>
                  <pic:blipFill>
                    <a:blip r:embed="rId23"/>
                    <a:stretch>
                      <a:fillRect/>
                    </a:stretch>
                  </pic:blipFill>
                  <pic:spPr>
                    <a:xfrm>
                      <a:off x="0" y="0"/>
                      <a:ext cx="5353543" cy="3052339"/>
                    </a:xfrm>
                    <a:prstGeom prst="rect">
                      <a:avLst/>
                    </a:prstGeom>
                  </pic:spPr>
                </pic:pic>
              </a:graphicData>
            </a:graphic>
          </wp:inline>
        </w:drawing>
      </w:r>
    </w:p>
    <w:p w14:paraId="6052D541" w14:textId="77777777" w:rsidR="00C65195" w:rsidRPr="0052504A" w:rsidRDefault="00C65195" w:rsidP="00C65195">
      <w:pPr>
        <w:rPr>
          <w:sz w:val="12"/>
        </w:rPr>
      </w:pPr>
      <w:r w:rsidRPr="0052504A">
        <w:rPr>
          <w:sz w:val="12"/>
        </w:rPr>
        <w:t xml:space="preserve">Now, don't worry about the details so much about this, but each one of these is a block up in the upper oval there is the system that the Soviets use the Russians use to combine the </w:t>
      </w:r>
      <w:proofErr w:type="spellStart"/>
      <w:r w:rsidRPr="0052504A">
        <w:rPr>
          <w:sz w:val="12"/>
        </w:rPr>
        <w:t>psyop</w:t>
      </w:r>
      <w:proofErr w:type="spellEnd"/>
      <w:r w:rsidRPr="0052504A">
        <w:rPr>
          <w:sz w:val="12"/>
        </w:rPr>
        <w:t xml:space="preserve"> information with the targeting information. It is a </w:t>
      </w:r>
      <w:proofErr w:type="gramStart"/>
      <w:r w:rsidRPr="0052504A">
        <w:rPr>
          <w:sz w:val="12"/>
        </w:rPr>
        <w:t>UAV,</w:t>
      </w:r>
      <w:proofErr w:type="gramEnd"/>
      <w:r w:rsidRPr="0052504A">
        <w:rPr>
          <w:sz w:val="12"/>
        </w:rPr>
        <w:t xml:space="preserve"> it uses off the shelf hardware. It is a vulnerable spot.</w:t>
      </w:r>
    </w:p>
    <w:p w14:paraId="64CC00C4" w14:textId="77777777" w:rsidR="00C65195" w:rsidRPr="0052504A" w:rsidRDefault="00C65195" w:rsidP="00C65195">
      <w:pPr>
        <w:rPr>
          <w:sz w:val="12"/>
        </w:rPr>
      </w:pPr>
      <w:r w:rsidRPr="0052504A">
        <w:rPr>
          <w:sz w:val="12"/>
        </w:rPr>
        <w:t>[SLIDE OMITTED]</w:t>
      </w:r>
    </w:p>
    <w:p w14:paraId="01465D76" w14:textId="77777777" w:rsidR="00C65195" w:rsidRPr="0052504A" w:rsidRDefault="00C65195" w:rsidP="00C65195">
      <w:pPr>
        <w:rPr>
          <w:sz w:val="12"/>
        </w:rPr>
      </w:pPr>
      <w:r w:rsidRPr="0052504A">
        <w:rPr>
          <w:sz w:val="12"/>
        </w:rPr>
        <w:t xml:space="preserve">In fact, </w:t>
      </w:r>
      <w:proofErr w:type="gramStart"/>
      <w:r w:rsidRPr="0052504A">
        <w:rPr>
          <w:sz w:val="12"/>
        </w:rPr>
        <w:t>Two</w:t>
      </w:r>
      <w:proofErr w:type="gramEnd"/>
      <w:r w:rsidRPr="0052504A">
        <w:rPr>
          <w:sz w:val="12"/>
        </w:rPr>
        <w:t xml:space="preserve"> months later, they took the UAV out of the equation and substituted it with cell phone applications. The key piece here is this box in the upper </w:t>
      </w:r>
      <w:proofErr w:type="spellStart"/>
      <w:r w:rsidRPr="0052504A">
        <w:rPr>
          <w:sz w:val="12"/>
        </w:rPr>
        <w:t>upper</w:t>
      </w:r>
      <w:proofErr w:type="spellEnd"/>
      <w:r w:rsidRPr="0052504A">
        <w:rPr>
          <w:sz w:val="12"/>
        </w:rPr>
        <w:t xml:space="preserve"> which is </w:t>
      </w:r>
      <w:proofErr w:type="gramStart"/>
      <w:r w:rsidRPr="0052504A">
        <w:rPr>
          <w:sz w:val="12"/>
        </w:rPr>
        <w:t>their this</w:t>
      </w:r>
      <w:proofErr w:type="gramEnd"/>
      <w:r w:rsidRPr="0052504A">
        <w:rPr>
          <w:sz w:val="12"/>
        </w:rPr>
        <w:t xml:space="preserve"> thing that would be on that UAV which is their hardware that manages the construction of the targeting narrative. </w:t>
      </w:r>
    </w:p>
    <w:p w14:paraId="037C2DD2" w14:textId="77777777" w:rsidR="00C65195" w:rsidRPr="0052504A" w:rsidRDefault="00C65195" w:rsidP="00C65195">
      <w:pPr>
        <w:rPr>
          <w:sz w:val="12"/>
        </w:rPr>
      </w:pPr>
      <w:r w:rsidRPr="0052504A">
        <w:rPr>
          <w:sz w:val="12"/>
        </w:rPr>
        <w:t>[SLIDE OMITTED]</w:t>
      </w:r>
    </w:p>
    <w:p w14:paraId="4DF67C60" w14:textId="77777777" w:rsidR="00C65195" w:rsidRPr="00F85DBC" w:rsidRDefault="00C65195" w:rsidP="00C65195">
      <w:pPr>
        <w:rPr>
          <w:rStyle w:val="StyleUnderline"/>
        </w:rPr>
      </w:pPr>
      <w:r w:rsidRPr="0052504A">
        <w:rPr>
          <w:sz w:val="12"/>
        </w:rPr>
        <w:t xml:space="preserve">Over on the left down here at the lower is the feature library, which they use to advise this even though it's hard for us to get to this system up in the air. We can, if we were there, </w:t>
      </w:r>
      <w:r w:rsidRPr="00F85DBC">
        <w:rPr>
          <w:rStyle w:val="StyleUnderline"/>
        </w:rPr>
        <w:t>we could hack into this feature library</w:t>
      </w:r>
      <w:r w:rsidRPr="0052504A">
        <w:rPr>
          <w:sz w:val="12"/>
        </w:rPr>
        <w:t xml:space="preserve">. </w:t>
      </w:r>
      <w:r w:rsidRPr="00F85DBC">
        <w:rPr>
          <w:rStyle w:val="StyleUnderline"/>
        </w:rPr>
        <w:t xml:space="preserve">We could </w:t>
      </w:r>
      <w:r w:rsidRPr="00F85DBC">
        <w:rPr>
          <w:rStyle w:val="Emphasis"/>
        </w:rPr>
        <w:t>salt it</w:t>
      </w:r>
      <w:r w:rsidRPr="00F85DBC">
        <w:rPr>
          <w:rStyle w:val="StyleUnderline"/>
        </w:rPr>
        <w:t xml:space="preserve"> with features that have the influence that we're worried about</w:t>
      </w:r>
      <w:r w:rsidRPr="0052504A">
        <w:rPr>
          <w:sz w:val="12"/>
        </w:rPr>
        <w:t xml:space="preserve">. </w:t>
      </w:r>
      <w:r w:rsidRPr="00F85DBC">
        <w:rPr>
          <w:rStyle w:val="StyleUnderline"/>
        </w:rPr>
        <w:t xml:space="preserve">The actual system down here, think of these brown lozenges as parts of the hardware, or in the case of a social thing these are </w:t>
      </w:r>
      <w:r w:rsidRPr="00F85DBC">
        <w:rPr>
          <w:rStyle w:val="Emphasis"/>
        </w:rPr>
        <w:t>actual people</w:t>
      </w:r>
      <w:r w:rsidRPr="00F85DBC">
        <w:rPr>
          <w:rStyle w:val="StyleUnderline"/>
        </w:rPr>
        <w:t xml:space="preserve">. </w:t>
      </w:r>
    </w:p>
    <w:p w14:paraId="040E3EDC" w14:textId="77777777" w:rsidR="00C65195" w:rsidRPr="0052504A" w:rsidRDefault="00C65195" w:rsidP="00C65195">
      <w:pPr>
        <w:rPr>
          <w:sz w:val="12"/>
        </w:rPr>
      </w:pPr>
      <w:r w:rsidRPr="0052504A">
        <w:rPr>
          <w:sz w:val="12"/>
        </w:rPr>
        <w:t>[SLIDE OMITTED]</w:t>
      </w:r>
    </w:p>
    <w:p w14:paraId="318E3931" w14:textId="77777777" w:rsidR="00C65195" w:rsidRPr="00F85DBC" w:rsidRDefault="00C65195" w:rsidP="00C65195">
      <w:pPr>
        <w:rPr>
          <w:rStyle w:val="StyleUnderline"/>
        </w:rPr>
      </w:pPr>
      <w:r w:rsidRPr="00F85DBC">
        <w:rPr>
          <w:rStyle w:val="StyleUnderline"/>
        </w:rPr>
        <w:t>The</w:t>
      </w:r>
      <w:r w:rsidRPr="0052504A">
        <w:rPr>
          <w:sz w:val="12"/>
        </w:rPr>
        <w:t xml:space="preserve"> </w:t>
      </w:r>
      <w:r w:rsidRPr="00F85DBC">
        <w:rPr>
          <w:rStyle w:val="StyleUnderline"/>
        </w:rPr>
        <w:t>green would be sort of the narratives</w:t>
      </w:r>
      <w:r w:rsidRPr="0052504A">
        <w:rPr>
          <w:sz w:val="12"/>
        </w:rPr>
        <w:t xml:space="preserve">, if you will, and </w:t>
      </w:r>
      <w:r w:rsidRPr="00F85DBC">
        <w:rPr>
          <w:rStyle w:val="Emphasis"/>
        </w:rPr>
        <w:t>the purple lines are the influencers</w:t>
      </w:r>
      <w:r w:rsidRPr="0052504A">
        <w:rPr>
          <w:sz w:val="12"/>
        </w:rPr>
        <w:t xml:space="preserve">. The green is the stuff that salts the system. </w:t>
      </w:r>
      <w:r w:rsidRPr="00F85DBC">
        <w:rPr>
          <w:rStyle w:val="Emphasis"/>
        </w:rPr>
        <w:t>It's the influence that they're injecting</w:t>
      </w:r>
      <w:r w:rsidRPr="0052504A">
        <w:rPr>
          <w:sz w:val="12"/>
        </w:rPr>
        <w:t xml:space="preserve">. </w:t>
      </w:r>
      <w:r w:rsidRPr="00F85DBC">
        <w:rPr>
          <w:rStyle w:val="StyleUnderline"/>
        </w:rPr>
        <w:t>If we're smart, we can inject our own shown here as blue in such a way that's promulgated by influences to have the outcome we want on the lower right.</w:t>
      </w:r>
    </w:p>
    <w:p w14:paraId="3834DA47" w14:textId="77777777" w:rsidR="00C65195" w:rsidRPr="0052504A" w:rsidRDefault="00C65195" w:rsidP="00C65195">
      <w:pPr>
        <w:rPr>
          <w:sz w:val="12"/>
        </w:rPr>
      </w:pPr>
      <w:r w:rsidRPr="0052504A">
        <w:rPr>
          <w:noProof/>
          <w:sz w:val="12"/>
        </w:rPr>
        <w:drawing>
          <wp:inline distT="0" distB="0" distL="0" distR="0" wp14:anchorId="15C03DE2" wp14:editId="0B12B423">
            <wp:extent cx="6805893" cy="3669927"/>
            <wp:effectExtent l="0" t="0" r="0" b="6985"/>
            <wp:docPr id="21" name="Picture 2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medium confidence"/>
                    <pic:cNvPicPr/>
                  </pic:nvPicPr>
                  <pic:blipFill>
                    <a:blip r:embed="rId24"/>
                    <a:stretch>
                      <a:fillRect/>
                    </a:stretch>
                  </pic:blipFill>
                  <pic:spPr>
                    <a:xfrm>
                      <a:off x="0" y="0"/>
                      <a:ext cx="6814046" cy="3674323"/>
                    </a:xfrm>
                    <a:prstGeom prst="rect">
                      <a:avLst/>
                    </a:prstGeom>
                  </pic:spPr>
                </pic:pic>
              </a:graphicData>
            </a:graphic>
          </wp:inline>
        </w:drawing>
      </w:r>
    </w:p>
    <w:p w14:paraId="5EA6A896" w14:textId="77777777" w:rsidR="00C65195" w:rsidRPr="0052504A" w:rsidRDefault="00C65195" w:rsidP="00C65195">
      <w:pPr>
        <w:rPr>
          <w:sz w:val="12"/>
        </w:rPr>
      </w:pPr>
      <w:proofErr w:type="gramStart"/>
      <w:r w:rsidRPr="0052504A">
        <w:rPr>
          <w:sz w:val="12"/>
        </w:rPr>
        <w:t>So</w:t>
      </w:r>
      <w:proofErr w:type="gramEnd"/>
      <w:r w:rsidRPr="0052504A">
        <w:rPr>
          <w:sz w:val="12"/>
        </w:rPr>
        <w:t xml:space="preserve"> </w:t>
      </w:r>
      <w:r w:rsidRPr="0052504A">
        <w:rPr>
          <w:rStyle w:val="StyleUnderline"/>
        </w:rPr>
        <w:t>we have these three layers down at the bottom is where everybody else works</w:t>
      </w:r>
      <w:r w:rsidRPr="0052504A">
        <w:rPr>
          <w:sz w:val="12"/>
        </w:rPr>
        <w:t xml:space="preserve">. </w:t>
      </w:r>
      <w:r w:rsidRPr="0052504A">
        <w:rPr>
          <w:rStyle w:val="StyleUnderline"/>
        </w:rPr>
        <w:t xml:space="preserve">They work on machine learning </w:t>
      </w:r>
      <w:r w:rsidRPr="0052504A">
        <w:rPr>
          <w:sz w:val="12"/>
        </w:rPr>
        <w:t xml:space="preserve">and natural language processing. </w:t>
      </w:r>
      <w:r w:rsidRPr="0052504A">
        <w:rPr>
          <w:rStyle w:val="StyleUnderline"/>
        </w:rPr>
        <w:t xml:space="preserve">We work up at a </w:t>
      </w:r>
      <w:r w:rsidRPr="0052504A">
        <w:rPr>
          <w:rStyle w:val="Emphasis"/>
        </w:rPr>
        <w:t>more abstract level</w:t>
      </w:r>
      <w:r w:rsidRPr="0052504A">
        <w:rPr>
          <w:sz w:val="12"/>
        </w:rPr>
        <w:t xml:space="preserve"> </w:t>
      </w:r>
      <w:r w:rsidRPr="0052504A">
        <w:rPr>
          <w:rStyle w:val="StyleUnderline"/>
        </w:rPr>
        <w:t>in a really sort of a novel model of influence</w:t>
      </w:r>
      <w:r w:rsidRPr="0052504A">
        <w:rPr>
          <w:sz w:val="12"/>
        </w:rPr>
        <w:t>.</w:t>
      </w:r>
    </w:p>
    <w:p w14:paraId="3A9E77AE" w14:textId="77777777" w:rsidR="00C65195" w:rsidRPr="0052504A" w:rsidRDefault="00C65195" w:rsidP="00C65195">
      <w:pPr>
        <w:rPr>
          <w:sz w:val="12"/>
        </w:rPr>
      </w:pPr>
      <w:r w:rsidRPr="0052504A">
        <w:rPr>
          <w:sz w:val="12"/>
        </w:rPr>
        <w:t>[SLIDE OMITTED]</w:t>
      </w:r>
    </w:p>
    <w:p w14:paraId="6C622B58" w14:textId="77777777" w:rsidR="00C65195" w:rsidRPr="0052504A" w:rsidRDefault="00C65195" w:rsidP="00C65195">
      <w:pPr>
        <w:rPr>
          <w:sz w:val="12"/>
        </w:rPr>
      </w:pPr>
      <w:r w:rsidRPr="0052504A">
        <w:rPr>
          <w:sz w:val="12"/>
        </w:rPr>
        <w:t xml:space="preserve">This is hard. It's nobody's doing it because </w:t>
      </w:r>
      <w:proofErr w:type="spellStart"/>
      <w:r w:rsidRPr="0052504A">
        <w:rPr>
          <w:sz w:val="12"/>
        </w:rPr>
        <w:t>its</w:t>
      </w:r>
      <w:proofErr w:type="spellEnd"/>
      <w:r w:rsidRPr="0052504A">
        <w:rPr>
          <w:sz w:val="12"/>
        </w:rPr>
        <w:t xml:space="preserve"> hard. We have spent more than a decade on this. The hard part has initially been the computing foundations I - when I was at NSA and DARPA, we sponsored a lot of stuff primarily at Stanford GCHQ did some parallel work with Oxford, but now we're adding in the Narrative Science and the military science pieces. </w:t>
      </w:r>
    </w:p>
    <w:p w14:paraId="0D25C6B5" w14:textId="77777777" w:rsidR="00C65195" w:rsidRPr="0052504A" w:rsidRDefault="00C65195" w:rsidP="00C65195">
      <w:pPr>
        <w:rPr>
          <w:sz w:val="12"/>
        </w:rPr>
      </w:pPr>
      <w:r w:rsidRPr="0052504A">
        <w:rPr>
          <w:sz w:val="12"/>
        </w:rPr>
        <w:t>[SLIDE OMITTED]</w:t>
      </w:r>
    </w:p>
    <w:p w14:paraId="7D44CB6B" w14:textId="77777777" w:rsidR="00C65195" w:rsidRPr="0052504A" w:rsidRDefault="00C65195" w:rsidP="00C65195">
      <w:pPr>
        <w:rPr>
          <w:sz w:val="12"/>
        </w:rPr>
      </w:pPr>
      <w:r w:rsidRPr="0052504A">
        <w:rPr>
          <w:sz w:val="12"/>
        </w:rPr>
        <w:t xml:space="preserve">I’m </w:t>
      </w:r>
      <w:proofErr w:type="spellStart"/>
      <w:r w:rsidRPr="0052504A">
        <w:rPr>
          <w:sz w:val="12"/>
        </w:rPr>
        <w:t>gonna</w:t>
      </w:r>
      <w:proofErr w:type="spellEnd"/>
      <w:r w:rsidRPr="0052504A">
        <w:rPr>
          <w:sz w:val="12"/>
        </w:rPr>
        <w:t xml:space="preserve"> say again, you'll probably hear a lot of people talking today about machine learning and whatever, that's not going to do it.</w:t>
      </w:r>
    </w:p>
    <w:p w14:paraId="533CB484" w14:textId="77777777" w:rsidR="00C65195" w:rsidRPr="0052504A" w:rsidRDefault="00C65195" w:rsidP="00C65195">
      <w:pPr>
        <w:rPr>
          <w:sz w:val="12"/>
        </w:rPr>
      </w:pPr>
      <w:r w:rsidRPr="0052504A">
        <w:rPr>
          <w:noProof/>
          <w:sz w:val="12"/>
        </w:rPr>
        <w:drawing>
          <wp:inline distT="0" distB="0" distL="0" distR="0" wp14:anchorId="67955C8F" wp14:editId="680CBC7A">
            <wp:extent cx="6776645" cy="3515703"/>
            <wp:effectExtent l="0" t="0" r="5715" b="8890"/>
            <wp:docPr id="22" name="Picture 22" descr="A picture containing text, monit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monitor, screenshot&#10;&#10;Description automatically generated"/>
                    <pic:cNvPicPr/>
                  </pic:nvPicPr>
                  <pic:blipFill>
                    <a:blip r:embed="rId25"/>
                    <a:stretch>
                      <a:fillRect/>
                    </a:stretch>
                  </pic:blipFill>
                  <pic:spPr>
                    <a:xfrm>
                      <a:off x="0" y="0"/>
                      <a:ext cx="6787456" cy="3521312"/>
                    </a:xfrm>
                    <a:prstGeom prst="rect">
                      <a:avLst/>
                    </a:prstGeom>
                  </pic:spPr>
                </pic:pic>
              </a:graphicData>
            </a:graphic>
          </wp:inline>
        </w:drawing>
      </w:r>
    </w:p>
    <w:p w14:paraId="5AE6147A" w14:textId="77777777" w:rsidR="00C65195" w:rsidRPr="0052504A" w:rsidRDefault="00C65195" w:rsidP="00C65195">
      <w:pPr>
        <w:rPr>
          <w:sz w:val="12"/>
        </w:rPr>
      </w:pPr>
      <w:r w:rsidRPr="0052504A">
        <w:rPr>
          <w:rStyle w:val="StyleUnderline"/>
        </w:rPr>
        <w:t>We need</w:t>
      </w:r>
      <w:r w:rsidRPr="0052504A">
        <w:rPr>
          <w:sz w:val="12"/>
        </w:rPr>
        <w:t xml:space="preserve"> </w:t>
      </w:r>
      <w:r w:rsidRPr="005342EF">
        <w:rPr>
          <w:rStyle w:val="StyleUnderline"/>
        </w:rPr>
        <w:t>these four</w:t>
      </w:r>
      <w:r w:rsidRPr="0052504A">
        <w:rPr>
          <w:sz w:val="12"/>
        </w:rPr>
        <w:t xml:space="preserve"> </w:t>
      </w:r>
      <w:r w:rsidRPr="0052504A">
        <w:rPr>
          <w:rStyle w:val="Emphasis"/>
        </w:rPr>
        <w:t>experts</w:t>
      </w:r>
      <w:r w:rsidRPr="0052504A">
        <w:rPr>
          <w:sz w:val="12"/>
        </w:rPr>
        <w:t xml:space="preserve"> </w:t>
      </w:r>
      <w:r w:rsidRPr="0052504A">
        <w:rPr>
          <w:rStyle w:val="StyleUnderline"/>
        </w:rPr>
        <w:t>and</w:t>
      </w:r>
      <w:r w:rsidRPr="0052504A">
        <w:rPr>
          <w:sz w:val="12"/>
        </w:rPr>
        <w:t xml:space="preserve"> </w:t>
      </w:r>
      <w:r w:rsidRPr="005342EF">
        <w:rPr>
          <w:rStyle w:val="StyleUnderline"/>
        </w:rPr>
        <w:t>these four</w:t>
      </w:r>
      <w:r w:rsidRPr="0052504A">
        <w:rPr>
          <w:sz w:val="12"/>
        </w:rPr>
        <w:t xml:space="preserve"> </w:t>
      </w:r>
      <w:r w:rsidRPr="0052504A">
        <w:rPr>
          <w:rStyle w:val="Emphasis"/>
        </w:rPr>
        <w:t>disciplines</w:t>
      </w:r>
      <w:r w:rsidRPr="0052504A">
        <w:rPr>
          <w:sz w:val="12"/>
        </w:rPr>
        <w:t xml:space="preserve">. The background of these folks is that they need to contributing pieces that have come from deep sponsorship in their areas, things from the National Academies of the EU, the framework, </w:t>
      </w:r>
      <w:proofErr w:type="gramStart"/>
      <w:r w:rsidRPr="0052504A">
        <w:rPr>
          <w:sz w:val="12"/>
        </w:rPr>
        <w:t>future</w:t>
      </w:r>
      <w:proofErr w:type="gramEnd"/>
      <w:r w:rsidRPr="0052504A">
        <w:rPr>
          <w:sz w:val="12"/>
        </w:rPr>
        <w:t xml:space="preserve"> and emerging technologies. Each of these pieces sort of add together to provide this innovative capability for cognitive warfare.</w:t>
      </w:r>
    </w:p>
    <w:p w14:paraId="47AC7512" w14:textId="77777777" w:rsidR="00C65195" w:rsidRPr="0052504A" w:rsidRDefault="00C65195" w:rsidP="00C65195">
      <w:pPr>
        <w:rPr>
          <w:sz w:val="12"/>
        </w:rPr>
      </w:pPr>
      <w:r w:rsidRPr="0052504A">
        <w:rPr>
          <w:sz w:val="12"/>
        </w:rPr>
        <w:t>[SLIDES OMITTED]</w:t>
      </w:r>
    </w:p>
    <w:p w14:paraId="3E140AD5" w14:textId="77777777" w:rsidR="00C65195" w:rsidRPr="0052504A" w:rsidRDefault="00C65195" w:rsidP="00C65195">
      <w:pPr>
        <w:rPr>
          <w:sz w:val="12"/>
        </w:rPr>
      </w:pPr>
      <w:r w:rsidRPr="0052504A">
        <w:rPr>
          <w:sz w:val="12"/>
        </w:rPr>
        <w:t xml:space="preserve">So feasible? Well, we've got patents, we built some similar systems. We're working on the single synthetic architecture for NATO to see how we can fit </w:t>
      </w:r>
      <w:proofErr w:type="gramStart"/>
      <w:r w:rsidRPr="0052504A">
        <w:rPr>
          <w:sz w:val="12"/>
        </w:rPr>
        <w:t>in</w:t>
      </w:r>
      <w:proofErr w:type="gramEnd"/>
      <w:r w:rsidRPr="0052504A">
        <w:rPr>
          <w:sz w:val="12"/>
        </w:rPr>
        <w:t xml:space="preserve"> and we have the lead research contract for the Australian information warfare. </w:t>
      </w:r>
    </w:p>
    <w:p w14:paraId="21F0584F" w14:textId="77777777" w:rsidR="00C65195" w:rsidRPr="0052504A" w:rsidRDefault="00C65195" w:rsidP="00C65195">
      <w:pPr>
        <w:rPr>
          <w:sz w:val="12"/>
        </w:rPr>
      </w:pPr>
      <w:r w:rsidRPr="0052504A">
        <w:rPr>
          <w:noProof/>
          <w:sz w:val="12"/>
        </w:rPr>
        <w:drawing>
          <wp:inline distT="0" distB="0" distL="0" distR="0" wp14:anchorId="4BA78F0D" wp14:editId="7627D3CA">
            <wp:extent cx="6696457" cy="3765177"/>
            <wp:effectExtent l="0" t="0" r="0" b="6985"/>
            <wp:docPr id="23" name="Picture 2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with medium confidence"/>
                    <pic:cNvPicPr/>
                  </pic:nvPicPr>
                  <pic:blipFill>
                    <a:blip r:embed="rId26"/>
                    <a:stretch>
                      <a:fillRect/>
                    </a:stretch>
                  </pic:blipFill>
                  <pic:spPr>
                    <a:xfrm>
                      <a:off x="0" y="0"/>
                      <a:ext cx="6708815" cy="3772125"/>
                    </a:xfrm>
                    <a:prstGeom prst="rect">
                      <a:avLst/>
                    </a:prstGeom>
                  </pic:spPr>
                </pic:pic>
              </a:graphicData>
            </a:graphic>
          </wp:inline>
        </w:drawing>
      </w:r>
    </w:p>
    <w:p w14:paraId="1C789AC1" w14:textId="77777777" w:rsidR="00C65195" w:rsidRPr="0052504A" w:rsidRDefault="00C65195" w:rsidP="00C65195">
      <w:pPr>
        <w:rPr>
          <w:sz w:val="12"/>
        </w:rPr>
      </w:pPr>
      <w:r w:rsidRPr="0052504A">
        <w:rPr>
          <w:sz w:val="12"/>
        </w:rPr>
        <w:t xml:space="preserve">Moderator: Thank you team influence influencer your </w:t>
      </w:r>
      <w:proofErr w:type="spellStart"/>
      <w:r w:rsidRPr="0052504A">
        <w:rPr>
          <w:sz w:val="12"/>
        </w:rPr>
        <w:t>q&amp;a</w:t>
      </w:r>
      <w:proofErr w:type="spellEnd"/>
      <w:r w:rsidRPr="0052504A">
        <w:rPr>
          <w:sz w:val="12"/>
        </w:rPr>
        <w:t xml:space="preserve"> session is about to start your six minutes session with the jury will start right after your first question. reminder that your microphone will be muted at the end of your allotted six minutes. No exceptions. </w:t>
      </w:r>
      <w:proofErr w:type="gramStart"/>
      <w:r w:rsidRPr="0052504A">
        <w:rPr>
          <w:sz w:val="12"/>
        </w:rPr>
        <w:t>So</w:t>
      </w:r>
      <w:proofErr w:type="gramEnd"/>
      <w:r w:rsidRPr="0052504A">
        <w:rPr>
          <w:sz w:val="12"/>
        </w:rPr>
        <w:t xml:space="preserve"> for this </w:t>
      </w:r>
      <w:proofErr w:type="spellStart"/>
      <w:r w:rsidRPr="0052504A">
        <w:rPr>
          <w:sz w:val="12"/>
        </w:rPr>
        <w:t>q&amp;a</w:t>
      </w:r>
      <w:proofErr w:type="spellEnd"/>
      <w:r w:rsidRPr="0052504A">
        <w:rPr>
          <w:sz w:val="12"/>
        </w:rPr>
        <w:t xml:space="preserve"> session, we'll start with the jury members in Norfolk and once I turn the mic over to you go ahead and ask your questions. After you have finished, the jury members in Ottawa can jump in directly then we'll pass it over to Belgium. Jury members in Norfolk and the mic is yours.</w:t>
      </w:r>
    </w:p>
    <w:p w14:paraId="59D59F99" w14:textId="77777777" w:rsidR="00C65195" w:rsidRPr="0052504A" w:rsidRDefault="00C65195" w:rsidP="00C65195">
      <w:pPr>
        <w:rPr>
          <w:sz w:val="12"/>
        </w:rPr>
      </w:pPr>
      <w:r w:rsidRPr="0052504A">
        <w:rPr>
          <w:sz w:val="12"/>
        </w:rPr>
        <w:t>Be sure to unmute, you're ready for questions.</w:t>
      </w:r>
    </w:p>
    <w:p w14:paraId="7358A757" w14:textId="77777777" w:rsidR="00C65195" w:rsidRPr="0052504A" w:rsidRDefault="00C65195" w:rsidP="00C65195">
      <w:pPr>
        <w:rPr>
          <w:sz w:val="12"/>
        </w:rPr>
      </w:pPr>
      <w:r w:rsidRPr="0052504A">
        <w:rPr>
          <w:sz w:val="12"/>
        </w:rPr>
        <w:t xml:space="preserve">Norfolk Jury: How about now? </w:t>
      </w:r>
    </w:p>
    <w:p w14:paraId="2B18B0FD" w14:textId="77777777" w:rsidR="00C65195" w:rsidRPr="0052504A" w:rsidRDefault="00C65195" w:rsidP="00C65195">
      <w:pPr>
        <w:rPr>
          <w:sz w:val="12"/>
        </w:rPr>
      </w:pPr>
      <w:r w:rsidRPr="0052504A">
        <w:rPr>
          <w:sz w:val="12"/>
        </w:rPr>
        <w:t xml:space="preserve">Moderator: You're good to go. </w:t>
      </w:r>
    </w:p>
    <w:p w14:paraId="6D4AA177" w14:textId="77777777" w:rsidR="00C65195" w:rsidRPr="0052504A" w:rsidRDefault="00C65195" w:rsidP="00C65195">
      <w:pPr>
        <w:rPr>
          <w:sz w:val="12"/>
        </w:rPr>
      </w:pPr>
      <w:r w:rsidRPr="0052504A">
        <w:rPr>
          <w:sz w:val="12"/>
        </w:rPr>
        <w:t>Norfolk: Okay, cool. Good morning.</w:t>
      </w:r>
    </w:p>
    <w:p w14:paraId="63213DFA" w14:textId="77777777" w:rsidR="00C65195" w:rsidRPr="0052504A" w:rsidRDefault="00C65195" w:rsidP="00C65195">
      <w:pPr>
        <w:rPr>
          <w:sz w:val="12"/>
        </w:rPr>
      </w:pPr>
      <w:r w:rsidRPr="0052504A">
        <w:rPr>
          <w:sz w:val="12"/>
        </w:rPr>
        <w:t>One of the questions I had when I read the abstract was in the narrative portion of this whole thing you talked about the difficulties or challenges of making cognitive dissonance attractive. Would you expand upon that a little bit.</w:t>
      </w:r>
    </w:p>
    <w:p w14:paraId="0D538175" w14:textId="77777777" w:rsidR="00C65195" w:rsidRPr="0052504A" w:rsidRDefault="00C65195" w:rsidP="00C65195">
      <w:pPr>
        <w:rPr>
          <w:sz w:val="12"/>
        </w:rPr>
      </w:pPr>
      <w:r w:rsidRPr="0052504A">
        <w:rPr>
          <w:sz w:val="12"/>
        </w:rPr>
        <w:t xml:space="preserve">TG: I think I'll turn that over to our narrative Dynamic or Beth, is she on? </w:t>
      </w:r>
    </w:p>
    <w:p w14:paraId="579A0C9E" w14:textId="77777777" w:rsidR="00C65195" w:rsidRPr="0052504A" w:rsidRDefault="00C65195" w:rsidP="00C65195">
      <w:pPr>
        <w:rPr>
          <w:sz w:val="12"/>
        </w:rPr>
      </w:pPr>
      <w:r w:rsidRPr="0052504A">
        <w:rPr>
          <w:sz w:val="12"/>
        </w:rPr>
        <w:t>Beth: Yes, I’m here</w:t>
      </w:r>
    </w:p>
    <w:p w14:paraId="4BE2DC32" w14:textId="77777777" w:rsidR="00C65195" w:rsidRPr="0052504A" w:rsidRDefault="00C65195" w:rsidP="00C65195">
      <w:pPr>
        <w:rPr>
          <w:sz w:val="12"/>
        </w:rPr>
      </w:pPr>
      <w:r w:rsidRPr="0052504A">
        <w:rPr>
          <w:sz w:val="12"/>
        </w:rPr>
        <w:t>So cognitive dissonance you…</w:t>
      </w:r>
    </w:p>
    <w:p w14:paraId="592638FD" w14:textId="77777777" w:rsidR="00C65195" w:rsidRPr="0052504A" w:rsidRDefault="00C65195" w:rsidP="00C65195">
      <w:pPr>
        <w:rPr>
          <w:rStyle w:val="StyleUnderline"/>
        </w:rPr>
      </w:pPr>
      <w:r w:rsidRPr="0052504A">
        <w:rPr>
          <w:rStyle w:val="StyleUnderline"/>
        </w:rPr>
        <w:t xml:space="preserve">Normally, what is modelled is </w:t>
      </w:r>
      <w:r w:rsidRPr="0052504A">
        <w:rPr>
          <w:rStyle w:val="Emphasis"/>
        </w:rPr>
        <w:t>individual facts</w:t>
      </w:r>
      <w:r w:rsidRPr="0052504A">
        <w:rPr>
          <w:rStyle w:val="StyleUnderline"/>
        </w:rPr>
        <w:t>,</w:t>
      </w:r>
      <w:r w:rsidRPr="0052504A">
        <w:rPr>
          <w:rStyle w:val="Emphasis"/>
        </w:rPr>
        <w:t xml:space="preserve"> </w:t>
      </w:r>
      <w:r w:rsidRPr="0052504A">
        <w:rPr>
          <w:sz w:val="12"/>
        </w:rPr>
        <w:t xml:space="preserve">and </w:t>
      </w:r>
      <w:r w:rsidRPr="0052504A">
        <w:rPr>
          <w:rStyle w:val="StyleUnderline"/>
        </w:rPr>
        <w:t>when people talk about narratives</w:t>
      </w:r>
      <w:r w:rsidRPr="0052504A">
        <w:rPr>
          <w:sz w:val="12"/>
        </w:rPr>
        <w:t xml:space="preserve">, </w:t>
      </w:r>
      <w:r w:rsidRPr="0052504A">
        <w:rPr>
          <w:rStyle w:val="StyleUnderline"/>
        </w:rPr>
        <w:t>they're just talking about one fact after another</w:t>
      </w:r>
      <w:r w:rsidRPr="0052504A">
        <w:rPr>
          <w:sz w:val="12"/>
        </w:rPr>
        <w:t xml:space="preserve">. But </w:t>
      </w:r>
      <w:r w:rsidRPr="0052504A">
        <w:rPr>
          <w:rStyle w:val="StyleUnderline"/>
        </w:rPr>
        <w:t>when you're dealing with in a military setting</w:t>
      </w:r>
      <w:r w:rsidRPr="0052504A">
        <w:rPr>
          <w:sz w:val="12"/>
        </w:rPr>
        <w:t xml:space="preserve">, or indeed any human setting, </w:t>
      </w:r>
      <w:r w:rsidRPr="0052504A">
        <w:rPr>
          <w:rStyle w:val="StyleUnderline"/>
        </w:rPr>
        <w:t xml:space="preserve">what you need the ability to </w:t>
      </w:r>
      <w:r w:rsidRPr="0052504A">
        <w:rPr>
          <w:rStyle w:val="Emphasis"/>
        </w:rPr>
        <w:t>nest situations</w:t>
      </w:r>
      <w:r w:rsidRPr="0052504A">
        <w:rPr>
          <w:rStyle w:val="StyleUnderline"/>
        </w:rPr>
        <w:t xml:space="preserve"> to </w:t>
      </w:r>
      <w:r w:rsidRPr="0052504A">
        <w:rPr>
          <w:rStyle w:val="Emphasis"/>
        </w:rPr>
        <w:t>group</w:t>
      </w:r>
      <w:r>
        <w:rPr>
          <w:rStyle w:val="Emphasis"/>
        </w:rPr>
        <w:t xml:space="preserve"> </w:t>
      </w:r>
      <w:r w:rsidRPr="0052504A">
        <w:rPr>
          <w:rStyle w:val="Emphasis"/>
        </w:rPr>
        <w:t>facts into clusters</w:t>
      </w:r>
      <w:r w:rsidRPr="0052504A">
        <w:rPr>
          <w:sz w:val="12"/>
        </w:rPr>
        <w:t xml:space="preserve"> </w:t>
      </w:r>
      <w:r w:rsidRPr="0052504A">
        <w:rPr>
          <w:rStyle w:val="StyleUnderline"/>
        </w:rPr>
        <w:t>that</w:t>
      </w:r>
      <w:r w:rsidRPr="0052504A">
        <w:rPr>
          <w:sz w:val="12"/>
        </w:rPr>
        <w:t xml:space="preserve"> then </w:t>
      </w:r>
      <w:r w:rsidRPr="0052504A">
        <w:rPr>
          <w:rStyle w:val="StyleUnderline"/>
        </w:rPr>
        <w:t>collectively act on each other. So…making it attractive.</w:t>
      </w:r>
    </w:p>
    <w:p w14:paraId="2A651F0C" w14:textId="77777777" w:rsidR="00C65195" w:rsidRPr="0052504A" w:rsidRDefault="00C65195" w:rsidP="00C65195">
      <w:pPr>
        <w:rPr>
          <w:rStyle w:val="Emphasis"/>
        </w:rPr>
      </w:pPr>
      <w:r w:rsidRPr="0052504A">
        <w:rPr>
          <w:sz w:val="12"/>
        </w:rPr>
        <w:t xml:space="preserve">Not so much going to sell you on the attractiveness of stories. But I will say that </w:t>
      </w:r>
      <w:r w:rsidRPr="0052504A">
        <w:rPr>
          <w:rStyle w:val="Emphasis"/>
        </w:rPr>
        <w:t>narrative is the way that we reason about limited information</w:t>
      </w:r>
      <w:r w:rsidRPr="0052504A">
        <w:rPr>
          <w:sz w:val="12"/>
        </w:rPr>
        <w:t xml:space="preserve"> in an open world. And once you're dealing with military combat situations, that is the customer. It doesn't help if it only works in a lab. And </w:t>
      </w:r>
      <w:proofErr w:type="gramStart"/>
      <w:r w:rsidRPr="0052504A">
        <w:rPr>
          <w:sz w:val="12"/>
        </w:rPr>
        <w:t>so</w:t>
      </w:r>
      <w:proofErr w:type="gramEnd"/>
      <w:r w:rsidRPr="0052504A">
        <w:rPr>
          <w:sz w:val="12"/>
        </w:rPr>
        <w:t xml:space="preserve"> </w:t>
      </w:r>
      <w:r w:rsidRPr="0052504A">
        <w:rPr>
          <w:rStyle w:val="StyleUnderline"/>
        </w:rPr>
        <w:t xml:space="preserve">these methods are designed to specifically deal with the problem of needing to be </w:t>
      </w:r>
      <w:r w:rsidRPr="0052504A">
        <w:rPr>
          <w:rStyle w:val="Emphasis"/>
        </w:rPr>
        <w:t>agile in an unpredictable situation.</w:t>
      </w:r>
    </w:p>
    <w:p w14:paraId="0464E0BC" w14:textId="77777777" w:rsidR="00C65195" w:rsidRPr="0052504A" w:rsidRDefault="00C65195" w:rsidP="00C65195">
      <w:pPr>
        <w:rPr>
          <w:sz w:val="12"/>
        </w:rPr>
      </w:pPr>
      <w:r w:rsidRPr="0052504A">
        <w:rPr>
          <w:sz w:val="12"/>
        </w:rPr>
        <w:t xml:space="preserve">Norfolk: </w:t>
      </w:r>
    </w:p>
    <w:p w14:paraId="2D0E49D1" w14:textId="77777777" w:rsidR="00C65195" w:rsidRPr="0052504A" w:rsidRDefault="00C65195" w:rsidP="00C65195">
      <w:pPr>
        <w:rPr>
          <w:sz w:val="12"/>
          <w:szCs w:val="32"/>
        </w:rPr>
      </w:pPr>
      <w:proofErr w:type="gramStart"/>
      <w:r w:rsidRPr="0052504A">
        <w:rPr>
          <w:sz w:val="12"/>
        </w:rPr>
        <w:t>so</w:t>
      </w:r>
      <w:proofErr w:type="gramEnd"/>
      <w:r w:rsidRPr="0052504A">
        <w:rPr>
          <w:sz w:val="12"/>
        </w:rPr>
        <w:t xml:space="preserve"> </w:t>
      </w:r>
      <w:r w:rsidRPr="0052504A">
        <w:rPr>
          <w:rStyle w:val="StyleUnderline"/>
        </w:rPr>
        <w:t>you're</w:t>
      </w:r>
      <w:r w:rsidRPr="0052504A">
        <w:rPr>
          <w:sz w:val="12"/>
        </w:rPr>
        <w:t xml:space="preserve"> really talking about </w:t>
      </w:r>
      <w:r w:rsidRPr="0052504A">
        <w:rPr>
          <w:rStyle w:val="StyleUnderline"/>
          <w:sz w:val="32"/>
          <w:szCs w:val="32"/>
        </w:rPr>
        <w:t>constructing narratives</w:t>
      </w:r>
      <w:r w:rsidRPr="0052504A">
        <w:rPr>
          <w:sz w:val="12"/>
          <w:szCs w:val="32"/>
        </w:rPr>
        <w:t xml:space="preserve"> </w:t>
      </w:r>
      <w:r w:rsidRPr="0052504A">
        <w:rPr>
          <w:rStyle w:val="Emphasis"/>
          <w:sz w:val="32"/>
          <w:szCs w:val="32"/>
        </w:rPr>
        <w:t>so that they're attractive</w:t>
      </w:r>
      <w:r w:rsidRPr="0052504A">
        <w:rPr>
          <w:sz w:val="12"/>
          <w:szCs w:val="32"/>
        </w:rPr>
        <w:t xml:space="preserve"> </w:t>
      </w:r>
      <w:r w:rsidRPr="0052504A">
        <w:rPr>
          <w:rStyle w:val="StyleUnderline"/>
          <w:sz w:val="32"/>
          <w:szCs w:val="32"/>
        </w:rPr>
        <w:t xml:space="preserve">and then will lead to </w:t>
      </w:r>
      <w:r w:rsidRPr="0052504A">
        <w:rPr>
          <w:rStyle w:val="Emphasis"/>
          <w:sz w:val="32"/>
          <w:szCs w:val="32"/>
        </w:rPr>
        <w:t>cognitive dissonance</w:t>
      </w:r>
      <w:r w:rsidRPr="0052504A">
        <w:rPr>
          <w:sz w:val="12"/>
          <w:szCs w:val="32"/>
        </w:rPr>
        <w:t xml:space="preserve"> </w:t>
      </w:r>
      <w:r w:rsidRPr="0052504A">
        <w:rPr>
          <w:rStyle w:val="StyleUnderline"/>
          <w:sz w:val="32"/>
          <w:szCs w:val="32"/>
        </w:rPr>
        <w:t>which will be a change in the world model</w:t>
      </w:r>
    </w:p>
    <w:p w14:paraId="18328F46" w14:textId="77777777" w:rsidR="00C65195" w:rsidRPr="0052504A" w:rsidRDefault="00C65195" w:rsidP="00C65195">
      <w:pPr>
        <w:rPr>
          <w:sz w:val="12"/>
        </w:rPr>
      </w:pPr>
      <w:r w:rsidRPr="0052504A">
        <w:rPr>
          <w:sz w:val="12"/>
        </w:rPr>
        <w:t xml:space="preserve">TG: </w:t>
      </w:r>
    </w:p>
    <w:p w14:paraId="66AF3AAE" w14:textId="77777777" w:rsidR="00C65195" w:rsidRPr="0052504A" w:rsidRDefault="00C65195" w:rsidP="00C65195">
      <w:pPr>
        <w:rPr>
          <w:sz w:val="12"/>
        </w:rPr>
      </w:pPr>
      <w:r w:rsidRPr="0052504A">
        <w:rPr>
          <w:sz w:val="12"/>
        </w:rPr>
        <w:t xml:space="preserve">Yeah, let me speak to that --- the so what we've got is we've got a founding in situation theory. Which is a way of modeling formally, how narratives are influenced. And </w:t>
      </w:r>
      <w:r w:rsidRPr="0052504A">
        <w:rPr>
          <w:rStyle w:val="StyleUnderline"/>
        </w:rPr>
        <w:t xml:space="preserve">a narrative can be a computer program, but we're targeting it across the spectrum to include </w:t>
      </w:r>
      <w:r w:rsidRPr="0052504A">
        <w:rPr>
          <w:rStyle w:val="Emphasis"/>
        </w:rPr>
        <w:t>social desires and social imperatives</w:t>
      </w:r>
      <w:r w:rsidRPr="0052504A">
        <w:rPr>
          <w:rStyle w:val="StyleUnderline"/>
        </w:rPr>
        <w:t>.</w:t>
      </w:r>
      <w:r w:rsidRPr="0052504A">
        <w:rPr>
          <w:sz w:val="12"/>
        </w:rPr>
        <w:t xml:space="preserve"> </w:t>
      </w:r>
      <w:proofErr w:type="gramStart"/>
      <w:r w:rsidRPr="0052504A">
        <w:rPr>
          <w:sz w:val="12"/>
        </w:rPr>
        <w:t>So</w:t>
      </w:r>
      <w:proofErr w:type="gramEnd"/>
      <w:r w:rsidRPr="0052504A">
        <w:rPr>
          <w:sz w:val="12"/>
        </w:rPr>
        <w:t xml:space="preserve"> we're focusing heavily on the social context. </w:t>
      </w:r>
      <w:r w:rsidRPr="0052504A">
        <w:rPr>
          <w:rStyle w:val="StyleUnderline"/>
        </w:rPr>
        <w:t>With the intent modeling and influencing intent</w:t>
      </w:r>
      <w:r w:rsidRPr="0052504A">
        <w:rPr>
          <w:sz w:val="12"/>
        </w:rPr>
        <w:t>.</w:t>
      </w:r>
    </w:p>
    <w:p w14:paraId="6B6B25A3" w14:textId="77777777" w:rsidR="00C65195" w:rsidRPr="0052504A" w:rsidRDefault="00C65195" w:rsidP="00C65195">
      <w:pPr>
        <w:rPr>
          <w:sz w:val="12"/>
        </w:rPr>
      </w:pPr>
      <w:r w:rsidRPr="0052504A">
        <w:rPr>
          <w:sz w:val="12"/>
        </w:rPr>
        <w:t xml:space="preserve">Norfolk: </w:t>
      </w:r>
    </w:p>
    <w:p w14:paraId="088FC4CC" w14:textId="77777777" w:rsidR="00C65195" w:rsidRPr="0052504A" w:rsidRDefault="00C65195" w:rsidP="00C65195">
      <w:pPr>
        <w:rPr>
          <w:sz w:val="12"/>
        </w:rPr>
      </w:pPr>
      <w:r w:rsidRPr="0052504A">
        <w:rPr>
          <w:sz w:val="12"/>
        </w:rPr>
        <w:t xml:space="preserve">I was just wondering if I think it's very </w:t>
      </w:r>
      <w:proofErr w:type="gramStart"/>
      <w:r w:rsidRPr="0052504A">
        <w:rPr>
          <w:sz w:val="12"/>
        </w:rPr>
        <w:t>compelling</w:t>
      </w:r>
      <w:proofErr w:type="gramEnd"/>
      <w:r w:rsidRPr="0052504A">
        <w:rPr>
          <w:sz w:val="12"/>
        </w:rPr>
        <w:t xml:space="preserve"> but have you given any thought to how it will help you measure the effectiveness fast enough to actually be able to act on it? </w:t>
      </w:r>
    </w:p>
    <w:p w14:paraId="0E7D6CDA" w14:textId="77777777" w:rsidR="00C65195" w:rsidRPr="0052504A" w:rsidRDefault="00C65195" w:rsidP="00C65195">
      <w:pPr>
        <w:rPr>
          <w:sz w:val="12"/>
        </w:rPr>
      </w:pPr>
      <w:r w:rsidRPr="0052504A">
        <w:rPr>
          <w:sz w:val="12"/>
        </w:rPr>
        <w:t>TG:</w:t>
      </w:r>
    </w:p>
    <w:p w14:paraId="7CC59725" w14:textId="77777777" w:rsidR="00C65195" w:rsidRPr="0052504A" w:rsidRDefault="00C65195" w:rsidP="00C65195">
      <w:pPr>
        <w:rPr>
          <w:sz w:val="12"/>
        </w:rPr>
      </w:pPr>
      <w:proofErr w:type="gramStart"/>
      <w:r w:rsidRPr="0052504A">
        <w:rPr>
          <w:sz w:val="12"/>
        </w:rPr>
        <w:t>So</w:t>
      </w:r>
      <w:proofErr w:type="gramEnd"/>
      <w:r w:rsidRPr="0052504A">
        <w:rPr>
          <w:sz w:val="12"/>
        </w:rPr>
        <w:t xml:space="preserve"> </w:t>
      </w:r>
      <w:r w:rsidRPr="0052504A">
        <w:rPr>
          <w:rStyle w:val="StyleUnderline"/>
        </w:rPr>
        <w:t>our current work</w:t>
      </w:r>
      <w:r w:rsidRPr="0052504A">
        <w:rPr>
          <w:sz w:val="12"/>
        </w:rPr>
        <w:t xml:space="preserve"> for information warfare under the five eyes contract with Australia </w:t>
      </w:r>
      <w:r w:rsidRPr="0052504A">
        <w:rPr>
          <w:rStyle w:val="StyleUnderline"/>
        </w:rPr>
        <w:t xml:space="preserve">specifically integrates this into the </w:t>
      </w:r>
      <w:r w:rsidRPr="0052504A">
        <w:rPr>
          <w:rStyle w:val="Emphasis"/>
        </w:rPr>
        <w:t>real time operational context</w:t>
      </w:r>
      <w:r w:rsidRPr="0052504A">
        <w:rPr>
          <w:sz w:val="12"/>
        </w:rPr>
        <w:t>. And in fact, we're working with the Canadian firm who has the NATO design for a single synthetic environment for real time decision making in this environment.</w:t>
      </w:r>
    </w:p>
    <w:p w14:paraId="4344703C" w14:textId="77777777" w:rsidR="00C65195" w:rsidRPr="0052504A" w:rsidRDefault="00C65195" w:rsidP="00C65195">
      <w:pPr>
        <w:rPr>
          <w:sz w:val="12"/>
        </w:rPr>
      </w:pPr>
      <w:r w:rsidRPr="0052504A">
        <w:rPr>
          <w:sz w:val="12"/>
        </w:rPr>
        <w:t xml:space="preserve">Norfolk: </w:t>
      </w:r>
    </w:p>
    <w:p w14:paraId="33928923" w14:textId="77777777" w:rsidR="00C65195" w:rsidRPr="0052504A" w:rsidRDefault="00C65195" w:rsidP="00C65195">
      <w:pPr>
        <w:rPr>
          <w:sz w:val="12"/>
        </w:rPr>
      </w:pPr>
      <w:r w:rsidRPr="0052504A">
        <w:rPr>
          <w:sz w:val="12"/>
        </w:rPr>
        <w:t>Very quickly, how mature is this? How well codified in software hardware is some of your concepts?</w:t>
      </w:r>
    </w:p>
    <w:p w14:paraId="17A3C74E" w14:textId="77777777" w:rsidR="00C65195" w:rsidRPr="0052504A" w:rsidRDefault="00C65195" w:rsidP="00C65195">
      <w:pPr>
        <w:rPr>
          <w:sz w:val="12"/>
        </w:rPr>
      </w:pPr>
      <w:r w:rsidRPr="0052504A">
        <w:rPr>
          <w:sz w:val="12"/>
        </w:rPr>
        <w:t xml:space="preserve">TG: </w:t>
      </w:r>
    </w:p>
    <w:p w14:paraId="0121A8AC" w14:textId="77777777" w:rsidR="00C65195" w:rsidRPr="0052504A" w:rsidRDefault="00C65195" w:rsidP="00C65195">
      <w:pPr>
        <w:rPr>
          <w:sz w:val="12"/>
        </w:rPr>
      </w:pPr>
      <w:r w:rsidRPr="0052504A">
        <w:rPr>
          <w:sz w:val="12"/>
        </w:rPr>
        <w:t xml:space="preserve">Well, I would say </w:t>
      </w:r>
      <w:r w:rsidRPr="0052504A">
        <w:rPr>
          <w:rStyle w:val="StyleUnderline"/>
        </w:rPr>
        <w:t xml:space="preserve">the concepts and the architecture are </w:t>
      </w:r>
      <w:proofErr w:type="gramStart"/>
      <w:r w:rsidRPr="0052504A">
        <w:rPr>
          <w:rStyle w:val="Emphasis"/>
        </w:rPr>
        <w:t>fairly well</w:t>
      </w:r>
      <w:proofErr w:type="gramEnd"/>
      <w:r w:rsidRPr="0052504A">
        <w:rPr>
          <w:rStyle w:val="Emphasis"/>
        </w:rPr>
        <w:t xml:space="preserve"> proven</w:t>
      </w:r>
      <w:r w:rsidRPr="0052504A">
        <w:rPr>
          <w:sz w:val="12"/>
        </w:rPr>
        <w:t>. They're at readiness level six. But the integration within military context, I'll have to say the integration in the military context is between two and three.</w:t>
      </w:r>
    </w:p>
    <w:p w14:paraId="03507DD8" w14:textId="77777777" w:rsidR="00C65195" w:rsidRPr="0052504A" w:rsidRDefault="00C65195" w:rsidP="00C65195">
      <w:pPr>
        <w:rPr>
          <w:sz w:val="12"/>
        </w:rPr>
      </w:pPr>
      <w:r w:rsidRPr="0052504A">
        <w:rPr>
          <w:sz w:val="12"/>
        </w:rPr>
        <w:t xml:space="preserve">Mod: </w:t>
      </w:r>
    </w:p>
    <w:p w14:paraId="41F87327" w14:textId="77777777" w:rsidR="00C65195" w:rsidRPr="0052504A" w:rsidRDefault="00C65195" w:rsidP="00C65195">
      <w:pPr>
        <w:rPr>
          <w:sz w:val="12"/>
        </w:rPr>
      </w:pPr>
      <w:r w:rsidRPr="0052504A">
        <w:rPr>
          <w:sz w:val="12"/>
        </w:rPr>
        <w:t xml:space="preserve">Thank you, </w:t>
      </w:r>
      <w:proofErr w:type="gramStart"/>
      <w:r w:rsidRPr="0052504A">
        <w:rPr>
          <w:sz w:val="12"/>
        </w:rPr>
        <w:t>Jerry</w:t>
      </w:r>
      <w:proofErr w:type="gramEnd"/>
      <w:r w:rsidRPr="0052504A">
        <w:rPr>
          <w:sz w:val="12"/>
        </w:rPr>
        <w:t xml:space="preserve"> and Norfolk. Let's go to our jury members in Ottawa now.</w:t>
      </w:r>
    </w:p>
    <w:p w14:paraId="73668088" w14:textId="77777777" w:rsidR="00C65195" w:rsidRPr="0052504A" w:rsidRDefault="00C65195" w:rsidP="00C65195">
      <w:pPr>
        <w:rPr>
          <w:sz w:val="12"/>
        </w:rPr>
      </w:pPr>
      <w:r w:rsidRPr="0052504A">
        <w:rPr>
          <w:sz w:val="12"/>
        </w:rPr>
        <w:t xml:space="preserve">Ottawa Jury: </w:t>
      </w:r>
    </w:p>
    <w:p w14:paraId="3E5DDF70" w14:textId="77777777" w:rsidR="00C65195" w:rsidRPr="0052504A" w:rsidRDefault="00C65195" w:rsidP="00C65195">
      <w:pPr>
        <w:rPr>
          <w:sz w:val="12"/>
        </w:rPr>
      </w:pPr>
      <w:r w:rsidRPr="0052504A">
        <w:rPr>
          <w:sz w:val="12"/>
        </w:rPr>
        <w:t>May I go ahead</w:t>
      </w:r>
    </w:p>
    <w:p w14:paraId="3251933F" w14:textId="77777777" w:rsidR="00C65195" w:rsidRPr="0052504A" w:rsidRDefault="00C65195" w:rsidP="00C65195">
      <w:pPr>
        <w:rPr>
          <w:sz w:val="12"/>
        </w:rPr>
      </w:pPr>
      <w:r w:rsidRPr="0052504A">
        <w:rPr>
          <w:sz w:val="12"/>
        </w:rPr>
        <w:t xml:space="preserve">Mod: </w:t>
      </w:r>
    </w:p>
    <w:p w14:paraId="7E8A9D44" w14:textId="77777777" w:rsidR="00C65195" w:rsidRPr="0052504A" w:rsidRDefault="00C65195" w:rsidP="00C65195">
      <w:pPr>
        <w:rPr>
          <w:sz w:val="12"/>
        </w:rPr>
      </w:pPr>
      <w:r w:rsidRPr="0052504A">
        <w:rPr>
          <w:sz w:val="12"/>
        </w:rPr>
        <w:t xml:space="preserve">Yes, go for it. </w:t>
      </w:r>
    </w:p>
    <w:p w14:paraId="26C0418D" w14:textId="77777777" w:rsidR="00C65195" w:rsidRPr="0052504A" w:rsidRDefault="00C65195" w:rsidP="00C65195">
      <w:pPr>
        <w:rPr>
          <w:sz w:val="12"/>
        </w:rPr>
      </w:pPr>
      <w:r w:rsidRPr="0052504A">
        <w:rPr>
          <w:sz w:val="12"/>
        </w:rPr>
        <w:t xml:space="preserve">Ottawa: </w:t>
      </w:r>
    </w:p>
    <w:p w14:paraId="389F7DD6" w14:textId="77777777" w:rsidR="00C65195" w:rsidRPr="0052504A" w:rsidRDefault="00C65195" w:rsidP="00C65195">
      <w:pPr>
        <w:rPr>
          <w:sz w:val="12"/>
        </w:rPr>
      </w:pPr>
      <w:r w:rsidRPr="0052504A">
        <w:rPr>
          <w:sz w:val="12"/>
        </w:rPr>
        <w:t xml:space="preserve">Fantastic. Thank you very much for a very interesting presentation. I </w:t>
      </w:r>
      <w:proofErr w:type="gramStart"/>
      <w:r w:rsidRPr="0052504A">
        <w:rPr>
          <w:sz w:val="12"/>
        </w:rPr>
        <w:t>actually had</w:t>
      </w:r>
      <w:proofErr w:type="gramEnd"/>
      <w:r w:rsidRPr="0052504A">
        <w:rPr>
          <w:sz w:val="12"/>
        </w:rPr>
        <w:t xml:space="preserve"> a question about the reasoning system that's implemented in your approach. And I was wondering whether you can say a little bit about the level of abstraction of the reasoning system. And the reason why I ask is I'm kind of interested to see how generalizable this reasoning system is for implementation and use in different kinds of contexts.</w:t>
      </w:r>
    </w:p>
    <w:p w14:paraId="59AB5CBF" w14:textId="77777777" w:rsidR="00C65195" w:rsidRPr="0052504A" w:rsidRDefault="00C65195" w:rsidP="00C65195">
      <w:pPr>
        <w:rPr>
          <w:sz w:val="12"/>
        </w:rPr>
      </w:pPr>
      <w:r w:rsidRPr="0052504A">
        <w:rPr>
          <w:sz w:val="12"/>
        </w:rPr>
        <w:t>TG:</w:t>
      </w:r>
    </w:p>
    <w:p w14:paraId="1E11FBB5" w14:textId="77777777" w:rsidR="00C65195" w:rsidRPr="0052504A" w:rsidRDefault="00C65195" w:rsidP="00C65195">
      <w:pPr>
        <w:rPr>
          <w:sz w:val="12"/>
        </w:rPr>
      </w:pPr>
      <w:r w:rsidRPr="0052504A">
        <w:rPr>
          <w:rStyle w:val="StyleUnderline"/>
        </w:rPr>
        <w:t>The reasoning system is quite novel</w:t>
      </w:r>
      <w:r w:rsidRPr="0052504A">
        <w:rPr>
          <w:sz w:val="12"/>
        </w:rPr>
        <w:t xml:space="preserve">. What we're doing is we're building on category theory, category theoretic reasonings. </w:t>
      </w:r>
      <w:proofErr w:type="gramStart"/>
      <w:r w:rsidRPr="0052504A">
        <w:rPr>
          <w:sz w:val="12"/>
        </w:rPr>
        <w:t>so</w:t>
      </w:r>
      <w:proofErr w:type="gramEnd"/>
      <w:r w:rsidRPr="0052504A">
        <w:rPr>
          <w:sz w:val="12"/>
        </w:rPr>
        <w:t xml:space="preserve"> there's sort of reasoning system. One uses machine learning and regular logic. </w:t>
      </w:r>
    </w:p>
    <w:p w14:paraId="32F20CF2" w14:textId="77777777" w:rsidR="00C65195" w:rsidRPr="0052504A" w:rsidRDefault="00C65195" w:rsidP="00C65195">
      <w:pPr>
        <w:rPr>
          <w:rStyle w:val="StyleUnderline"/>
        </w:rPr>
      </w:pPr>
      <w:r w:rsidRPr="0052504A">
        <w:rPr>
          <w:sz w:val="12"/>
        </w:rPr>
        <w:t xml:space="preserve">Common combat C2 decision support and we're supplementing that with categoric </w:t>
      </w:r>
      <w:proofErr w:type="spellStart"/>
      <w:r w:rsidRPr="0052504A">
        <w:rPr>
          <w:sz w:val="12"/>
        </w:rPr>
        <w:t>topose</w:t>
      </w:r>
      <w:proofErr w:type="spellEnd"/>
      <w:r w:rsidRPr="0052504A">
        <w:rPr>
          <w:sz w:val="12"/>
        </w:rPr>
        <w:t xml:space="preserve"> we </w:t>
      </w:r>
      <w:proofErr w:type="spellStart"/>
      <w:r w:rsidRPr="0052504A">
        <w:rPr>
          <w:sz w:val="12"/>
        </w:rPr>
        <w:t>we</w:t>
      </w:r>
      <w:proofErr w:type="spellEnd"/>
      <w:r w:rsidRPr="0052504A">
        <w:rPr>
          <w:sz w:val="12"/>
        </w:rPr>
        <w:t xml:space="preserve"> abstract into </w:t>
      </w:r>
      <w:proofErr w:type="spellStart"/>
      <w:r w:rsidRPr="0052504A">
        <w:rPr>
          <w:sz w:val="12"/>
        </w:rPr>
        <w:t>topoian</w:t>
      </w:r>
      <w:proofErr w:type="spellEnd"/>
      <w:r w:rsidRPr="0052504A">
        <w:rPr>
          <w:sz w:val="12"/>
        </w:rPr>
        <w:t xml:space="preserve"> to deal with abstract concepts, including what we call unknowns--- </w:t>
      </w:r>
      <w:proofErr w:type="spellStart"/>
      <w:r w:rsidRPr="0052504A">
        <w:rPr>
          <w:sz w:val="12"/>
        </w:rPr>
        <w:t>unknowables</w:t>
      </w:r>
      <w:proofErr w:type="spellEnd"/>
      <w:r w:rsidRPr="0052504A">
        <w:rPr>
          <w:sz w:val="12"/>
        </w:rPr>
        <w:t xml:space="preserve"> that have reality in this </w:t>
      </w:r>
      <w:proofErr w:type="gramStart"/>
      <w:r w:rsidRPr="0052504A">
        <w:rPr>
          <w:sz w:val="12"/>
        </w:rPr>
        <w:t>left hand</w:t>
      </w:r>
      <w:proofErr w:type="gramEnd"/>
      <w:r w:rsidRPr="0052504A">
        <w:rPr>
          <w:sz w:val="12"/>
        </w:rPr>
        <w:t xml:space="preserve"> side, have influence but we don't know what they are. </w:t>
      </w:r>
      <w:proofErr w:type="gramStart"/>
      <w:r w:rsidRPr="0052504A">
        <w:rPr>
          <w:sz w:val="12"/>
        </w:rPr>
        <w:t>So</w:t>
      </w:r>
      <w:proofErr w:type="gramEnd"/>
      <w:r w:rsidRPr="0052504A">
        <w:rPr>
          <w:sz w:val="12"/>
        </w:rPr>
        <w:t xml:space="preserve"> </w:t>
      </w:r>
      <w:r w:rsidRPr="0052504A">
        <w:rPr>
          <w:rStyle w:val="StyleUnderline"/>
        </w:rPr>
        <w:t xml:space="preserve">we're adding in the ability to reason about </w:t>
      </w:r>
      <w:r w:rsidRPr="0052504A">
        <w:rPr>
          <w:rStyle w:val="Emphasis"/>
        </w:rPr>
        <w:t>unknowns</w:t>
      </w:r>
      <w:r w:rsidRPr="0052504A">
        <w:rPr>
          <w:rStyle w:val="StyleUnderline"/>
        </w:rPr>
        <w:t xml:space="preserve"> and </w:t>
      </w:r>
      <w:r w:rsidRPr="0052504A">
        <w:rPr>
          <w:rStyle w:val="Emphasis"/>
        </w:rPr>
        <w:t xml:space="preserve">manipulate </w:t>
      </w:r>
      <w:proofErr w:type="spellStart"/>
      <w:r w:rsidRPr="0052504A">
        <w:rPr>
          <w:rStyle w:val="Emphasis"/>
        </w:rPr>
        <w:t>unkowns</w:t>
      </w:r>
      <w:proofErr w:type="spellEnd"/>
      <w:r w:rsidRPr="0052504A">
        <w:rPr>
          <w:rStyle w:val="StyleUnderline"/>
        </w:rPr>
        <w:t xml:space="preserve"> and </w:t>
      </w:r>
      <w:r w:rsidRPr="0052504A">
        <w:rPr>
          <w:rStyle w:val="Emphasis"/>
        </w:rPr>
        <w:t>present unknowns to the adversaries</w:t>
      </w:r>
      <w:r w:rsidRPr="0052504A">
        <w:rPr>
          <w:rStyle w:val="StyleUnderline"/>
        </w:rPr>
        <w:t xml:space="preserve"> </w:t>
      </w:r>
    </w:p>
    <w:p w14:paraId="0AE7709E" w14:textId="77777777" w:rsidR="00C65195" w:rsidRPr="0052504A" w:rsidRDefault="00C65195" w:rsidP="00C65195">
      <w:pPr>
        <w:rPr>
          <w:sz w:val="12"/>
        </w:rPr>
      </w:pPr>
      <w:r w:rsidRPr="0052504A">
        <w:rPr>
          <w:sz w:val="12"/>
        </w:rPr>
        <w:t xml:space="preserve">Beth: </w:t>
      </w:r>
    </w:p>
    <w:p w14:paraId="6BD8028F" w14:textId="77777777" w:rsidR="00C65195" w:rsidRPr="0052504A" w:rsidRDefault="00C65195" w:rsidP="00C65195">
      <w:pPr>
        <w:rPr>
          <w:rStyle w:val="Emphasis"/>
        </w:rPr>
      </w:pPr>
      <w:r w:rsidRPr="0052504A">
        <w:rPr>
          <w:sz w:val="12"/>
        </w:rPr>
        <w:t xml:space="preserve">And </w:t>
      </w:r>
      <w:r w:rsidRPr="0052504A">
        <w:rPr>
          <w:rStyle w:val="StyleUnderline"/>
        </w:rPr>
        <w:t>a key feature is the ability to reason across states</w:t>
      </w:r>
      <w:r w:rsidRPr="0052504A">
        <w:rPr>
          <w:sz w:val="12"/>
        </w:rPr>
        <w:t xml:space="preserve"> and so on. </w:t>
      </w:r>
      <w:r w:rsidRPr="0052504A">
        <w:rPr>
          <w:rStyle w:val="StyleUnderline"/>
        </w:rPr>
        <w:t>We</w:t>
      </w:r>
      <w:r w:rsidRPr="0052504A">
        <w:rPr>
          <w:sz w:val="12"/>
        </w:rPr>
        <w:t xml:space="preserve"> actually </w:t>
      </w:r>
      <w:r w:rsidRPr="0052504A">
        <w:rPr>
          <w:rStyle w:val="StyleUnderline"/>
        </w:rPr>
        <w:t xml:space="preserve">did several years of </w:t>
      </w:r>
      <w:proofErr w:type="gramStart"/>
      <w:r w:rsidRPr="0052504A">
        <w:rPr>
          <w:rStyle w:val="StyleUnderline"/>
        </w:rPr>
        <w:t>work</w:t>
      </w:r>
      <w:r w:rsidRPr="0052504A">
        <w:rPr>
          <w:sz w:val="12"/>
        </w:rPr>
        <w:t>,</w:t>
      </w:r>
      <w:proofErr w:type="gramEnd"/>
      <w:r w:rsidRPr="0052504A">
        <w:rPr>
          <w:sz w:val="12"/>
        </w:rPr>
        <w:t xml:space="preserve"> the National Academies take Futures Initiative </w:t>
      </w:r>
      <w:r w:rsidRPr="0052504A">
        <w:rPr>
          <w:rStyle w:val="Emphasis"/>
        </w:rPr>
        <w:t>to look at a biomedical application</w:t>
      </w:r>
      <w:r w:rsidRPr="0052504A">
        <w:rPr>
          <w:sz w:val="12"/>
        </w:rPr>
        <w:t xml:space="preserve">. </w:t>
      </w:r>
      <w:proofErr w:type="gramStart"/>
      <w:r w:rsidRPr="0052504A">
        <w:rPr>
          <w:sz w:val="12"/>
        </w:rPr>
        <w:t>So</w:t>
      </w:r>
      <w:proofErr w:type="gramEnd"/>
      <w:r w:rsidRPr="0052504A">
        <w:rPr>
          <w:sz w:val="12"/>
        </w:rPr>
        <w:t xml:space="preserve"> </w:t>
      </w:r>
      <w:r w:rsidRPr="0052504A">
        <w:rPr>
          <w:rStyle w:val="StyleUnderline"/>
        </w:rPr>
        <w:t>there are certain aspects that are very generalizable</w:t>
      </w:r>
      <w:r w:rsidRPr="0052504A">
        <w:rPr>
          <w:sz w:val="12"/>
        </w:rPr>
        <w:t xml:space="preserve">, </w:t>
      </w:r>
      <w:r w:rsidRPr="0052504A">
        <w:rPr>
          <w:rStyle w:val="Emphasis"/>
        </w:rPr>
        <w:t>because what you're trying to do is reasoning between one state and another one context or another, and then connect them.</w:t>
      </w:r>
    </w:p>
    <w:p w14:paraId="58E72BBF" w14:textId="77777777" w:rsidR="00C65195" w:rsidRPr="0052504A" w:rsidRDefault="00C65195" w:rsidP="00C65195">
      <w:pPr>
        <w:rPr>
          <w:sz w:val="12"/>
        </w:rPr>
      </w:pPr>
      <w:r w:rsidRPr="0052504A">
        <w:rPr>
          <w:sz w:val="12"/>
        </w:rPr>
        <w:t xml:space="preserve">That's a </w:t>
      </w:r>
      <w:proofErr w:type="gramStart"/>
      <w:r w:rsidRPr="0052504A">
        <w:rPr>
          <w:sz w:val="12"/>
        </w:rPr>
        <w:t>pretty consistent</w:t>
      </w:r>
      <w:proofErr w:type="gramEnd"/>
      <w:r w:rsidRPr="0052504A">
        <w:rPr>
          <w:sz w:val="12"/>
        </w:rPr>
        <w:t xml:space="preserve"> problem.</w:t>
      </w:r>
    </w:p>
    <w:p w14:paraId="37862BB5" w14:textId="77777777" w:rsidR="00C65195" w:rsidRPr="0052504A" w:rsidRDefault="00C65195" w:rsidP="00C65195">
      <w:pPr>
        <w:rPr>
          <w:sz w:val="12"/>
        </w:rPr>
      </w:pPr>
      <w:r w:rsidRPr="0052504A">
        <w:rPr>
          <w:sz w:val="12"/>
        </w:rPr>
        <w:t xml:space="preserve">Mod: </w:t>
      </w:r>
    </w:p>
    <w:p w14:paraId="3147991E" w14:textId="77777777" w:rsidR="00C65195" w:rsidRPr="0052504A" w:rsidRDefault="00C65195" w:rsidP="00C65195">
      <w:pPr>
        <w:rPr>
          <w:sz w:val="12"/>
        </w:rPr>
      </w:pPr>
      <w:r w:rsidRPr="0052504A">
        <w:rPr>
          <w:sz w:val="12"/>
        </w:rPr>
        <w:t>We have 36 seconds left. I'll go to our jury in Belgium if you have a question.</w:t>
      </w:r>
    </w:p>
    <w:p w14:paraId="22C9EFFD" w14:textId="77777777" w:rsidR="00C65195" w:rsidRPr="0052504A" w:rsidRDefault="00C65195" w:rsidP="00C65195">
      <w:pPr>
        <w:rPr>
          <w:sz w:val="12"/>
        </w:rPr>
      </w:pPr>
      <w:r w:rsidRPr="0052504A">
        <w:rPr>
          <w:sz w:val="12"/>
        </w:rPr>
        <w:t xml:space="preserve">Belgium Jury: </w:t>
      </w:r>
    </w:p>
    <w:p w14:paraId="38087974" w14:textId="77777777" w:rsidR="00C65195" w:rsidRPr="0052504A" w:rsidRDefault="00C65195" w:rsidP="00C65195">
      <w:pPr>
        <w:rPr>
          <w:sz w:val="12"/>
        </w:rPr>
      </w:pPr>
      <w:r w:rsidRPr="0052504A">
        <w:rPr>
          <w:sz w:val="12"/>
        </w:rPr>
        <w:t xml:space="preserve">Just </w:t>
      </w:r>
      <w:proofErr w:type="spellStart"/>
      <w:r w:rsidRPr="0052504A">
        <w:rPr>
          <w:sz w:val="12"/>
        </w:rPr>
        <w:t>gioes</w:t>
      </w:r>
      <w:proofErr w:type="spellEnd"/>
      <w:r w:rsidRPr="0052504A">
        <w:rPr>
          <w:sz w:val="12"/>
        </w:rPr>
        <w:t xml:space="preserve"> somewhere in the same direction. How do you think especially in </w:t>
      </w:r>
      <w:proofErr w:type="gramStart"/>
      <w:r w:rsidRPr="0052504A">
        <w:rPr>
          <w:sz w:val="12"/>
        </w:rPr>
        <w:t>this areas</w:t>
      </w:r>
      <w:proofErr w:type="gramEnd"/>
      <w:r w:rsidRPr="0052504A">
        <w:rPr>
          <w:sz w:val="12"/>
        </w:rPr>
        <w:t xml:space="preserve"> like sarcasm or humor being detected because this is the one of the main challenges this human factor in this approach?</w:t>
      </w:r>
    </w:p>
    <w:p w14:paraId="382827FD" w14:textId="77777777" w:rsidR="00C65195" w:rsidRPr="0052504A" w:rsidRDefault="00C65195" w:rsidP="00C65195">
      <w:pPr>
        <w:rPr>
          <w:sz w:val="12"/>
        </w:rPr>
      </w:pPr>
      <w:r w:rsidRPr="0052504A">
        <w:rPr>
          <w:sz w:val="12"/>
        </w:rPr>
        <w:t>TG:</w:t>
      </w:r>
    </w:p>
    <w:p w14:paraId="7792EE5F" w14:textId="77777777" w:rsidR="00C65195" w:rsidRPr="0052504A" w:rsidRDefault="00C65195" w:rsidP="00C65195">
      <w:pPr>
        <w:rPr>
          <w:rStyle w:val="StyleUnderline"/>
        </w:rPr>
      </w:pPr>
      <w:r w:rsidRPr="0052504A">
        <w:rPr>
          <w:sz w:val="12"/>
        </w:rPr>
        <w:t xml:space="preserve">Yeah, well, what's important here is the influence and not the content of our </w:t>
      </w:r>
      <w:r w:rsidRPr="0052504A">
        <w:rPr>
          <w:rStyle w:val="StyleUnderline"/>
        </w:rPr>
        <w:t>message</w:t>
      </w:r>
      <w:r w:rsidRPr="0052504A">
        <w:rPr>
          <w:sz w:val="12"/>
        </w:rPr>
        <w:t xml:space="preserve"> </w:t>
      </w:r>
      <w:r w:rsidRPr="0052504A">
        <w:rPr>
          <w:rStyle w:val="StyleUnderline"/>
        </w:rPr>
        <w:t>and influences is carried by</w:t>
      </w:r>
      <w:r w:rsidRPr="0052504A">
        <w:rPr>
          <w:sz w:val="12"/>
        </w:rPr>
        <w:t xml:space="preserve"> those kinds of </w:t>
      </w:r>
      <w:r w:rsidRPr="0052504A">
        <w:rPr>
          <w:rStyle w:val="StyleUnderline"/>
        </w:rPr>
        <w:t>emotive concepts,</w:t>
      </w:r>
      <w:r w:rsidRPr="0052504A">
        <w:rPr>
          <w:sz w:val="12"/>
        </w:rPr>
        <w:t xml:space="preserve"> </w:t>
      </w:r>
      <w:r w:rsidRPr="0052504A">
        <w:rPr>
          <w:rStyle w:val="Emphasis"/>
        </w:rPr>
        <w:t>including engineered ambiguity</w:t>
      </w:r>
      <w:r w:rsidRPr="0052504A">
        <w:rPr>
          <w:sz w:val="12"/>
        </w:rPr>
        <w:t xml:space="preserve"> </w:t>
      </w:r>
      <w:r w:rsidRPr="0052504A">
        <w:rPr>
          <w:rStyle w:val="StyleUnderline"/>
        </w:rPr>
        <w:t>which is a key thing that we capture</w:t>
      </w:r>
    </w:p>
    <w:p w14:paraId="5ACFAE11" w14:textId="77777777" w:rsidR="00C65195" w:rsidRDefault="00C65195" w:rsidP="00C65195">
      <w:pPr>
        <w:rPr>
          <w:sz w:val="12"/>
        </w:rPr>
      </w:pPr>
      <w:r w:rsidRPr="0052504A">
        <w:rPr>
          <w:sz w:val="12"/>
        </w:rPr>
        <w:t>[Second proposal begins shortly after]</w:t>
      </w:r>
    </w:p>
    <w:p w14:paraId="6C55B03E" w14:textId="77777777" w:rsidR="00C65195" w:rsidRDefault="00C65195" w:rsidP="00C65195">
      <w:pPr>
        <w:pStyle w:val="Heading4"/>
      </w:pPr>
      <w:r>
        <w:t xml:space="preserve">NATO is </w:t>
      </w:r>
      <w:r w:rsidRPr="00EB72BE">
        <w:rPr>
          <w:u w:val="single"/>
        </w:rPr>
        <w:t>key</w:t>
      </w:r>
      <w:r>
        <w:t xml:space="preserve">---it has </w:t>
      </w:r>
      <w:r w:rsidRPr="00EB72BE">
        <w:rPr>
          <w:u w:val="single"/>
        </w:rPr>
        <w:t>proven</w:t>
      </w:r>
      <w:r>
        <w:t xml:space="preserve"> track record at </w:t>
      </w:r>
      <w:r w:rsidRPr="00EB72BE">
        <w:rPr>
          <w:u w:val="single"/>
        </w:rPr>
        <w:t>combatting</w:t>
      </w:r>
      <w:r>
        <w:t xml:space="preserve"> Russian information warfare  </w:t>
      </w:r>
    </w:p>
    <w:p w14:paraId="2E573435" w14:textId="77777777" w:rsidR="00C65195" w:rsidRDefault="00C65195" w:rsidP="00C65195">
      <w:r w:rsidRPr="00D1398A">
        <w:rPr>
          <w:rStyle w:val="Style13ptBold"/>
        </w:rPr>
        <w:t>Reding and Wells 22</w:t>
      </w:r>
      <w:r>
        <w:t xml:space="preserve"> [</w:t>
      </w:r>
      <w:r w:rsidRPr="00D1398A">
        <w:rPr>
          <w:u w:val="single"/>
        </w:rPr>
        <w:t>Dale F Reding</w:t>
      </w:r>
      <w:r>
        <w:t xml:space="preserve">---Scientific Advisor to the NATO Chief Scientist, NATO Headquarter &amp; </w:t>
      </w:r>
      <w:r w:rsidRPr="00D1398A">
        <w:rPr>
          <w:u w:val="single"/>
        </w:rPr>
        <w:t>Bryan Wells</w:t>
      </w:r>
      <w:r>
        <w:t xml:space="preserve"> --- NATO Chief Scientist, NATO Headquarter, 04 May 2022, “COGNITIVE WARFARE: NATO, COVID-19 AND THE IMPACT OF EMERGING </w:t>
      </w:r>
      <w:proofErr w:type="gramStart"/>
      <w:r>
        <w:t>AND  DISRUPTIVE</w:t>
      </w:r>
      <w:proofErr w:type="gramEnd"/>
      <w:r>
        <w:t xml:space="preserve"> TECHNOLOGIES”, </w:t>
      </w:r>
      <w:r w:rsidRPr="00D1398A">
        <w:rPr>
          <w:i/>
          <w:iCs/>
        </w:rPr>
        <w:t>COVID-19 Disinformation: A Multi-National, Whole of Society Perspective</w:t>
      </w:r>
      <w:r>
        <w:rPr>
          <w:i/>
          <w:iCs/>
        </w:rPr>
        <w:t>,</w:t>
      </w:r>
      <w:r w:rsidRPr="00D1398A">
        <w:rPr>
          <w:i/>
          <w:iCs/>
        </w:rPr>
        <w:t xml:space="preserve"> pp 25–45</w:t>
      </w:r>
      <w:r>
        <w:rPr>
          <w:i/>
          <w:iCs/>
        </w:rPr>
        <w:t>, Springer</w:t>
      </w:r>
      <w:r>
        <w:t>, DOI: 10.1007/978-3-030-94825-2_2]</w:t>
      </w:r>
    </w:p>
    <w:p w14:paraId="627AAE7E" w14:textId="77777777" w:rsidR="00C65195" w:rsidRPr="00EB72BE" w:rsidRDefault="00C65195" w:rsidP="00C65195">
      <w:pPr>
        <w:rPr>
          <w:sz w:val="12"/>
        </w:rPr>
      </w:pPr>
      <w:r w:rsidRPr="00EB72BE">
        <w:rPr>
          <w:sz w:val="12"/>
        </w:rPr>
        <w:t>NATO and Disinformation</w:t>
      </w:r>
    </w:p>
    <w:p w14:paraId="1784FE6E" w14:textId="77777777" w:rsidR="00C65195" w:rsidRPr="00EB72BE" w:rsidRDefault="00C65195" w:rsidP="00C65195">
      <w:pPr>
        <w:rPr>
          <w:sz w:val="12"/>
        </w:rPr>
      </w:pPr>
      <w:r w:rsidRPr="00EB72BE">
        <w:rPr>
          <w:sz w:val="12"/>
        </w:rPr>
        <w:t xml:space="preserve">As NATO moves towards the future, it finds itself confronting the challenges of a changing world. As noted in the NATO2030 process (NATO 2021a; Maizière et al. 2020), NATO will need to address a host of returning and emergent challenges such as Russia’s aggressive actions, the threat of terrorism, cyber-attacks, emerging and disruptive technologies, the security impact of climate change, and the rise of China. The solutions to these challenges require a delicate blend of political and military action married with the deep collective wisdom contained within the Alliance. Within the three core missions specified by NATO’s 2010 strategic concept (collective </w:t>
      </w:r>
      <w:proofErr w:type="spellStart"/>
      <w:r w:rsidRPr="00EB72BE">
        <w:rPr>
          <w:sz w:val="12"/>
        </w:rPr>
        <w:t>defence</w:t>
      </w:r>
      <w:proofErr w:type="spellEnd"/>
      <w:r w:rsidRPr="00EB72BE">
        <w:rPr>
          <w:sz w:val="12"/>
        </w:rPr>
        <w:t xml:space="preserve">, crisis management and cooperative </w:t>
      </w:r>
      <w:proofErr w:type="gramStart"/>
      <w:r w:rsidRPr="00EB72BE">
        <w:rPr>
          <w:sz w:val="12"/>
        </w:rPr>
        <w:t>security)(</w:t>
      </w:r>
      <w:proofErr w:type="gramEnd"/>
      <w:r w:rsidRPr="00EB72BE">
        <w:rPr>
          <w:sz w:val="12"/>
        </w:rPr>
        <w:t xml:space="preserve">NATO 2020d), </w:t>
      </w:r>
      <w:r w:rsidRPr="001016B9">
        <w:rPr>
          <w:rStyle w:val="StyleUnderline"/>
        </w:rPr>
        <w:t>the Alliance is focused on five operational imperatives</w:t>
      </w:r>
      <w:r w:rsidRPr="00EB72BE">
        <w:rPr>
          <w:sz w:val="12"/>
        </w:rPr>
        <w:t xml:space="preserve">: </w:t>
      </w:r>
      <w:r w:rsidRPr="001016B9">
        <w:rPr>
          <w:rStyle w:val="StyleUnderline"/>
        </w:rPr>
        <w:t xml:space="preserve">cognitive superiority, layered resilience, influence and power projection, cross-domain command, and integrated multidomain </w:t>
      </w:r>
      <w:proofErr w:type="spellStart"/>
      <w:r w:rsidRPr="001016B9">
        <w:rPr>
          <w:rStyle w:val="StyleUnderline"/>
        </w:rPr>
        <w:t>defence</w:t>
      </w:r>
      <w:proofErr w:type="spellEnd"/>
      <w:r w:rsidRPr="00EB72BE">
        <w:rPr>
          <w:sz w:val="12"/>
        </w:rPr>
        <w:t xml:space="preserve"> (NATO 2021c). </w:t>
      </w:r>
      <w:r w:rsidRPr="001016B9">
        <w:rPr>
          <w:rStyle w:val="StyleUnderline"/>
        </w:rPr>
        <w:t>These</w:t>
      </w:r>
      <w:r w:rsidRPr="00EB72BE">
        <w:rPr>
          <w:sz w:val="12"/>
        </w:rPr>
        <w:t xml:space="preserve"> </w:t>
      </w:r>
      <w:r w:rsidRPr="001016B9">
        <w:rPr>
          <w:rStyle w:val="StyleUnderline"/>
        </w:rPr>
        <w:t>imperatives</w:t>
      </w:r>
      <w:r w:rsidRPr="00EB72BE">
        <w:rPr>
          <w:sz w:val="12"/>
        </w:rPr>
        <w:t xml:space="preserve"> and the overarching challenges outlined in NATO2030 </w:t>
      </w:r>
      <w:r w:rsidRPr="001016B9">
        <w:rPr>
          <w:rStyle w:val="StyleUnderline"/>
        </w:rPr>
        <w:t>have led NATO to expand its operational domains from three</w:t>
      </w:r>
      <w:r w:rsidRPr="00EB72BE">
        <w:rPr>
          <w:sz w:val="12"/>
        </w:rPr>
        <w:t xml:space="preserve"> (air, land, sea) </w:t>
      </w:r>
      <w:r w:rsidRPr="001016B9">
        <w:rPr>
          <w:rStyle w:val="StyleUnderline"/>
        </w:rPr>
        <w:t>to include cyber</w:t>
      </w:r>
      <w:r w:rsidRPr="00EB72BE">
        <w:rPr>
          <w:sz w:val="12"/>
        </w:rPr>
        <w:t xml:space="preserve"> (NATO 2019) </w:t>
      </w:r>
      <w:r w:rsidRPr="001016B9">
        <w:rPr>
          <w:rStyle w:val="StyleUnderline"/>
        </w:rPr>
        <w:t>and space</w:t>
      </w:r>
      <w:r w:rsidRPr="00EB72BE">
        <w:rPr>
          <w:sz w:val="12"/>
        </w:rPr>
        <w:t xml:space="preserve"> (NATO 2021b). However, </w:t>
      </w:r>
      <w:r w:rsidRPr="001016B9">
        <w:rPr>
          <w:rStyle w:val="StyleUnderline"/>
        </w:rPr>
        <w:t>a school of thought exists that has strongly advocated that the cognitive domain should be given equal importance</w:t>
      </w:r>
      <w:r w:rsidRPr="00EB72BE">
        <w:rPr>
          <w:sz w:val="12"/>
        </w:rPr>
        <w:t xml:space="preserve"> and noting that it is an area where Alliance nations are particularly vulnerable (Cole and Le </w:t>
      </w:r>
      <w:proofErr w:type="spellStart"/>
      <w:r w:rsidRPr="00EB72BE">
        <w:rPr>
          <w:sz w:val="12"/>
        </w:rPr>
        <w:t>Guyader</w:t>
      </w:r>
      <w:proofErr w:type="spellEnd"/>
      <w:r w:rsidRPr="00EB72BE">
        <w:rPr>
          <w:sz w:val="12"/>
        </w:rPr>
        <w:t xml:space="preserve"> 2020). Recent examples of the ever-growing threat presented by disinformation, misinformation, and propaganda, including actions taken during the COVID-19 crisis, would support such an assertion. </w:t>
      </w:r>
    </w:p>
    <w:p w14:paraId="64216F97" w14:textId="77777777" w:rsidR="00C65195" w:rsidRPr="00EB72BE" w:rsidRDefault="00C65195" w:rsidP="00C65195">
      <w:pPr>
        <w:rPr>
          <w:sz w:val="12"/>
        </w:rPr>
      </w:pPr>
      <w:r w:rsidRPr="00EB72BE">
        <w:rPr>
          <w:sz w:val="12"/>
        </w:rPr>
        <w:t xml:space="preserve">It is worthwhile at this point to clarify the definitions necessary to consider conflict in the cognitive domain. First, misinformation may be taken to mean the creation and dissemination of false and/or manipulated information, without malicious intent. Similarly, </w:t>
      </w:r>
      <w:proofErr w:type="spellStart"/>
      <w:r w:rsidRPr="001016B9">
        <w:rPr>
          <w:rStyle w:val="StyleUnderline"/>
        </w:rPr>
        <w:t>weaponised</w:t>
      </w:r>
      <w:proofErr w:type="spellEnd"/>
      <w:r w:rsidRPr="001016B9">
        <w:rPr>
          <w:rStyle w:val="StyleUnderline"/>
        </w:rPr>
        <w:t xml:space="preserve"> misinformation</w:t>
      </w:r>
      <w:r w:rsidRPr="00EB72BE">
        <w:rPr>
          <w:sz w:val="12"/>
        </w:rPr>
        <w:t xml:space="preserve">, otherwise known as disinformation, is </w:t>
      </w:r>
      <w:r w:rsidRPr="001016B9">
        <w:rPr>
          <w:rStyle w:val="StyleUnderline"/>
        </w:rPr>
        <w:t>defined by NATO as</w:t>
      </w:r>
      <w:r w:rsidRPr="00EB72BE">
        <w:rPr>
          <w:sz w:val="12"/>
        </w:rPr>
        <w:t xml:space="preserve"> “</w:t>
      </w:r>
      <w:r w:rsidRPr="001016B9">
        <w:rPr>
          <w:rStyle w:val="Emphasis"/>
        </w:rPr>
        <w:t>the deliberate creation and dissemination of false and/or manipulated information with the intent to deceive and/or mislead</w:t>
      </w:r>
      <w:r w:rsidRPr="00EB72BE">
        <w:rPr>
          <w:sz w:val="12"/>
        </w:rPr>
        <w:t xml:space="preserve">” (NATO 2020b). The key distinguishing difference between the two is that disseminating disinformation is an act conducted with malice and forethought. The </w:t>
      </w:r>
      <w:proofErr w:type="spellStart"/>
      <w:r w:rsidRPr="00EB72BE">
        <w:rPr>
          <w:sz w:val="12"/>
        </w:rPr>
        <w:t>organised</w:t>
      </w:r>
      <w:proofErr w:type="spellEnd"/>
      <w:r w:rsidRPr="00EB72BE">
        <w:rPr>
          <w:sz w:val="12"/>
        </w:rPr>
        <w:t xml:space="preserve"> dissemination of disinformation is often called a disinformation campaign, which may also mix in selected facts </w:t>
      </w:r>
      <w:proofErr w:type="gramStart"/>
      <w:r w:rsidRPr="00EB72BE">
        <w:rPr>
          <w:sz w:val="12"/>
        </w:rPr>
        <w:t>so as to</w:t>
      </w:r>
      <w:proofErr w:type="gramEnd"/>
      <w:r w:rsidRPr="00EB72BE">
        <w:rPr>
          <w:sz w:val="12"/>
        </w:rPr>
        <w:t xml:space="preserve"> obscure or confuse. </w:t>
      </w:r>
    </w:p>
    <w:p w14:paraId="71C2E572" w14:textId="77777777" w:rsidR="00C65195" w:rsidRPr="00EB72BE" w:rsidRDefault="00C65195" w:rsidP="00C65195">
      <w:pPr>
        <w:rPr>
          <w:sz w:val="12"/>
        </w:rPr>
      </w:pPr>
      <w:r w:rsidRPr="00EB72BE">
        <w:rPr>
          <w:sz w:val="12"/>
        </w:rPr>
        <w:t xml:space="preserve">On the other hand, </w:t>
      </w:r>
      <w:r w:rsidRPr="001016B9">
        <w:rPr>
          <w:rStyle w:val="StyleUnderline"/>
        </w:rPr>
        <w:t>propaganda disseminates information or narratives that may be factual, false, highly selected or manipulated</w:t>
      </w:r>
      <w:r w:rsidRPr="00EB72BE">
        <w:rPr>
          <w:sz w:val="12"/>
        </w:rPr>
        <w:t xml:space="preserve"> in nature </w:t>
      </w:r>
      <w:r w:rsidRPr="001016B9">
        <w:rPr>
          <w:rStyle w:val="StyleUnderline"/>
        </w:rPr>
        <w:t>but</w:t>
      </w:r>
      <w:r w:rsidRPr="00EB72BE">
        <w:rPr>
          <w:sz w:val="12"/>
        </w:rPr>
        <w:t xml:space="preserve"> are </w:t>
      </w:r>
      <w:r w:rsidRPr="001016B9">
        <w:rPr>
          <w:rStyle w:val="StyleUnderline"/>
        </w:rPr>
        <w:t>intended to put a country or social group in a particular light</w:t>
      </w:r>
      <w:r w:rsidRPr="00EB72BE">
        <w:rPr>
          <w:sz w:val="12"/>
        </w:rPr>
        <w:t xml:space="preserve"> (positive or negative) or influence opinion. More succinctly</w:t>
      </w:r>
      <w:r w:rsidRPr="001016B9">
        <w:rPr>
          <w:rStyle w:val="Emphasis"/>
        </w:rPr>
        <w:t>, it is information with an agenda</w:t>
      </w:r>
      <w:r w:rsidRPr="00EB72BE">
        <w:rPr>
          <w:sz w:val="12"/>
        </w:rPr>
        <w:t xml:space="preserve"> (</w:t>
      </w:r>
      <w:proofErr w:type="spellStart"/>
      <w:r w:rsidRPr="00EB72BE">
        <w:rPr>
          <w:sz w:val="12"/>
        </w:rPr>
        <w:t>DiResta</w:t>
      </w:r>
      <w:proofErr w:type="spellEnd"/>
      <w:r w:rsidRPr="00EB72BE">
        <w:rPr>
          <w:sz w:val="12"/>
        </w:rPr>
        <w:t xml:space="preserve"> 2018). The more insidious modern form, </w:t>
      </w:r>
      <w:r w:rsidRPr="001016B9">
        <w:rPr>
          <w:rStyle w:val="StyleUnderline"/>
        </w:rPr>
        <w:t>computational propaganda</w:t>
      </w:r>
      <w:r w:rsidRPr="00EB72BE">
        <w:rPr>
          <w:sz w:val="12"/>
        </w:rPr>
        <w:t xml:space="preserve">, </w:t>
      </w:r>
      <w:r w:rsidRPr="001016B9">
        <w:rPr>
          <w:rStyle w:val="StyleUnderline"/>
        </w:rPr>
        <w:t>is defined as “the assemblage of social media platforms, autonomous agents, and big data tasked with the manipulation of public opinion”</w:t>
      </w:r>
      <w:r w:rsidRPr="00EB72BE">
        <w:rPr>
          <w:sz w:val="12"/>
        </w:rPr>
        <w:t xml:space="preserve"> (Woolley 2016). The employment of computational disinformation has meant that the costs of creating a disruptive disinformation campaign have significantly been reduced, along with a dramatic increase in effectiveness, focus and agility. </w:t>
      </w:r>
    </w:p>
    <w:p w14:paraId="5CE92E57" w14:textId="77777777" w:rsidR="00C65195" w:rsidRPr="00EB72BE" w:rsidRDefault="00C65195" w:rsidP="00C65195">
      <w:pPr>
        <w:rPr>
          <w:sz w:val="12"/>
        </w:rPr>
      </w:pPr>
      <w:r w:rsidRPr="001016B9">
        <w:rPr>
          <w:rStyle w:val="StyleUnderline"/>
        </w:rPr>
        <w:t>Information warfare</w:t>
      </w:r>
      <w:r w:rsidRPr="00EB72BE">
        <w:rPr>
          <w:sz w:val="12"/>
        </w:rPr>
        <w:t xml:space="preserve"> has always been part of organized conflict (e.g., Tzu 2018). Nevertheless, a more modern definition, </w:t>
      </w:r>
      <w:r w:rsidRPr="001016B9">
        <w:rPr>
          <w:rStyle w:val="Emphasis"/>
        </w:rPr>
        <w:t>drawn from Russian doctrine</w:t>
      </w:r>
      <w:r w:rsidRPr="00EB72BE">
        <w:rPr>
          <w:sz w:val="12"/>
        </w:rPr>
        <w:t xml:space="preserve">, </w:t>
      </w:r>
      <w:r w:rsidRPr="001016B9">
        <w:rPr>
          <w:rStyle w:val="StyleUnderline"/>
        </w:rPr>
        <w:t>defines information warfare (or operations) “[as the] conscious employment of information to enable the user to achieve his political, economic, military, or other goals … [to be] conducted constantly, in peacetime, in the period of threats … and in wartime … [by] committing all available forces and software and hardware potentialities to impact the opponent’s information capabilities and protect our own against similar actions by the opponent</w:t>
      </w:r>
      <w:r w:rsidRPr="00EB72BE">
        <w:rPr>
          <w:sz w:val="12"/>
        </w:rPr>
        <w:t xml:space="preserve">.” (Ball 2017). Information warfare is not about armed forces, </w:t>
      </w:r>
      <w:proofErr w:type="gramStart"/>
      <w:r w:rsidRPr="00EB72BE">
        <w:rPr>
          <w:sz w:val="12"/>
        </w:rPr>
        <w:t>equipment</w:t>
      </w:r>
      <w:proofErr w:type="gramEnd"/>
      <w:r w:rsidRPr="00EB72BE">
        <w:rPr>
          <w:sz w:val="12"/>
        </w:rPr>
        <w:t xml:space="preserve"> or infrastructure in the physical domain but rather a part of a strategic campaign to influence, affect perceptions, and validate realities that support national power agendas (</w:t>
      </w:r>
      <w:proofErr w:type="spellStart"/>
      <w:r w:rsidRPr="00EB72BE">
        <w:rPr>
          <w:sz w:val="12"/>
        </w:rPr>
        <w:t>Carr</w:t>
      </w:r>
      <w:proofErr w:type="spellEnd"/>
      <w:r w:rsidRPr="00EB72BE">
        <w:rPr>
          <w:sz w:val="12"/>
        </w:rPr>
        <w:t xml:space="preserve"> 2019). </w:t>
      </w:r>
      <w:r w:rsidRPr="001016B9">
        <w:rPr>
          <w:rStyle w:val="StyleUnderline"/>
        </w:rPr>
        <w:t xml:space="preserve">In US doctrine information warfare consists of five aspects: electronic warfare, computer network operations, </w:t>
      </w:r>
      <w:proofErr w:type="spellStart"/>
      <w:r w:rsidRPr="001016B9">
        <w:rPr>
          <w:rStyle w:val="StyleUnderline"/>
        </w:rPr>
        <w:t>PsyOps</w:t>
      </w:r>
      <w:proofErr w:type="spellEnd"/>
      <w:r w:rsidRPr="001016B9">
        <w:rPr>
          <w:rStyle w:val="StyleUnderline"/>
        </w:rPr>
        <w:t xml:space="preserve"> (psychological operations), military deception, and operational securit</w:t>
      </w:r>
      <w:r w:rsidRPr="00EB72BE">
        <w:rPr>
          <w:sz w:val="12"/>
        </w:rPr>
        <w:t>y (Bernal et al. 2020). More concisely, “</w:t>
      </w:r>
      <w:r w:rsidRPr="001016B9">
        <w:rPr>
          <w:rStyle w:val="Emphasis"/>
        </w:rPr>
        <w:t>information warfare works to control the flow of information”</w:t>
      </w:r>
      <w:r w:rsidRPr="00EB72BE">
        <w:rPr>
          <w:sz w:val="12"/>
        </w:rPr>
        <w:t xml:space="preserve"> (Bernal et al. 2020; </w:t>
      </w:r>
      <w:proofErr w:type="spellStart"/>
      <w:r w:rsidRPr="00EB72BE">
        <w:rPr>
          <w:sz w:val="12"/>
        </w:rPr>
        <w:t>Cluzel</w:t>
      </w:r>
      <w:proofErr w:type="spellEnd"/>
      <w:r w:rsidRPr="00EB72BE">
        <w:rPr>
          <w:sz w:val="12"/>
        </w:rPr>
        <w:t xml:space="preserve"> 2020). </w:t>
      </w:r>
    </w:p>
    <w:p w14:paraId="78A3970B" w14:textId="77777777" w:rsidR="00C65195" w:rsidRPr="00EB72BE" w:rsidRDefault="00C65195" w:rsidP="00C65195">
      <w:pPr>
        <w:rPr>
          <w:sz w:val="12"/>
        </w:rPr>
      </w:pPr>
      <w:r w:rsidRPr="001016B9">
        <w:rPr>
          <w:rStyle w:val="StyleUnderline"/>
        </w:rPr>
        <w:t xml:space="preserve">One of the critical challenges of defensive information warfare is to </w:t>
      </w:r>
      <w:proofErr w:type="spellStart"/>
      <w:r w:rsidRPr="001016B9">
        <w:rPr>
          <w:rStyle w:val="StyleUnderline"/>
        </w:rPr>
        <w:t>recognise</w:t>
      </w:r>
      <w:proofErr w:type="spellEnd"/>
      <w:r w:rsidRPr="001016B9">
        <w:rPr>
          <w:rStyle w:val="StyleUnderline"/>
        </w:rPr>
        <w:t xml:space="preserve"> </w:t>
      </w:r>
      <w:r w:rsidRPr="001016B9">
        <w:rPr>
          <w:rStyle w:val="Emphasis"/>
        </w:rPr>
        <w:t>when an attack is occurring</w:t>
      </w:r>
      <w:r w:rsidRPr="00EB72BE">
        <w:rPr>
          <w:sz w:val="12"/>
        </w:rPr>
        <w:t xml:space="preserve"> (Nimmo 2016) </w:t>
      </w:r>
      <w:r w:rsidRPr="001016B9">
        <w:rPr>
          <w:rStyle w:val="StyleUnderline"/>
        </w:rPr>
        <w:t>and to act accordingly</w:t>
      </w:r>
      <w:r w:rsidRPr="00EB72BE">
        <w:rPr>
          <w:sz w:val="12"/>
        </w:rPr>
        <w:t xml:space="preserve">. In addition, </w:t>
      </w:r>
      <w:r w:rsidRPr="001016B9">
        <w:rPr>
          <w:rStyle w:val="StyleUnderline"/>
        </w:rPr>
        <w:t>defensive information warfare may</w:t>
      </w:r>
      <w:r w:rsidRPr="00EB72BE">
        <w:rPr>
          <w:sz w:val="12"/>
        </w:rPr>
        <w:t xml:space="preserve"> also </w:t>
      </w:r>
      <w:r w:rsidRPr="001016B9">
        <w:rPr>
          <w:rStyle w:val="StyleUnderline"/>
        </w:rPr>
        <w:t xml:space="preserve">be used as a means of </w:t>
      </w:r>
      <w:r w:rsidRPr="001016B9">
        <w:rPr>
          <w:rStyle w:val="Emphasis"/>
        </w:rPr>
        <w:t>developing a narrative to inoculate one’s citizens</w:t>
      </w:r>
      <w:r w:rsidRPr="00EB72BE">
        <w:rPr>
          <w:sz w:val="12"/>
        </w:rPr>
        <w:t xml:space="preserve"> against an actual or perceived information attack (</w:t>
      </w:r>
      <w:proofErr w:type="spellStart"/>
      <w:r w:rsidRPr="00EB72BE">
        <w:rPr>
          <w:sz w:val="12"/>
        </w:rPr>
        <w:t>Dumitrescu</w:t>
      </w:r>
      <w:proofErr w:type="spellEnd"/>
      <w:r w:rsidRPr="00EB72BE">
        <w:rPr>
          <w:sz w:val="12"/>
        </w:rPr>
        <w:t xml:space="preserve"> 2019). </w:t>
      </w:r>
    </w:p>
    <w:p w14:paraId="36E6803A" w14:textId="77777777" w:rsidR="00C65195" w:rsidRPr="00EB72BE" w:rsidRDefault="00C65195" w:rsidP="00C65195">
      <w:pPr>
        <w:rPr>
          <w:sz w:val="12"/>
        </w:rPr>
      </w:pPr>
      <w:r w:rsidRPr="001016B9">
        <w:rPr>
          <w:rStyle w:val="StyleUnderline"/>
        </w:rPr>
        <w:t xml:space="preserve">Narratives are </w:t>
      </w:r>
      <w:r w:rsidRPr="001016B9">
        <w:rPr>
          <w:rStyle w:val="Emphasis"/>
        </w:rPr>
        <w:t>stories about stories</w:t>
      </w:r>
      <w:r w:rsidRPr="00EB72BE">
        <w:rPr>
          <w:sz w:val="12"/>
        </w:rPr>
        <w:t xml:space="preserve"> (Verdon 2019). Beliefs, history, information, disinformation, misinformation, </w:t>
      </w:r>
      <w:proofErr w:type="gramStart"/>
      <w:r w:rsidRPr="00EB72BE">
        <w:rPr>
          <w:sz w:val="12"/>
        </w:rPr>
        <w:t>propaganda</w:t>
      </w:r>
      <w:proofErr w:type="gramEnd"/>
      <w:r w:rsidRPr="00EB72BE">
        <w:rPr>
          <w:sz w:val="12"/>
        </w:rPr>
        <w:t xml:space="preserve"> and mythmaking are all part of the development of </w:t>
      </w:r>
      <w:r w:rsidRPr="001016B9">
        <w:rPr>
          <w:rStyle w:val="StyleUnderline"/>
        </w:rPr>
        <w:t xml:space="preserve">a strategic narrative defined as “a means for political actors to construct a shared meaning of the past, present, and future of international politics to shape the </w:t>
      </w:r>
      <w:proofErr w:type="spellStart"/>
      <w:r w:rsidRPr="001016B9">
        <w:rPr>
          <w:rStyle w:val="StyleUnderline"/>
        </w:rPr>
        <w:t>behaviour</w:t>
      </w:r>
      <w:proofErr w:type="spellEnd"/>
      <w:r w:rsidRPr="001016B9">
        <w:rPr>
          <w:rStyle w:val="StyleUnderline"/>
        </w:rPr>
        <w:t xml:space="preserve"> of domestic and international actors. Strategic narratives are a tool for political actors to extend their influence, manage expectations, and change the discursive environment in which they operate. They are narratives about both states and the system itself, both about who we are and what kind of order we want. The point of strategic narratives is to influence the </w:t>
      </w:r>
      <w:proofErr w:type="spellStart"/>
      <w:r w:rsidRPr="001016B9">
        <w:rPr>
          <w:rStyle w:val="StyleUnderline"/>
        </w:rPr>
        <w:t>behaviour</w:t>
      </w:r>
      <w:proofErr w:type="spellEnd"/>
      <w:r w:rsidRPr="001016B9">
        <w:rPr>
          <w:rStyle w:val="StyleUnderline"/>
        </w:rPr>
        <w:t xml:space="preserve"> of others”</w:t>
      </w:r>
      <w:r w:rsidRPr="00EB72BE">
        <w:rPr>
          <w:sz w:val="12"/>
        </w:rPr>
        <w:t xml:space="preserve"> (O’Loughlin, </w:t>
      </w:r>
      <w:proofErr w:type="spellStart"/>
      <w:r w:rsidRPr="00EB72BE">
        <w:rPr>
          <w:sz w:val="12"/>
        </w:rPr>
        <w:t>Miskimmon</w:t>
      </w:r>
      <w:proofErr w:type="spellEnd"/>
      <w:r w:rsidRPr="00EB72BE">
        <w:rPr>
          <w:sz w:val="12"/>
        </w:rPr>
        <w:t xml:space="preserve">, and Roselle 2013). </w:t>
      </w:r>
      <w:r w:rsidRPr="001016B9">
        <w:rPr>
          <w:rStyle w:val="Emphasis"/>
        </w:rPr>
        <w:t>Strategic narratives are a double-edged sword, playing a role in societies as tools for defensive information warfare (potentially based on disinformation) or as a means of increasing social resilience to cognitive conflict</w:t>
      </w:r>
      <w:r w:rsidRPr="00EB72BE">
        <w:rPr>
          <w:sz w:val="12"/>
        </w:rPr>
        <w:t xml:space="preserve"> (</w:t>
      </w:r>
      <w:proofErr w:type="spellStart"/>
      <w:r w:rsidRPr="00EB72BE">
        <w:rPr>
          <w:sz w:val="12"/>
        </w:rPr>
        <w:t>Dumitrescu</w:t>
      </w:r>
      <w:proofErr w:type="spellEnd"/>
      <w:r w:rsidRPr="00EB72BE">
        <w:rPr>
          <w:sz w:val="12"/>
        </w:rPr>
        <w:t xml:space="preserve"> 2019). </w:t>
      </w:r>
    </w:p>
    <w:p w14:paraId="43D1F508" w14:textId="77777777" w:rsidR="00C65195" w:rsidRPr="001016B9" w:rsidRDefault="00C65195" w:rsidP="00C65195">
      <w:pPr>
        <w:rPr>
          <w:rStyle w:val="StyleUnderline"/>
        </w:rPr>
      </w:pPr>
      <w:r w:rsidRPr="001016B9">
        <w:rPr>
          <w:rStyle w:val="StyleUnderline"/>
        </w:rPr>
        <w:t>Cognitive warfare</w:t>
      </w:r>
      <w:r w:rsidRPr="00EB72BE">
        <w:rPr>
          <w:sz w:val="12"/>
        </w:rPr>
        <w:t xml:space="preserve"> is a </w:t>
      </w:r>
      <w:proofErr w:type="spellStart"/>
      <w:r w:rsidRPr="00EB72BE">
        <w:rPr>
          <w:sz w:val="12"/>
        </w:rPr>
        <w:t>generalisation</w:t>
      </w:r>
      <w:proofErr w:type="spellEnd"/>
      <w:r w:rsidRPr="00EB72BE">
        <w:rPr>
          <w:sz w:val="12"/>
        </w:rPr>
        <w:t xml:space="preserve"> and extension of information warfare beyond the battlefield. It </w:t>
      </w:r>
      <w:r w:rsidRPr="001016B9">
        <w:rPr>
          <w:rStyle w:val="StyleUnderline"/>
        </w:rPr>
        <w:t>is best defined as an attack on knowledge</w:t>
      </w:r>
      <w:r w:rsidRPr="00EB72BE">
        <w:rPr>
          <w:sz w:val="12"/>
        </w:rPr>
        <w:t xml:space="preserve">, or more clearly, it is a means of conflict </w:t>
      </w:r>
      <w:r w:rsidRPr="001016B9">
        <w:rPr>
          <w:rStyle w:val="StyleUnderline"/>
        </w:rPr>
        <w:t>designed to impact how individuals, groups or nations think about an issue</w:t>
      </w:r>
      <w:r w:rsidRPr="00EB72BE">
        <w:rPr>
          <w:sz w:val="12"/>
        </w:rPr>
        <w:t xml:space="preserve">, </w:t>
      </w:r>
      <w:proofErr w:type="gramStart"/>
      <w:r w:rsidRPr="00EB72BE">
        <w:rPr>
          <w:sz w:val="12"/>
        </w:rPr>
        <w:t>event</w:t>
      </w:r>
      <w:proofErr w:type="gramEnd"/>
      <w:r w:rsidRPr="00EB72BE">
        <w:rPr>
          <w:sz w:val="12"/>
        </w:rPr>
        <w:t xml:space="preserve"> or situation. Ultimately, “</w:t>
      </w:r>
      <w:proofErr w:type="spellStart"/>
      <w:r w:rsidRPr="001016B9">
        <w:rPr>
          <w:rStyle w:val="Emphasis"/>
        </w:rPr>
        <w:t>destabilisation</w:t>
      </w:r>
      <w:proofErr w:type="spellEnd"/>
      <w:r w:rsidRPr="001016B9">
        <w:rPr>
          <w:rStyle w:val="Emphasis"/>
        </w:rPr>
        <w:t xml:space="preserve"> and influence are the fundamental goals</w:t>
      </w:r>
      <w:r w:rsidRPr="00EB72BE">
        <w:rPr>
          <w:sz w:val="12"/>
        </w:rPr>
        <w:t xml:space="preserve"> of cognitive warfare” (</w:t>
      </w:r>
      <w:proofErr w:type="spellStart"/>
      <w:r w:rsidRPr="00EB72BE">
        <w:rPr>
          <w:sz w:val="12"/>
        </w:rPr>
        <w:t>Cluzel</w:t>
      </w:r>
      <w:proofErr w:type="spellEnd"/>
      <w:r w:rsidRPr="00EB72BE">
        <w:rPr>
          <w:sz w:val="12"/>
        </w:rPr>
        <w:t xml:space="preserve"> 2020). </w:t>
      </w:r>
      <w:r w:rsidRPr="001016B9">
        <w:rPr>
          <w:rStyle w:val="StyleUnderline"/>
        </w:rPr>
        <w:t>The difference between information and cognitive warfare is significant</w:t>
      </w:r>
      <w:r w:rsidRPr="00EB72BE">
        <w:rPr>
          <w:sz w:val="12"/>
        </w:rPr>
        <w:t xml:space="preserve"> (</w:t>
      </w:r>
      <w:proofErr w:type="spellStart"/>
      <w:r w:rsidRPr="00EB72BE">
        <w:rPr>
          <w:sz w:val="12"/>
        </w:rPr>
        <w:t>Bienvenue</w:t>
      </w:r>
      <w:proofErr w:type="spellEnd"/>
      <w:r w:rsidRPr="00EB72BE">
        <w:rPr>
          <w:sz w:val="12"/>
        </w:rPr>
        <w:t xml:space="preserve">, Rogers, and </w:t>
      </w:r>
      <w:proofErr w:type="spellStart"/>
      <w:r w:rsidRPr="00EB72BE">
        <w:rPr>
          <w:sz w:val="12"/>
        </w:rPr>
        <w:t>Troath</w:t>
      </w:r>
      <w:proofErr w:type="spellEnd"/>
      <w:r w:rsidRPr="00EB72BE">
        <w:rPr>
          <w:sz w:val="12"/>
        </w:rPr>
        <w:t xml:space="preserve"> 2018). </w:t>
      </w:r>
      <w:r w:rsidRPr="001016B9">
        <w:rPr>
          <w:rStyle w:val="Emphasis"/>
        </w:rPr>
        <w:t>It lies in the process of turning information into knowledge</w:t>
      </w:r>
      <w:r w:rsidRPr="00EB72BE">
        <w:rPr>
          <w:sz w:val="12"/>
        </w:rPr>
        <w:t>, as per the first two steps of the OODA loop (</w:t>
      </w:r>
      <w:proofErr w:type="spellStart"/>
      <w:r w:rsidRPr="00EB72BE">
        <w:rPr>
          <w:sz w:val="12"/>
        </w:rPr>
        <w:t>Osinga</w:t>
      </w:r>
      <w:proofErr w:type="spellEnd"/>
      <w:r w:rsidRPr="00EB72BE">
        <w:rPr>
          <w:sz w:val="12"/>
        </w:rPr>
        <w:t xml:space="preserve"> 2005). </w:t>
      </w:r>
      <w:r w:rsidRPr="001016B9">
        <w:rPr>
          <w:rStyle w:val="StyleUnderline"/>
        </w:rPr>
        <w:t xml:space="preserve">In cognitive warfare, the weapon is information, but the domain of operation is </w:t>
      </w:r>
      <w:r w:rsidRPr="001016B9">
        <w:rPr>
          <w:rStyle w:val="Emphasis"/>
        </w:rPr>
        <w:t>cognitive</w:t>
      </w:r>
      <w:r w:rsidRPr="001016B9">
        <w:rPr>
          <w:rStyle w:val="StyleUnderline"/>
        </w:rPr>
        <w:t xml:space="preserve">. </w:t>
      </w:r>
    </w:p>
    <w:p w14:paraId="68B20414" w14:textId="77777777" w:rsidR="00C65195" w:rsidRPr="00EB72BE" w:rsidRDefault="00C65195" w:rsidP="00C65195">
      <w:pPr>
        <w:rPr>
          <w:sz w:val="12"/>
        </w:rPr>
      </w:pPr>
      <w:r w:rsidRPr="001016B9">
        <w:rPr>
          <w:rStyle w:val="StyleUnderline"/>
        </w:rPr>
        <w:t>Cognitive warfare is part of the larger concepts of grey zone or hybrid warfare</w:t>
      </w:r>
      <w:r w:rsidRPr="00EB72BE">
        <w:rPr>
          <w:sz w:val="12"/>
        </w:rPr>
        <w:t xml:space="preserve">. Grey zone warfare describes conflict conducted below the level of engagement that could initiate traditional military actions. “The Gray Zone is </w:t>
      </w:r>
      <w:proofErr w:type="spellStart"/>
      <w:r w:rsidRPr="00EB72BE">
        <w:rPr>
          <w:sz w:val="12"/>
        </w:rPr>
        <w:t>characterised</w:t>
      </w:r>
      <w:proofErr w:type="spellEnd"/>
      <w:r w:rsidRPr="00EB72BE">
        <w:rPr>
          <w:sz w:val="12"/>
        </w:rPr>
        <w:t xml:space="preserve"> by intense political, economic, informational, and military competition more fervent in nature than normal steady-state diplomacy, yet short of conventional war” (</w:t>
      </w:r>
      <w:proofErr w:type="spellStart"/>
      <w:r w:rsidRPr="00EB72BE">
        <w:rPr>
          <w:sz w:val="12"/>
        </w:rPr>
        <w:t>Votel</w:t>
      </w:r>
      <w:proofErr w:type="spellEnd"/>
      <w:r w:rsidRPr="00EB72BE">
        <w:rPr>
          <w:sz w:val="12"/>
        </w:rPr>
        <w:t xml:space="preserve"> et al. 2016), with the Cold War being the quintessential example. </w:t>
      </w:r>
      <w:r w:rsidRPr="001016B9">
        <w:rPr>
          <w:rStyle w:val="StyleUnderline"/>
        </w:rPr>
        <w:t xml:space="preserve">NATO considers hybrid warfare as </w:t>
      </w:r>
      <w:r w:rsidRPr="00EB72BE">
        <w:rPr>
          <w:sz w:val="12"/>
        </w:rPr>
        <w:t>“</w:t>
      </w:r>
      <w:r w:rsidRPr="001016B9">
        <w:rPr>
          <w:rStyle w:val="Emphasis"/>
        </w:rPr>
        <w:t>a wide range of overt and covert military, paramilitary, and civilian measures … employed in a highly integrated design”</w:t>
      </w:r>
      <w:r w:rsidRPr="00EB72BE">
        <w:rPr>
          <w:sz w:val="12"/>
        </w:rPr>
        <w:t xml:space="preserve"> (Hoffman 2018). This definition describes the use of mixed military-political tools of conflict used within the grey zone of operations.</w:t>
      </w:r>
    </w:p>
    <w:p w14:paraId="10535ABF" w14:textId="77777777" w:rsidR="00C65195" w:rsidRPr="00EB72BE" w:rsidRDefault="00C65195" w:rsidP="00C65195">
      <w:pPr>
        <w:rPr>
          <w:sz w:val="12"/>
        </w:rPr>
      </w:pPr>
      <w:r w:rsidRPr="00EB72BE">
        <w:rPr>
          <w:sz w:val="12"/>
        </w:rPr>
        <w:t>Cognitive Warfare and COVID-19</w:t>
      </w:r>
    </w:p>
    <w:p w14:paraId="68CCFEF1" w14:textId="77777777" w:rsidR="00C65195" w:rsidRPr="00EB72BE" w:rsidRDefault="00C65195" w:rsidP="00C65195">
      <w:pPr>
        <w:rPr>
          <w:sz w:val="12"/>
        </w:rPr>
      </w:pPr>
      <w:r w:rsidRPr="009A5600">
        <w:rPr>
          <w:rStyle w:val="StyleUnderline"/>
        </w:rPr>
        <w:t xml:space="preserve">NATO nations have </w:t>
      </w:r>
      <w:proofErr w:type="spellStart"/>
      <w:r w:rsidRPr="009A5600">
        <w:rPr>
          <w:rStyle w:val="StyleUnderline"/>
        </w:rPr>
        <w:t>recognised</w:t>
      </w:r>
      <w:proofErr w:type="spellEnd"/>
      <w:r w:rsidRPr="009A5600">
        <w:rPr>
          <w:rStyle w:val="StyleUnderline"/>
        </w:rPr>
        <w:t xml:space="preserve"> the threat of hybrid and grey zone conflict</w:t>
      </w:r>
      <w:r w:rsidRPr="00EB72BE">
        <w:rPr>
          <w:sz w:val="12"/>
        </w:rPr>
        <w:t xml:space="preserve">. </w:t>
      </w:r>
      <w:r w:rsidRPr="009A5600">
        <w:rPr>
          <w:rStyle w:val="StyleUnderline"/>
        </w:rPr>
        <w:t xml:space="preserve">At the 2018 Brussels Summit, </w:t>
      </w:r>
      <w:r w:rsidRPr="009A5600">
        <w:rPr>
          <w:rStyle w:val="Emphasis"/>
        </w:rPr>
        <w:t>heads of state</w:t>
      </w:r>
      <w:r w:rsidRPr="009A5600">
        <w:rPr>
          <w:rStyle w:val="StyleUnderline"/>
        </w:rPr>
        <w:t xml:space="preserve"> noted that “We face hybrid challenges</w:t>
      </w:r>
      <w:r w:rsidRPr="00EB72BE">
        <w:rPr>
          <w:sz w:val="12"/>
        </w:rPr>
        <w:t xml:space="preserve">, including disinformation campaigns and malicious cyber activities.” </w:t>
      </w:r>
      <w:r w:rsidRPr="009A5600">
        <w:rPr>
          <w:rStyle w:val="Emphasis"/>
        </w:rPr>
        <w:t>This was followed up in 2019</w:t>
      </w:r>
      <w:r w:rsidRPr="00EB72BE">
        <w:rPr>
          <w:sz w:val="12"/>
        </w:rPr>
        <w:t xml:space="preserve"> at the London Summit with heads of state noting that NATO will be “strengthening [its] ability to prepare for, deter, and defend against hybrid tactics that seek to undermine our security and societies”, </w:t>
      </w:r>
      <w:r w:rsidRPr="009A5600">
        <w:rPr>
          <w:rStyle w:val="Emphasis"/>
        </w:rPr>
        <w:t>a point reinforced once again at the 2021 NATO summit</w:t>
      </w:r>
      <w:r w:rsidRPr="00EB72BE">
        <w:rPr>
          <w:sz w:val="12"/>
        </w:rPr>
        <w:t xml:space="preserve"> in Brussels. In the intervening years, </w:t>
      </w:r>
      <w:r w:rsidRPr="009A5600">
        <w:rPr>
          <w:rStyle w:val="StyleUnderline"/>
        </w:rPr>
        <w:t>NATO has developed a clear strategy to counter disinformation based on promulgating factual narratives.</w:t>
      </w:r>
      <w:r w:rsidRPr="00EB72BE">
        <w:rPr>
          <w:sz w:val="12"/>
        </w:rPr>
        <w:t xml:space="preserve"> Disinformation is countered by offering a counter-narrative built on refuting, debunking, providing relevant facts and sources, and supporting the actions of a free press. Alliance nations share best practices, approaches, lessons learned, and insights among themselves and partners such as the EU and UN. This counter-disinformation strategy includes continued research in disinformation methods and grey-zone tactics. NATO S&amp;T has played a vital role in supporting NATO efforts to understand better and counter disinformation, whether through the Science for Peace and Security Program, working with partner nations, or through the collaborative efforts of the Science and Technology Organization. </w:t>
      </w:r>
    </w:p>
    <w:p w14:paraId="1B5D4E2D" w14:textId="77777777" w:rsidR="00C65195" w:rsidRPr="00EB72BE" w:rsidRDefault="00C65195" w:rsidP="00C65195">
      <w:pPr>
        <w:rPr>
          <w:sz w:val="12"/>
        </w:rPr>
      </w:pPr>
      <w:r w:rsidRPr="00EB72BE">
        <w:rPr>
          <w:sz w:val="12"/>
        </w:rPr>
        <w:t xml:space="preserve">The COVID-19 pandemic is not a consequence of geostrategic conflict. Nevertheless, </w:t>
      </w:r>
      <w:r w:rsidRPr="009A5600">
        <w:rPr>
          <w:rStyle w:val="StyleUnderline"/>
        </w:rPr>
        <w:t>the pandemic has had a direct and adverse effect on all Alliance nations</w:t>
      </w:r>
      <w:r w:rsidRPr="00EB72BE">
        <w:rPr>
          <w:sz w:val="12"/>
        </w:rPr>
        <w:t xml:space="preserve">, particularly their medical, political, and economic systems. </w:t>
      </w:r>
      <w:r w:rsidRPr="009A5600">
        <w:rPr>
          <w:rStyle w:val="Emphasis"/>
        </w:rPr>
        <w:t>Exploiting this crisis</w:t>
      </w:r>
      <w:r w:rsidRPr="00EB72BE">
        <w:rPr>
          <w:sz w:val="12"/>
        </w:rPr>
        <w:t xml:space="preserve">, several countries and groups with </w:t>
      </w:r>
      <w:r w:rsidRPr="009A5600">
        <w:rPr>
          <w:rStyle w:val="StyleUnderline"/>
        </w:rPr>
        <w:t>partisan agendas attempted to</w:t>
      </w:r>
      <w:r w:rsidRPr="00EB72BE">
        <w:rPr>
          <w:sz w:val="12"/>
        </w:rPr>
        <w:t xml:space="preserve"> create a watershed moment in global security by </w:t>
      </w:r>
      <w:r w:rsidRPr="009A5600">
        <w:rPr>
          <w:rStyle w:val="StyleUnderline"/>
        </w:rPr>
        <w:t>undermin</w:t>
      </w:r>
      <w:r w:rsidRPr="00EB72BE">
        <w:rPr>
          <w:sz w:val="12"/>
        </w:rPr>
        <w:t xml:space="preserve">ing </w:t>
      </w:r>
      <w:r w:rsidRPr="009A5600">
        <w:rPr>
          <w:rStyle w:val="StyleUnderline"/>
        </w:rPr>
        <w:t>Alliance cohesion</w:t>
      </w:r>
      <w:r w:rsidRPr="00EB72BE">
        <w:rPr>
          <w:sz w:val="12"/>
        </w:rPr>
        <w:t xml:space="preserve"> </w:t>
      </w:r>
      <w:r w:rsidRPr="009A5600">
        <w:rPr>
          <w:rStyle w:val="StyleUnderline"/>
        </w:rPr>
        <w:t>and national resolve</w:t>
      </w:r>
      <w:r w:rsidRPr="00EB72BE">
        <w:rPr>
          <w:sz w:val="12"/>
        </w:rPr>
        <w:t>. As noted by the World Health Organization’s (WHO) Director-General at the 2020 Munich Security Conference, “</w:t>
      </w:r>
      <w:r w:rsidRPr="009A5600">
        <w:rPr>
          <w:rStyle w:val="Emphasis"/>
        </w:rPr>
        <w:t xml:space="preserve">We’re not just fighting an epidemic; we’re fighting an </w:t>
      </w:r>
      <w:proofErr w:type="spellStart"/>
      <w:r w:rsidRPr="009A5600">
        <w:rPr>
          <w:rStyle w:val="Emphasis"/>
        </w:rPr>
        <w:t>infodemic</w:t>
      </w:r>
      <w:proofErr w:type="spellEnd"/>
      <w:r w:rsidRPr="00EB72BE">
        <w:rPr>
          <w:sz w:val="12"/>
        </w:rPr>
        <w:t>” (</w:t>
      </w:r>
      <w:proofErr w:type="spellStart"/>
      <w:r w:rsidRPr="00EB72BE">
        <w:rPr>
          <w:sz w:val="12"/>
        </w:rPr>
        <w:t>Zarocostas</w:t>
      </w:r>
      <w:proofErr w:type="spellEnd"/>
      <w:r w:rsidRPr="00EB72BE">
        <w:rPr>
          <w:sz w:val="12"/>
        </w:rPr>
        <w:t xml:space="preserve"> 2020). </w:t>
      </w:r>
    </w:p>
    <w:p w14:paraId="658CDA07" w14:textId="77777777" w:rsidR="00C65195" w:rsidRPr="00EB72BE" w:rsidRDefault="00C65195" w:rsidP="00C65195">
      <w:pPr>
        <w:rPr>
          <w:sz w:val="12"/>
        </w:rPr>
      </w:pPr>
      <w:r w:rsidRPr="00EB72BE">
        <w:rPr>
          <w:sz w:val="12"/>
        </w:rPr>
        <w:t xml:space="preserve">The COVID-19 pandemic presented an information exploitation opportunity for some strategic actors as part of existing grey zone conflicts. At the same time, this has raised awareness of the enduring challenge of countering misinformation, </w:t>
      </w:r>
      <w:proofErr w:type="gramStart"/>
      <w:r w:rsidRPr="00EB72BE">
        <w:rPr>
          <w:sz w:val="12"/>
        </w:rPr>
        <w:t>disinformation</w:t>
      </w:r>
      <w:proofErr w:type="gramEnd"/>
      <w:r w:rsidRPr="00EB72BE">
        <w:rPr>
          <w:sz w:val="12"/>
        </w:rPr>
        <w:t xml:space="preserve"> and outright propaganda. These </w:t>
      </w:r>
      <w:r w:rsidRPr="009A5600">
        <w:rPr>
          <w:rStyle w:val="StyleUnderline"/>
        </w:rPr>
        <w:t>attacks can, and have, imposed considerable costs to the nations and has needlessly increased the death rate from COVID-19.</w:t>
      </w:r>
      <w:r w:rsidRPr="00EB72BE">
        <w:rPr>
          <w:sz w:val="12"/>
        </w:rPr>
        <w:t xml:space="preserve"> However, in any complex crisis, such as that experienced during pandemics, information transparency and open communication builds trust and ultimately saves lives. </w:t>
      </w:r>
    </w:p>
    <w:p w14:paraId="67953BE5" w14:textId="77777777" w:rsidR="00C65195" w:rsidRPr="00833030" w:rsidRDefault="00C65195" w:rsidP="00C65195">
      <w:pPr>
        <w:rPr>
          <w:rStyle w:val="Emphasis"/>
        </w:rPr>
      </w:pPr>
      <w:r w:rsidRPr="009A5600">
        <w:rPr>
          <w:rStyle w:val="StyleUnderline"/>
        </w:rPr>
        <w:t>Over the initial phases of the COVID-19 crises</w:t>
      </w:r>
      <w:r w:rsidRPr="00EB72BE">
        <w:rPr>
          <w:sz w:val="12"/>
        </w:rPr>
        <w:t xml:space="preserve">, </w:t>
      </w:r>
      <w:r w:rsidRPr="009A5600">
        <w:rPr>
          <w:rStyle w:val="StyleUnderline"/>
        </w:rPr>
        <w:t>Russian disinformation campaigns focused on stories such as</w:t>
      </w:r>
      <w:r w:rsidRPr="00EB72BE">
        <w:rPr>
          <w:sz w:val="12"/>
        </w:rPr>
        <w:t xml:space="preserve"> (EEAS 2021): COVID-</w:t>
      </w:r>
      <w:r w:rsidRPr="009A5600">
        <w:rPr>
          <w:rStyle w:val="Emphasis"/>
        </w:rPr>
        <w:t>19 was developed in NATO laboratories</w:t>
      </w:r>
      <w:r w:rsidRPr="00EB72BE">
        <w:rPr>
          <w:sz w:val="12"/>
        </w:rPr>
        <w:t xml:space="preserve">, global </w:t>
      </w:r>
      <w:r w:rsidRPr="009A5600">
        <w:rPr>
          <w:rStyle w:val="Emphasis"/>
        </w:rPr>
        <w:t>elites are imposing tyranny</w:t>
      </w:r>
      <w:r w:rsidRPr="00EB72BE">
        <w:rPr>
          <w:sz w:val="12"/>
        </w:rPr>
        <w:t xml:space="preserve">, and the </w:t>
      </w:r>
      <w:r w:rsidRPr="009A5600">
        <w:rPr>
          <w:rStyle w:val="Emphasis"/>
        </w:rPr>
        <w:t>EU is disintegrating</w:t>
      </w:r>
      <w:r w:rsidRPr="00EB72BE">
        <w:rPr>
          <w:sz w:val="12"/>
        </w:rPr>
        <w:t xml:space="preserve">. As time went on, these </w:t>
      </w:r>
      <w:r w:rsidRPr="009A5600">
        <w:rPr>
          <w:rStyle w:val="StyleUnderline"/>
        </w:rPr>
        <w:t>attacks expanded to include</w:t>
      </w:r>
      <w:r w:rsidRPr="00EB72BE">
        <w:rPr>
          <w:sz w:val="12"/>
        </w:rPr>
        <w:t xml:space="preserve"> those designed to increase </w:t>
      </w:r>
      <w:r w:rsidRPr="009A5600">
        <w:rPr>
          <w:rStyle w:val="StyleUnderline"/>
        </w:rPr>
        <w:t>doubt on vaccine efficacy</w:t>
      </w:r>
      <w:r w:rsidRPr="00EB72BE">
        <w:rPr>
          <w:sz w:val="12"/>
        </w:rPr>
        <w:t xml:space="preserve">, </w:t>
      </w:r>
      <w:proofErr w:type="gramStart"/>
      <w:r w:rsidRPr="00EB72BE">
        <w:rPr>
          <w:sz w:val="12"/>
        </w:rPr>
        <w:t>safety</w:t>
      </w:r>
      <w:proofErr w:type="gramEnd"/>
      <w:r w:rsidRPr="00EB72BE">
        <w:rPr>
          <w:sz w:val="12"/>
        </w:rPr>
        <w:t xml:space="preserve"> and availability, </w:t>
      </w:r>
      <w:r w:rsidRPr="009A5600">
        <w:rPr>
          <w:rStyle w:val="StyleUnderline"/>
        </w:rPr>
        <w:t>accusing countries of genocide for not</w:t>
      </w:r>
      <w:r w:rsidRPr="00EB72BE">
        <w:rPr>
          <w:sz w:val="12"/>
        </w:rPr>
        <w:t xml:space="preserve"> using the Russian vaccine (</w:t>
      </w:r>
      <w:r w:rsidRPr="009A5600">
        <w:rPr>
          <w:rStyle w:val="StyleUnderline"/>
        </w:rPr>
        <w:t>Sputnik V</w:t>
      </w:r>
      <w:r w:rsidRPr="00EB72BE">
        <w:rPr>
          <w:sz w:val="12"/>
        </w:rPr>
        <w:t xml:space="preserve">), </w:t>
      </w:r>
      <w:r w:rsidRPr="009A5600">
        <w:rPr>
          <w:rStyle w:val="StyleUnderline"/>
        </w:rPr>
        <w:t>suggesting</w:t>
      </w:r>
      <w:r w:rsidRPr="00EB72BE">
        <w:rPr>
          <w:sz w:val="12"/>
        </w:rPr>
        <w:t xml:space="preserve"> that </w:t>
      </w:r>
      <w:r w:rsidRPr="009A5600">
        <w:rPr>
          <w:rStyle w:val="StyleUnderline"/>
        </w:rPr>
        <w:t>migrants</w:t>
      </w:r>
      <w:r w:rsidRPr="00EB72BE">
        <w:rPr>
          <w:sz w:val="12"/>
        </w:rPr>
        <w:t xml:space="preserve"> (or NATO) </w:t>
      </w:r>
      <w:r w:rsidRPr="00833030">
        <w:rPr>
          <w:rStyle w:val="StyleUnderline"/>
        </w:rPr>
        <w:t>have been spreading the virus across Europe</w:t>
      </w:r>
      <w:r w:rsidRPr="00EB72BE">
        <w:rPr>
          <w:sz w:val="12"/>
        </w:rPr>
        <w:t xml:space="preserve">, as well as implying that degenerate geopolitical and commercial interests were over-riding the interests of European and North American citizens. While some of these attacks are homegrown, there has also been a trend towards amplifying attacks from secondary sources (e.g., right &amp; left-wing groups, Iran, ISIS, China, anti-vaxxers, etc.). This approach maintains a veneer of plausible deniability and evades responsibility for accurate reporting. At the same time, </w:t>
      </w:r>
      <w:r w:rsidRPr="00833030">
        <w:rPr>
          <w:rStyle w:val="StyleUnderline"/>
        </w:rPr>
        <w:t>these efforts have presented an inflated narrative of Russian</w:t>
      </w:r>
      <w:r w:rsidRPr="00EB72BE">
        <w:rPr>
          <w:sz w:val="12"/>
        </w:rPr>
        <w:t xml:space="preserve"> (</w:t>
      </w:r>
      <w:r w:rsidRPr="00833030">
        <w:rPr>
          <w:rStyle w:val="StyleUnderline"/>
        </w:rPr>
        <w:t>and to some extent Chinese</w:t>
      </w:r>
      <w:r w:rsidRPr="00EB72BE">
        <w:rPr>
          <w:sz w:val="12"/>
        </w:rPr>
        <w:t xml:space="preserve">) </w:t>
      </w:r>
      <w:r w:rsidRPr="00833030">
        <w:rPr>
          <w:rStyle w:val="StyleUnderline"/>
        </w:rPr>
        <w:t xml:space="preserve">generosity and scientific, </w:t>
      </w:r>
      <w:proofErr w:type="gramStart"/>
      <w:r w:rsidRPr="00833030">
        <w:rPr>
          <w:rStyle w:val="StyleUnderline"/>
        </w:rPr>
        <w:t>military</w:t>
      </w:r>
      <w:proofErr w:type="gramEnd"/>
      <w:r w:rsidRPr="00833030">
        <w:rPr>
          <w:rStyle w:val="StyleUnderline"/>
        </w:rPr>
        <w:t xml:space="preserve"> and societal strength</w:t>
      </w:r>
      <w:r w:rsidRPr="00EB72BE">
        <w:rPr>
          <w:sz w:val="12"/>
        </w:rPr>
        <w:t xml:space="preserve">. </w:t>
      </w:r>
      <w:r w:rsidRPr="00833030">
        <w:rPr>
          <w:rStyle w:val="Emphasis"/>
        </w:rPr>
        <w:t>This narrative was supported by logistics and medical support provided to groups with deep historical and linguistic ties to Russia or Kremlin-friendly forces (Ozawa 2020).</w:t>
      </w:r>
    </w:p>
    <w:p w14:paraId="6327BBF9" w14:textId="77777777" w:rsidR="00C65195" w:rsidRPr="00EB72BE" w:rsidRDefault="00C65195" w:rsidP="00C65195">
      <w:pPr>
        <w:rPr>
          <w:sz w:val="12"/>
        </w:rPr>
      </w:pPr>
      <w:r w:rsidRPr="00833030">
        <w:rPr>
          <w:rStyle w:val="StyleUnderline"/>
        </w:rPr>
        <w:t>In late April of 2020</w:t>
      </w:r>
      <w:r w:rsidRPr="00EB72BE">
        <w:rPr>
          <w:sz w:val="12"/>
        </w:rPr>
        <w:t xml:space="preserve">, </w:t>
      </w:r>
      <w:r w:rsidRPr="00833030">
        <w:rPr>
          <w:rStyle w:val="Emphasis"/>
        </w:rPr>
        <w:t xml:space="preserve">Russia launched three </w:t>
      </w:r>
      <w:proofErr w:type="spellStart"/>
      <w:r w:rsidRPr="00833030">
        <w:rPr>
          <w:rStyle w:val="Emphasis"/>
        </w:rPr>
        <w:t>harmonised</w:t>
      </w:r>
      <w:proofErr w:type="spellEnd"/>
      <w:r w:rsidRPr="00833030">
        <w:rPr>
          <w:rStyle w:val="Emphasis"/>
        </w:rPr>
        <w:t xml:space="preserve"> disinformation attacks</w:t>
      </w:r>
      <w:r w:rsidRPr="00EB72BE">
        <w:rPr>
          <w:sz w:val="12"/>
        </w:rPr>
        <w:t xml:space="preserve"> on NATO (NATO 2020b). First, </w:t>
      </w:r>
      <w:r w:rsidRPr="00833030">
        <w:rPr>
          <w:rStyle w:val="StyleUnderline"/>
        </w:rPr>
        <w:t>a fake letter was published</w:t>
      </w:r>
      <w:r w:rsidRPr="00EB72BE">
        <w:rPr>
          <w:sz w:val="12"/>
        </w:rPr>
        <w:t xml:space="preserve">, purportedly </w:t>
      </w:r>
      <w:r w:rsidRPr="00833030">
        <w:rPr>
          <w:rStyle w:val="StyleUnderline"/>
        </w:rPr>
        <w:t>from Jen Stoltenberg</w:t>
      </w:r>
      <w:r w:rsidRPr="00EB72BE">
        <w:rPr>
          <w:sz w:val="12"/>
        </w:rPr>
        <w:t xml:space="preserve">, </w:t>
      </w:r>
      <w:r w:rsidRPr="00833030">
        <w:rPr>
          <w:rStyle w:val="Emphasis"/>
        </w:rPr>
        <w:t>NATO’s Secretary-General,</w:t>
      </w:r>
      <w:r w:rsidRPr="00EB72BE">
        <w:rPr>
          <w:sz w:val="12"/>
        </w:rPr>
        <w:t xml:space="preserve"> </w:t>
      </w:r>
      <w:r w:rsidRPr="00833030">
        <w:rPr>
          <w:rStyle w:val="StyleUnderline"/>
        </w:rPr>
        <w:t xml:space="preserve">to </w:t>
      </w:r>
      <w:proofErr w:type="spellStart"/>
      <w:r w:rsidRPr="00833030">
        <w:rPr>
          <w:rStyle w:val="StyleUnderline"/>
        </w:rPr>
        <w:t>Raimundus</w:t>
      </w:r>
      <w:proofErr w:type="spellEnd"/>
      <w:r w:rsidRPr="00833030">
        <w:rPr>
          <w:rStyle w:val="StyleUnderline"/>
        </w:rPr>
        <w:t xml:space="preserve"> </w:t>
      </w:r>
      <w:proofErr w:type="spellStart"/>
      <w:r w:rsidRPr="00833030">
        <w:rPr>
          <w:rStyle w:val="StyleUnderline"/>
        </w:rPr>
        <w:t>Karoblis</w:t>
      </w:r>
      <w:proofErr w:type="spellEnd"/>
      <w:r w:rsidRPr="00EB72BE">
        <w:rPr>
          <w:sz w:val="12"/>
        </w:rPr>
        <w:t xml:space="preserve">, </w:t>
      </w:r>
      <w:r w:rsidRPr="00833030">
        <w:rPr>
          <w:rStyle w:val="Emphasis"/>
        </w:rPr>
        <w:t xml:space="preserve">Lithuania’s Minister of </w:t>
      </w:r>
      <w:proofErr w:type="spellStart"/>
      <w:r w:rsidRPr="00833030">
        <w:rPr>
          <w:rStyle w:val="Emphasis"/>
        </w:rPr>
        <w:t>Defence</w:t>
      </w:r>
      <w:proofErr w:type="spellEnd"/>
      <w:r w:rsidRPr="00EB72BE">
        <w:rPr>
          <w:sz w:val="12"/>
        </w:rPr>
        <w:t xml:space="preserve">. </w:t>
      </w:r>
      <w:r w:rsidRPr="00833030">
        <w:rPr>
          <w:rStyle w:val="StyleUnderline"/>
        </w:rPr>
        <w:t>The letter noted that NATO had decided to withdraw its multinational battlegroup from Lithuania due to rising COVID-19 infections.</w:t>
      </w:r>
      <w:r w:rsidRPr="00EB72BE">
        <w:rPr>
          <w:sz w:val="12"/>
        </w:rPr>
        <w:t xml:space="preserve"> </w:t>
      </w:r>
      <w:r w:rsidRPr="00833030">
        <w:rPr>
          <w:rStyle w:val="Emphasis"/>
        </w:rPr>
        <w:t>The letters were posted on blogs</w:t>
      </w:r>
      <w:r w:rsidRPr="00EB72BE">
        <w:rPr>
          <w:sz w:val="12"/>
        </w:rPr>
        <w:t xml:space="preserve"> in English and Lithuanian </w:t>
      </w:r>
      <w:r w:rsidRPr="00833030">
        <w:rPr>
          <w:rStyle w:val="StyleUnderline"/>
        </w:rPr>
        <w:t>and</w:t>
      </w:r>
      <w:r w:rsidRPr="00EB72BE">
        <w:rPr>
          <w:sz w:val="12"/>
        </w:rPr>
        <w:t xml:space="preserve"> were later </w:t>
      </w:r>
      <w:r w:rsidRPr="00833030">
        <w:rPr>
          <w:rStyle w:val="StyleUnderline"/>
        </w:rPr>
        <w:t>picked up by various websites and social media platforms</w:t>
      </w:r>
      <w:r w:rsidRPr="00EB72BE">
        <w:rPr>
          <w:sz w:val="12"/>
        </w:rPr>
        <w:t xml:space="preserve">. </w:t>
      </w:r>
      <w:r w:rsidRPr="00833030">
        <w:rPr>
          <w:rStyle w:val="Emphasis"/>
        </w:rPr>
        <w:t>Fake accounts</w:t>
      </w:r>
      <w:r w:rsidRPr="00EB72BE">
        <w:rPr>
          <w:sz w:val="12"/>
        </w:rPr>
        <w:t xml:space="preserve">, created days before, were used to </w:t>
      </w:r>
      <w:r w:rsidRPr="00833030">
        <w:rPr>
          <w:rStyle w:val="Emphasis"/>
        </w:rPr>
        <w:t>spread the disinformation</w:t>
      </w:r>
      <w:r w:rsidRPr="00EB72BE">
        <w:rPr>
          <w:sz w:val="12"/>
        </w:rPr>
        <w:t xml:space="preserve"> further. Following this, </w:t>
      </w:r>
      <w:r w:rsidRPr="00833030">
        <w:rPr>
          <w:rStyle w:val="StyleUnderline"/>
        </w:rPr>
        <w:t>an edited YouTube video</w:t>
      </w:r>
      <w:r w:rsidRPr="00EB72BE">
        <w:rPr>
          <w:sz w:val="12"/>
        </w:rPr>
        <w:t xml:space="preserve"> </w:t>
      </w:r>
      <w:r w:rsidRPr="00833030">
        <w:rPr>
          <w:rStyle w:val="StyleUnderline"/>
        </w:rPr>
        <w:t>was released suggesting that COVID-19 within the multinational battlegroup was the single agenda item</w:t>
      </w:r>
      <w:r w:rsidRPr="00EB72BE">
        <w:rPr>
          <w:sz w:val="12"/>
        </w:rPr>
        <w:t xml:space="preserve"> for a recent NATO </w:t>
      </w:r>
      <w:proofErr w:type="spellStart"/>
      <w:r w:rsidRPr="00EB72BE">
        <w:rPr>
          <w:sz w:val="12"/>
        </w:rPr>
        <w:t>Defence</w:t>
      </w:r>
      <w:proofErr w:type="spellEnd"/>
      <w:r w:rsidRPr="00EB72BE">
        <w:rPr>
          <w:sz w:val="12"/>
        </w:rPr>
        <w:t xml:space="preserve"> Ministers meeting. Finally, </w:t>
      </w:r>
      <w:r w:rsidRPr="00833030">
        <w:rPr>
          <w:rStyle w:val="Emphasis"/>
        </w:rPr>
        <w:t>the letter was sent directly to NATO Headquarters via a spoofed NATO e-mail address</w:t>
      </w:r>
      <w:r w:rsidRPr="00EB72BE">
        <w:rPr>
          <w:sz w:val="12"/>
        </w:rPr>
        <w:t xml:space="preserve">. Surprisingly, given the care taken to orchestrate this attack, the letter contained many formatting, structural and grammatical mistakes, and was recognized quickly as a fake. </w:t>
      </w:r>
    </w:p>
    <w:p w14:paraId="06631BFF" w14:textId="77777777" w:rsidR="00C65195" w:rsidRPr="00EB72BE" w:rsidRDefault="00C65195" w:rsidP="00C65195">
      <w:pPr>
        <w:rPr>
          <w:sz w:val="12"/>
        </w:rPr>
      </w:pPr>
      <w:r w:rsidRPr="00EB72BE">
        <w:rPr>
          <w:sz w:val="12"/>
        </w:rPr>
        <w:t xml:space="preserve">Ultimately </w:t>
      </w:r>
      <w:r w:rsidRPr="00AE5BA5">
        <w:rPr>
          <w:rStyle w:val="StyleUnderline"/>
        </w:rPr>
        <w:t>the attack was a failure and died out quickly</w:t>
      </w:r>
      <w:r w:rsidRPr="00EB72BE">
        <w:rPr>
          <w:sz w:val="12"/>
        </w:rPr>
        <w:t xml:space="preserve">. </w:t>
      </w:r>
      <w:r w:rsidRPr="00AE5BA5">
        <w:rPr>
          <w:rStyle w:val="StyleUnderline"/>
        </w:rPr>
        <w:t>NATO responded rapidly</w:t>
      </w:r>
      <w:r w:rsidRPr="00EB72BE">
        <w:rPr>
          <w:sz w:val="12"/>
        </w:rPr>
        <w:t xml:space="preserve"> to discredit the story, </w:t>
      </w:r>
      <w:r w:rsidRPr="00AE5BA5">
        <w:rPr>
          <w:rStyle w:val="StyleUnderline"/>
        </w:rPr>
        <w:t>as did</w:t>
      </w:r>
      <w:r w:rsidRPr="00EB72BE">
        <w:rPr>
          <w:sz w:val="12"/>
        </w:rPr>
        <w:t xml:space="preserve"> the </w:t>
      </w:r>
      <w:r w:rsidRPr="00AE5BA5">
        <w:rPr>
          <w:rStyle w:val="StyleUnderline"/>
        </w:rPr>
        <w:t>Lithuanian</w:t>
      </w:r>
      <w:r w:rsidRPr="00EB72BE">
        <w:rPr>
          <w:sz w:val="12"/>
        </w:rPr>
        <w:t xml:space="preserve"> </w:t>
      </w:r>
      <w:proofErr w:type="spellStart"/>
      <w:r w:rsidRPr="00EB72BE">
        <w:rPr>
          <w:sz w:val="12"/>
        </w:rPr>
        <w:t>Defence</w:t>
      </w:r>
      <w:proofErr w:type="spellEnd"/>
      <w:r w:rsidRPr="00EB72BE">
        <w:rPr>
          <w:sz w:val="12"/>
        </w:rPr>
        <w:t xml:space="preserve"> </w:t>
      </w:r>
      <w:r w:rsidRPr="00AE5BA5">
        <w:rPr>
          <w:rStyle w:val="StyleUnderline"/>
        </w:rPr>
        <w:t>Ministry</w:t>
      </w:r>
      <w:r w:rsidRPr="00EB72BE">
        <w:rPr>
          <w:sz w:val="12"/>
        </w:rPr>
        <w:t xml:space="preserve">. </w:t>
      </w:r>
      <w:r w:rsidRPr="00AE5BA5">
        <w:rPr>
          <w:rStyle w:val="Emphasis"/>
        </w:rPr>
        <w:t>Early identification</w:t>
      </w:r>
      <w:r w:rsidRPr="00EB72BE">
        <w:rPr>
          <w:sz w:val="12"/>
        </w:rPr>
        <w:t xml:space="preserve"> (understand) </w:t>
      </w:r>
      <w:r w:rsidRPr="00AE5BA5">
        <w:rPr>
          <w:rStyle w:val="Emphasis"/>
        </w:rPr>
        <w:t>and rapid reaction</w:t>
      </w:r>
      <w:r w:rsidRPr="00EB72BE">
        <w:rPr>
          <w:sz w:val="12"/>
        </w:rPr>
        <w:t xml:space="preserve"> (engage) </w:t>
      </w:r>
      <w:r w:rsidRPr="00AE5BA5">
        <w:rPr>
          <w:rStyle w:val="Emphasis"/>
        </w:rPr>
        <w:t>nullified the attack</w:t>
      </w:r>
      <w:r w:rsidRPr="00EB72BE">
        <w:rPr>
          <w:sz w:val="12"/>
        </w:rPr>
        <w:t xml:space="preserve">. As noted by the Secretary-General, “They have not been successful because, first of all, it has been clearly revealed that this is a fake letter; secondly, we’ve seen that NATO allies remain committed, remain united, and are actually helping each other in the midst of the coronavirus crisis” (NATO 2020b). </w:t>
      </w:r>
    </w:p>
    <w:p w14:paraId="2335C5A1" w14:textId="77777777" w:rsidR="00C65195" w:rsidRPr="00EB72BE" w:rsidRDefault="00C65195" w:rsidP="00C65195">
      <w:pPr>
        <w:rPr>
          <w:sz w:val="12"/>
        </w:rPr>
      </w:pPr>
      <w:r w:rsidRPr="00AE5BA5">
        <w:rPr>
          <w:rStyle w:val="StyleUnderline"/>
        </w:rPr>
        <w:t>Disinformation has been a constant threat to the Alliance since its inception</w:t>
      </w:r>
      <w:r w:rsidRPr="00EB72BE">
        <w:rPr>
          <w:sz w:val="12"/>
        </w:rPr>
        <w:t xml:space="preserve">. </w:t>
      </w:r>
      <w:r w:rsidRPr="00AE5BA5">
        <w:rPr>
          <w:rStyle w:val="StyleUnderline"/>
        </w:rPr>
        <w:t>Nevertheless, with</w:t>
      </w:r>
      <w:r>
        <w:rPr>
          <w:rStyle w:val="StyleUnderline"/>
        </w:rPr>
        <w:t xml:space="preserve"> </w:t>
      </w:r>
      <w:r w:rsidRPr="00AE5BA5">
        <w:rPr>
          <w:rStyle w:val="StyleUnderline"/>
        </w:rPr>
        <w:t>the increased use of asymmetric</w:t>
      </w:r>
      <w:r w:rsidRPr="00EB72BE">
        <w:rPr>
          <w:sz w:val="12"/>
        </w:rPr>
        <w:t xml:space="preserve"> (hybrid) </w:t>
      </w:r>
      <w:r w:rsidRPr="00AE5BA5">
        <w:rPr>
          <w:rStyle w:val="StyleUnderline"/>
        </w:rPr>
        <w:t>warfare</w:t>
      </w:r>
      <w:r w:rsidRPr="00EB72BE">
        <w:rPr>
          <w:sz w:val="12"/>
        </w:rPr>
        <w:t xml:space="preserve"> and </w:t>
      </w:r>
      <w:r w:rsidRPr="00AE5BA5">
        <w:rPr>
          <w:rStyle w:val="StyleUnderline"/>
        </w:rPr>
        <w:t>the attendant growth of social media</w:t>
      </w:r>
      <w:r w:rsidRPr="00EB72BE">
        <w:rPr>
          <w:sz w:val="12"/>
        </w:rPr>
        <w:t xml:space="preserve">, </w:t>
      </w:r>
      <w:r w:rsidRPr="00AE5BA5">
        <w:rPr>
          <w:rStyle w:val="StyleUnderline"/>
        </w:rPr>
        <w:t>disinformation and</w:t>
      </w:r>
      <w:r w:rsidRPr="00EB72BE">
        <w:rPr>
          <w:sz w:val="12"/>
        </w:rPr>
        <w:t xml:space="preserve"> its institutional twin of </w:t>
      </w:r>
      <w:r w:rsidRPr="00AE5BA5">
        <w:rPr>
          <w:rStyle w:val="StyleUnderline"/>
        </w:rPr>
        <w:t>propaganda have significantly increased in volume</w:t>
      </w:r>
      <w:r>
        <w:rPr>
          <w:rStyle w:val="StyleUnderline"/>
        </w:rPr>
        <w:t xml:space="preserve"> </w:t>
      </w:r>
      <w:r w:rsidRPr="00AE5BA5">
        <w:rPr>
          <w:rStyle w:val="StyleUnderline"/>
        </w:rPr>
        <w:t>and precision</w:t>
      </w:r>
      <w:r w:rsidRPr="00EB72BE">
        <w:rPr>
          <w:sz w:val="12"/>
        </w:rPr>
        <w:t xml:space="preserve">. Moreover, these efforts are part of more significant military and geopolitical trends, such as those presented by hybrid or grey zone warfare, where success is defined through operations in the cognitive sphere. </w:t>
      </w:r>
    </w:p>
    <w:p w14:paraId="60EB699C" w14:textId="77777777" w:rsidR="00C65195" w:rsidRPr="00EB72BE" w:rsidRDefault="00C65195" w:rsidP="00C65195">
      <w:pPr>
        <w:rPr>
          <w:sz w:val="12"/>
        </w:rPr>
      </w:pPr>
      <w:r w:rsidRPr="00EB72BE">
        <w:rPr>
          <w:sz w:val="12"/>
        </w:rPr>
        <w:t xml:space="preserve">This </w:t>
      </w:r>
      <w:proofErr w:type="spellStart"/>
      <w:r w:rsidRPr="00EB72BE">
        <w:rPr>
          <w:sz w:val="12"/>
        </w:rPr>
        <w:t>infodemic</w:t>
      </w:r>
      <w:proofErr w:type="spellEnd"/>
      <w:r w:rsidRPr="00EB72BE">
        <w:rPr>
          <w:sz w:val="12"/>
        </w:rPr>
        <w:t xml:space="preserve"> has presented an existential crisis to Alliance nations on par with the COVID19 pandemic itself. Throughout this crisis, NATO undertook to sustain its military and political mission, operations, and activities while maintaining operational readiness. This included using NATO strategic lift to ensure medical equipment supplies were delivered to the Alliance and partner nations. After the initial stages of the pandemic, NATO developed a refined operational plan, took stock of lessons learned, restocked medical supplies, identified </w:t>
      </w:r>
      <w:proofErr w:type="gramStart"/>
      <w:r w:rsidRPr="00EB72BE">
        <w:rPr>
          <w:sz w:val="12"/>
        </w:rPr>
        <w:t>funding</w:t>
      </w:r>
      <w:proofErr w:type="gramEnd"/>
      <w:r w:rsidRPr="00EB72BE">
        <w:rPr>
          <w:sz w:val="12"/>
        </w:rPr>
        <w:t xml:space="preserve"> and explored ways and means to support Alliance and national resilience. These activities created a solid narrative of an Alliance coming together to support national COVID-19 responses. Nevertheless, this positive narrative was challenged by misinformation, overt propaganda, and </w:t>
      </w:r>
      <w:proofErr w:type="spellStart"/>
      <w:r w:rsidRPr="00EB72BE">
        <w:rPr>
          <w:sz w:val="12"/>
        </w:rPr>
        <w:t>weaponised</w:t>
      </w:r>
      <w:proofErr w:type="spellEnd"/>
      <w:r w:rsidRPr="00EB72BE">
        <w:rPr>
          <w:sz w:val="12"/>
        </w:rPr>
        <w:t xml:space="preserve"> information campaigns, i.e., targeted disinformation. </w:t>
      </w:r>
    </w:p>
    <w:p w14:paraId="423F6162" w14:textId="77777777" w:rsidR="00C65195" w:rsidRPr="00EB72BE" w:rsidRDefault="00C65195" w:rsidP="00C65195">
      <w:pPr>
        <w:rPr>
          <w:sz w:val="12"/>
        </w:rPr>
      </w:pPr>
      <w:r w:rsidRPr="00EB72BE">
        <w:rPr>
          <w:sz w:val="12"/>
        </w:rPr>
        <w:t xml:space="preserve">Countering Disinformation: Engagement in the Cognitive Domain </w:t>
      </w:r>
    </w:p>
    <w:p w14:paraId="1487D308" w14:textId="77777777" w:rsidR="00C65195" w:rsidRPr="00EB72BE" w:rsidRDefault="00C65195" w:rsidP="00C65195">
      <w:pPr>
        <w:rPr>
          <w:sz w:val="12"/>
        </w:rPr>
      </w:pPr>
      <w:r w:rsidRPr="00EB72BE">
        <w:rPr>
          <w:sz w:val="12"/>
        </w:rPr>
        <w:t xml:space="preserve">A Successful </w:t>
      </w:r>
      <w:proofErr w:type="gramStart"/>
      <w:r w:rsidRPr="00EB72BE">
        <w:rPr>
          <w:sz w:val="12"/>
        </w:rPr>
        <w:t>Counter-Strategy</w:t>
      </w:r>
      <w:proofErr w:type="gramEnd"/>
      <w:r w:rsidRPr="00EB72BE">
        <w:rPr>
          <w:sz w:val="12"/>
        </w:rPr>
        <w:t xml:space="preserve"> </w:t>
      </w:r>
    </w:p>
    <w:p w14:paraId="39B798FF" w14:textId="77777777" w:rsidR="00C65195" w:rsidRPr="00EB72BE" w:rsidRDefault="00C65195" w:rsidP="00C65195">
      <w:pPr>
        <w:rPr>
          <w:sz w:val="12"/>
        </w:rPr>
      </w:pPr>
      <w:r w:rsidRPr="00BF0E2F">
        <w:rPr>
          <w:rStyle w:val="StyleUnderline"/>
        </w:rPr>
        <w:t>Drawing on long experience</w:t>
      </w:r>
      <w:r w:rsidRPr="00EB72BE">
        <w:rPr>
          <w:sz w:val="12"/>
        </w:rPr>
        <w:t xml:space="preserve"> gained over its seventy-two-year history, </w:t>
      </w:r>
      <w:r w:rsidRPr="00BF0E2F">
        <w:rPr>
          <w:rStyle w:val="StyleUnderline"/>
        </w:rPr>
        <w:t>NATO has developed a simple bifurcated strategy for countering disinformation</w:t>
      </w:r>
      <w:r w:rsidRPr="00EB72BE">
        <w:rPr>
          <w:sz w:val="12"/>
        </w:rPr>
        <w:t xml:space="preserve">. This strategy, </w:t>
      </w:r>
      <w:r w:rsidRPr="00BF0E2F">
        <w:rPr>
          <w:rStyle w:val="StyleUnderline"/>
        </w:rPr>
        <w:t>built upon the classic OODA loop</w:t>
      </w:r>
      <w:r w:rsidRPr="00EB72BE">
        <w:rPr>
          <w:sz w:val="12"/>
        </w:rPr>
        <w:t xml:space="preserve"> or Boyd Cycle (observe-orient-decide-act) (</w:t>
      </w:r>
      <w:proofErr w:type="spellStart"/>
      <w:r w:rsidRPr="00EB72BE">
        <w:rPr>
          <w:sz w:val="12"/>
        </w:rPr>
        <w:t>Osinga</w:t>
      </w:r>
      <w:proofErr w:type="spellEnd"/>
      <w:r w:rsidRPr="00EB72BE">
        <w:rPr>
          <w:sz w:val="12"/>
        </w:rPr>
        <w:t xml:space="preserve"> 2005), consists of </w:t>
      </w:r>
      <w:r w:rsidRPr="00BF0E2F">
        <w:rPr>
          <w:rStyle w:val="Emphasis"/>
        </w:rPr>
        <w:t>understand (observe-orient)</w:t>
      </w:r>
      <w:r w:rsidRPr="00EB72BE">
        <w:rPr>
          <w:sz w:val="12"/>
        </w:rPr>
        <w:t xml:space="preserve"> </w:t>
      </w:r>
      <w:r w:rsidRPr="00BF0E2F">
        <w:rPr>
          <w:rStyle w:val="StyleUnderline"/>
        </w:rPr>
        <w:t>and</w:t>
      </w:r>
      <w:r w:rsidRPr="00EB72BE">
        <w:rPr>
          <w:sz w:val="12"/>
        </w:rPr>
        <w:t xml:space="preserve"> </w:t>
      </w:r>
      <w:r w:rsidRPr="00BF0E2F">
        <w:rPr>
          <w:rStyle w:val="Emphasis"/>
        </w:rPr>
        <w:t>engage (decide-act)</w:t>
      </w:r>
      <w:r w:rsidRPr="00EB72BE">
        <w:rPr>
          <w:sz w:val="12"/>
        </w:rPr>
        <w:t xml:space="preserve"> phases. Expanding on this (NATO 2020b):</w:t>
      </w:r>
    </w:p>
    <w:p w14:paraId="5375463A" w14:textId="77777777" w:rsidR="00C65195" w:rsidRPr="00EB72BE" w:rsidRDefault="00C65195" w:rsidP="00C65195">
      <w:pPr>
        <w:rPr>
          <w:sz w:val="12"/>
        </w:rPr>
      </w:pPr>
      <w:r w:rsidRPr="00BF0E2F">
        <w:rPr>
          <w:rStyle w:val="Emphasis"/>
        </w:rPr>
        <w:t>Understand</w:t>
      </w:r>
      <w:r w:rsidRPr="00EB72BE">
        <w:rPr>
          <w:sz w:val="12"/>
        </w:rPr>
        <w:t xml:space="preserve">: </w:t>
      </w:r>
      <w:r w:rsidRPr="00BF0E2F">
        <w:rPr>
          <w:rStyle w:val="StyleUnderline"/>
        </w:rPr>
        <w:t>NATO “Information Environmental Assessments</w:t>
      </w:r>
      <w:r w:rsidRPr="00EB72BE">
        <w:rPr>
          <w:sz w:val="12"/>
        </w:rPr>
        <w:t xml:space="preserve">” </w:t>
      </w:r>
      <w:r w:rsidRPr="00BF0E2F">
        <w:rPr>
          <w:rStyle w:val="StyleUnderline"/>
        </w:rPr>
        <w:t xml:space="preserve">systematically track, </w:t>
      </w:r>
      <w:proofErr w:type="gramStart"/>
      <w:r w:rsidRPr="00BF0E2F">
        <w:rPr>
          <w:rStyle w:val="StyleUnderline"/>
        </w:rPr>
        <w:t>monitor</w:t>
      </w:r>
      <w:proofErr w:type="gramEnd"/>
      <w:r w:rsidRPr="00BF0E2F">
        <w:rPr>
          <w:rStyle w:val="StyleUnderline"/>
        </w:rPr>
        <w:t xml:space="preserve"> and assess the information environment</w:t>
      </w:r>
      <w:r w:rsidRPr="00EB72BE">
        <w:rPr>
          <w:sz w:val="12"/>
        </w:rPr>
        <w:t xml:space="preserve"> germane to NATO operations or policies. </w:t>
      </w:r>
      <w:r w:rsidRPr="00BF0E2F">
        <w:rPr>
          <w:rStyle w:val="StyleUnderline"/>
        </w:rPr>
        <w:t>This observe</w:t>
      </w:r>
      <w:r w:rsidRPr="00EB72BE">
        <w:rPr>
          <w:sz w:val="12"/>
        </w:rPr>
        <w:t xml:space="preserve">-orient </w:t>
      </w:r>
      <w:r w:rsidRPr="00BF0E2F">
        <w:rPr>
          <w:rStyle w:val="StyleUnderline"/>
        </w:rPr>
        <w:t>function allows NATO to identify information attacks and evaluate the impact of counter-narratives</w:t>
      </w:r>
      <w:r w:rsidRPr="00EB72BE">
        <w:rPr>
          <w:sz w:val="12"/>
        </w:rPr>
        <w:t>.</w:t>
      </w:r>
    </w:p>
    <w:p w14:paraId="551405DF" w14:textId="77777777" w:rsidR="00C65195" w:rsidRPr="00EB72BE" w:rsidRDefault="00C65195" w:rsidP="00C65195">
      <w:pPr>
        <w:rPr>
          <w:sz w:val="12"/>
        </w:rPr>
      </w:pPr>
      <w:r w:rsidRPr="00BF0E2F">
        <w:rPr>
          <w:rStyle w:val="Emphasis"/>
        </w:rPr>
        <w:t>Engage</w:t>
      </w:r>
      <w:r w:rsidRPr="00EB72BE">
        <w:rPr>
          <w:sz w:val="12"/>
        </w:rPr>
        <w:t xml:space="preserve">: </w:t>
      </w:r>
      <w:r w:rsidRPr="00BF0E2F">
        <w:rPr>
          <w:rStyle w:val="StyleUnderline"/>
        </w:rPr>
        <w:t>Once an attack is understood</w:t>
      </w:r>
      <w:r w:rsidRPr="00EB72BE">
        <w:rPr>
          <w:sz w:val="12"/>
        </w:rPr>
        <w:t xml:space="preserve">, a </w:t>
      </w:r>
      <w:r w:rsidRPr="00BF0E2F">
        <w:rPr>
          <w:rStyle w:val="StyleUnderline"/>
        </w:rPr>
        <w:t>strategic approach is identified</w:t>
      </w:r>
      <w:r w:rsidRPr="00EB72BE">
        <w:rPr>
          <w:sz w:val="12"/>
        </w:rPr>
        <w:t xml:space="preserve">, </w:t>
      </w:r>
      <w:r w:rsidRPr="00BF0E2F">
        <w:rPr>
          <w:rStyle w:val="StyleUnderline"/>
        </w:rPr>
        <w:t>and a fact-based counter-narrative developed</w:t>
      </w:r>
      <w:r w:rsidRPr="00EB72BE">
        <w:rPr>
          <w:sz w:val="12"/>
        </w:rPr>
        <w:t xml:space="preserve">. Over the longer term, this builds upon the success and lessons learned from previous disinformation </w:t>
      </w:r>
      <w:proofErr w:type="gramStart"/>
      <w:r w:rsidRPr="00EB72BE">
        <w:rPr>
          <w:sz w:val="12"/>
        </w:rPr>
        <w:t>counter-strategies</w:t>
      </w:r>
      <w:proofErr w:type="gramEnd"/>
      <w:r w:rsidRPr="00EB72BE">
        <w:rPr>
          <w:sz w:val="12"/>
        </w:rPr>
        <w:t xml:space="preserve">. These </w:t>
      </w:r>
      <w:r w:rsidRPr="00BF0E2F">
        <w:rPr>
          <w:rStyle w:val="StyleUnderline"/>
        </w:rPr>
        <w:t>counter-narratives</w:t>
      </w:r>
      <w:r w:rsidRPr="00EB72BE">
        <w:rPr>
          <w:sz w:val="12"/>
        </w:rPr>
        <w:t xml:space="preserve"> and information products </w:t>
      </w:r>
      <w:r w:rsidRPr="00BF0E2F">
        <w:rPr>
          <w:rStyle w:val="StyleUnderline"/>
        </w:rPr>
        <w:t xml:space="preserve">are “fact-based, timely, transparent and coordinated” </w:t>
      </w:r>
      <w:r w:rsidRPr="00EB72BE">
        <w:rPr>
          <w:sz w:val="12"/>
        </w:rPr>
        <w:t xml:space="preserve">(NATO 2020b). This enables NATO to deliver a targeted effect within the contested cognitive domain. </w:t>
      </w:r>
    </w:p>
    <w:p w14:paraId="7C321DF1" w14:textId="77777777" w:rsidR="00C65195" w:rsidRPr="00EB72BE" w:rsidRDefault="00C65195" w:rsidP="00C65195">
      <w:pPr>
        <w:rPr>
          <w:sz w:val="12"/>
        </w:rPr>
      </w:pPr>
      <w:r w:rsidRPr="00EB72BE">
        <w:rPr>
          <w:sz w:val="12"/>
        </w:rPr>
        <w:t xml:space="preserve">The </w:t>
      </w:r>
      <w:r w:rsidRPr="00BF0E2F">
        <w:rPr>
          <w:rStyle w:val="StyleUnderline"/>
        </w:rPr>
        <w:t>success</w:t>
      </w:r>
      <w:r w:rsidRPr="00EB72BE">
        <w:rPr>
          <w:sz w:val="12"/>
        </w:rPr>
        <w:t xml:space="preserve"> of these efforts </w:t>
      </w:r>
      <w:r w:rsidRPr="00BF0E2F">
        <w:rPr>
          <w:rStyle w:val="Emphasis"/>
        </w:rPr>
        <w:t>is greatly enhanced</w:t>
      </w:r>
      <w:r w:rsidRPr="00EB72BE">
        <w:rPr>
          <w:sz w:val="12"/>
        </w:rPr>
        <w:t xml:space="preserve"> </w:t>
      </w:r>
      <w:r w:rsidRPr="00BF0E2F">
        <w:rPr>
          <w:rStyle w:val="StyleUnderline"/>
        </w:rPr>
        <w:t>when coordinated across the Alliance</w:t>
      </w:r>
      <w:r w:rsidRPr="00EB72BE">
        <w:rPr>
          <w:sz w:val="12"/>
        </w:rPr>
        <w:t xml:space="preserve">. </w:t>
      </w:r>
      <w:r w:rsidRPr="00BF0E2F">
        <w:rPr>
          <w:rStyle w:val="StyleUnderline"/>
        </w:rPr>
        <w:t>Consistency of message, clarity of meaning, rapid and agile reaction, and a fact-based counternarrative are crucial to building trust and confidence</w:t>
      </w:r>
      <w:r w:rsidRPr="00EB72BE">
        <w:rPr>
          <w:sz w:val="12"/>
        </w:rPr>
        <w:t xml:space="preserve">. </w:t>
      </w:r>
      <w:r w:rsidRPr="00BF0E2F">
        <w:rPr>
          <w:rStyle w:val="Emphasis"/>
        </w:rPr>
        <w:t>Ensuring consistency</w:t>
      </w:r>
      <w:r w:rsidRPr="00EB72BE">
        <w:rPr>
          <w:sz w:val="12"/>
        </w:rPr>
        <w:t xml:space="preserve"> of this narrative </w:t>
      </w:r>
      <w:r w:rsidRPr="00BF0E2F">
        <w:rPr>
          <w:rStyle w:val="StyleUnderline"/>
        </w:rPr>
        <w:t>and sharing cognitive domain awareness</w:t>
      </w:r>
      <w:r w:rsidRPr="00EB72BE">
        <w:rPr>
          <w:sz w:val="12"/>
        </w:rPr>
        <w:t xml:space="preserve"> </w:t>
      </w:r>
      <w:r w:rsidRPr="00BF0E2F">
        <w:rPr>
          <w:rStyle w:val="Emphasis"/>
        </w:rPr>
        <w:t>within the Alliance</w:t>
      </w:r>
      <w:r w:rsidRPr="00EB72BE">
        <w:rPr>
          <w:sz w:val="12"/>
        </w:rPr>
        <w:t xml:space="preserve">, EU, UN and other allies or partners </w:t>
      </w:r>
      <w:r w:rsidRPr="00BF0E2F">
        <w:rPr>
          <w:rStyle w:val="StyleUnderline"/>
        </w:rPr>
        <w:t>increases the likelihood of countering a sustained and reactive disinformation campaign</w:t>
      </w:r>
      <w:r w:rsidRPr="00EB72BE">
        <w:rPr>
          <w:sz w:val="12"/>
        </w:rPr>
        <w:t xml:space="preserve"> </w:t>
      </w:r>
      <w:r w:rsidRPr="00BF0E2F">
        <w:rPr>
          <w:rStyle w:val="Emphasis"/>
        </w:rPr>
        <w:t>while building societal resilience</w:t>
      </w:r>
      <w:r w:rsidRPr="00EB72BE">
        <w:rPr>
          <w:sz w:val="12"/>
        </w:rPr>
        <w:t xml:space="preserve"> to such attacks. Nevertheless, there are inevitably groups or populations resistant to such measures preferring conspiracy theories or biased narratives. </w:t>
      </w:r>
      <w:r w:rsidRPr="00BF0E2F">
        <w:rPr>
          <w:rStyle w:val="StyleUnderline"/>
        </w:rPr>
        <w:t xml:space="preserve">The goal is not to convince everyone but to reach an audience receptive to a </w:t>
      </w:r>
      <w:proofErr w:type="spellStart"/>
      <w:r w:rsidRPr="00BF0E2F">
        <w:rPr>
          <w:rStyle w:val="StyleUnderline"/>
        </w:rPr>
        <w:t>factsbased</w:t>
      </w:r>
      <w:proofErr w:type="spellEnd"/>
      <w:r w:rsidRPr="00BF0E2F">
        <w:rPr>
          <w:rStyle w:val="StyleUnderline"/>
        </w:rPr>
        <w:t xml:space="preserve"> approach</w:t>
      </w:r>
      <w:r w:rsidRPr="00EB72BE">
        <w:rPr>
          <w:sz w:val="12"/>
        </w:rPr>
        <w:t xml:space="preserve">, thereby building trust within such communities and </w:t>
      </w:r>
      <w:proofErr w:type="spellStart"/>
      <w:r w:rsidRPr="00EB72BE">
        <w:rPr>
          <w:sz w:val="12"/>
        </w:rPr>
        <w:t>minimising</w:t>
      </w:r>
      <w:proofErr w:type="spellEnd"/>
      <w:r w:rsidRPr="00EB72BE">
        <w:rPr>
          <w:sz w:val="12"/>
        </w:rPr>
        <w:t xml:space="preserve"> the damage inflicted by misinformation, disinformation, or propaganda. In the end, “</w:t>
      </w:r>
      <w:r w:rsidRPr="00BF0E2F">
        <w:rPr>
          <w:rStyle w:val="Emphasis"/>
        </w:rPr>
        <w:t>Sunlight is said to be the best of disinfectants; electric light the most efficient policeman</w:t>
      </w:r>
      <w:r w:rsidRPr="00EB72BE">
        <w:rPr>
          <w:sz w:val="12"/>
        </w:rPr>
        <w:t xml:space="preserve">” (Brandeis 2014). </w:t>
      </w:r>
    </w:p>
    <w:p w14:paraId="29B38FE7" w14:textId="77777777" w:rsidR="00C65195" w:rsidRPr="00EB72BE" w:rsidRDefault="00C65195" w:rsidP="00C65195">
      <w:pPr>
        <w:rPr>
          <w:sz w:val="12"/>
        </w:rPr>
      </w:pPr>
      <w:r w:rsidRPr="00EB72BE">
        <w:rPr>
          <w:sz w:val="12"/>
        </w:rPr>
        <w:t xml:space="preserve">Understand: Cognitive Domain Situational Awareness (CDSA) </w:t>
      </w:r>
    </w:p>
    <w:p w14:paraId="68A45361" w14:textId="77777777" w:rsidR="00C65195" w:rsidRPr="009E5A60" w:rsidRDefault="00C65195" w:rsidP="00C65195">
      <w:pPr>
        <w:rPr>
          <w:rStyle w:val="Emphasis"/>
        </w:rPr>
      </w:pPr>
      <w:r w:rsidRPr="005C0749">
        <w:rPr>
          <w:rStyle w:val="StyleUnderline"/>
        </w:rPr>
        <w:t xml:space="preserve">Situational awareness is the </w:t>
      </w:r>
      <w:r w:rsidRPr="005C0749">
        <w:rPr>
          <w:rStyle w:val="Emphasis"/>
        </w:rPr>
        <w:t>key</w:t>
      </w:r>
      <w:r w:rsidRPr="005C0749">
        <w:rPr>
          <w:rStyle w:val="StyleUnderline"/>
        </w:rPr>
        <w:t xml:space="preserve"> to operational success</w:t>
      </w:r>
      <w:r w:rsidRPr="00EB72BE">
        <w:rPr>
          <w:sz w:val="12"/>
        </w:rPr>
        <w:t xml:space="preserve">, or more generally, successfully applying the instruments of national power, be they diplomatic, information, military or economic (DIME) (Worley 2012). The famous military theorist Sun Tzu noted, “if you know the enemy and know yourself, you need not fear the results of a hundred battles” (Tzu 2018). However, </w:t>
      </w:r>
      <w:r w:rsidRPr="005C0749">
        <w:rPr>
          <w:rStyle w:val="StyleUnderline"/>
        </w:rPr>
        <w:t>the modern cognitive information battleground</w:t>
      </w:r>
      <w:r w:rsidRPr="00EB72BE">
        <w:rPr>
          <w:sz w:val="12"/>
        </w:rPr>
        <w:t xml:space="preserve"> </w:t>
      </w:r>
      <w:r w:rsidRPr="005C0749">
        <w:rPr>
          <w:rStyle w:val="StyleUnderline"/>
        </w:rPr>
        <w:t>exists in a complex web</w:t>
      </w:r>
      <w:r w:rsidRPr="00EB72BE">
        <w:rPr>
          <w:sz w:val="12"/>
        </w:rPr>
        <w:t xml:space="preserve"> of worldwide intersecting and interconnected socio-technical networks, </w:t>
      </w:r>
      <w:r w:rsidRPr="005C0749">
        <w:rPr>
          <w:rStyle w:val="StyleUnderline"/>
        </w:rPr>
        <w:t>with state, non-state actors and empowered individuals seeking influence and attention</w:t>
      </w:r>
      <w:r w:rsidRPr="00EB72BE">
        <w:rPr>
          <w:sz w:val="12"/>
        </w:rPr>
        <w:t xml:space="preserve">. NATO’s cognitive domain situational awareness provides it with actionable insights, helping to shape its communication response and inform the nations and partners. </w:t>
      </w:r>
      <w:r w:rsidRPr="009E5A60">
        <w:rPr>
          <w:rStyle w:val="Emphasis"/>
          <w:sz w:val="36"/>
          <w:szCs w:val="36"/>
        </w:rPr>
        <w:t xml:space="preserve">To counter disinformation attacks, NATO recommends that consumers of information: check the credibility of the source; assess the emotional tone; look for alternate sources, check for doctored images/video and curb their own biases (NATO 2020b). </w:t>
      </w:r>
    </w:p>
    <w:p w14:paraId="031F8E81" w14:textId="77777777" w:rsidR="00C65195" w:rsidRPr="00EB72BE" w:rsidRDefault="00C65195" w:rsidP="00C65195">
      <w:pPr>
        <w:rPr>
          <w:sz w:val="12"/>
        </w:rPr>
      </w:pPr>
      <w:r w:rsidRPr="00EB72BE">
        <w:rPr>
          <w:sz w:val="12"/>
        </w:rPr>
        <w:t xml:space="preserve">Regarding COVID-19, many state, non-state and agenda-driven individuals have used the crisis to spread misinformation, disinformation, and outright propaganda. These efforts are often not accidental or ill-considered. In many cases, they are deliberate actions designed to exploit modern marketing stratagems and are highly developed, employing sophisticated cyber and psychological warfare approaches. They seek strategic effects, attempting to provide a (false or misleading) narrative to create an alternative worldview for calculated impact. Such attacks are also </w:t>
      </w:r>
      <w:proofErr w:type="spellStart"/>
      <w:r w:rsidRPr="00EB72BE">
        <w:rPr>
          <w:sz w:val="12"/>
        </w:rPr>
        <w:t>characterised</w:t>
      </w:r>
      <w:proofErr w:type="spellEnd"/>
      <w:r w:rsidRPr="00EB72BE">
        <w:rPr>
          <w:sz w:val="12"/>
        </w:rPr>
        <w:t xml:space="preserve"> by inconsistent messaging, rapid evolutionary improvements based on message success and a shotgun approach, i.e., wide-area attacks. However, building upon modern methods, these attacks are also developing in sophistication, becoming even more targeted and effects oriented as they build upon commercial approaches, including automation. </w:t>
      </w:r>
    </w:p>
    <w:p w14:paraId="6CAA8B4E" w14:textId="77777777" w:rsidR="00C65195" w:rsidRPr="00EB72BE" w:rsidRDefault="00C65195" w:rsidP="00C65195">
      <w:pPr>
        <w:rPr>
          <w:sz w:val="12"/>
        </w:rPr>
      </w:pPr>
      <w:r w:rsidRPr="00EB72BE">
        <w:rPr>
          <w:sz w:val="12"/>
        </w:rPr>
        <w:t xml:space="preserve">State actors, such as </w:t>
      </w:r>
      <w:r w:rsidRPr="005C0749">
        <w:rPr>
          <w:rStyle w:val="StyleUnderline"/>
        </w:rPr>
        <w:t>Russia</w:t>
      </w:r>
      <w:r w:rsidRPr="00EB72BE">
        <w:rPr>
          <w:sz w:val="12"/>
        </w:rPr>
        <w:t xml:space="preserve">, </w:t>
      </w:r>
      <w:r w:rsidRPr="005C0749">
        <w:rPr>
          <w:rStyle w:val="StyleUnderline"/>
        </w:rPr>
        <w:t>employ a broad spectrum of such approaches</w:t>
      </w:r>
      <w:r w:rsidRPr="00EB72BE">
        <w:rPr>
          <w:sz w:val="12"/>
        </w:rPr>
        <w:t xml:space="preserve"> in remarkably sophisticated fashion. </w:t>
      </w:r>
      <w:r w:rsidRPr="005C0749">
        <w:rPr>
          <w:rStyle w:val="StyleUnderline"/>
        </w:rPr>
        <w:t>Media outlets</w:t>
      </w:r>
      <w:r w:rsidRPr="00EB72BE">
        <w:rPr>
          <w:sz w:val="12"/>
        </w:rPr>
        <w:t xml:space="preserve">, </w:t>
      </w:r>
      <w:r w:rsidRPr="005C0749">
        <w:rPr>
          <w:rStyle w:val="Emphasis"/>
        </w:rPr>
        <w:t>controlled by the Russian government</w:t>
      </w:r>
      <w:r w:rsidRPr="00EB72BE">
        <w:rPr>
          <w:sz w:val="12"/>
        </w:rPr>
        <w:t xml:space="preserve">, </w:t>
      </w:r>
      <w:r w:rsidRPr="005C0749">
        <w:rPr>
          <w:rStyle w:val="StyleUnderline"/>
        </w:rPr>
        <w:t>such as RT</w:t>
      </w:r>
      <w:r w:rsidRPr="00EB72BE">
        <w:rPr>
          <w:sz w:val="12"/>
        </w:rPr>
        <w:t xml:space="preserve"> (Russia Today) </w:t>
      </w:r>
      <w:r w:rsidRPr="005C0749">
        <w:rPr>
          <w:rStyle w:val="StyleUnderline"/>
        </w:rPr>
        <w:t>or Sputnik</w:t>
      </w:r>
      <w:r w:rsidRPr="00EB72BE">
        <w:rPr>
          <w:sz w:val="12"/>
        </w:rPr>
        <w:t xml:space="preserve">, </w:t>
      </w:r>
      <w:r w:rsidRPr="005C0749">
        <w:rPr>
          <w:rStyle w:val="StyleUnderline"/>
        </w:rPr>
        <w:t>use a broadband strategy of disinformation through a mix of news stories that blend fact with demonstrable falsehoods</w:t>
      </w:r>
      <w:r w:rsidRPr="00EB72BE">
        <w:rPr>
          <w:sz w:val="12"/>
        </w:rPr>
        <w:t xml:space="preserve"> (NATO 2020b). At the same time, </w:t>
      </w:r>
      <w:r w:rsidRPr="005C0749">
        <w:rPr>
          <w:rStyle w:val="Emphasis"/>
        </w:rPr>
        <w:t>they employ fakes sites, automated bots, and burner accounts</w:t>
      </w:r>
      <w:r w:rsidRPr="00EB72BE">
        <w:rPr>
          <w:sz w:val="12"/>
        </w:rPr>
        <w:t xml:space="preserve"> to amplify and </w:t>
      </w:r>
      <w:proofErr w:type="spellStart"/>
      <w:r w:rsidRPr="00EB72BE">
        <w:rPr>
          <w:sz w:val="12"/>
        </w:rPr>
        <w:t>normalise</w:t>
      </w:r>
      <w:proofErr w:type="spellEnd"/>
      <w:r w:rsidRPr="00EB72BE">
        <w:rPr>
          <w:sz w:val="12"/>
        </w:rPr>
        <w:t xml:space="preserve"> narratives while creating momentum and uptake by other media. These later approaches may be highly targeted </w:t>
      </w:r>
      <w:proofErr w:type="spellStart"/>
      <w:r w:rsidRPr="00EB72BE">
        <w:rPr>
          <w:sz w:val="12"/>
        </w:rPr>
        <w:t>st</w:t>
      </w:r>
      <w:proofErr w:type="spellEnd"/>
      <w:r w:rsidRPr="00EB72BE">
        <w:rPr>
          <w:sz w:val="12"/>
        </w:rPr>
        <w:t xml:space="preserve"> specific receptive groups defined by ideology, geography, or demographics. However, the aims of such attacks are long-term and strategic, aiming to discredit NATO, the nations and Alliance values or the value of the Alliance. Sadly, in this regard, not much has changed since the cold war, except the volume, automation and targeting effectiveness of such disinformation attacks. Trust has always been challenging to build and harder to maintain. </w:t>
      </w:r>
    </w:p>
    <w:p w14:paraId="65AF2220" w14:textId="77777777" w:rsidR="00C65195" w:rsidRPr="00EB72BE" w:rsidRDefault="00C65195" w:rsidP="00C65195">
      <w:pPr>
        <w:rPr>
          <w:sz w:val="12"/>
        </w:rPr>
      </w:pPr>
      <w:r w:rsidRPr="00EB72BE">
        <w:rPr>
          <w:sz w:val="12"/>
        </w:rPr>
        <w:t xml:space="preserve">At the start of the COVID-19 crisis, several actors took the opportunity to launch disinformation attacks on the Alliance. A surge in such attacks occurred between March and June of 2020, although the volume and nature of these attacks morphed over time. To put this in perspective, from December 2019 to April 2020, over eight thousand cases of disinformation were noted (Ozawa 2020) by the European External Action Service’s East </w:t>
      </w:r>
      <w:proofErr w:type="spellStart"/>
      <w:r w:rsidRPr="00EB72BE">
        <w:rPr>
          <w:sz w:val="12"/>
        </w:rPr>
        <w:t>StratCom</w:t>
      </w:r>
      <w:proofErr w:type="spellEnd"/>
      <w:r w:rsidRPr="00EB72BE">
        <w:rPr>
          <w:sz w:val="12"/>
        </w:rPr>
        <w:t xml:space="preserve"> Task Force (European External Action Service 2021). A review of the same database for December 2019 to May 2021 notes 11,787 instances of pro-Kremlin disinformation, with approximately 203 related to COVID or the pandemic and 1388 associated with NATO. </w:t>
      </w:r>
    </w:p>
    <w:p w14:paraId="0ABD2109" w14:textId="77777777" w:rsidR="00C65195" w:rsidRPr="00EB72BE" w:rsidRDefault="00C65195" w:rsidP="00C65195">
      <w:pPr>
        <w:rPr>
          <w:sz w:val="12"/>
        </w:rPr>
      </w:pPr>
      <w:r w:rsidRPr="00EB72BE">
        <w:rPr>
          <w:sz w:val="12"/>
        </w:rPr>
        <w:t xml:space="preserve">Russia </w:t>
      </w:r>
    </w:p>
    <w:p w14:paraId="14A90FF8" w14:textId="77777777" w:rsidR="00C65195" w:rsidRPr="00EB72BE" w:rsidRDefault="00C65195" w:rsidP="00C65195">
      <w:pPr>
        <w:rPr>
          <w:sz w:val="12"/>
        </w:rPr>
      </w:pPr>
      <w:r w:rsidRPr="00EB72BE">
        <w:rPr>
          <w:sz w:val="12"/>
        </w:rPr>
        <w:t xml:space="preserve">The use of disinformation as a Russian strategic weapon was honed during the cold war. Then again, Russia’s </w:t>
      </w:r>
      <w:proofErr w:type="spellStart"/>
      <w:r w:rsidRPr="00EB72BE">
        <w:rPr>
          <w:sz w:val="12"/>
        </w:rPr>
        <w:t>skilful</w:t>
      </w:r>
      <w:proofErr w:type="spellEnd"/>
      <w:r w:rsidRPr="00EB72BE">
        <w:rPr>
          <w:sz w:val="12"/>
        </w:rPr>
        <w:t xml:space="preserve"> use of propaganda and disinformation goes back to Lenin (Ball 2017) and arguably even further back to Potemkin (Montefiore 2005). </w:t>
      </w:r>
      <w:proofErr w:type="gramStart"/>
      <w:r w:rsidRPr="00EB72BE">
        <w:rPr>
          <w:sz w:val="12"/>
        </w:rPr>
        <w:t>Indeed</w:t>
      </w:r>
      <w:proofErr w:type="gramEnd"/>
      <w:r w:rsidRPr="00EB72BE">
        <w:rPr>
          <w:sz w:val="12"/>
        </w:rPr>
        <w:t xml:space="preserve"> Lenin is quoted as saying, “A lie told often enough becomes the truth” (</w:t>
      </w:r>
      <w:proofErr w:type="spellStart"/>
      <w:r w:rsidRPr="00EB72BE">
        <w:rPr>
          <w:sz w:val="12"/>
        </w:rPr>
        <w:t>DiResta</w:t>
      </w:r>
      <w:proofErr w:type="spellEnd"/>
      <w:r w:rsidRPr="00EB72BE">
        <w:rPr>
          <w:sz w:val="12"/>
        </w:rPr>
        <w:t xml:space="preserve"> 2018). </w:t>
      </w:r>
      <w:r w:rsidRPr="002A0F6B">
        <w:rPr>
          <w:rStyle w:val="StyleUnderline"/>
        </w:rPr>
        <w:t>Using disinformation</w:t>
      </w:r>
      <w:r w:rsidRPr="00EB72BE">
        <w:rPr>
          <w:sz w:val="12"/>
        </w:rPr>
        <w:t xml:space="preserve"> as a strategic tool </w:t>
      </w:r>
      <w:r w:rsidRPr="002A0F6B">
        <w:rPr>
          <w:rStyle w:val="StyleUnderline"/>
        </w:rPr>
        <w:t>returned</w:t>
      </w:r>
      <w:r w:rsidRPr="00EB72BE">
        <w:rPr>
          <w:sz w:val="12"/>
        </w:rPr>
        <w:t xml:space="preserve">, with a vengeance, </w:t>
      </w:r>
      <w:r w:rsidRPr="002A0F6B">
        <w:rPr>
          <w:rStyle w:val="StyleUnderline"/>
        </w:rPr>
        <w:t xml:space="preserve">following the ascension of </w:t>
      </w:r>
      <w:r w:rsidRPr="00EB72BE">
        <w:rPr>
          <w:sz w:val="12"/>
        </w:rPr>
        <w:t xml:space="preserve">Vladimir </w:t>
      </w:r>
      <w:r w:rsidRPr="002A0F6B">
        <w:rPr>
          <w:rStyle w:val="StyleUnderline"/>
        </w:rPr>
        <w:t>Putin</w:t>
      </w:r>
      <w:r w:rsidRPr="00EB72BE">
        <w:rPr>
          <w:sz w:val="12"/>
        </w:rPr>
        <w:t xml:space="preserve">. </w:t>
      </w:r>
      <w:r w:rsidRPr="002A0F6B">
        <w:rPr>
          <w:rStyle w:val="StyleUnderline"/>
        </w:rPr>
        <w:t>In 2014, Russian – NATO relations were seriously strained due to</w:t>
      </w:r>
      <w:r w:rsidRPr="00EB72BE">
        <w:rPr>
          <w:sz w:val="12"/>
        </w:rPr>
        <w:t xml:space="preserve"> the Russian annexation of </w:t>
      </w:r>
      <w:r w:rsidRPr="002A0F6B">
        <w:rPr>
          <w:rStyle w:val="StyleUnderline"/>
        </w:rPr>
        <w:t>Crimea</w:t>
      </w:r>
      <w:r w:rsidRPr="00EB72BE">
        <w:rPr>
          <w:sz w:val="12"/>
        </w:rPr>
        <w:t xml:space="preserve">. This </w:t>
      </w:r>
      <w:r w:rsidRPr="002A0F6B">
        <w:rPr>
          <w:rStyle w:val="StyleUnderline"/>
        </w:rPr>
        <w:t>territorial appropriation was built upon a long campaign of disinformation</w:t>
      </w:r>
      <w:r w:rsidRPr="00EB72BE">
        <w:rPr>
          <w:sz w:val="12"/>
        </w:rPr>
        <w:t xml:space="preserve"> in the region (Ball 2017) as part of the </w:t>
      </w:r>
      <w:proofErr w:type="spellStart"/>
      <w:r w:rsidRPr="00EB72BE">
        <w:rPr>
          <w:sz w:val="12"/>
        </w:rPr>
        <w:t>skilful</w:t>
      </w:r>
      <w:proofErr w:type="spellEnd"/>
      <w:r w:rsidRPr="00EB72BE">
        <w:rPr>
          <w:sz w:val="12"/>
        </w:rPr>
        <w:t xml:space="preserve"> use of hybrid warfare tactics, which included the use of “little green men” (</w:t>
      </w:r>
      <w:proofErr w:type="spellStart"/>
      <w:r w:rsidRPr="00EB72BE">
        <w:rPr>
          <w:sz w:val="12"/>
        </w:rPr>
        <w:t>Pifer</w:t>
      </w:r>
      <w:proofErr w:type="spellEnd"/>
      <w:r w:rsidRPr="00EB72BE">
        <w:rPr>
          <w:sz w:val="12"/>
        </w:rPr>
        <w:t xml:space="preserve"> 2019) to spearhead the process. As noted at the Wales summit in 2014, by General Philip Breedlove, Supreme Allied Commander Europe (SACEUR) at the time, “[</w:t>
      </w:r>
      <w:r w:rsidRPr="002A0F6B">
        <w:rPr>
          <w:rStyle w:val="StyleUnderline"/>
        </w:rPr>
        <w:t>Russia is conducting] the most amazing information warfare blitzkrieg we have ever seen in the history of information warfare</w:t>
      </w:r>
      <w:r w:rsidRPr="00EB72BE">
        <w:rPr>
          <w:sz w:val="12"/>
        </w:rPr>
        <w:t>” (</w:t>
      </w:r>
      <w:proofErr w:type="spellStart"/>
      <w:r w:rsidRPr="00EB72BE">
        <w:rPr>
          <w:sz w:val="12"/>
        </w:rPr>
        <w:t>Pomerantsev</w:t>
      </w:r>
      <w:proofErr w:type="spellEnd"/>
      <w:r w:rsidRPr="00EB72BE">
        <w:rPr>
          <w:sz w:val="12"/>
        </w:rPr>
        <w:t xml:space="preserve"> 2014). </w:t>
      </w:r>
      <w:r w:rsidRPr="002A0F6B">
        <w:rPr>
          <w:rStyle w:val="StyleUnderline"/>
        </w:rPr>
        <w:t xml:space="preserve">Leveraging new technologies and social media has enabled highly effective information campaigns whose implications are </w:t>
      </w:r>
      <w:r w:rsidRPr="002A0F6B">
        <w:rPr>
          <w:rStyle w:val="Emphasis"/>
        </w:rPr>
        <w:t>only beginning to be appreciated and understood</w:t>
      </w:r>
      <w:r w:rsidRPr="00EB72BE">
        <w:rPr>
          <w:sz w:val="12"/>
        </w:rPr>
        <w:t xml:space="preserve"> (</w:t>
      </w:r>
      <w:proofErr w:type="spellStart"/>
      <w:r w:rsidRPr="00EB72BE">
        <w:rPr>
          <w:sz w:val="12"/>
        </w:rPr>
        <w:t>Chabuk</w:t>
      </w:r>
      <w:proofErr w:type="spellEnd"/>
      <w:r w:rsidRPr="00EB72BE">
        <w:rPr>
          <w:sz w:val="12"/>
        </w:rPr>
        <w:t xml:space="preserve"> and Jonas 2018). </w:t>
      </w:r>
    </w:p>
    <w:p w14:paraId="34D64B53" w14:textId="77777777" w:rsidR="00C65195" w:rsidRPr="00EB72BE" w:rsidRDefault="00C65195" w:rsidP="00C65195">
      <w:pPr>
        <w:rPr>
          <w:sz w:val="12"/>
        </w:rPr>
      </w:pPr>
      <w:r w:rsidRPr="00EB72BE">
        <w:rPr>
          <w:sz w:val="12"/>
        </w:rPr>
        <w:t xml:space="preserve">Since that time, </w:t>
      </w:r>
      <w:r w:rsidRPr="002A0F6B">
        <w:rPr>
          <w:rStyle w:val="StyleUnderline"/>
        </w:rPr>
        <w:t>Russian disinformation campaigns</w:t>
      </w:r>
      <w:r w:rsidRPr="00EB72BE">
        <w:rPr>
          <w:sz w:val="12"/>
        </w:rPr>
        <w:t xml:space="preserve"> have </w:t>
      </w:r>
      <w:r w:rsidRPr="002A0F6B">
        <w:rPr>
          <w:rStyle w:val="StyleUnderline"/>
        </w:rPr>
        <w:t>focused on</w:t>
      </w:r>
      <w:r w:rsidRPr="00EB72BE">
        <w:rPr>
          <w:sz w:val="12"/>
        </w:rPr>
        <w:t xml:space="preserve"> the predictable goals of </w:t>
      </w:r>
      <w:r w:rsidRPr="002A0F6B">
        <w:rPr>
          <w:rStyle w:val="StyleUnderline"/>
        </w:rPr>
        <w:t>undermining Alliance cohesion and stability</w:t>
      </w:r>
      <w:r w:rsidRPr="00EB72BE">
        <w:rPr>
          <w:sz w:val="12"/>
        </w:rPr>
        <w:t xml:space="preserve">, bring into disrepute NATO’s military or political actions, spreading panic and undermining democratic processes (Ozawa 2020; Monaghan 2020). Strategically </w:t>
      </w:r>
      <w:r w:rsidRPr="002A0F6B">
        <w:rPr>
          <w:rStyle w:val="StyleUnderline"/>
        </w:rPr>
        <w:t>these efforts are designed to weaken the economic and military capability and capacity of the Alliance</w:t>
      </w:r>
      <w:r w:rsidRPr="00EB72BE">
        <w:rPr>
          <w:sz w:val="12"/>
        </w:rPr>
        <w:t xml:space="preserve"> </w:t>
      </w:r>
      <w:r w:rsidRPr="002A0F6B">
        <w:rPr>
          <w:rStyle w:val="Emphasis"/>
        </w:rPr>
        <w:t>while creating a multi-polar world order more conducive to Russian interests</w:t>
      </w:r>
      <w:r w:rsidRPr="00EB72BE">
        <w:rPr>
          <w:sz w:val="12"/>
        </w:rPr>
        <w:t xml:space="preserve"> as well as leaving Russia and others in a more advantageous military, economic and political position (Ozawa 2020). In the context of COVID-19, disinformation activities that ultimately delay, weaken, prolong, or confuse will extend and amplify the pandemic and its adverse effects while provoking panic. This could eventually undermine societal bonds and degrade the geopolitical strength of Europe and North America. As </w:t>
      </w:r>
      <w:proofErr w:type="gramStart"/>
      <w:r w:rsidRPr="00EB72BE">
        <w:rPr>
          <w:sz w:val="12"/>
        </w:rPr>
        <w:t>noted</w:t>
      </w:r>
      <w:proofErr w:type="gramEnd"/>
      <w:r w:rsidRPr="00EB72BE">
        <w:rPr>
          <w:sz w:val="12"/>
        </w:rPr>
        <w:t xml:space="preserve"> (</w:t>
      </w:r>
      <w:proofErr w:type="spellStart"/>
      <w:r w:rsidRPr="00EB72BE">
        <w:rPr>
          <w:sz w:val="12"/>
        </w:rPr>
        <w:t>Pomerantsev</w:t>
      </w:r>
      <w:proofErr w:type="spellEnd"/>
      <w:r w:rsidRPr="00EB72BE">
        <w:rPr>
          <w:sz w:val="12"/>
        </w:rPr>
        <w:t xml:space="preserve"> 2014), “</w:t>
      </w:r>
      <w:r w:rsidRPr="002A0F6B">
        <w:rPr>
          <w:rStyle w:val="StyleUnderline"/>
        </w:rPr>
        <w:t>The new Russia doesn’t</w:t>
      </w:r>
      <w:r w:rsidRPr="00EB72BE">
        <w:rPr>
          <w:sz w:val="12"/>
        </w:rPr>
        <w:t xml:space="preserve"> just </w:t>
      </w:r>
      <w:r w:rsidRPr="002A0F6B">
        <w:rPr>
          <w:rStyle w:val="StyleUnderline"/>
        </w:rPr>
        <w:t>deal in the petty disinformation</w:t>
      </w:r>
      <w:r w:rsidRPr="00EB72BE">
        <w:rPr>
          <w:sz w:val="12"/>
        </w:rPr>
        <w:t xml:space="preserve">, </w:t>
      </w:r>
      <w:r w:rsidRPr="002A0F6B">
        <w:rPr>
          <w:rStyle w:val="StyleUnderline"/>
        </w:rPr>
        <w:t>forgeries, lies, leaks, and cyber-sabotage</w:t>
      </w:r>
      <w:r w:rsidRPr="00EB72BE">
        <w:rPr>
          <w:sz w:val="12"/>
        </w:rPr>
        <w:t xml:space="preserve"> usually associated with information warfare. </w:t>
      </w:r>
      <w:r w:rsidRPr="002A0F6B">
        <w:rPr>
          <w:rStyle w:val="Emphasis"/>
        </w:rPr>
        <w:t>It reinvents reality</w:t>
      </w:r>
      <w:r w:rsidRPr="00EB72BE">
        <w:rPr>
          <w:sz w:val="12"/>
        </w:rPr>
        <w:t xml:space="preserve">, </w:t>
      </w:r>
      <w:r w:rsidRPr="002A0F6B">
        <w:rPr>
          <w:rStyle w:val="Emphasis"/>
        </w:rPr>
        <w:t>creating mass hallucinations that then translate into political action</w:t>
      </w:r>
      <w:r w:rsidRPr="00EB72BE">
        <w:rPr>
          <w:sz w:val="12"/>
        </w:rPr>
        <w:t>.” Given the insignificant resource costs and minimal negative consequences of such a disinformation campaign, such a strategy is being pursued vigorously. Consequently, it is no surprise that the COVID-19 crisis became just another opportunity to be exploited.</w:t>
      </w:r>
    </w:p>
    <w:p w14:paraId="1C148BC4" w14:textId="77777777" w:rsidR="00C65195" w:rsidRPr="00EB72BE" w:rsidRDefault="00C65195" w:rsidP="00C65195">
      <w:pPr>
        <w:rPr>
          <w:sz w:val="12"/>
        </w:rPr>
      </w:pPr>
      <w:r w:rsidRPr="00EB72BE">
        <w:rPr>
          <w:sz w:val="12"/>
        </w:rPr>
        <w:t xml:space="preserve">In Spring 2021, Latvia was subject to a Russian disinformation attack, accusing Canadian Forces troops operating in Latvia of spreading COVID-19 to Latvia (NATO 2020b). This disinformation attack consisted of a fake interview, modified screenshots from the battlegroup’s </w:t>
      </w:r>
      <w:proofErr w:type="spellStart"/>
      <w:r w:rsidRPr="00EB72BE">
        <w:rPr>
          <w:sz w:val="12"/>
        </w:rPr>
        <w:t>FaceBook</w:t>
      </w:r>
      <w:proofErr w:type="spellEnd"/>
      <w:r w:rsidRPr="00EB72BE">
        <w:rPr>
          <w:sz w:val="12"/>
        </w:rPr>
        <w:t xml:space="preserve"> page, and an attempt to solicit a negative response from the Latvian Minister of </w:t>
      </w:r>
      <w:proofErr w:type="spellStart"/>
      <w:r w:rsidRPr="00EB72BE">
        <w:rPr>
          <w:sz w:val="12"/>
        </w:rPr>
        <w:t>Defence</w:t>
      </w:r>
      <w:proofErr w:type="spellEnd"/>
      <w:r w:rsidRPr="00EB72BE">
        <w:rPr>
          <w:sz w:val="12"/>
        </w:rPr>
        <w:t xml:space="preserve"> through a spoofed journalist’s account. Poland was also targeted at the same time (NATO 2020b). In this case, a forged letter was planted, via a cyber-attack, on the Polish War Studies academy’s website from Brigadier General </w:t>
      </w:r>
      <w:proofErr w:type="spellStart"/>
      <w:r w:rsidRPr="00EB72BE">
        <w:rPr>
          <w:sz w:val="12"/>
        </w:rPr>
        <w:t>Ryszard</w:t>
      </w:r>
      <w:proofErr w:type="spellEnd"/>
      <w:r w:rsidRPr="00EB72BE">
        <w:rPr>
          <w:sz w:val="12"/>
        </w:rPr>
        <w:t xml:space="preserve"> </w:t>
      </w:r>
      <w:proofErr w:type="spellStart"/>
      <w:r w:rsidRPr="00EB72BE">
        <w:rPr>
          <w:sz w:val="12"/>
        </w:rPr>
        <w:t>Parafianowicz</w:t>
      </w:r>
      <w:proofErr w:type="spellEnd"/>
      <w:r w:rsidRPr="00EB72BE">
        <w:rPr>
          <w:sz w:val="12"/>
        </w:rPr>
        <w:t xml:space="preserve">. This letter </w:t>
      </w:r>
      <w:proofErr w:type="spellStart"/>
      <w:r w:rsidRPr="00EB72BE">
        <w:rPr>
          <w:sz w:val="12"/>
        </w:rPr>
        <w:t>criticised</w:t>
      </w:r>
      <w:proofErr w:type="spellEnd"/>
      <w:r w:rsidRPr="00EB72BE">
        <w:rPr>
          <w:sz w:val="12"/>
        </w:rPr>
        <w:t xml:space="preserve"> US forces in Poland, and in particular, the associated DEFENDER-Europe 20 military exercise. Once again, multiple blogs and sympathetic media outlets were used to spread the message, spoofing an e-mail from a former Polish parliamentarian to Polish media outlets. </w:t>
      </w:r>
    </w:p>
    <w:p w14:paraId="5B42A529" w14:textId="77777777" w:rsidR="00C65195" w:rsidRPr="00EB72BE" w:rsidRDefault="00C65195" w:rsidP="00C65195">
      <w:pPr>
        <w:rPr>
          <w:sz w:val="12"/>
        </w:rPr>
      </w:pPr>
      <w:r w:rsidRPr="00EB72BE">
        <w:rPr>
          <w:sz w:val="12"/>
        </w:rPr>
        <w:t xml:space="preserve">While these targeted disinformation attacks were ongoing, in the spring of 2020, Russia continued to spread disinformation through state-influenced or controlled media channels on the nature and scope of NATO exercises in Eastern Europe in the Spring of 2020 (NATO 2020b). NATO was accused of continuing to hold large-scale exercises with no regard for the health and safety of national populations. NATO forces were also accused of ignoring travel restrictions and safety protocols, spreading COVID-19 throughout Europe. Starting in early January of 2020, and perhaps in an even more egregious disinformation attack, pro-Kremlin media explicitly accused NATO (and the US in particular) of having engineered the COVID19 as a biological warfare agent in secret laboratories in Latvia, Georgia, Kazakhstan, </w:t>
      </w:r>
      <w:proofErr w:type="gramStart"/>
      <w:r w:rsidRPr="00EB72BE">
        <w:rPr>
          <w:sz w:val="12"/>
        </w:rPr>
        <w:t>Moldova</w:t>
      </w:r>
      <w:proofErr w:type="gramEnd"/>
      <w:r w:rsidRPr="00EB72BE">
        <w:rPr>
          <w:sz w:val="12"/>
        </w:rPr>
        <w:t xml:space="preserve"> or Ukraine. The COVID-19 pandemic was portrayed as a “biological Chernobyl”. As late as May 2020, the Russian Minister of Foreign Affairs Sergey Lavrov was quoted as saying, “Washington’s unwillingness to ensure the transparency of its military biological activities in various parts of the world raises questions about what is really going on there and what the actual goals are” (NATO 2020b). </w:t>
      </w:r>
    </w:p>
    <w:p w14:paraId="26C6F043" w14:textId="77777777" w:rsidR="00C65195" w:rsidRPr="00EB72BE" w:rsidRDefault="00C65195" w:rsidP="00C65195">
      <w:pPr>
        <w:rPr>
          <w:sz w:val="12"/>
        </w:rPr>
      </w:pPr>
      <w:r w:rsidRPr="00EB72BE">
        <w:rPr>
          <w:sz w:val="12"/>
        </w:rPr>
        <w:t>Across all these targeted attacks, NATO worked with the countries involved to identify and counter the disinformation attempts before they could gain a foothold within broader media circles (NATO 2020b). NATO also provided facts to counter the information wide-area attacks made through Russian media. In all cases, these have helped build a more fact-oriented narrative within the Alliance and Eastern Europe more specifically. However, the impact on counter-NATO narratives within Russia has perhaps been less successful (</w:t>
      </w:r>
      <w:proofErr w:type="gramStart"/>
      <w:r w:rsidRPr="00EB72BE">
        <w:rPr>
          <w:sz w:val="12"/>
        </w:rPr>
        <w:t>e.g.</w:t>
      </w:r>
      <w:proofErr w:type="gramEnd"/>
      <w:r w:rsidRPr="00EB72BE">
        <w:rPr>
          <w:sz w:val="12"/>
        </w:rPr>
        <w:t xml:space="preserve"> Schaffner and Flood 2020), in no small measure due to state control or influence on major media outlets (Ball 2017). </w:t>
      </w:r>
    </w:p>
    <w:p w14:paraId="38FBF010" w14:textId="77777777" w:rsidR="00C65195" w:rsidRPr="00EB72BE" w:rsidRDefault="00C65195" w:rsidP="00C65195">
      <w:pPr>
        <w:rPr>
          <w:sz w:val="12"/>
        </w:rPr>
      </w:pPr>
      <w:r w:rsidRPr="00EB72BE">
        <w:rPr>
          <w:sz w:val="12"/>
        </w:rPr>
        <w:t xml:space="preserve">These </w:t>
      </w:r>
      <w:r w:rsidRPr="002A0F6B">
        <w:rPr>
          <w:rStyle w:val="StyleUnderline"/>
        </w:rPr>
        <w:t xml:space="preserve">Russian targeted disinformation campaigns follow a </w:t>
      </w:r>
      <w:r w:rsidRPr="00EB72BE">
        <w:rPr>
          <w:sz w:val="12"/>
        </w:rPr>
        <w:t xml:space="preserve">broadly </w:t>
      </w:r>
      <w:r w:rsidRPr="002A0F6B">
        <w:rPr>
          <w:rStyle w:val="StyleUnderline"/>
        </w:rPr>
        <w:t>similar pattern</w:t>
      </w:r>
      <w:r w:rsidRPr="00EB72BE">
        <w:rPr>
          <w:sz w:val="12"/>
        </w:rPr>
        <w:t xml:space="preserve"> (NATO 2020b). Such </w:t>
      </w:r>
      <w:r w:rsidRPr="002A0F6B">
        <w:rPr>
          <w:rStyle w:val="StyleUnderline"/>
        </w:rPr>
        <w:t xml:space="preserve">attacks employ </w:t>
      </w:r>
      <w:r w:rsidRPr="002A0F6B">
        <w:rPr>
          <w:rStyle w:val="Emphasis"/>
        </w:rPr>
        <w:t>forgeries</w:t>
      </w:r>
      <w:r w:rsidRPr="00EB72BE">
        <w:rPr>
          <w:sz w:val="12"/>
        </w:rPr>
        <w:t xml:space="preserve"> (doctored letters, fake social media posts and bogus interviews), </w:t>
      </w:r>
      <w:r w:rsidRPr="002A0F6B">
        <w:rPr>
          <w:rStyle w:val="StyleUnderline"/>
        </w:rPr>
        <w:t xml:space="preserve">use </w:t>
      </w:r>
      <w:r w:rsidRPr="003A4D6C">
        <w:rPr>
          <w:rStyle w:val="Emphasis"/>
        </w:rPr>
        <w:t>burner accounts</w:t>
      </w:r>
      <w:r w:rsidRPr="002A0F6B">
        <w:rPr>
          <w:rStyle w:val="StyleUnderline"/>
        </w:rPr>
        <w:t xml:space="preserve"> to create false personas</w:t>
      </w:r>
      <w:r w:rsidRPr="00EB72BE">
        <w:rPr>
          <w:sz w:val="12"/>
        </w:rPr>
        <w:t xml:space="preserve"> </w:t>
      </w:r>
      <w:r w:rsidRPr="002A0F6B">
        <w:rPr>
          <w:rStyle w:val="StyleUnderline"/>
        </w:rPr>
        <w:t>or exploit that of a credible individual</w:t>
      </w:r>
      <w:r w:rsidRPr="00EB72BE">
        <w:rPr>
          <w:sz w:val="12"/>
        </w:rPr>
        <w:t xml:space="preserve">, </w:t>
      </w:r>
      <w:r w:rsidRPr="002A0F6B">
        <w:rPr>
          <w:rStyle w:val="StyleUnderline"/>
        </w:rPr>
        <w:t xml:space="preserve">generate </w:t>
      </w:r>
      <w:r w:rsidRPr="003A4D6C">
        <w:rPr>
          <w:rStyle w:val="Emphasis"/>
        </w:rPr>
        <w:t>explicit falsehoods</w:t>
      </w:r>
      <w:r w:rsidRPr="00EB72BE">
        <w:rPr>
          <w:sz w:val="12"/>
        </w:rPr>
        <w:t xml:space="preserve"> and amplification of disinformation by arms-length but </w:t>
      </w:r>
      <w:proofErr w:type="spellStart"/>
      <w:r w:rsidRPr="00EB72BE">
        <w:rPr>
          <w:sz w:val="12"/>
        </w:rPr>
        <w:t>proRussian</w:t>
      </w:r>
      <w:proofErr w:type="spellEnd"/>
      <w:r w:rsidRPr="00EB72BE">
        <w:rPr>
          <w:sz w:val="12"/>
        </w:rPr>
        <w:t xml:space="preserve"> news and social media sites, </w:t>
      </w:r>
      <w:r w:rsidRPr="002A0F6B">
        <w:rPr>
          <w:rStyle w:val="StyleUnderline"/>
        </w:rPr>
        <w:t>engineer leaps from the originating language to English language media</w:t>
      </w:r>
      <w:r w:rsidRPr="00EB72BE">
        <w:rPr>
          <w:sz w:val="12"/>
        </w:rPr>
        <w:t xml:space="preserve">, and </w:t>
      </w:r>
      <w:r w:rsidRPr="002A0F6B">
        <w:rPr>
          <w:rStyle w:val="Emphasis"/>
        </w:rPr>
        <w:t>spoof e-mails to NATO</w:t>
      </w:r>
      <w:r w:rsidRPr="00EB72BE">
        <w:rPr>
          <w:sz w:val="12"/>
        </w:rPr>
        <w:t xml:space="preserve">, as well as governmental or media sources to provoke a reaction designed </w:t>
      </w:r>
      <w:r w:rsidRPr="002A0F6B">
        <w:rPr>
          <w:rStyle w:val="StyleUnderline"/>
        </w:rPr>
        <w:t>to</w:t>
      </w:r>
      <w:r w:rsidRPr="00EB72BE">
        <w:rPr>
          <w:sz w:val="12"/>
        </w:rPr>
        <w:t xml:space="preserve"> add </w:t>
      </w:r>
      <w:r w:rsidRPr="002A0F6B">
        <w:rPr>
          <w:rStyle w:val="StyleUnderline"/>
        </w:rPr>
        <w:t>fuel</w:t>
      </w:r>
      <w:r w:rsidRPr="00EB72BE">
        <w:rPr>
          <w:sz w:val="12"/>
        </w:rPr>
        <w:t xml:space="preserve"> to the </w:t>
      </w:r>
      <w:r w:rsidRPr="002A0F6B">
        <w:rPr>
          <w:rStyle w:val="StyleUnderline"/>
        </w:rPr>
        <w:t>controversy</w:t>
      </w:r>
      <w:r w:rsidRPr="00EB72BE">
        <w:rPr>
          <w:sz w:val="12"/>
        </w:rPr>
        <w:t>.</w:t>
      </w:r>
    </w:p>
    <w:p w14:paraId="343578B8" w14:textId="77777777" w:rsidR="00C65195" w:rsidRPr="00EB72BE" w:rsidRDefault="00C65195" w:rsidP="00C65195">
      <w:pPr>
        <w:rPr>
          <w:rStyle w:val="Emphasis"/>
        </w:rPr>
      </w:pPr>
      <w:r w:rsidRPr="00EB72BE">
        <w:rPr>
          <w:sz w:val="12"/>
        </w:rPr>
        <w:t xml:space="preserve">Russian disinformation has also taken on a more threatening tone (NATO 2020b). In March of 2020, Russia offered and deployed aid supporting Italy’s COVID-19 response, building upon a narrative of a responsible global actor reaching out to help Italy in its hour of need after having been abandoned by its NATO allies. Such donation diplomacy was arguably staged as a pure propaganda exercise (Weiss 2020). Still, it must also be noted that NATO and the EU were slow in responding to Italian requests for aid, thus creating an opportunity to be exploited. As such, the Italian government initially welcomed this assistance as a good-faith gesture. Soon, however, questions were being asked in mainstream Italian media about the usefulness of such aid, initial deployment near a NATO airbase far from the </w:t>
      </w:r>
      <w:proofErr w:type="spellStart"/>
      <w:r w:rsidRPr="00EB72BE">
        <w:rPr>
          <w:sz w:val="12"/>
        </w:rPr>
        <w:t>centre</w:t>
      </w:r>
      <w:proofErr w:type="spellEnd"/>
      <w:r w:rsidRPr="00EB72BE">
        <w:rPr>
          <w:sz w:val="12"/>
        </w:rPr>
        <w:t xml:space="preserve"> of the outbreak and the potential embedding of GRU agents within such support (NATO 2020b; Braw 2020). Following a strategy of “the best </w:t>
      </w:r>
      <w:proofErr w:type="spellStart"/>
      <w:r w:rsidRPr="00EB72BE">
        <w:rPr>
          <w:sz w:val="12"/>
        </w:rPr>
        <w:t>defence</w:t>
      </w:r>
      <w:proofErr w:type="spellEnd"/>
      <w:r w:rsidRPr="00EB72BE">
        <w:rPr>
          <w:sz w:val="12"/>
        </w:rPr>
        <w:t xml:space="preserve"> is a good offence”, senior Russian officials condemned the reporting, accusing the Italian media of spreading false news and disinformation (NATO 2020b). The original author of the critical reporting was threatened on Facebook by the Russian Ministry of </w:t>
      </w:r>
      <w:proofErr w:type="spellStart"/>
      <w:r w:rsidRPr="00EB72BE">
        <w:rPr>
          <w:sz w:val="12"/>
        </w:rPr>
        <w:t>Defence</w:t>
      </w:r>
      <w:proofErr w:type="spellEnd"/>
      <w:r w:rsidRPr="00EB72BE">
        <w:rPr>
          <w:sz w:val="12"/>
        </w:rPr>
        <w:t xml:space="preserve"> Spokesperson, Igor </w:t>
      </w:r>
      <w:proofErr w:type="spellStart"/>
      <w:r w:rsidRPr="00EB72BE">
        <w:rPr>
          <w:sz w:val="12"/>
        </w:rPr>
        <w:t>Konashenkov</w:t>
      </w:r>
      <w:proofErr w:type="spellEnd"/>
      <w:r w:rsidRPr="00EB72BE">
        <w:rPr>
          <w:sz w:val="12"/>
        </w:rPr>
        <w:t xml:space="preserve">. Soon after the Spokeswoman for the Ministry of Foreign Affairs of the Russian Federation, Maria Zakharova, accused multiple US media outlets of spreading disinformation on Russian COVID mortality rates, threatening action unless the articles were retracted. In the context of these events, NATO leadership reiterated that the fourth estate has a responsibility to check and assess information on behalf of free societies. By taking an open and fact-based approach to disinformation </w:t>
      </w:r>
      <w:r w:rsidRPr="00EB72BE">
        <w:rPr>
          <w:rStyle w:val="StyleUnderline"/>
        </w:rPr>
        <w:t xml:space="preserve">NATO demonstrated its </w:t>
      </w:r>
      <w:r w:rsidRPr="00EB72BE">
        <w:rPr>
          <w:rStyle w:val="Emphasis"/>
        </w:rPr>
        <w:t>willingness</w:t>
      </w:r>
      <w:r w:rsidRPr="00EB72BE">
        <w:rPr>
          <w:rStyle w:val="StyleUnderline"/>
        </w:rPr>
        <w:t xml:space="preserve"> to put itself </w:t>
      </w:r>
      <w:r w:rsidRPr="00EB72BE">
        <w:rPr>
          <w:rStyle w:val="Emphasis"/>
        </w:rPr>
        <w:t>under a microscope</w:t>
      </w:r>
      <w:r w:rsidRPr="00EB72BE">
        <w:rPr>
          <w:sz w:val="12"/>
        </w:rPr>
        <w:t xml:space="preserve">. </w:t>
      </w:r>
      <w:r w:rsidRPr="00EB72BE">
        <w:rPr>
          <w:rStyle w:val="StyleUnderline"/>
        </w:rPr>
        <w:t>Action</w:t>
      </w:r>
      <w:r w:rsidRPr="00EB72BE">
        <w:rPr>
          <w:sz w:val="12"/>
        </w:rPr>
        <w:t xml:space="preserve">, ultimately, it is hoped, </w:t>
      </w:r>
      <w:r w:rsidRPr="00EB72BE">
        <w:rPr>
          <w:rStyle w:val="Emphasis"/>
        </w:rPr>
        <w:t xml:space="preserve">speaks louder than words. </w:t>
      </w:r>
    </w:p>
    <w:p w14:paraId="0264FBB2" w14:textId="77777777" w:rsidR="00C65195" w:rsidRPr="00EB72BE" w:rsidRDefault="00C65195" w:rsidP="00C65195">
      <w:pPr>
        <w:rPr>
          <w:sz w:val="12"/>
        </w:rPr>
      </w:pPr>
      <w:r w:rsidRPr="00EB72BE">
        <w:rPr>
          <w:sz w:val="12"/>
        </w:rPr>
        <w:t xml:space="preserve">Disinformation is a strategic priority within Russia. Such </w:t>
      </w:r>
      <w:r w:rsidRPr="003A4D6C">
        <w:rPr>
          <w:rStyle w:val="StyleUnderline"/>
        </w:rPr>
        <w:t>disinformation has two strategic objectives</w:t>
      </w:r>
      <w:r w:rsidRPr="00EB72BE">
        <w:rPr>
          <w:sz w:val="12"/>
        </w:rPr>
        <w:t xml:space="preserve">. </w:t>
      </w:r>
      <w:r w:rsidRPr="003A4D6C">
        <w:rPr>
          <w:rStyle w:val="Emphasis"/>
        </w:rPr>
        <w:t>First</w:t>
      </w:r>
      <w:r w:rsidRPr="00EB72BE">
        <w:rPr>
          <w:sz w:val="12"/>
        </w:rPr>
        <w:t xml:space="preserve">, </w:t>
      </w:r>
      <w:r w:rsidRPr="003A4D6C">
        <w:rPr>
          <w:rStyle w:val="Emphasis"/>
        </w:rPr>
        <w:t>Russia’s return as a great power</w:t>
      </w:r>
      <w:r w:rsidRPr="00EB72BE">
        <w:rPr>
          <w:sz w:val="12"/>
        </w:rPr>
        <w:t xml:space="preserve">, </w:t>
      </w:r>
      <w:r w:rsidRPr="003A4D6C">
        <w:rPr>
          <w:rStyle w:val="StyleUnderline"/>
        </w:rPr>
        <w:t>with</w:t>
      </w:r>
      <w:r w:rsidRPr="00EB72BE">
        <w:rPr>
          <w:sz w:val="12"/>
        </w:rPr>
        <w:t xml:space="preserve"> a commensurate </w:t>
      </w:r>
      <w:r w:rsidRPr="003A4D6C">
        <w:rPr>
          <w:rStyle w:val="StyleUnderline"/>
        </w:rPr>
        <w:t xml:space="preserve">return of Russian influence in Eastern Europe and the </w:t>
      </w:r>
      <w:r w:rsidRPr="003A4D6C">
        <w:rPr>
          <w:rStyle w:val="Emphasis"/>
        </w:rPr>
        <w:t>collapse of NATO</w:t>
      </w:r>
      <w:r w:rsidRPr="00EB72BE">
        <w:rPr>
          <w:sz w:val="12"/>
        </w:rPr>
        <w:t xml:space="preserve"> as an effective </w:t>
      </w:r>
      <w:proofErr w:type="spellStart"/>
      <w:r w:rsidRPr="00EB72BE">
        <w:rPr>
          <w:sz w:val="12"/>
        </w:rPr>
        <w:t>organisation</w:t>
      </w:r>
      <w:proofErr w:type="spellEnd"/>
      <w:r w:rsidRPr="00EB72BE">
        <w:rPr>
          <w:sz w:val="12"/>
        </w:rPr>
        <w:t xml:space="preserve"> (Ball 2017). </w:t>
      </w:r>
      <w:r w:rsidRPr="003A4D6C">
        <w:rPr>
          <w:rStyle w:val="StyleUnderline"/>
        </w:rPr>
        <w:t xml:space="preserve">Second, to </w:t>
      </w:r>
      <w:r w:rsidRPr="003A4D6C">
        <w:rPr>
          <w:rStyle w:val="Emphasis"/>
        </w:rPr>
        <w:t>preserve the Putin regime</w:t>
      </w:r>
      <w:r w:rsidRPr="00EB72BE">
        <w:rPr>
          <w:sz w:val="12"/>
        </w:rPr>
        <w:t xml:space="preserve"> by </w:t>
      </w:r>
      <w:r w:rsidRPr="003A4D6C">
        <w:rPr>
          <w:rStyle w:val="StyleUnderline"/>
        </w:rPr>
        <w:t>protecting it from</w:t>
      </w:r>
      <w:r w:rsidRPr="00EB72BE">
        <w:rPr>
          <w:sz w:val="12"/>
        </w:rPr>
        <w:t xml:space="preserve"> </w:t>
      </w:r>
      <w:r w:rsidRPr="003A4D6C">
        <w:rPr>
          <w:rStyle w:val="StyleUnderline"/>
        </w:rPr>
        <w:t>the contagion of western-oriented revolutions</w:t>
      </w:r>
      <w:r w:rsidRPr="00EB72BE">
        <w:rPr>
          <w:sz w:val="12"/>
        </w:rPr>
        <w:t xml:space="preserve"> (Ball 2017). To achieve these objectives, a </w:t>
      </w:r>
      <w:r w:rsidRPr="003A4D6C">
        <w:rPr>
          <w:rStyle w:val="StyleUnderline"/>
        </w:rPr>
        <w:t>false narrative is presented where the US is a demonic military-industrial force for global tyranny</w:t>
      </w:r>
      <w:r w:rsidRPr="00EB72BE">
        <w:rPr>
          <w:sz w:val="12"/>
        </w:rPr>
        <w:t xml:space="preserve">, </w:t>
      </w:r>
      <w:r w:rsidRPr="003A4D6C">
        <w:rPr>
          <w:rStyle w:val="Emphasis"/>
        </w:rPr>
        <w:t>EU members are at each other’s throats</w:t>
      </w:r>
      <w:r w:rsidRPr="00EB72BE">
        <w:rPr>
          <w:sz w:val="12"/>
        </w:rPr>
        <w:t xml:space="preserve">, </w:t>
      </w:r>
      <w:r w:rsidRPr="003A4D6C">
        <w:rPr>
          <w:rStyle w:val="Emphasis"/>
        </w:rPr>
        <w:t>Eastern Europe is a hotbed of ethnic tension</w:t>
      </w:r>
      <w:r w:rsidRPr="00EB72BE">
        <w:rPr>
          <w:sz w:val="12"/>
        </w:rPr>
        <w:t xml:space="preserve">, </w:t>
      </w:r>
      <w:r w:rsidRPr="003A4D6C">
        <w:rPr>
          <w:rStyle w:val="Emphasis"/>
        </w:rPr>
        <w:t>NATO is threatening an imminent attack</w:t>
      </w:r>
      <w:r w:rsidRPr="00EB72BE">
        <w:rPr>
          <w:sz w:val="12"/>
        </w:rPr>
        <w:t xml:space="preserve"> on Mother Russia, </w:t>
      </w:r>
      <w:r w:rsidRPr="003A4D6C">
        <w:rPr>
          <w:rStyle w:val="StyleUnderline"/>
        </w:rPr>
        <w:t>Ukraine</w:t>
      </w:r>
      <w:r w:rsidRPr="00EB72BE">
        <w:rPr>
          <w:sz w:val="12"/>
        </w:rPr>
        <w:t xml:space="preserve"> (with a population approximately 28% of Russia) </w:t>
      </w:r>
      <w:r w:rsidRPr="003A4D6C">
        <w:rPr>
          <w:rStyle w:val="StyleUnderline"/>
        </w:rPr>
        <w:t>presents a credible military threat,</w:t>
      </w:r>
      <w:r w:rsidRPr="00EB72BE">
        <w:rPr>
          <w:sz w:val="12"/>
        </w:rPr>
        <w:t xml:space="preserve"> </w:t>
      </w:r>
      <w:r w:rsidRPr="003A4D6C">
        <w:rPr>
          <w:rStyle w:val="StyleUnderline"/>
        </w:rPr>
        <w:t>Alliance democracies</w:t>
      </w:r>
      <w:r w:rsidRPr="00EB72BE">
        <w:rPr>
          <w:sz w:val="12"/>
        </w:rPr>
        <w:t xml:space="preserve"> have </w:t>
      </w:r>
      <w:r w:rsidRPr="003A4D6C">
        <w:rPr>
          <w:rStyle w:val="StyleUnderline"/>
        </w:rPr>
        <w:t>failed to tackle the COVID crisis</w:t>
      </w:r>
      <w:r w:rsidRPr="00EB72BE">
        <w:rPr>
          <w:sz w:val="12"/>
        </w:rPr>
        <w:t xml:space="preserve"> </w:t>
      </w:r>
      <w:r w:rsidRPr="003A4D6C">
        <w:rPr>
          <w:rStyle w:val="StyleUnderline"/>
        </w:rPr>
        <w:t>and western vaccines are dangerous</w:t>
      </w:r>
      <w:r w:rsidRPr="00EB72BE">
        <w:rPr>
          <w:sz w:val="12"/>
        </w:rPr>
        <w:t xml:space="preserve"> and produced by corrupt manufacturers. </w:t>
      </w:r>
      <w:r w:rsidRPr="003A4D6C">
        <w:rPr>
          <w:rStyle w:val="Emphasis"/>
        </w:rPr>
        <w:t>This picture is contrasted with a militarily and politically strong Russia</w:t>
      </w:r>
      <w:r w:rsidRPr="00EB72BE">
        <w:rPr>
          <w:sz w:val="12"/>
        </w:rPr>
        <w:t xml:space="preserve">, prepared to counter NATO aggression, </w:t>
      </w:r>
      <w:r w:rsidRPr="003A4D6C">
        <w:rPr>
          <w:rStyle w:val="StyleUnderline"/>
        </w:rPr>
        <w:t>a friend always willing to lend a hand during a crisis</w:t>
      </w:r>
      <w:r w:rsidRPr="00EB72BE">
        <w:rPr>
          <w:sz w:val="12"/>
        </w:rPr>
        <w:t xml:space="preserve">, </w:t>
      </w:r>
      <w:r w:rsidRPr="003A4D6C">
        <w:rPr>
          <w:rStyle w:val="StyleUnderline"/>
        </w:rPr>
        <w:t>leading</w:t>
      </w:r>
      <w:r w:rsidRPr="00EB72BE">
        <w:rPr>
          <w:sz w:val="12"/>
        </w:rPr>
        <w:t xml:space="preserve"> the world in developing </w:t>
      </w:r>
      <w:r w:rsidRPr="003A4D6C">
        <w:rPr>
          <w:rStyle w:val="StyleUnderline"/>
        </w:rPr>
        <w:t>COVID-19 vaccines</w:t>
      </w:r>
      <w:r w:rsidRPr="00EB72BE">
        <w:rPr>
          <w:sz w:val="12"/>
        </w:rPr>
        <w:t xml:space="preserve">, and providing an effective national response to the situation. Such </w:t>
      </w:r>
      <w:r w:rsidRPr="003A4D6C">
        <w:rPr>
          <w:rStyle w:val="StyleUnderline"/>
        </w:rPr>
        <w:t xml:space="preserve">a Potemkin narrative has real power based on a blend of carefully selected facts, </w:t>
      </w:r>
      <w:proofErr w:type="spellStart"/>
      <w:r w:rsidRPr="003A4D6C">
        <w:rPr>
          <w:rStyle w:val="StyleUnderline"/>
        </w:rPr>
        <w:t>halftruths</w:t>
      </w:r>
      <w:proofErr w:type="spellEnd"/>
      <w:r w:rsidRPr="003A4D6C">
        <w:rPr>
          <w:rStyle w:val="StyleUnderline"/>
        </w:rPr>
        <w:t>, cultural bias, outright falsehoods and wish fulfilment</w:t>
      </w:r>
      <w:r w:rsidRPr="00EB72BE">
        <w:rPr>
          <w:sz w:val="12"/>
        </w:rPr>
        <w:t>. Note that while there is an overarching strategy to use disinformation, there is also an element of opportunism. “</w:t>
      </w:r>
      <w:r w:rsidRPr="003A4D6C">
        <w:rPr>
          <w:rStyle w:val="StyleUnderline"/>
        </w:rPr>
        <w:t>Putin is not a “cool genius</w:t>
      </w:r>
      <w:r w:rsidRPr="00EB72BE">
        <w:rPr>
          <w:sz w:val="12"/>
        </w:rPr>
        <w:t xml:space="preserve"> … </w:t>
      </w:r>
      <w:r w:rsidRPr="003A4D6C">
        <w:rPr>
          <w:rStyle w:val="Emphasis"/>
        </w:rPr>
        <w:t>His system is ‘adhocracy</w:t>
      </w:r>
      <w:r w:rsidRPr="00EB72BE">
        <w:rPr>
          <w:sz w:val="12"/>
        </w:rPr>
        <w:t xml:space="preserve">,’ in which </w:t>
      </w:r>
      <w:r w:rsidRPr="003A4D6C">
        <w:rPr>
          <w:rStyle w:val="StyleUnderline"/>
        </w:rPr>
        <w:t>lackeys do not receive direct instructions</w:t>
      </w:r>
      <w:r w:rsidRPr="00EB72BE">
        <w:rPr>
          <w:sz w:val="12"/>
        </w:rPr>
        <w:t xml:space="preserve"> </w:t>
      </w:r>
      <w:r w:rsidRPr="003A4D6C">
        <w:rPr>
          <w:rStyle w:val="StyleUnderline"/>
        </w:rPr>
        <w:t>but</w:t>
      </w:r>
      <w:r w:rsidRPr="00EB72BE">
        <w:rPr>
          <w:sz w:val="12"/>
        </w:rPr>
        <w:t xml:space="preserve"> instead rely </w:t>
      </w:r>
      <w:r w:rsidRPr="003A4D6C">
        <w:rPr>
          <w:rStyle w:val="Emphasis"/>
        </w:rPr>
        <w:t>on hints and guesses to determine what will please the boss</w:t>
      </w:r>
      <w:r w:rsidRPr="00EB72BE">
        <w:rPr>
          <w:sz w:val="12"/>
        </w:rPr>
        <w:t>” (</w:t>
      </w:r>
      <w:proofErr w:type="spellStart"/>
      <w:r w:rsidRPr="00EB72BE">
        <w:rPr>
          <w:sz w:val="12"/>
        </w:rPr>
        <w:t>Galeotti</w:t>
      </w:r>
      <w:proofErr w:type="spellEnd"/>
      <w:r w:rsidRPr="00EB72BE">
        <w:rPr>
          <w:sz w:val="12"/>
        </w:rPr>
        <w:t xml:space="preserve"> 2019; Lipman 2019). </w:t>
      </w:r>
      <w:r w:rsidRPr="003A4D6C">
        <w:rPr>
          <w:rStyle w:val="StyleUnderline"/>
        </w:rPr>
        <w:t>Putin is an opportunist without a master plan, but with a commitment to restoring Russian greatness</w:t>
      </w:r>
      <w:r w:rsidRPr="00EB72BE">
        <w:rPr>
          <w:sz w:val="12"/>
        </w:rPr>
        <w:t xml:space="preserve">. Russian actions during the COVID-19 crisis are simply the most recent example of this ad </w:t>
      </w:r>
      <w:proofErr w:type="spellStart"/>
      <w:r w:rsidRPr="00EB72BE">
        <w:rPr>
          <w:sz w:val="12"/>
        </w:rPr>
        <w:t>hockery</w:t>
      </w:r>
      <w:proofErr w:type="spellEnd"/>
      <w:r w:rsidRPr="00EB72BE">
        <w:rPr>
          <w:sz w:val="12"/>
        </w:rPr>
        <w:t xml:space="preserve">. </w:t>
      </w:r>
    </w:p>
    <w:p w14:paraId="77188EC3" w14:textId="77777777" w:rsidR="00C65195" w:rsidRPr="00EB72BE" w:rsidRDefault="00C65195" w:rsidP="00C65195">
      <w:pPr>
        <w:rPr>
          <w:sz w:val="12"/>
        </w:rPr>
      </w:pPr>
      <w:r w:rsidRPr="00EB72BE">
        <w:rPr>
          <w:sz w:val="12"/>
        </w:rPr>
        <w:t xml:space="preserve">Beyond the COVID-19 crisis, Russia views disinformation campaigns as a fundamental aspect of ongoing grey-zone or hybrid warfare. In this world, “truth is negotiable … a popular uprising a fascist coup and … [support to] a Syrian dictator becomes an anti-terrorist operation” (Ball 2017). The Russian Chief of the General Staff, Valery Gerasimov, is quoted as saying, “interstate confrontation’s foundation has come to consist of non-military measures including political, economic, and informational … [Total conflict] has spread to all spheres of activity in modern society, diplomatic, scientific, sport, and cultural and, in fact, has become total in scope” (Ozawa 2020). This comment contains the echoes of a cold-war long thought confined to history. </w:t>
      </w:r>
    </w:p>
    <w:p w14:paraId="0429CA67" w14:textId="77777777" w:rsidR="00C65195" w:rsidRPr="00EB72BE" w:rsidRDefault="00C65195" w:rsidP="00C65195">
      <w:pPr>
        <w:rPr>
          <w:sz w:val="12"/>
        </w:rPr>
      </w:pPr>
      <w:r w:rsidRPr="00EB72BE">
        <w:rPr>
          <w:sz w:val="12"/>
        </w:rPr>
        <w:t xml:space="preserve">China </w:t>
      </w:r>
    </w:p>
    <w:p w14:paraId="524689B0" w14:textId="77777777" w:rsidR="00C65195" w:rsidRPr="00EB72BE" w:rsidRDefault="00C65195" w:rsidP="00C65195">
      <w:pPr>
        <w:rPr>
          <w:sz w:val="12"/>
        </w:rPr>
      </w:pPr>
      <w:r w:rsidRPr="00EB72BE">
        <w:rPr>
          <w:sz w:val="12"/>
        </w:rPr>
        <w:t xml:space="preserve">As with Russia (a diminished global power), </w:t>
      </w:r>
      <w:r w:rsidRPr="005C0749">
        <w:rPr>
          <w:rStyle w:val="StyleUnderline"/>
        </w:rPr>
        <w:t>China</w:t>
      </w:r>
      <w:r w:rsidRPr="00EB72BE">
        <w:rPr>
          <w:sz w:val="12"/>
        </w:rPr>
        <w:t xml:space="preserve"> (a growing global power) </w:t>
      </w:r>
      <w:r w:rsidRPr="005C0749">
        <w:rPr>
          <w:rStyle w:val="StyleUnderline"/>
        </w:rPr>
        <w:t xml:space="preserve">has exploited the geostrategic opportunities </w:t>
      </w:r>
      <w:r w:rsidRPr="00EB72BE">
        <w:rPr>
          <w:sz w:val="12"/>
        </w:rPr>
        <w:t xml:space="preserve">presented by the global crisis. </w:t>
      </w:r>
      <w:r w:rsidRPr="005C0749">
        <w:rPr>
          <w:rStyle w:val="StyleUnderline"/>
        </w:rPr>
        <w:t xml:space="preserve">For China, disinformation and dissembling appear to serve a </w:t>
      </w:r>
      <w:r w:rsidRPr="005C0749">
        <w:rPr>
          <w:rStyle w:val="Emphasis"/>
        </w:rPr>
        <w:t>larger strategic geopolitical purpose</w:t>
      </w:r>
      <w:r w:rsidRPr="00EB72BE">
        <w:rPr>
          <w:sz w:val="12"/>
        </w:rPr>
        <w:t xml:space="preserve">. Having been (most likely) the source of COVID-19, China appears to have emerged more quickly from the pandemic. As such, </w:t>
      </w:r>
      <w:r w:rsidRPr="009E5A60">
        <w:rPr>
          <w:rStyle w:val="StyleUnderline"/>
        </w:rPr>
        <w:t>China’s information campaign</w:t>
      </w:r>
      <w:r w:rsidRPr="00EB72BE">
        <w:rPr>
          <w:sz w:val="12"/>
        </w:rPr>
        <w:t xml:space="preserve"> </w:t>
      </w:r>
      <w:r w:rsidRPr="009E5A60">
        <w:rPr>
          <w:rStyle w:val="StyleUnderline"/>
        </w:rPr>
        <w:t>seems</w:t>
      </w:r>
      <w:r w:rsidRPr="00EB72BE">
        <w:rPr>
          <w:sz w:val="12"/>
        </w:rPr>
        <w:t xml:space="preserve"> to be </w:t>
      </w:r>
      <w:r w:rsidRPr="009E5A60">
        <w:rPr>
          <w:rStyle w:val="StyleUnderline"/>
        </w:rPr>
        <w:t>based around</w:t>
      </w:r>
      <w:r w:rsidRPr="00EB72BE">
        <w:rPr>
          <w:sz w:val="12"/>
        </w:rPr>
        <w:t xml:space="preserve"> a more </w:t>
      </w:r>
      <w:r w:rsidRPr="009E5A60">
        <w:rPr>
          <w:rStyle w:val="Emphasis"/>
        </w:rPr>
        <w:t>assertive diplomatic stance</w:t>
      </w:r>
      <w:r w:rsidRPr="00EB72BE">
        <w:rPr>
          <w:sz w:val="12"/>
        </w:rPr>
        <w:t xml:space="preserve"> (i.e., “Wolf Warrior” diplomacy), </w:t>
      </w:r>
      <w:r w:rsidRPr="009E5A60">
        <w:rPr>
          <w:rStyle w:val="StyleUnderline"/>
        </w:rPr>
        <w:t>exploitation of a distracted world</w:t>
      </w:r>
      <w:r w:rsidRPr="00EB72BE">
        <w:rPr>
          <w:sz w:val="12"/>
        </w:rPr>
        <w:t xml:space="preserve"> </w:t>
      </w:r>
      <w:r w:rsidRPr="009E5A60">
        <w:rPr>
          <w:rStyle w:val="Emphasis"/>
        </w:rPr>
        <w:t>to attain or advance territorial goals</w:t>
      </w:r>
      <w:r w:rsidRPr="00EB72BE">
        <w:rPr>
          <w:sz w:val="12"/>
        </w:rPr>
        <w:t xml:space="preserve"> (e.g., </w:t>
      </w:r>
      <w:r w:rsidRPr="009E5A60">
        <w:rPr>
          <w:rStyle w:val="StyleUnderline"/>
        </w:rPr>
        <w:t>the India-China border dispute</w:t>
      </w:r>
      <w:r w:rsidRPr="00EB72BE">
        <w:rPr>
          <w:sz w:val="12"/>
        </w:rPr>
        <w:t xml:space="preserve">, </w:t>
      </w:r>
      <w:r w:rsidRPr="009E5A60">
        <w:rPr>
          <w:rStyle w:val="StyleUnderline"/>
        </w:rPr>
        <w:t>de facto integration of Hong Kong</w:t>
      </w:r>
      <w:r w:rsidRPr="00EB72BE">
        <w:rPr>
          <w:sz w:val="12"/>
        </w:rPr>
        <w:t xml:space="preserve">, </w:t>
      </w:r>
      <w:r w:rsidRPr="009E5A60">
        <w:rPr>
          <w:rStyle w:val="StyleUnderline"/>
        </w:rPr>
        <w:t>the South China Sea</w:t>
      </w:r>
      <w:r w:rsidRPr="00EB72BE">
        <w:rPr>
          <w:sz w:val="12"/>
        </w:rPr>
        <w:t xml:space="preserve">, </w:t>
      </w:r>
      <w:r w:rsidRPr="009E5A60">
        <w:rPr>
          <w:rStyle w:val="StyleUnderline"/>
        </w:rPr>
        <w:t>Taiwan</w:t>
      </w:r>
      <w:r w:rsidRPr="00EB72BE">
        <w:rPr>
          <w:sz w:val="12"/>
        </w:rPr>
        <w:t xml:space="preserve">, </w:t>
      </w:r>
      <w:r w:rsidRPr="009E5A60">
        <w:rPr>
          <w:rStyle w:val="StyleUnderline"/>
        </w:rPr>
        <w:t>and</w:t>
      </w:r>
      <w:r w:rsidRPr="00EB72BE">
        <w:rPr>
          <w:sz w:val="12"/>
        </w:rPr>
        <w:t xml:space="preserve"> the </w:t>
      </w:r>
      <w:r w:rsidRPr="009E5A60">
        <w:rPr>
          <w:rStyle w:val="StyleUnderline"/>
        </w:rPr>
        <w:t>Senkaku</w:t>
      </w:r>
      <w:r w:rsidRPr="00EB72BE">
        <w:rPr>
          <w:sz w:val="12"/>
        </w:rPr>
        <w:t xml:space="preserve"> (</w:t>
      </w:r>
      <w:proofErr w:type="spellStart"/>
      <w:r w:rsidRPr="00EB72BE">
        <w:rPr>
          <w:sz w:val="12"/>
        </w:rPr>
        <w:t>Diayu</w:t>
      </w:r>
      <w:proofErr w:type="spellEnd"/>
      <w:r w:rsidRPr="00EB72BE">
        <w:rPr>
          <w:sz w:val="12"/>
        </w:rPr>
        <w:t xml:space="preserve">) Islands) and </w:t>
      </w:r>
      <w:r w:rsidRPr="009E5A60">
        <w:rPr>
          <w:rStyle w:val="StyleUnderline"/>
        </w:rPr>
        <w:t>to restore China to its rightful place</w:t>
      </w:r>
      <w:r w:rsidRPr="00EB72BE">
        <w:rPr>
          <w:sz w:val="12"/>
        </w:rPr>
        <w:t xml:space="preserve"> in the international community </w:t>
      </w:r>
      <w:r w:rsidRPr="009E5A60">
        <w:rPr>
          <w:rStyle w:val="Emphasis"/>
        </w:rPr>
        <w:t>after a century of humiliation</w:t>
      </w:r>
      <w:r w:rsidRPr="00EB72BE">
        <w:rPr>
          <w:sz w:val="12"/>
        </w:rPr>
        <w:t xml:space="preserve"> (while protecting the image of the Chinese Communist Party (CPP)). The associated broadband information campaigns seek to shield China from criticism or more profound exploration of their management of the initial stages of the pandemic. At the same time, it portrays China as a rising global leader with a demonstrably superior governance and developmental model. </w:t>
      </w:r>
    </w:p>
    <w:p w14:paraId="771D0E95" w14:textId="77777777" w:rsidR="00C65195" w:rsidRPr="00EB72BE" w:rsidRDefault="00C65195" w:rsidP="00C65195">
      <w:pPr>
        <w:rPr>
          <w:sz w:val="12"/>
        </w:rPr>
      </w:pPr>
      <w:r w:rsidRPr="00EB72BE">
        <w:rPr>
          <w:sz w:val="12"/>
        </w:rPr>
        <w:t>The Chinese Communist Party (CPP) has long used propaganda and disinformation to shape domestic and international perspectives. “[</w:t>
      </w:r>
      <w:r w:rsidRPr="009E5A60">
        <w:rPr>
          <w:rStyle w:val="StyleUnderline"/>
        </w:rPr>
        <w:t xml:space="preserve">The CPP has] long </w:t>
      </w:r>
      <w:proofErr w:type="spellStart"/>
      <w:r w:rsidRPr="009E5A60">
        <w:rPr>
          <w:rStyle w:val="StyleUnderline"/>
        </w:rPr>
        <w:t>prioritised</w:t>
      </w:r>
      <w:proofErr w:type="spellEnd"/>
      <w:r w:rsidRPr="009E5A60">
        <w:rPr>
          <w:rStyle w:val="StyleUnderline"/>
        </w:rPr>
        <w:t xml:space="preserve"> disinformation</w:t>
      </w:r>
      <w:r w:rsidRPr="00EB72BE">
        <w:rPr>
          <w:sz w:val="12"/>
        </w:rPr>
        <w:t xml:space="preserve"> </w:t>
      </w:r>
      <w:r w:rsidRPr="009E5A60">
        <w:rPr>
          <w:rStyle w:val="StyleUnderline"/>
        </w:rPr>
        <w:t>to advance its domestic monopoly</w:t>
      </w:r>
      <w:r w:rsidRPr="00EB72BE">
        <w:rPr>
          <w:sz w:val="12"/>
        </w:rPr>
        <w:t xml:space="preserve"> </w:t>
      </w:r>
      <w:r w:rsidRPr="009E5A60">
        <w:rPr>
          <w:rStyle w:val="StyleUnderline"/>
        </w:rPr>
        <w:t>on power,</w:t>
      </w:r>
      <w:r w:rsidRPr="00EB72BE">
        <w:rPr>
          <w:sz w:val="12"/>
        </w:rPr>
        <w:t xml:space="preserve"> claims to global leadership, and irredentist aspirations. It has built a sprawling infrastructure for manipulating information and disseminating its preferred narratives both at home and abroad” (</w:t>
      </w:r>
      <w:proofErr w:type="spellStart"/>
      <w:r w:rsidRPr="00EB72BE">
        <w:rPr>
          <w:sz w:val="12"/>
        </w:rPr>
        <w:t>Diresta</w:t>
      </w:r>
      <w:proofErr w:type="spellEnd"/>
      <w:r w:rsidRPr="00EB72BE">
        <w:rPr>
          <w:sz w:val="12"/>
        </w:rPr>
        <w:t xml:space="preserve"> et al. 2020). During the pandemic, </w:t>
      </w:r>
      <w:r w:rsidRPr="009E5A60">
        <w:rPr>
          <w:rStyle w:val="StyleUnderline"/>
        </w:rPr>
        <w:t>China’s disinformation campaig</w:t>
      </w:r>
      <w:r w:rsidRPr="00EB72BE">
        <w:rPr>
          <w:sz w:val="12"/>
        </w:rPr>
        <w:t xml:space="preserve">n has </w:t>
      </w:r>
      <w:r w:rsidRPr="009E5A60">
        <w:rPr>
          <w:rStyle w:val="StyleUnderline"/>
        </w:rPr>
        <w:t xml:space="preserve">sought to obfuscate investigations around the source of the COVID-19 </w:t>
      </w:r>
      <w:r w:rsidRPr="00EB72BE">
        <w:rPr>
          <w:sz w:val="12"/>
        </w:rPr>
        <w:t xml:space="preserve">virus, generally accepted to have emerged originally in Wuhan (WHO 2021). </w:t>
      </w:r>
      <w:r w:rsidRPr="009E5A60">
        <w:rPr>
          <w:rStyle w:val="Emphasis"/>
        </w:rPr>
        <w:t>Without evidence</w:t>
      </w:r>
      <w:r w:rsidRPr="00EB72BE">
        <w:rPr>
          <w:sz w:val="12"/>
        </w:rPr>
        <w:t xml:space="preserve">, both the </w:t>
      </w:r>
      <w:r w:rsidRPr="009E5A60">
        <w:rPr>
          <w:rStyle w:val="Emphasis"/>
        </w:rPr>
        <w:t>Global Time</w:t>
      </w:r>
      <w:r w:rsidRPr="00EB72BE">
        <w:rPr>
          <w:sz w:val="12"/>
        </w:rPr>
        <w:t xml:space="preserve">s (state-owned) </w:t>
      </w:r>
      <w:r w:rsidRPr="009E5A60">
        <w:rPr>
          <w:rStyle w:val="StyleUnderline"/>
        </w:rPr>
        <w:t>and</w:t>
      </w:r>
      <w:r w:rsidRPr="00EB72BE">
        <w:rPr>
          <w:sz w:val="12"/>
        </w:rPr>
        <w:t xml:space="preserve"> the </w:t>
      </w:r>
      <w:r w:rsidRPr="009E5A60">
        <w:rPr>
          <w:rStyle w:val="Emphasis"/>
        </w:rPr>
        <w:t>Foreign Ministry</w:t>
      </w:r>
      <w:r w:rsidRPr="00EB72BE">
        <w:rPr>
          <w:sz w:val="12"/>
        </w:rPr>
        <w:t xml:space="preserve"> (Zhao </w:t>
      </w:r>
      <w:proofErr w:type="spellStart"/>
      <w:r w:rsidRPr="00EB72BE">
        <w:rPr>
          <w:sz w:val="12"/>
        </w:rPr>
        <w:t>Lijian</w:t>
      </w:r>
      <w:proofErr w:type="spellEnd"/>
      <w:r w:rsidRPr="00EB72BE">
        <w:rPr>
          <w:sz w:val="12"/>
        </w:rPr>
        <w:t xml:space="preserve">) have </w:t>
      </w:r>
      <w:r w:rsidRPr="009E5A60">
        <w:rPr>
          <w:rStyle w:val="StyleUnderline"/>
        </w:rPr>
        <w:t xml:space="preserve">claimed that the virus originated </w:t>
      </w:r>
      <w:r w:rsidRPr="009E5A60">
        <w:rPr>
          <w:rStyle w:val="Emphasis"/>
        </w:rPr>
        <w:t>outside of China</w:t>
      </w:r>
      <w:r w:rsidRPr="00EB72BE">
        <w:rPr>
          <w:sz w:val="12"/>
        </w:rPr>
        <w:t xml:space="preserve"> (either Italy or the US). They have also worked hard to discredit the response to COVID-19 by Alliance nations and partners, claiming superior Chinese vaccines and a more effective societal response (NATO 2020b). NATO has been singled out as having provided ineffective support to the nations and partners (NATO 2020b). Like Russia, </w:t>
      </w:r>
      <w:r w:rsidRPr="009E5A60">
        <w:rPr>
          <w:rStyle w:val="StyleUnderline"/>
        </w:rPr>
        <w:t xml:space="preserve">China has taken the opportunity to conduct highly effective propaganda exercises, donating health care supplies early in the pandemic and vaccines (Sinovac) </w:t>
      </w:r>
      <w:proofErr w:type="gramStart"/>
      <w:r w:rsidRPr="009E5A60">
        <w:rPr>
          <w:rStyle w:val="StyleUnderline"/>
        </w:rPr>
        <w:t>later on</w:t>
      </w:r>
      <w:proofErr w:type="gramEnd"/>
      <w:r w:rsidRPr="009E5A60">
        <w:rPr>
          <w:rStyle w:val="StyleUnderline"/>
        </w:rPr>
        <w:t xml:space="preserve"> to several countries</w:t>
      </w:r>
      <w:r w:rsidRPr="00EB72BE">
        <w:rPr>
          <w:sz w:val="12"/>
        </w:rPr>
        <w:t xml:space="preserve">. This </w:t>
      </w:r>
      <w:r w:rsidRPr="009E5A60">
        <w:rPr>
          <w:rStyle w:val="Emphasis"/>
        </w:rPr>
        <w:t>vaccine diplomacy</w:t>
      </w:r>
      <w:r w:rsidRPr="00EB72BE">
        <w:rPr>
          <w:sz w:val="12"/>
        </w:rPr>
        <w:t xml:space="preserve"> has </w:t>
      </w:r>
      <w:r w:rsidRPr="009E5A60">
        <w:rPr>
          <w:rStyle w:val="StyleUnderline"/>
        </w:rPr>
        <w:t xml:space="preserve">supported a </w:t>
      </w:r>
      <w:proofErr w:type="spellStart"/>
      <w:r w:rsidRPr="009E5A60">
        <w:rPr>
          <w:rStyle w:val="StyleUnderline"/>
        </w:rPr>
        <w:t>softpower</w:t>
      </w:r>
      <w:proofErr w:type="spellEnd"/>
      <w:r w:rsidRPr="009E5A60">
        <w:rPr>
          <w:rStyle w:val="StyleUnderline"/>
        </w:rPr>
        <w:t xml:space="preserve"> narrative of a country with superior political, technological, and economic systems</w:t>
      </w:r>
      <w:r w:rsidRPr="00EB72BE">
        <w:rPr>
          <w:sz w:val="12"/>
        </w:rPr>
        <w:t>. However, China’s vaccine diplomacy has also come with significant strings attached (Weiss 2020).</w:t>
      </w:r>
    </w:p>
    <w:p w14:paraId="30C56EAE" w14:textId="77777777" w:rsidR="00C65195" w:rsidRPr="00EB72BE" w:rsidRDefault="00C65195" w:rsidP="00C65195">
      <w:pPr>
        <w:rPr>
          <w:sz w:val="12"/>
        </w:rPr>
      </w:pPr>
      <w:r w:rsidRPr="00EB72BE">
        <w:rPr>
          <w:sz w:val="12"/>
        </w:rPr>
        <w:t xml:space="preserve">Non-State Actors </w:t>
      </w:r>
    </w:p>
    <w:p w14:paraId="2133C921" w14:textId="77777777" w:rsidR="00C65195" w:rsidRPr="00EB72BE" w:rsidRDefault="00C65195" w:rsidP="00C65195">
      <w:pPr>
        <w:rPr>
          <w:sz w:val="12"/>
        </w:rPr>
      </w:pPr>
      <w:r w:rsidRPr="00EB72BE">
        <w:rPr>
          <w:sz w:val="12"/>
        </w:rPr>
        <w:t xml:space="preserve">Nation-states are not the only actors seeking to exploit the pandemic. Non-state actors, such as terrorist groups, criminal groups, commercial entities, and hyper-empowered individuals, have all sought to take advantage of the pandemic (NATO 2020b). Examples may be found in the claims by ISIS that COVID-19 presents an opportunity to conduct new attacks, especially as these will make them immune to COVID-19. Building on a narrative that COVID-19 is God’s punishment for unbelievers, they have sought to increase recruitment and supporters for their terrorist activities. Other examples of such a marriage between religion and the pandemic may also be found within Alliance countries, with fringe groups seeking to exploit the pandemic for political or social purposes. Denial of the pandemic itself and efficacy of basic public safety measures has been </w:t>
      </w:r>
      <w:proofErr w:type="spellStart"/>
      <w:r w:rsidRPr="00EB72BE">
        <w:rPr>
          <w:sz w:val="12"/>
        </w:rPr>
        <w:t>fuelled</w:t>
      </w:r>
      <w:proofErr w:type="spellEnd"/>
      <w:r w:rsidRPr="00EB72BE">
        <w:rPr>
          <w:sz w:val="12"/>
        </w:rPr>
        <w:t xml:space="preserve"> by an </w:t>
      </w:r>
      <w:proofErr w:type="spellStart"/>
      <w:r w:rsidRPr="00EB72BE">
        <w:rPr>
          <w:sz w:val="12"/>
        </w:rPr>
        <w:t>infodemic</w:t>
      </w:r>
      <w:proofErr w:type="spellEnd"/>
      <w:r w:rsidRPr="00EB72BE">
        <w:rPr>
          <w:sz w:val="12"/>
        </w:rPr>
        <w:t xml:space="preserve"> of misinformation, conspiracy theories and disinformation. Often this disinformation has clear political or commercial motivations.</w:t>
      </w:r>
    </w:p>
    <w:p w14:paraId="5AB7A824" w14:textId="77777777" w:rsidR="00C65195" w:rsidRPr="00EB72BE" w:rsidRDefault="00C65195" w:rsidP="00C65195">
      <w:pPr>
        <w:rPr>
          <w:sz w:val="12"/>
        </w:rPr>
      </w:pPr>
      <w:r w:rsidRPr="009E5A60">
        <w:rPr>
          <w:rStyle w:val="StyleUnderline"/>
        </w:rPr>
        <w:t>An under-appreciated actor</w:t>
      </w:r>
      <w:r w:rsidRPr="00EB72BE">
        <w:rPr>
          <w:sz w:val="12"/>
        </w:rPr>
        <w:t xml:space="preserve"> in this context </w:t>
      </w:r>
      <w:r w:rsidRPr="009E5A60">
        <w:rPr>
          <w:rStyle w:val="StyleUnderline"/>
        </w:rPr>
        <w:t>is that of the anarchist</w:t>
      </w:r>
      <w:r w:rsidRPr="00EB72BE">
        <w:rPr>
          <w:sz w:val="12"/>
        </w:rPr>
        <w:t xml:space="preserve">, </w:t>
      </w:r>
      <w:r w:rsidRPr="009E5A60">
        <w:rPr>
          <w:rStyle w:val="StyleUnderline"/>
        </w:rPr>
        <w:t>information graffiti-artist or internet troll</w:t>
      </w:r>
      <w:r w:rsidRPr="00EB72BE">
        <w:rPr>
          <w:sz w:val="12"/>
        </w:rPr>
        <w:t xml:space="preserve">. Such </w:t>
      </w:r>
      <w:r w:rsidRPr="009E5A60">
        <w:rPr>
          <w:rStyle w:val="Emphasis"/>
        </w:rPr>
        <w:t>hyper-empowered individuals</w:t>
      </w:r>
      <w:r w:rsidRPr="00EB72BE">
        <w:rPr>
          <w:sz w:val="12"/>
        </w:rPr>
        <w:t xml:space="preserve"> </w:t>
      </w:r>
      <w:r w:rsidRPr="009E5A60">
        <w:rPr>
          <w:rStyle w:val="StyleUnderline"/>
        </w:rPr>
        <w:t>disrupt the information space by adding disinformation</w:t>
      </w:r>
      <w:r w:rsidRPr="00EB72BE">
        <w:rPr>
          <w:sz w:val="12"/>
        </w:rPr>
        <w:t xml:space="preserve"> </w:t>
      </w:r>
      <w:r w:rsidRPr="009E5A60">
        <w:rPr>
          <w:rStyle w:val="StyleUnderline"/>
        </w:rPr>
        <w:t>for the sake of causing damage and chaos</w:t>
      </w:r>
      <w:r w:rsidRPr="00EB72BE">
        <w:rPr>
          <w:sz w:val="12"/>
        </w:rPr>
        <w:t xml:space="preserve">, or in some cases, a strong belief in a cause. </w:t>
      </w:r>
      <w:r w:rsidRPr="009E5A60">
        <w:rPr>
          <w:rStyle w:val="StyleUnderline"/>
        </w:rPr>
        <w:t>They</w:t>
      </w:r>
      <w:r w:rsidRPr="00EB72BE">
        <w:rPr>
          <w:sz w:val="12"/>
        </w:rPr>
        <w:t xml:space="preserve"> may </w:t>
      </w:r>
      <w:r w:rsidRPr="009E5A60">
        <w:rPr>
          <w:rStyle w:val="StyleUnderline"/>
        </w:rPr>
        <w:t>also</w:t>
      </w:r>
      <w:r w:rsidRPr="00EB72BE">
        <w:rPr>
          <w:sz w:val="12"/>
        </w:rPr>
        <w:t xml:space="preserve"> play a critical role in </w:t>
      </w:r>
      <w:r w:rsidRPr="009E5A60">
        <w:rPr>
          <w:rStyle w:val="StyleUnderline"/>
        </w:rPr>
        <w:t>amplify</w:t>
      </w:r>
      <w:r w:rsidRPr="00EB72BE">
        <w:rPr>
          <w:sz w:val="12"/>
        </w:rPr>
        <w:t xml:space="preserve">ing </w:t>
      </w:r>
      <w:r w:rsidRPr="009E5A60">
        <w:rPr>
          <w:rStyle w:val="StyleUnderline"/>
        </w:rPr>
        <w:t>disinformation obtained from other sources</w:t>
      </w:r>
      <w:r w:rsidRPr="00EB72BE">
        <w:rPr>
          <w:sz w:val="12"/>
        </w:rPr>
        <w:t xml:space="preserve"> or (</w:t>
      </w:r>
      <w:r w:rsidRPr="009E5A60">
        <w:rPr>
          <w:rStyle w:val="Emphasis"/>
        </w:rPr>
        <w:t>in the pay of national actors)</w:t>
      </w:r>
      <w:r w:rsidRPr="00EB72BE">
        <w:rPr>
          <w:sz w:val="12"/>
        </w:rPr>
        <w:t xml:space="preserve"> deliberately shaping, </w:t>
      </w:r>
      <w:proofErr w:type="gramStart"/>
      <w:r w:rsidRPr="00EB72BE">
        <w:rPr>
          <w:sz w:val="12"/>
        </w:rPr>
        <w:t>manipulating</w:t>
      </w:r>
      <w:proofErr w:type="gramEnd"/>
      <w:r w:rsidRPr="00EB72BE">
        <w:rPr>
          <w:sz w:val="12"/>
        </w:rPr>
        <w:t xml:space="preserve"> and </w:t>
      </w:r>
      <w:r w:rsidRPr="009E5A60">
        <w:rPr>
          <w:rStyle w:val="StyleUnderline"/>
        </w:rPr>
        <w:t>obfuscating a factual narrative</w:t>
      </w:r>
      <w:r w:rsidRPr="00EB72BE">
        <w:rPr>
          <w:sz w:val="12"/>
        </w:rPr>
        <w:t xml:space="preserve">. In this latter role, China has been exposed as using such paid influencers to downplay the initial severity of the COVID crisis (Zhong, </w:t>
      </w:r>
      <w:proofErr w:type="spellStart"/>
      <w:r w:rsidRPr="00EB72BE">
        <w:rPr>
          <w:sz w:val="12"/>
        </w:rPr>
        <w:t>Mozur</w:t>
      </w:r>
      <w:proofErr w:type="spellEnd"/>
      <w:r w:rsidRPr="00EB72BE">
        <w:rPr>
          <w:sz w:val="12"/>
        </w:rPr>
        <w:t xml:space="preserve">, and Kao 2020). </w:t>
      </w:r>
    </w:p>
    <w:p w14:paraId="52BA4CE9" w14:textId="77777777" w:rsidR="00C65195" w:rsidRPr="00EB72BE" w:rsidRDefault="00C65195" w:rsidP="00C65195">
      <w:pPr>
        <w:rPr>
          <w:sz w:val="12"/>
        </w:rPr>
      </w:pPr>
      <w:r w:rsidRPr="00EB72BE">
        <w:rPr>
          <w:sz w:val="12"/>
        </w:rPr>
        <w:t xml:space="preserve">Engage: Counter-Narratives </w:t>
      </w:r>
    </w:p>
    <w:p w14:paraId="50256CB2" w14:textId="77777777" w:rsidR="00C65195" w:rsidRPr="00EB72BE" w:rsidRDefault="00C65195" w:rsidP="00C65195">
      <w:pPr>
        <w:rPr>
          <w:sz w:val="12"/>
        </w:rPr>
      </w:pPr>
      <w:r w:rsidRPr="008D2218">
        <w:rPr>
          <w:rStyle w:val="StyleUnderline"/>
        </w:rPr>
        <w:t>NATO’s approach</w:t>
      </w:r>
      <w:r w:rsidRPr="00EB72BE">
        <w:rPr>
          <w:sz w:val="12"/>
        </w:rPr>
        <w:t xml:space="preserve">, honed over seventy-two years of information conflict, </w:t>
      </w:r>
      <w:r w:rsidRPr="008D2218">
        <w:rPr>
          <w:rStyle w:val="StyleUnderline"/>
        </w:rPr>
        <w:t xml:space="preserve">is based on </w:t>
      </w:r>
      <w:r w:rsidRPr="00EB72BE">
        <w:rPr>
          <w:sz w:val="12"/>
        </w:rPr>
        <w:t xml:space="preserve">a traditional approach of </w:t>
      </w:r>
      <w:r w:rsidRPr="008D2218">
        <w:rPr>
          <w:rStyle w:val="Emphasis"/>
        </w:rPr>
        <w:t>highlighting concrete actions</w:t>
      </w:r>
      <w:r w:rsidRPr="00EB72BE">
        <w:rPr>
          <w:sz w:val="12"/>
        </w:rPr>
        <w:t xml:space="preserve">, </w:t>
      </w:r>
      <w:r w:rsidRPr="008D2218">
        <w:rPr>
          <w:rStyle w:val="Emphasis"/>
        </w:rPr>
        <w:t xml:space="preserve">verifiable </w:t>
      </w:r>
      <w:proofErr w:type="gramStart"/>
      <w:r w:rsidRPr="008D2218">
        <w:rPr>
          <w:rStyle w:val="Emphasis"/>
        </w:rPr>
        <w:t>facts</w:t>
      </w:r>
      <w:proofErr w:type="gramEnd"/>
      <w:r w:rsidRPr="00EB72BE">
        <w:rPr>
          <w:sz w:val="12"/>
        </w:rPr>
        <w:t xml:space="preserve"> and </w:t>
      </w:r>
      <w:r w:rsidRPr="008D2218">
        <w:rPr>
          <w:rStyle w:val="Emphasis"/>
        </w:rPr>
        <w:t>credible communication</w:t>
      </w:r>
      <w:r w:rsidRPr="00EB72BE">
        <w:rPr>
          <w:sz w:val="12"/>
        </w:rPr>
        <w:t xml:space="preserve">. </w:t>
      </w:r>
      <w:r w:rsidRPr="008D2218">
        <w:rPr>
          <w:rStyle w:val="StyleUnderline"/>
        </w:rPr>
        <w:t xml:space="preserve">This approach relies on clear and consistent narratives passed through conventional mass media, public </w:t>
      </w:r>
      <w:proofErr w:type="gramStart"/>
      <w:r w:rsidRPr="008D2218">
        <w:rPr>
          <w:rStyle w:val="StyleUnderline"/>
        </w:rPr>
        <w:t>engagements</w:t>
      </w:r>
      <w:proofErr w:type="gramEnd"/>
      <w:r w:rsidRPr="008D2218">
        <w:rPr>
          <w:rStyle w:val="StyleUnderline"/>
        </w:rPr>
        <w:t xml:space="preserve"> and social media</w:t>
      </w:r>
      <w:r w:rsidRPr="00EB72BE">
        <w:rPr>
          <w:sz w:val="12"/>
        </w:rPr>
        <w:t xml:space="preserve">. Such an approach is based on the Alliance’s ideals and core values. Trust, once broken, is hard to regain, so </w:t>
      </w:r>
      <w:r w:rsidRPr="008D2218">
        <w:rPr>
          <w:rStyle w:val="Emphasis"/>
        </w:rPr>
        <w:t>clarity and consistency</w:t>
      </w:r>
      <w:r w:rsidRPr="00EB72BE">
        <w:rPr>
          <w:sz w:val="12"/>
        </w:rPr>
        <w:t xml:space="preserve"> </w:t>
      </w:r>
      <w:r w:rsidRPr="008D2218">
        <w:rPr>
          <w:rStyle w:val="StyleUnderline"/>
        </w:rPr>
        <w:t>are central aspects</w:t>
      </w:r>
      <w:r w:rsidRPr="00EB72BE">
        <w:rPr>
          <w:sz w:val="12"/>
        </w:rPr>
        <w:t xml:space="preserve"> of this approach. </w:t>
      </w:r>
      <w:r w:rsidRPr="008D2218">
        <w:rPr>
          <w:rStyle w:val="StyleUnderline"/>
        </w:rPr>
        <w:t>For example</w:t>
      </w:r>
      <w:r w:rsidRPr="00EB72BE">
        <w:rPr>
          <w:sz w:val="12"/>
        </w:rPr>
        <w:t xml:space="preserve"> (NATO 2020b), </w:t>
      </w:r>
      <w:r w:rsidRPr="008D2218">
        <w:rPr>
          <w:rStyle w:val="StyleUnderline"/>
        </w:rPr>
        <w:t>in support of the Alliance</w:t>
      </w:r>
      <w:r w:rsidRPr="00EB72BE">
        <w:rPr>
          <w:sz w:val="12"/>
        </w:rPr>
        <w:t xml:space="preserve"> and its partners, “</w:t>
      </w:r>
      <w:r w:rsidRPr="008D2218">
        <w:rPr>
          <w:rStyle w:val="StyleUnderline"/>
        </w:rPr>
        <w:t>NATO and Allied armed forces</w:t>
      </w:r>
      <w:r w:rsidRPr="00EB72BE">
        <w:rPr>
          <w:sz w:val="12"/>
        </w:rPr>
        <w:t xml:space="preserve"> have </w:t>
      </w:r>
      <w:r w:rsidRPr="008D2218">
        <w:rPr>
          <w:rStyle w:val="StyleUnderline"/>
        </w:rPr>
        <w:t>played a key role in supporting</w:t>
      </w:r>
      <w:r w:rsidRPr="00EB72BE">
        <w:rPr>
          <w:sz w:val="12"/>
        </w:rPr>
        <w:t xml:space="preserve"> </w:t>
      </w:r>
      <w:r w:rsidRPr="008D2218">
        <w:rPr>
          <w:rStyle w:val="StyleUnderline"/>
        </w:rPr>
        <w:t>civilian efforts to fight COVID-19,</w:t>
      </w:r>
      <w:r w:rsidRPr="00EB72BE">
        <w:rPr>
          <w:sz w:val="12"/>
        </w:rPr>
        <w:t xml:space="preserve"> </w:t>
      </w:r>
      <w:r w:rsidRPr="008D2218">
        <w:rPr>
          <w:rStyle w:val="StyleUnderline"/>
        </w:rPr>
        <w:t>with</w:t>
      </w:r>
      <w:r w:rsidRPr="00EB72BE">
        <w:rPr>
          <w:sz w:val="12"/>
        </w:rPr>
        <w:t xml:space="preserve"> some </w:t>
      </w:r>
      <w:r w:rsidRPr="008D2218">
        <w:rPr>
          <w:rStyle w:val="Emphasis"/>
        </w:rPr>
        <w:t>350 flights delivering</w:t>
      </w:r>
      <w:r w:rsidRPr="00EB72BE">
        <w:rPr>
          <w:sz w:val="12"/>
        </w:rPr>
        <w:t xml:space="preserve"> hundreds of tons of critical supplies, the construction of almost </w:t>
      </w:r>
      <w:r w:rsidRPr="008D2218">
        <w:rPr>
          <w:rStyle w:val="Emphasis"/>
        </w:rPr>
        <w:t>100 field hospitals</w:t>
      </w:r>
      <w:r w:rsidRPr="00EB72BE">
        <w:rPr>
          <w:sz w:val="12"/>
        </w:rPr>
        <w:t xml:space="preserve">, and almost half </w:t>
      </w:r>
      <w:r w:rsidRPr="008D2218">
        <w:rPr>
          <w:rStyle w:val="Emphasis"/>
        </w:rPr>
        <w:t>a million troops across the Alliance securing borders, transporting patients and helping with testing [and vaccine delivery</w:t>
      </w:r>
      <w:r w:rsidRPr="00EB72BE">
        <w:rPr>
          <w:sz w:val="12"/>
        </w:rPr>
        <w:t xml:space="preserve">].” </w:t>
      </w:r>
      <w:r w:rsidRPr="008D2218">
        <w:rPr>
          <w:rStyle w:val="StyleUnderline"/>
        </w:rPr>
        <w:t>It</w:t>
      </w:r>
      <w:r w:rsidRPr="00EB72BE">
        <w:rPr>
          <w:sz w:val="12"/>
        </w:rPr>
        <w:t xml:space="preserve"> has also </w:t>
      </w:r>
      <w:r w:rsidRPr="008D2218">
        <w:rPr>
          <w:rStyle w:val="StyleUnderline"/>
        </w:rPr>
        <w:t>built</w:t>
      </w:r>
      <w:r w:rsidRPr="00EB72BE">
        <w:rPr>
          <w:sz w:val="12"/>
        </w:rPr>
        <w:t xml:space="preserve"> over </w:t>
      </w:r>
      <w:r w:rsidRPr="008D2218">
        <w:rPr>
          <w:rStyle w:val="Emphasis"/>
        </w:rPr>
        <w:t>twenty-five field hospitals</w:t>
      </w:r>
      <w:r w:rsidRPr="00EB72BE">
        <w:rPr>
          <w:sz w:val="12"/>
        </w:rPr>
        <w:t xml:space="preserve">, provided over </w:t>
      </w:r>
      <w:r w:rsidRPr="008D2218">
        <w:rPr>
          <w:rStyle w:val="Emphasis"/>
        </w:rPr>
        <w:t>twenty-five thousand beds to the Allied nations</w:t>
      </w:r>
      <w:r w:rsidRPr="00EB72BE">
        <w:rPr>
          <w:sz w:val="12"/>
        </w:rPr>
        <w:t xml:space="preserve">, and supports sharing medical supplies and logistics through the NATO Euro-Atlantic Disaster Response Coordination Centre (EADRCC) (Ozawa 2020). </w:t>
      </w:r>
    </w:p>
    <w:p w14:paraId="46C7D1A3" w14:textId="77777777" w:rsidR="00C65195" w:rsidRPr="008D2218" w:rsidRDefault="00C65195" w:rsidP="00C65195">
      <w:pPr>
        <w:rPr>
          <w:rStyle w:val="StyleUnderline"/>
        </w:rPr>
      </w:pPr>
      <w:r w:rsidRPr="008D2218">
        <w:rPr>
          <w:rStyle w:val="StyleUnderline"/>
        </w:rPr>
        <w:t>Responding to specific attacks,</w:t>
      </w:r>
      <w:r w:rsidRPr="00EB72BE">
        <w:rPr>
          <w:sz w:val="12"/>
        </w:rPr>
        <w:t xml:space="preserve"> </w:t>
      </w:r>
      <w:r w:rsidRPr="008D2218">
        <w:rPr>
          <w:rStyle w:val="StyleUnderline"/>
        </w:rPr>
        <w:t xml:space="preserve">NATO provides widely available </w:t>
      </w:r>
      <w:r w:rsidRPr="008D2218">
        <w:rPr>
          <w:rStyle w:val="Emphasis"/>
        </w:rPr>
        <w:t>refutations, briefings, talking points, statements, and corrections</w:t>
      </w:r>
      <w:r w:rsidRPr="00EB72BE">
        <w:rPr>
          <w:sz w:val="12"/>
        </w:rPr>
        <w:t xml:space="preserve">. In response to the COVID-19 </w:t>
      </w:r>
      <w:proofErr w:type="spellStart"/>
      <w:r w:rsidRPr="00EB72BE">
        <w:rPr>
          <w:sz w:val="12"/>
        </w:rPr>
        <w:t>infodemic</w:t>
      </w:r>
      <w:proofErr w:type="spellEnd"/>
      <w:r w:rsidRPr="00EB72BE">
        <w:rPr>
          <w:sz w:val="12"/>
        </w:rPr>
        <w:t xml:space="preserve">, </w:t>
      </w:r>
      <w:r w:rsidRPr="008D2218">
        <w:rPr>
          <w:rStyle w:val="StyleUnderline"/>
        </w:rPr>
        <w:t>NATO intensified its communications across a wide range of platforms and media, engaged in an increasing number of online engagements</w:t>
      </w:r>
      <w:r w:rsidRPr="00EB72BE">
        <w:rPr>
          <w:sz w:val="12"/>
        </w:rPr>
        <w:t xml:space="preserve"> with a broad range of audiences. Also, </w:t>
      </w:r>
      <w:r w:rsidRPr="008D2218">
        <w:rPr>
          <w:rStyle w:val="StyleUnderline"/>
        </w:rPr>
        <w:t>it expanded outreach within Russia through various media products</w:t>
      </w:r>
      <w:r w:rsidRPr="00EB72BE">
        <w:rPr>
          <w:sz w:val="12"/>
        </w:rPr>
        <w:t xml:space="preserve">. However, </w:t>
      </w:r>
      <w:r w:rsidRPr="008D2218">
        <w:rPr>
          <w:rStyle w:val="Emphasis"/>
        </w:rPr>
        <w:t>this has not been enough</w:t>
      </w:r>
      <w:r w:rsidRPr="00EB72BE">
        <w:rPr>
          <w:sz w:val="12"/>
        </w:rPr>
        <w:t xml:space="preserve">, and </w:t>
      </w:r>
      <w:r w:rsidRPr="008D2218">
        <w:rPr>
          <w:rStyle w:val="StyleUnderline"/>
        </w:rPr>
        <w:t xml:space="preserve">NATO has reached out to academia, industry, NGOs, think tanks, and media watch </w:t>
      </w:r>
      <w:proofErr w:type="spellStart"/>
      <w:r w:rsidRPr="008D2218">
        <w:rPr>
          <w:rStyle w:val="StyleUnderline"/>
        </w:rPr>
        <w:t>organisations</w:t>
      </w:r>
      <w:proofErr w:type="spellEnd"/>
      <w:r w:rsidRPr="008D2218">
        <w:rPr>
          <w:rStyle w:val="StyleUnderline"/>
        </w:rPr>
        <w:t xml:space="preserve"> to encourage discussion</w:t>
      </w:r>
      <w:r w:rsidRPr="00EB72BE">
        <w:rPr>
          <w:sz w:val="12"/>
        </w:rPr>
        <w:t xml:space="preserve">. </w:t>
      </w:r>
      <w:r w:rsidRPr="008D2218">
        <w:rPr>
          <w:rStyle w:val="Emphasis"/>
        </w:rPr>
        <w:t>This can reduce the susceptibility to disinformation and support a more resilient society.</w:t>
      </w:r>
      <w:r w:rsidRPr="00EB72BE">
        <w:rPr>
          <w:sz w:val="12"/>
        </w:rPr>
        <w:t xml:space="preserve"> </w:t>
      </w:r>
      <w:r w:rsidRPr="008D2218">
        <w:rPr>
          <w:rStyle w:val="StyleUnderline"/>
        </w:rPr>
        <w:t>An engaged, independent, and empowered fourth estate is</w:t>
      </w:r>
      <w:r w:rsidRPr="00EB72BE">
        <w:rPr>
          <w:sz w:val="12"/>
        </w:rPr>
        <w:t xml:space="preserve"> a </w:t>
      </w:r>
      <w:r w:rsidRPr="008D2218">
        <w:rPr>
          <w:rStyle w:val="StyleUnderline"/>
        </w:rPr>
        <w:t>necessary</w:t>
      </w:r>
      <w:r w:rsidRPr="00EB72BE">
        <w:rPr>
          <w:sz w:val="12"/>
        </w:rPr>
        <w:t xml:space="preserve"> part of this resilience. </w:t>
      </w:r>
      <w:r w:rsidRPr="008D2218">
        <w:rPr>
          <w:rStyle w:val="StyleUnderline"/>
        </w:rPr>
        <w:t xml:space="preserve">Only by </w:t>
      </w:r>
      <w:r w:rsidRPr="008D2218">
        <w:rPr>
          <w:rStyle w:val="Emphasis"/>
        </w:rPr>
        <w:t>constant engagement</w:t>
      </w:r>
      <w:r w:rsidRPr="008D2218">
        <w:rPr>
          <w:rStyle w:val="StyleUnderline"/>
        </w:rPr>
        <w:t xml:space="preserve"> with old and new media</w:t>
      </w:r>
      <w:r w:rsidRPr="00EB72BE">
        <w:rPr>
          <w:sz w:val="12"/>
        </w:rPr>
        <w:t xml:space="preserve"> </w:t>
      </w:r>
      <w:r w:rsidRPr="008D2218">
        <w:rPr>
          <w:rStyle w:val="Emphasis"/>
        </w:rPr>
        <w:t>across the Alliance</w:t>
      </w:r>
      <w:r w:rsidRPr="00EB72BE">
        <w:rPr>
          <w:sz w:val="12"/>
        </w:rPr>
        <w:t xml:space="preserve">, partners and where possible, social groups/countries that are the sources </w:t>
      </w:r>
      <w:r w:rsidRPr="008D2218">
        <w:rPr>
          <w:rStyle w:val="StyleUnderline"/>
        </w:rPr>
        <w:t xml:space="preserve">can one hope to ensure that disinformation is successfully countered. </w:t>
      </w:r>
    </w:p>
    <w:p w14:paraId="7AC24668" w14:textId="77777777" w:rsidR="00C65195" w:rsidRPr="00EB72BE" w:rsidRDefault="00C65195" w:rsidP="00C65195">
      <w:pPr>
        <w:rPr>
          <w:sz w:val="12"/>
        </w:rPr>
      </w:pPr>
      <w:r w:rsidRPr="00EB72BE">
        <w:rPr>
          <w:sz w:val="12"/>
        </w:rPr>
        <w:t xml:space="preserve">The response to disinformation has been coordinate through the Strategic Communication Task Force, led by the NATO Public Diplomacy Division (PPD). An example of NATO’s approach may be found in its straightforward debunking of Russian myths on NATO and COVID-19 (NATO 2020a). This strategy faces the recurring issues raised in Russian disinformation efforts and attempts to answer the accusations in a forward-leaning fashion. </w:t>
      </w:r>
    </w:p>
    <w:p w14:paraId="0A140F14" w14:textId="77777777" w:rsidR="00C65195" w:rsidRPr="00EB72BE" w:rsidRDefault="00C65195" w:rsidP="00C65195">
      <w:pPr>
        <w:rPr>
          <w:sz w:val="12"/>
        </w:rPr>
      </w:pPr>
      <w:r w:rsidRPr="00EB72BE">
        <w:rPr>
          <w:sz w:val="12"/>
        </w:rPr>
        <w:t xml:space="preserve">In the end, NATO has faced the COVID pandemic in two ways (Ozawa 2020). The first is by leveraging the power of the military Alliance to support a global medical emergency, and the second by addressing the </w:t>
      </w:r>
      <w:proofErr w:type="spellStart"/>
      <w:r w:rsidRPr="00EB72BE">
        <w:rPr>
          <w:sz w:val="12"/>
        </w:rPr>
        <w:t>infodemic</w:t>
      </w:r>
      <w:proofErr w:type="spellEnd"/>
      <w:r w:rsidRPr="00EB72BE">
        <w:rPr>
          <w:sz w:val="12"/>
        </w:rPr>
        <w:t xml:space="preserve"> head-on. The efforts of the S&amp;T community have successfully been brought to bear on both issues. </w:t>
      </w:r>
    </w:p>
    <w:p w14:paraId="3E931927" w14:textId="77777777" w:rsidR="00C65195" w:rsidRPr="008D2218" w:rsidRDefault="00C65195" w:rsidP="00C65195">
      <w:pPr>
        <w:rPr>
          <w:rStyle w:val="StyleUnderline"/>
        </w:rPr>
      </w:pPr>
      <w:r w:rsidRPr="008D2218">
        <w:rPr>
          <w:rStyle w:val="StyleUnderline"/>
        </w:rPr>
        <w:t>No single strategy will work</w:t>
      </w:r>
      <w:r w:rsidRPr="00EB72BE">
        <w:rPr>
          <w:sz w:val="12"/>
        </w:rPr>
        <w:t xml:space="preserve"> all the time, </w:t>
      </w:r>
      <w:r w:rsidRPr="008D2218">
        <w:rPr>
          <w:rStyle w:val="Emphasis"/>
        </w:rPr>
        <w:t>nor will counter-narrative strategies be universally successful</w:t>
      </w:r>
      <w:r w:rsidRPr="00EB72BE">
        <w:rPr>
          <w:sz w:val="12"/>
        </w:rPr>
        <w:t xml:space="preserve">, </w:t>
      </w:r>
      <w:r w:rsidRPr="008D2218">
        <w:rPr>
          <w:rStyle w:val="StyleUnderline"/>
        </w:rPr>
        <w:t>as exemplified by</w:t>
      </w:r>
      <w:r w:rsidRPr="00EB72BE">
        <w:rPr>
          <w:sz w:val="12"/>
        </w:rPr>
        <w:t xml:space="preserve"> the continuing existence of “</w:t>
      </w:r>
      <w:r w:rsidRPr="008D2218">
        <w:rPr>
          <w:rStyle w:val="Emphasis"/>
        </w:rPr>
        <w:t>flat earth</w:t>
      </w:r>
      <w:r w:rsidRPr="00EB72BE">
        <w:rPr>
          <w:sz w:val="12"/>
        </w:rPr>
        <w:t xml:space="preserve">” societies despite irrefutable evidence to the contrary. </w:t>
      </w:r>
      <w:r w:rsidRPr="008D2218">
        <w:rPr>
          <w:rStyle w:val="StyleUnderline"/>
        </w:rPr>
        <w:t>NATO’s engagement strategy</w:t>
      </w:r>
      <w:r w:rsidRPr="00EB72BE">
        <w:rPr>
          <w:sz w:val="12"/>
        </w:rPr>
        <w:t xml:space="preserve">, therefore, </w:t>
      </w:r>
      <w:r w:rsidRPr="008D2218">
        <w:rPr>
          <w:rStyle w:val="StyleUnderline"/>
        </w:rPr>
        <w:t xml:space="preserve">relies on </w:t>
      </w:r>
      <w:r w:rsidRPr="008D2218">
        <w:rPr>
          <w:rStyle w:val="Emphasis"/>
        </w:rPr>
        <w:t>proactive and rapid</w:t>
      </w:r>
      <w:r w:rsidRPr="008D2218">
        <w:rPr>
          <w:rStyle w:val="StyleUnderline"/>
        </w:rPr>
        <w:t xml:space="preserve"> communication</w:t>
      </w:r>
      <w:r w:rsidRPr="00EB72BE">
        <w:rPr>
          <w:sz w:val="12"/>
        </w:rPr>
        <w:t xml:space="preserve">, highlighting flawed reasoning (debunking), identifying familiar sources and methods of disinformation, countering disinformation on the platform or via the media on which it is found, adapting to the evolution of such disinformation, being selective in which attacks to counter and consistent in overall messaging. </w:t>
      </w:r>
      <w:r w:rsidRPr="008D2218">
        <w:rPr>
          <w:rStyle w:val="StyleUnderline"/>
        </w:rPr>
        <w:t>Not all disinformation can be countered</w:t>
      </w:r>
      <w:r w:rsidRPr="00EB72BE">
        <w:rPr>
          <w:sz w:val="12"/>
        </w:rPr>
        <w:t xml:space="preserve">, if for no other reason than the sheer volume of such occurrences, </w:t>
      </w:r>
      <w:r w:rsidRPr="008D2218">
        <w:rPr>
          <w:rStyle w:val="StyleUnderline"/>
        </w:rPr>
        <w:t xml:space="preserve">so selecting </w:t>
      </w:r>
      <w:r w:rsidRPr="00EB72BE">
        <w:rPr>
          <w:sz w:val="12"/>
        </w:rPr>
        <w:t xml:space="preserve">those </w:t>
      </w:r>
      <w:r w:rsidRPr="008D2218">
        <w:rPr>
          <w:rStyle w:val="StyleUnderline"/>
        </w:rPr>
        <w:t>attacks</w:t>
      </w:r>
      <w:r w:rsidRPr="00EB72BE">
        <w:rPr>
          <w:sz w:val="12"/>
        </w:rPr>
        <w:t xml:space="preserve"> </w:t>
      </w:r>
      <w:r w:rsidRPr="008D2218">
        <w:rPr>
          <w:rStyle w:val="Emphasis"/>
        </w:rPr>
        <w:t>that can do the most harm</w:t>
      </w:r>
      <w:r w:rsidRPr="00EB72BE">
        <w:rPr>
          <w:sz w:val="12"/>
        </w:rPr>
        <w:t xml:space="preserve"> or are starting to gain significant attention is a critical step. </w:t>
      </w:r>
      <w:r w:rsidRPr="008D2218">
        <w:rPr>
          <w:rStyle w:val="StyleUnderline"/>
        </w:rPr>
        <w:t>Earning the trust of Alliance societies</w:t>
      </w:r>
      <w:r w:rsidRPr="00EB72BE">
        <w:rPr>
          <w:sz w:val="12"/>
        </w:rPr>
        <w:t xml:space="preserve"> </w:t>
      </w:r>
      <w:r w:rsidRPr="008D2218">
        <w:rPr>
          <w:rStyle w:val="StyleUnderline"/>
        </w:rPr>
        <w:t xml:space="preserve">through </w:t>
      </w:r>
      <w:r w:rsidRPr="008D2218">
        <w:rPr>
          <w:rStyle w:val="Emphasis"/>
        </w:rPr>
        <w:t>consistent communication</w:t>
      </w:r>
      <w:r w:rsidRPr="008D2218">
        <w:rPr>
          <w:rStyle w:val="StyleUnderline"/>
        </w:rPr>
        <w:t xml:space="preserve"> and provision of information will help slow or </w:t>
      </w:r>
      <w:proofErr w:type="spellStart"/>
      <w:r w:rsidRPr="008D2218">
        <w:rPr>
          <w:rStyle w:val="StyleUnderline"/>
        </w:rPr>
        <w:t>marginalise</w:t>
      </w:r>
      <w:proofErr w:type="spellEnd"/>
      <w:r w:rsidRPr="008D2218">
        <w:rPr>
          <w:rStyle w:val="StyleUnderline"/>
        </w:rPr>
        <w:t xml:space="preserve"> the remainder. </w:t>
      </w:r>
    </w:p>
    <w:p w14:paraId="2C38D16C" w14:textId="77777777" w:rsidR="00C65195" w:rsidRPr="00EB72BE" w:rsidRDefault="00C65195" w:rsidP="00C65195">
      <w:pPr>
        <w:rPr>
          <w:sz w:val="12"/>
        </w:rPr>
      </w:pPr>
      <w:r w:rsidRPr="00EB72BE">
        <w:rPr>
          <w:sz w:val="12"/>
        </w:rPr>
        <w:t xml:space="preserve">Lessons Learned </w:t>
      </w:r>
    </w:p>
    <w:p w14:paraId="1AC6F76D" w14:textId="77777777" w:rsidR="00C65195" w:rsidRPr="00EB72BE" w:rsidRDefault="00C65195" w:rsidP="00C65195">
      <w:pPr>
        <w:rPr>
          <w:sz w:val="12"/>
        </w:rPr>
      </w:pPr>
      <w:r w:rsidRPr="00EB72BE">
        <w:rPr>
          <w:sz w:val="12"/>
        </w:rPr>
        <w:t xml:space="preserve">COVID-19 presented a medical emergency the likes of which Europe and North American had not faced since the Spanish Flu outbreak early in the 20th century. Early on missteps were made by NATO and the nations in dealing with the evolving crisis, but the Alliance adapted quickly. </w:t>
      </w:r>
      <w:r w:rsidRPr="008D2218">
        <w:rPr>
          <w:rStyle w:val="StyleUnderline"/>
        </w:rPr>
        <w:t>Rich lessons have been learned</w:t>
      </w:r>
      <w:r w:rsidRPr="00EB72BE">
        <w:rPr>
          <w:sz w:val="12"/>
        </w:rPr>
        <w:t xml:space="preserve">, and mistakes quickly corrected (Ozawa 2020). </w:t>
      </w:r>
      <w:r w:rsidRPr="008D2218">
        <w:rPr>
          <w:rStyle w:val="StyleUnderline"/>
        </w:rPr>
        <w:t>First</w:t>
      </w:r>
      <w:r w:rsidRPr="00EB72BE">
        <w:rPr>
          <w:sz w:val="12"/>
        </w:rPr>
        <w:t xml:space="preserve"> among these lessons is that </w:t>
      </w:r>
      <w:r w:rsidRPr="008D2218">
        <w:rPr>
          <w:rStyle w:val="Emphasis"/>
        </w:rPr>
        <w:t>timing is essential</w:t>
      </w:r>
      <w:r w:rsidRPr="00EB72BE">
        <w:rPr>
          <w:sz w:val="12"/>
        </w:rPr>
        <w:t xml:space="preserve">, </w:t>
      </w:r>
      <w:r w:rsidRPr="008D2218">
        <w:rPr>
          <w:rStyle w:val="Emphasis"/>
        </w:rPr>
        <w:t>as are symbolic gestures</w:t>
      </w:r>
      <w:r w:rsidRPr="00EB72BE">
        <w:rPr>
          <w:sz w:val="12"/>
        </w:rPr>
        <w:t xml:space="preserve">. </w:t>
      </w:r>
      <w:r w:rsidRPr="008D2218">
        <w:rPr>
          <w:rStyle w:val="Emphasis"/>
        </w:rPr>
        <w:t>Responding promptly with concrete actions</w:t>
      </w:r>
      <w:r w:rsidRPr="00EB72BE">
        <w:rPr>
          <w:sz w:val="12"/>
        </w:rPr>
        <w:t xml:space="preserve"> </w:t>
      </w:r>
      <w:r w:rsidRPr="008D2218">
        <w:rPr>
          <w:rStyle w:val="StyleUnderline"/>
        </w:rPr>
        <w:t xml:space="preserve">is the best way to </w:t>
      </w:r>
      <w:r>
        <w:rPr>
          <w:rStyle w:val="StyleUnderline"/>
        </w:rPr>
        <w:t>[counter]</w:t>
      </w:r>
      <w:r w:rsidRPr="00EB72BE">
        <w:rPr>
          <w:strike/>
          <w:sz w:val="12"/>
        </w:rPr>
        <w:t>disable</w:t>
      </w:r>
      <w:r w:rsidRPr="008D2218">
        <w:rPr>
          <w:rStyle w:val="StyleUnderline"/>
        </w:rPr>
        <w:t xml:space="preserve"> an information attack and build trust </w:t>
      </w:r>
      <w:r w:rsidRPr="00EB72BE">
        <w:rPr>
          <w:sz w:val="12"/>
        </w:rPr>
        <w:t xml:space="preserve">within the Alliance. </w:t>
      </w:r>
    </w:p>
    <w:p w14:paraId="5E0EC63F" w14:textId="77777777" w:rsidR="00C65195" w:rsidRPr="00EB72BE" w:rsidRDefault="00C65195" w:rsidP="00C65195">
      <w:pPr>
        <w:rPr>
          <w:sz w:val="12"/>
        </w:rPr>
      </w:pPr>
      <w:r w:rsidRPr="00EB72BE">
        <w:rPr>
          <w:sz w:val="12"/>
        </w:rPr>
        <w:t xml:space="preserve">Second, </w:t>
      </w:r>
      <w:proofErr w:type="spellStart"/>
      <w:r w:rsidRPr="008D2218">
        <w:rPr>
          <w:rStyle w:val="StyleUnderline"/>
        </w:rPr>
        <w:t>organisational</w:t>
      </w:r>
      <w:proofErr w:type="spellEnd"/>
      <w:r w:rsidRPr="008D2218">
        <w:rPr>
          <w:rStyle w:val="StyleUnderline"/>
        </w:rPr>
        <w:t xml:space="preserve"> relationships are essential</w:t>
      </w:r>
      <w:r w:rsidRPr="00EB72BE">
        <w:rPr>
          <w:sz w:val="12"/>
        </w:rPr>
        <w:t xml:space="preserve"> </w:t>
      </w:r>
      <w:r w:rsidRPr="008D2218">
        <w:rPr>
          <w:rStyle w:val="StyleUnderline"/>
        </w:rPr>
        <w:t>and</w:t>
      </w:r>
      <w:r w:rsidRPr="00EB72BE">
        <w:rPr>
          <w:sz w:val="12"/>
        </w:rPr>
        <w:t xml:space="preserve"> </w:t>
      </w:r>
      <w:r w:rsidRPr="008D2218">
        <w:rPr>
          <w:rStyle w:val="StyleUnderline"/>
        </w:rPr>
        <w:t xml:space="preserve">need to be </w:t>
      </w:r>
      <w:r w:rsidRPr="008D2218">
        <w:rPr>
          <w:rStyle w:val="Emphasis"/>
        </w:rPr>
        <w:t>established (and maintained</w:t>
      </w:r>
      <w:r w:rsidRPr="00EB72BE">
        <w:rPr>
          <w:sz w:val="12"/>
        </w:rPr>
        <w:t xml:space="preserve">) in advance. Crises such as COVID-19 are “come as you are events.” Leveraging existing relationships with the EU, industry, academia, NGO, UN, WHO, and media are key to a rapid and effective response. </w:t>
      </w:r>
      <w:r w:rsidRPr="003B6631">
        <w:rPr>
          <w:rStyle w:val="StyleUnderline"/>
        </w:rPr>
        <w:t xml:space="preserve">Open, </w:t>
      </w:r>
      <w:proofErr w:type="gramStart"/>
      <w:r w:rsidRPr="003B6631">
        <w:rPr>
          <w:rStyle w:val="StyleUnderline"/>
        </w:rPr>
        <w:t>transparent</w:t>
      </w:r>
      <w:proofErr w:type="gramEnd"/>
      <w:r w:rsidRPr="003B6631">
        <w:rPr>
          <w:rStyle w:val="StyleUnderline"/>
        </w:rPr>
        <w:t xml:space="preserve"> and ongoing communication </w:t>
      </w:r>
      <w:r w:rsidRPr="003B6631">
        <w:rPr>
          <w:rStyle w:val="Emphasis"/>
        </w:rPr>
        <w:t>at all levels</w:t>
      </w:r>
      <w:r w:rsidRPr="003B6631">
        <w:rPr>
          <w:rStyle w:val="StyleUnderline"/>
        </w:rPr>
        <w:t xml:space="preserve"> supports these relationships</w:t>
      </w:r>
      <w:r w:rsidRPr="00EB72BE">
        <w:rPr>
          <w:sz w:val="12"/>
        </w:rPr>
        <w:t xml:space="preserve"> </w:t>
      </w:r>
      <w:r w:rsidRPr="003B6631">
        <w:rPr>
          <w:rStyle w:val="StyleUnderline"/>
        </w:rPr>
        <w:t>and allows for the rapid creation of “</w:t>
      </w:r>
      <w:r w:rsidRPr="003B6631">
        <w:rPr>
          <w:rStyle w:val="Emphasis"/>
        </w:rPr>
        <w:t>trust networks</w:t>
      </w:r>
      <w:r w:rsidRPr="00EB72BE">
        <w:rPr>
          <w:sz w:val="12"/>
        </w:rPr>
        <w:t xml:space="preserve">” (Little 2010; Tilly 2005) </w:t>
      </w:r>
      <w:r w:rsidRPr="003B6631">
        <w:rPr>
          <w:rStyle w:val="StyleUnderline"/>
        </w:rPr>
        <w:t>essential to a prompt, agile and comprehensive multilateral whole-of-government response</w:t>
      </w:r>
      <w:r w:rsidRPr="00EB72BE">
        <w:rPr>
          <w:sz w:val="12"/>
        </w:rPr>
        <w:t xml:space="preserve"> to a crisis. </w:t>
      </w:r>
    </w:p>
    <w:p w14:paraId="77D83AD2" w14:textId="77777777" w:rsidR="00C65195" w:rsidRPr="00EB72BE" w:rsidRDefault="00C65195" w:rsidP="00C65195">
      <w:pPr>
        <w:rPr>
          <w:sz w:val="12"/>
        </w:rPr>
      </w:pPr>
      <w:r w:rsidRPr="00EB72BE">
        <w:rPr>
          <w:sz w:val="12"/>
        </w:rPr>
        <w:t xml:space="preserve">Third, COVID-19 has demonstrated the value of collective action. Nevertheless, there is now an opportunity to take the lessons learned during this crisis into account as NATO charts a new path forward as part of the NATO2030 initiative. As noted by the NATO Secretary-General Jens Stoltenberg, “NATO is continuing to adapt to keep us safe in this decade and beyond. The NATO2030 initiative is about making sure our Alliance remains ready today to face tomorrow’s challenges” (NATO 2021a; Maizière et al. 2020). </w:t>
      </w:r>
    </w:p>
    <w:p w14:paraId="3D55859F" w14:textId="77777777" w:rsidR="00C65195" w:rsidRPr="003B6631" w:rsidRDefault="00C65195" w:rsidP="00C65195">
      <w:pPr>
        <w:rPr>
          <w:rStyle w:val="StyleUnderline"/>
        </w:rPr>
      </w:pPr>
      <w:r w:rsidRPr="00EB72BE">
        <w:rPr>
          <w:sz w:val="12"/>
        </w:rPr>
        <w:t xml:space="preserve">Fourth, </w:t>
      </w:r>
      <w:r w:rsidRPr="003B6631">
        <w:rPr>
          <w:rStyle w:val="StyleUnderline"/>
        </w:rPr>
        <w:t xml:space="preserve">NATO needs to better adapt to hybrid, grey </w:t>
      </w:r>
      <w:proofErr w:type="gramStart"/>
      <w:r w:rsidRPr="003B6631">
        <w:rPr>
          <w:rStyle w:val="StyleUnderline"/>
        </w:rPr>
        <w:t>zone</w:t>
      </w:r>
      <w:proofErr w:type="gramEnd"/>
      <w:r w:rsidRPr="003B6631">
        <w:rPr>
          <w:rStyle w:val="StyleUnderline"/>
        </w:rPr>
        <w:t xml:space="preserve"> and cognitive warfare</w:t>
      </w:r>
      <w:r w:rsidRPr="00EB72BE">
        <w:rPr>
          <w:sz w:val="12"/>
        </w:rPr>
        <w:t xml:space="preserve">. </w:t>
      </w:r>
      <w:r w:rsidRPr="003B6631">
        <w:rPr>
          <w:rStyle w:val="StyleUnderline"/>
        </w:rPr>
        <w:t xml:space="preserve">The battleground of today and the future includes the </w:t>
      </w:r>
      <w:r w:rsidRPr="003B6631">
        <w:rPr>
          <w:rStyle w:val="Emphasis"/>
        </w:rPr>
        <w:t>sixth operational domain</w:t>
      </w:r>
      <w:r w:rsidRPr="00EB72BE">
        <w:rPr>
          <w:sz w:val="12"/>
        </w:rPr>
        <w:t xml:space="preserve">, </w:t>
      </w:r>
      <w:r w:rsidRPr="003B6631">
        <w:rPr>
          <w:rStyle w:val="StyleUnderline"/>
        </w:rPr>
        <w:t>the cognitive</w:t>
      </w:r>
      <w:r w:rsidRPr="00EB72BE">
        <w:rPr>
          <w:sz w:val="12"/>
        </w:rPr>
        <w:t xml:space="preserve"> </w:t>
      </w:r>
      <w:r w:rsidRPr="003B6631">
        <w:rPr>
          <w:rStyle w:val="Emphasis"/>
        </w:rPr>
        <w:t>or, more generally</w:t>
      </w:r>
      <w:r w:rsidRPr="00EB72BE">
        <w:rPr>
          <w:sz w:val="12"/>
        </w:rPr>
        <w:t xml:space="preserve">, </w:t>
      </w:r>
      <w:r w:rsidRPr="003B6631">
        <w:rPr>
          <w:rStyle w:val="Emphasis"/>
        </w:rPr>
        <w:t>the human, domain</w:t>
      </w:r>
      <w:r w:rsidRPr="00EB72BE">
        <w:rPr>
          <w:sz w:val="12"/>
        </w:rPr>
        <w:t xml:space="preserve">. Russian and Chinese approaches to disinformation have been successful to some degree, impacting the lives of citizens in the Alliance and with allies. In a manner consistent with the values and ethics that underlie the Alliance, </w:t>
      </w:r>
      <w:r w:rsidRPr="003B6631">
        <w:rPr>
          <w:rStyle w:val="StyleUnderline"/>
        </w:rPr>
        <w:t>mastering this domain will be essential to maintaining the Alliance’s effectiveness</w:t>
      </w:r>
      <w:r w:rsidRPr="00EB72BE">
        <w:rPr>
          <w:sz w:val="12"/>
        </w:rPr>
        <w:t xml:space="preserve"> </w:t>
      </w:r>
      <w:r w:rsidRPr="003B6631">
        <w:rPr>
          <w:rStyle w:val="StyleUnderline"/>
        </w:rPr>
        <w:t xml:space="preserve">and reducing the risk of strategic errors with </w:t>
      </w:r>
      <w:r w:rsidRPr="003B6631">
        <w:rPr>
          <w:rStyle w:val="Emphasis"/>
        </w:rPr>
        <w:t>potentially disastrous repercussions</w:t>
      </w:r>
      <w:r w:rsidRPr="003B6631">
        <w:rPr>
          <w:rStyle w:val="StyleUnderline"/>
        </w:rPr>
        <w:t xml:space="preserve">. </w:t>
      </w:r>
    </w:p>
    <w:p w14:paraId="14F3FE01" w14:textId="77777777" w:rsidR="00C65195" w:rsidRDefault="00C65195" w:rsidP="00C65195">
      <w:pPr>
        <w:rPr>
          <w:rStyle w:val="StyleUnderline"/>
        </w:rPr>
      </w:pPr>
      <w:r w:rsidRPr="00EB72BE">
        <w:rPr>
          <w:sz w:val="12"/>
        </w:rPr>
        <w:t xml:space="preserve">Finally, </w:t>
      </w:r>
      <w:r w:rsidRPr="003B6631">
        <w:rPr>
          <w:rStyle w:val="StyleUnderline"/>
        </w:rPr>
        <w:t xml:space="preserve">the current approaches to disinformation rely on tested methods of </w:t>
      </w:r>
      <w:r w:rsidRPr="003B6631">
        <w:rPr>
          <w:rStyle w:val="Emphasis"/>
        </w:rPr>
        <w:t>countering lies with facts.</w:t>
      </w:r>
      <w:r w:rsidRPr="00EB72BE">
        <w:rPr>
          <w:sz w:val="12"/>
        </w:rPr>
        <w:t xml:space="preserve"> </w:t>
      </w:r>
      <w:r w:rsidRPr="003B6631">
        <w:rPr>
          <w:rStyle w:val="StyleUnderline"/>
        </w:rPr>
        <w:t>However</w:t>
      </w:r>
      <w:r w:rsidRPr="00EB72BE">
        <w:rPr>
          <w:sz w:val="12"/>
        </w:rPr>
        <w:t xml:space="preserve">, </w:t>
      </w:r>
      <w:r w:rsidRPr="003B6631">
        <w:rPr>
          <w:rStyle w:val="StyleUnderline"/>
        </w:rPr>
        <w:t xml:space="preserve">real-world examples of social </w:t>
      </w:r>
      <w:proofErr w:type="spellStart"/>
      <w:r w:rsidRPr="003B6631">
        <w:rPr>
          <w:rStyle w:val="StyleUnderline"/>
        </w:rPr>
        <w:t>behaviour</w:t>
      </w:r>
      <w:proofErr w:type="spellEnd"/>
      <w:r w:rsidRPr="00EB72BE">
        <w:rPr>
          <w:sz w:val="12"/>
        </w:rPr>
        <w:t xml:space="preserve"> and groups have </w:t>
      </w:r>
      <w:r w:rsidRPr="003B6631">
        <w:rPr>
          <w:rStyle w:val="StyleUnderline"/>
        </w:rPr>
        <w:t xml:space="preserve">demonstrated facts are often </w:t>
      </w:r>
      <w:r w:rsidRPr="003B6631">
        <w:rPr>
          <w:rStyle w:val="Emphasis"/>
        </w:rPr>
        <w:t>ineffective</w:t>
      </w:r>
      <w:r w:rsidRPr="003B6631">
        <w:rPr>
          <w:rStyle w:val="StyleUnderline"/>
        </w:rPr>
        <w:t xml:space="preserve"> against communities with strong biases.</w:t>
      </w:r>
      <w:r w:rsidRPr="00EB72BE">
        <w:rPr>
          <w:sz w:val="12"/>
        </w:rPr>
        <w:t xml:space="preserve"> Individuals or groups strive to maintain a sense of competence by actively resisting information contrary to their beliefs (</w:t>
      </w:r>
      <w:proofErr w:type="spellStart"/>
      <w:r w:rsidRPr="00EB72BE">
        <w:rPr>
          <w:sz w:val="12"/>
        </w:rPr>
        <w:t>Lishego</w:t>
      </w:r>
      <w:proofErr w:type="spellEnd"/>
      <w:r w:rsidRPr="00EB72BE">
        <w:rPr>
          <w:sz w:val="12"/>
        </w:rPr>
        <w:t xml:space="preserve"> 2019). This has been exacerbated by modern media as it allows for a selection of news, opinions and facts tailored to our interests and beliefs. As a result, </w:t>
      </w:r>
      <w:r w:rsidRPr="003B6631">
        <w:rPr>
          <w:rStyle w:val="StyleUnderline"/>
        </w:rPr>
        <w:t xml:space="preserve">there is considerable opportunity for more modern scientific and technical methods to bear on the problems of measuring the impact of disinformation, narrative clashes and understanding cognitive biases. </w:t>
      </w:r>
    </w:p>
    <w:p w14:paraId="6F642CA6" w14:textId="77777777" w:rsidR="00C65195" w:rsidRPr="00EB72BE" w:rsidRDefault="00C65195" w:rsidP="00C65195">
      <w:pPr>
        <w:rPr>
          <w:sz w:val="12"/>
        </w:rPr>
      </w:pPr>
      <w:r w:rsidRPr="00EB72BE">
        <w:rPr>
          <w:sz w:val="12"/>
        </w:rPr>
        <w:t xml:space="preserve">S&amp;T Support </w:t>
      </w:r>
    </w:p>
    <w:p w14:paraId="7111D6A9" w14:textId="77777777" w:rsidR="00C65195" w:rsidRPr="00EB72BE" w:rsidRDefault="00C65195" w:rsidP="00C65195">
      <w:pPr>
        <w:rPr>
          <w:sz w:val="12"/>
        </w:rPr>
      </w:pPr>
      <w:r w:rsidRPr="00EB72BE">
        <w:rPr>
          <w:sz w:val="12"/>
        </w:rPr>
        <w:t xml:space="preserve">COVID-19 presented a unique test of the NATO S&amp;T community, with the Secretary-General and North Atlantic Council calling for the whole intellectual and scientific weight of the Alliance to be brought to bear on the problems associated with COVID. As noted by the Chairman of the NATO Military Committee Air Chief Marshal Sir Stuart Peach, Military Committee in Chiefs of </w:t>
      </w:r>
      <w:proofErr w:type="spellStart"/>
      <w:r w:rsidRPr="00EB72BE">
        <w:rPr>
          <w:sz w:val="12"/>
        </w:rPr>
        <w:t>Defence</w:t>
      </w:r>
      <w:proofErr w:type="spellEnd"/>
      <w:r w:rsidRPr="00EB72BE">
        <w:rPr>
          <w:sz w:val="12"/>
        </w:rPr>
        <w:t xml:space="preserve"> Session, 14 May 2020, “NATO has tapped into its very important resource of </w:t>
      </w:r>
      <w:proofErr w:type="spellStart"/>
      <w:r w:rsidRPr="00EB72BE">
        <w:rPr>
          <w:sz w:val="12"/>
        </w:rPr>
        <w:t>defence</w:t>
      </w:r>
      <w:proofErr w:type="spellEnd"/>
      <w:r w:rsidRPr="00EB72BE">
        <w:rPr>
          <w:sz w:val="12"/>
        </w:rPr>
        <w:t xml:space="preserve"> scientists – the largest such network in the world – to support the COVID-19 response.” Many in NATO’s network of over 6,000 scientists and engineers rose to the challenge of supporting efforts to combat the effects of COVID-19 (NATO 2020c). Throughout the pandemic, the NATO S&amp;T </w:t>
      </w:r>
      <w:proofErr w:type="spellStart"/>
      <w:r w:rsidRPr="00EB72BE">
        <w:rPr>
          <w:sz w:val="12"/>
        </w:rPr>
        <w:t>Organisation</w:t>
      </w:r>
      <w:proofErr w:type="spellEnd"/>
      <w:r w:rsidRPr="00EB72BE">
        <w:rPr>
          <w:sz w:val="12"/>
        </w:rPr>
        <w:t xml:space="preserve"> (STO), along with the Science for Peace and Security Program, turned their wide-ranging network of scientists, research partners and institutions to explore innovative ways to support NATO as it worked with nations to address the pandemic. This work focused on addressing the most pressing problems associated with the pandemic. Problem areas covered a broad range of activities such as understanding disinformation methods, </w:t>
      </w:r>
      <w:proofErr w:type="gramStart"/>
      <w:r w:rsidRPr="00EB72BE">
        <w:rPr>
          <w:sz w:val="12"/>
        </w:rPr>
        <w:t>countermeasures</w:t>
      </w:r>
      <w:proofErr w:type="gramEnd"/>
      <w:r w:rsidRPr="00EB72BE">
        <w:rPr>
          <w:sz w:val="12"/>
        </w:rPr>
        <w:t xml:space="preserve"> and impact, sustaining the health of NATO forces during relief operations, conducting analysis of current pandemic development and planning for future pandemics, improving the use of technology for pandemic relief operations, participating in lessons learned activities on NATO’s response and considering moral and ethical injury during pandemic relief operations. </w:t>
      </w:r>
    </w:p>
    <w:p w14:paraId="5465030F" w14:textId="77777777" w:rsidR="00C65195" w:rsidRPr="00EB72BE" w:rsidRDefault="00C65195" w:rsidP="00C65195">
      <w:pPr>
        <w:rPr>
          <w:sz w:val="12"/>
        </w:rPr>
      </w:pPr>
      <w:r w:rsidRPr="00EB72BE">
        <w:rPr>
          <w:sz w:val="12"/>
        </w:rPr>
        <w:t xml:space="preserve">One study undertaken by the STO Systems Analysis and Studies (SAS) panel investigated possible post-Covid-19 futures, exploiting the network’s unique abilities to help address the post-COVID-19 geopolitical, </w:t>
      </w:r>
      <w:proofErr w:type="gramStart"/>
      <w:r w:rsidRPr="00EB72BE">
        <w:rPr>
          <w:sz w:val="12"/>
        </w:rPr>
        <w:t>military</w:t>
      </w:r>
      <w:proofErr w:type="gramEnd"/>
      <w:r w:rsidRPr="00EB72BE">
        <w:rPr>
          <w:sz w:val="12"/>
        </w:rPr>
        <w:t xml:space="preserve"> and economic strategic landscape. For this purpose, a quick reaction specialist team was established to identify potential futures for the aftermath of COVID-19 and the impacts on </w:t>
      </w:r>
      <w:proofErr w:type="spellStart"/>
      <w:r w:rsidRPr="00EB72BE">
        <w:rPr>
          <w:sz w:val="12"/>
        </w:rPr>
        <w:t>defence</w:t>
      </w:r>
      <w:proofErr w:type="spellEnd"/>
      <w:r w:rsidRPr="00EB72BE">
        <w:rPr>
          <w:sz w:val="12"/>
        </w:rPr>
        <w:t xml:space="preserve">. The scientific experts from Allied and Partner Nations that formed this specialist team worked with the following NATO Bodies: Allied Command Transformation (ACT), Joint Analysis and Lessons Learned Centre (JALLC), and the NATO Communications and Information Agency (NCIA). Together, they developed possible futures for the coming six years, focused on the post-COVID-19 environment, and </w:t>
      </w:r>
      <w:proofErr w:type="spellStart"/>
      <w:r w:rsidRPr="00EB72BE">
        <w:rPr>
          <w:sz w:val="12"/>
        </w:rPr>
        <w:t>analysed</w:t>
      </w:r>
      <w:proofErr w:type="spellEnd"/>
      <w:r w:rsidRPr="00EB72BE">
        <w:rPr>
          <w:sz w:val="12"/>
        </w:rPr>
        <w:t xml:space="preserve"> the potential military strategic and operational impacts, including cognitive warfare. </w:t>
      </w:r>
    </w:p>
    <w:p w14:paraId="4233456B" w14:textId="77777777" w:rsidR="00C65195" w:rsidRPr="00EB72BE" w:rsidRDefault="00C65195" w:rsidP="00C65195">
      <w:pPr>
        <w:rPr>
          <w:sz w:val="12"/>
        </w:rPr>
      </w:pPr>
      <w:r w:rsidRPr="00EB72BE">
        <w:rPr>
          <w:sz w:val="12"/>
        </w:rPr>
        <w:t xml:space="preserve">Another activity of note was conducted by the STO Human Factors and Medicine Panel (HFM336), which leveraged their research in disinformation to advise NATO’s COVID-19 response task forces. The team also hosted a series of panel sessions to share best practices and insights on the nature, countermeasures, and best practices with the nations and senior leaders. A video was even produced, “How is NATO Responding to Disinformation on COVID-19?” to provide leadership with a better understanding of misinformation about the pandemic and how to counter it. These efforts improved the Alliance’s and national abilities to monitor and counter disinformation, which otherwise would have exploited public uncertainty over health undermining the credibility and effectiveness of national actions. </w:t>
      </w:r>
    </w:p>
    <w:p w14:paraId="43FAF416" w14:textId="77777777" w:rsidR="00C65195" w:rsidRPr="00EB72BE" w:rsidRDefault="00C65195" w:rsidP="00C65195">
      <w:pPr>
        <w:rPr>
          <w:sz w:val="12"/>
        </w:rPr>
      </w:pPr>
      <w:r w:rsidRPr="00EB72BE">
        <w:rPr>
          <w:sz w:val="12"/>
        </w:rPr>
        <w:t xml:space="preserve">Research in this area is expected to continue, if for no other reason than to sharpen NATO’s ability to understand and counter disinformation activities. NATO’s disinformation strategy is mainly based on a traditional focus on facts and clarity of message. This strategy assumes a rational actor’s response to facts and evidence. However, </w:t>
      </w:r>
      <w:r w:rsidRPr="003B6631">
        <w:rPr>
          <w:rStyle w:val="StyleUnderline"/>
        </w:rPr>
        <w:t>it is clear from more recent research</w:t>
      </w:r>
      <w:r w:rsidRPr="00EB72BE">
        <w:rPr>
          <w:sz w:val="12"/>
        </w:rPr>
        <w:t xml:space="preserve">, </w:t>
      </w:r>
      <w:r w:rsidRPr="003B6631">
        <w:rPr>
          <w:rStyle w:val="StyleUnderline"/>
        </w:rPr>
        <w:t xml:space="preserve">and experiences with disinformation campaigns that </w:t>
      </w:r>
      <w:r w:rsidRPr="003B6631">
        <w:rPr>
          <w:rStyle w:val="Emphasis"/>
        </w:rPr>
        <w:t>falsehoods travel faster than facts</w:t>
      </w:r>
      <w:r w:rsidRPr="00EB72BE">
        <w:rPr>
          <w:sz w:val="12"/>
        </w:rPr>
        <w:t xml:space="preserve"> (</w:t>
      </w:r>
      <w:proofErr w:type="spellStart"/>
      <w:r w:rsidRPr="00EB72BE">
        <w:rPr>
          <w:sz w:val="12"/>
        </w:rPr>
        <w:t>Vosoughi</w:t>
      </w:r>
      <w:proofErr w:type="spellEnd"/>
      <w:r w:rsidRPr="00EB72BE">
        <w:rPr>
          <w:sz w:val="12"/>
        </w:rPr>
        <w:t xml:space="preserve">, Roy, and Aral 2018) and </w:t>
      </w:r>
      <w:r w:rsidRPr="003B6631">
        <w:rPr>
          <w:rStyle w:val="Emphasis"/>
        </w:rPr>
        <w:t>belief</w:t>
      </w:r>
      <w:r w:rsidRPr="00EB72BE">
        <w:rPr>
          <w:sz w:val="12"/>
        </w:rPr>
        <w:t xml:space="preserve"> (</w:t>
      </w:r>
      <w:r w:rsidRPr="003B6631">
        <w:rPr>
          <w:rStyle w:val="StyleUnderline"/>
        </w:rPr>
        <w:t>coupled with a sense of belonging</w:t>
      </w:r>
      <w:r w:rsidRPr="00EB72BE">
        <w:rPr>
          <w:sz w:val="12"/>
        </w:rPr>
        <w:t xml:space="preserve"> to a social group) </w:t>
      </w:r>
      <w:r w:rsidRPr="003B6631">
        <w:rPr>
          <w:rStyle w:val="Emphasis"/>
        </w:rPr>
        <w:t>is more potent than facts</w:t>
      </w:r>
      <w:r w:rsidRPr="00EB72BE">
        <w:rPr>
          <w:sz w:val="12"/>
        </w:rPr>
        <w:t xml:space="preserve"> (Fisher 2021). More critically, “</w:t>
      </w:r>
      <w:r w:rsidRPr="003B6631">
        <w:rPr>
          <w:rStyle w:val="StyleUnderline"/>
        </w:rPr>
        <w:t>Today’s emergent technologies are enhancing those longstanding capabilities</w:t>
      </w:r>
      <w:r w:rsidRPr="00EB72BE">
        <w:rPr>
          <w:sz w:val="12"/>
        </w:rPr>
        <w:t xml:space="preserve">, </w:t>
      </w:r>
      <w:r w:rsidRPr="003B6631">
        <w:rPr>
          <w:rStyle w:val="StyleUnderline"/>
        </w:rPr>
        <w:t xml:space="preserve">enabling greater </w:t>
      </w:r>
      <w:r w:rsidRPr="003B6631">
        <w:rPr>
          <w:rStyle w:val="Emphasis"/>
        </w:rPr>
        <w:t>velocity and virality</w:t>
      </w:r>
      <w:r w:rsidRPr="00EB72BE">
        <w:rPr>
          <w:sz w:val="12"/>
        </w:rPr>
        <w:t xml:space="preserve">, and </w:t>
      </w:r>
      <w:r w:rsidRPr="003B6631">
        <w:rPr>
          <w:rStyle w:val="StyleUnderline"/>
        </w:rPr>
        <w:t>offering access to new audiences and ways of spreading information</w:t>
      </w:r>
      <w:r w:rsidRPr="00EB72BE">
        <w:rPr>
          <w:sz w:val="12"/>
        </w:rPr>
        <w:t>” (</w:t>
      </w:r>
      <w:proofErr w:type="spellStart"/>
      <w:r w:rsidRPr="00EB72BE">
        <w:rPr>
          <w:sz w:val="12"/>
        </w:rPr>
        <w:t>Diresta</w:t>
      </w:r>
      <w:proofErr w:type="spellEnd"/>
      <w:r w:rsidRPr="00EB72BE">
        <w:rPr>
          <w:sz w:val="12"/>
        </w:rPr>
        <w:t xml:space="preserve"> et al. 2020). Thus, </w:t>
      </w:r>
      <w:r w:rsidRPr="003B6631">
        <w:rPr>
          <w:rStyle w:val="StyleUnderline"/>
        </w:rPr>
        <w:t>a better understanding of how modern disinformation spreads</w:t>
      </w:r>
      <w:r w:rsidRPr="00EB72BE">
        <w:rPr>
          <w:sz w:val="12"/>
        </w:rPr>
        <w:t xml:space="preserve"> and the impact of new technologies </w:t>
      </w:r>
      <w:r w:rsidRPr="003B6631">
        <w:rPr>
          <w:rStyle w:val="Emphasis"/>
        </w:rPr>
        <w:t>will need to be developed</w:t>
      </w:r>
      <w:r w:rsidRPr="003B6631">
        <w:rPr>
          <w:rStyle w:val="StyleUnderline"/>
        </w:rPr>
        <w:t xml:space="preserve"> if NATO is to counter future disinformation campaigns</w:t>
      </w:r>
      <w:r w:rsidRPr="00EB72BE">
        <w:rPr>
          <w:sz w:val="12"/>
        </w:rPr>
        <w:t xml:space="preserve"> and hostile strategic narratives successfully. </w:t>
      </w:r>
    </w:p>
    <w:p w14:paraId="0D72BE25" w14:textId="77777777" w:rsidR="00C65195" w:rsidRPr="00EB72BE" w:rsidRDefault="00C65195" w:rsidP="00C65195">
      <w:pPr>
        <w:rPr>
          <w:sz w:val="12"/>
        </w:rPr>
      </w:pPr>
      <w:r w:rsidRPr="00EB72BE">
        <w:rPr>
          <w:sz w:val="12"/>
        </w:rPr>
        <w:t xml:space="preserve">The Impact of Emerging and Disruptive Technologies </w:t>
      </w:r>
    </w:p>
    <w:p w14:paraId="05F5563B" w14:textId="77777777" w:rsidR="00C65195" w:rsidRPr="00EB72BE" w:rsidRDefault="00C65195" w:rsidP="00C65195">
      <w:pPr>
        <w:rPr>
          <w:sz w:val="12"/>
        </w:rPr>
      </w:pPr>
      <w:r w:rsidRPr="00EB72BE">
        <w:rPr>
          <w:sz w:val="12"/>
        </w:rPr>
        <w:t xml:space="preserve">Emerging and disruptive technologies (EDTs) will have an outsized effect on developing new methods for countering disinformation operations and strategic computational propaganda in the context of strategic cognitive warfare. The </w:t>
      </w:r>
      <w:r w:rsidRPr="003B6631">
        <w:rPr>
          <w:rStyle w:val="StyleUnderline"/>
        </w:rPr>
        <w:t xml:space="preserve">problems associated with misinformation and disinformation will </w:t>
      </w:r>
      <w:r w:rsidRPr="003B6631">
        <w:rPr>
          <w:rStyle w:val="Emphasis"/>
        </w:rPr>
        <w:t xml:space="preserve">increase dramatically </w:t>
      </w:r>
      <w:r w:rsidRPr="00EB72BE">
        <w:rPr>
          <w:sz w:val="12"/>
        </w:rPr>
        <w:t xml:space="preserve">in the future </w:t>
      </w:r>
      <w:r w:rsidRPr="003B6631">
        <w:rPr>
          <w:rStyle w:val="StyleUnderline"/>
        </w:rPr>
        <w:t>as more sophisticated methods are employed</w:t>
      </w:r>
      <w:r w:rsidRPr="00EB72BE">
        <w:rPr>
          <w:sz w:val="12"/>
        </w:rPr>
        <w:t xml:space="preserve"> (Bradshaw and Howard 2019). </w:t>
      </w:r>
      <w:r w:rsidRPr="003B6631">
        <w:rPr>
          <w:rStyle w:val="StyleUnderline"/>
        </w:rPr>
        <w:t xml:space="preserve">These will draw from modern psychological and social research, tested and </w:t>
      </w:r>
      <w:r w:rsidRPr="003B6631">
        <w:rPr>
          <w:rStyle w:val="Emphasis"/>
        </w:rPr>
        <w:t>perfected in the digital bazaar</w:t>
      </w:r>
      <w:r w:rsidRPr="00EB72BE">
        <w:rPr>
          <w:sz w:val="12"/>
        </w:rPr>
        <w:t xml:space="preserve">. </w:t>
      </w:r>
      <w:r w:rsidRPr="003B6631">
        <w:rPr>
          <w:rStyle w:val="Emphasis"/>
        </w:rPr>
        <w:t>Precision information warfare will emerge</w:t>
      </w:r>
      <w:r w:rsidRPr="00EB72BE">
        <w:rPr>
          <w:sz w:val="12"/>
        </w:rPr>
        <w:t xml:space="preserve"> </w:t>
      </w:r>
      <w:r w:rsidRPr="003B6631">
        <w:rPr>
          <w:rStyle w:val="StyleUnderline"/>
        </w:rPr>
        <w:t>from these new embryonic technologies</w:t>
      </w:r>
      <w:r w:rsidRPr="00EB72BE">
        <w:rPr>
          <w:sz w:val="12"/>
        </w:rPr>
        <w:t xml:space="preserve">. </w:t>
      </w:r>
    </w:p>
    <w:p w14:paraId="2FF9BF2C" w14:textId="77777777" w:rsidR="00C65195" w:rsidRPr="00EB72BE" w:rsidRDefault="00C65195" w:rsidP="00C65195">
      <w:pPr>
        <w:rPr>
          <w:sz w:val="12"/>
        </w:rPr>
      </w:pPr>
      <w:r w:rsidRPr="00EB72BE">
        <w:rPr>
          <w:sz w:val="12"/>
        </w:rPr>
        <w:t xml:space="preserve">Within NATO, there are seven canonical EDTs (Reding and Eaton 2020). These EDTs are Data (Big Data and Advanced Analytics), Autonomy (Autonomous Systems and Robotics), AI (Artificial Intelligence), Quantum (Next-Generation Quantum Technologies), Space (Space Technologies), </w:t>
      </w:r>
      <w:proofErr w:type="spellStart"/>
      <w:r w:rsidRPr="00EB72BE">
        <w:rPr>
          <w:sz w:val="12"/>
        </w:rPr>
        <w:t>Hypersonics</w:t>
      </w:r>
      <w:proofErr w:type="spellEnd"/>
      <w:r w:rsidRPr="00EB72BE">
        <w:rPr>
          <w:sz w:val="12"/>
        </w:rPr>
        <w:t xml:space="preserve"> (Hypersonic Weapon Systems) and Biotech (Biotechnologies and Human Enhancement Technologies). In addition, Materials (Novel Materials and Manufacturing) research has been added to this for considerations within the S&amp;T Organization. The following sub-sections outline some of the foreseen impacts of EDTs on the future cognitive arena based on NATO technology watch and foresight activities (Reding and Eaton 2020). </w:t>
      </w:r>
    </w:p>
    <w:p w14:paraId="1B27B522" w14:textId="77777777" w:rsidR="00C65195" w:rsidRPr="00EB72BE" w:rsidRDefault="00C65195" w:rsidP="00C65195">
      <w:pPr>
        <w:rPr>
          <w:sz w:val="12"/>
        </w:rPr>
      </w:pPr>
      <w:r w:rsidRPr="00EB72BE">
        <w:rPr>
          <w:sz w:val="12"/>
        </w:rPr>
        <w:t xml:space="preserve">Data </w:t>
      </w:r>
    </w:p>
    <w:p w14:paraId="5D5C8B07" w14:textId="77777777" w:rsidR="00C65195" w:rsidRPr="00EB72BE" w:rsidRDefault="00C65195" w:rsidP="00C65195">
      <w:pPr>
        <w:rPr>
          <w:sz w:val="12"/>
        </w:rPr>
      </w:pPr>
      <w:r w:rsidRPr="003B6631">
        <w:rPr>
          <w:rStyle w:val="StyleUnderline"/>
        </w:rPr>
        <w:t>Leveraging</w:t>
      </w:r>
      <w:r w:rsidRPr="00EB72BE">
        <w:rPr>
          <w:sz w:val="12"/>
        </w:rPr>
        <w:t xml:space="preserve"> new </w:t>
      </w:r>
      <w:r w:rsidRPr="003B6631">
        <w:rPr>
          <w:rStyle w:val="StyleUnderline"/>
        </w:rPr>
        <w:t>computational and communication modes</w:t>
      </w:r>
      <w:r w:rsidRPr="00EB72BE">
        <w:rPr>
          <w:sz w:val="12"/>
        </w:rPr>
        <w:t xml:space="preserve">, including </w:t>
      </w:r>
      <w:r w:rsidRPr="003B6631">
        <w:rPr>
          <w:rStyle w:val="StyleUnderline"/>
        </w:rPr>
        <w:t>AI</w:t>
      </w:r>
      <w:r w:rsidRPr="00EB72BE">
        <w:rPr>
          <w:sz w:val="12"/>
        </w:rPr>
        <w:t xml:space="preserve">, </w:t>
      </w:r>
      <w:r w:rsidRPr="003B6631">
        <w:rPr>
          <w:rStyle w:val="Emphasis"/>
        </w:rPr>
        <w:t xml:space="preserve">will significantly expand the </w:t>
      </w:r>
      <w:proofErr w:type="spellStart"/>
      <w:r w:rsidRPr="003B6631">
        <w:rPr>
          <w:rStyle w:val="Emphasis"/>
        </w:rPr>
        <w:t>weaponisation</w:t>
      </w:r>
      <w:proofErr w:type="spellEnd"/>
      <w:r w:rsidRPr="00EB72BE">
        <w:rPr>
          <w:sz w:val="12"/>
        </w:rPr>
        <w:t xml:space="preserve">, </w:t>
      </w:r>
      <w:r w:rsidRPr="003B6631">
        <w:rPr>
          <w:rStyle w:val="Emphasis"/>
        </w:rPr>
        <w:t>precision targeting</w:t>
      </w:r>
      <w:r w:rsidRPr="00EB72BE">
        <w:rPr>
          <w:sz w:val="12"/>
        </w:rPr>
        <w:t xml:space="preserve"> </w:t>
      </w:r>
      <w:r w:rsidRPr="003B6631">
        <w:rPr>
          <w:rStyle w:val="StyleUnderline"/>
        </w:rPr>
        <w:t>and</w:t>
      </w:r>
      <w:r w:rsidRPr="00EB72BE">
        <w:rPr>
          <w:sz w:val="12"/>
        </w:rPr>
        <w:t xml:space="preserve"> </w:t>
      </w:r>
      <w:r w:rsidRPr="003B6631">
        <w:rPr>
          <w:rStyle w:val="Emphasis"/>
        </w:rPr>
        <w:t>sophistication</w:t>
      </w:r>
      <w:r w:rsidRPr="00EB72BE">
        <w:rPr>
          <w:sz w:val="12"/>
        </w:rPr>
        <w:t xml:space="preserve"> </w:t>
      </w:r>
      <w:r w:rsidRPr="003B6631">
        <w:rPr>
          <w:rStyle w:val="StyleUnderline"/>
        </w:rPr>
        <w:t>of disinformation attacks</w:t>
      </w:r>
      <w:r w:rsidRPr="00EB72BE">
        <w:rPr>
          <w:sz w:val="12"/>
        </w:rPr>
        <w:t xml:space="preserve">. Much like the current state of cyber, </w:t>
      </w:r>
      <w:r w:rsidRPr="003B6631">
        <w:rPr>
          <w:rStyle w:val="StyleUnderline"/>
        </w:rPr>
        <w:t xml:space="preserve">increasing sophisticated tools will be </w:t>
      </w:r>
      <w:r w:rsidRPr="003B6631">
        <w:rPr>
          <w:rStyle w:val="Emphasis"/>
        </w:rPr>
        <w:t>widely available</w:t>
      </w:r>
      <w:r w:rsidRPr="003B6631">
        <w:rPr>
          <w:rStyle w:val="StyleUnderline"/>
        </w:rPr>
        <w:t xml:space="preserve"> to</w:t>
      </w:r>
      <w:r w:rsidRPr="00EB72BE">
        <w:rPr>
          <w:sz w:val="12"/>
        </w:rPr>
        <w:t xml:space="preserve"> “</w:t>
      </w:r>
      <w:r w:rsidRPr="003B6631">
        <w:rPr>
          <w:rStyle w:val="StyleUnderline"/>
        </w:rPr>
        <w:t>create and manipulate information at scale</w:t>
      </w:r>
      <w:r w:rsidRPr="00EB72BE">
        <w:rPr>
          <w:sz w:val="12"/>
        </w:rPr>
        <w:t xml:space="preserve">” (Deloitte 2019). However, </w:t>
      </w:r>
      <w:r w:rsidRPr="003B6631">
        <w:rPr>
          <w:rStyle w:val="StyleUnderline"/>
        </w:rPr>
        <w:t xml:space="preserve">these tools will be tuned for </w:t>
      </w:r>
      <w:r w:rsidRPr="003B6631">
        <w:rPr>
          <w:rStyle w:val="Emphasis"/>
        </w:rPr>
        <w:t>precision</w:t>
      </w:r>
      <w:r w:rsidRPr="003B6631">
        <w:rPr>
          <w:rStyle w:val="StyleUnderline"/>
        </w:rPr>
        <w:t xml:space="preserve"> effect based on the analysis, modelling and simulation</w:t>
      </w:r>
      <w:r w:rsidRPr="00EB72BE">
        <w:rPr>
          <w:sz w:val="12"/>
        </w:rPr>
        <w:t xml:space="preserve"> built on large scale analysis of social media derived data. </w:t>
      </w:r>
      <w:r w:rsidRPr="003B6631">
        <w:rPr>
          <w:rStyle w:val="StyleUnderline"/>
        </w:rPr>
        <w:t>This trend can be seen in operation today where social media information and global positioning information</w:t>
      </w:r>
      <w:r w:rsidRPr="00EB72BE">
        <w:rPr>
          <w:sz w:val="12"/>
        </w:rPr>
        <w:t xml:space="preserve"> (e.g., proximity to religious or social institutions) </w:t>
      </w:r>
      <w:r w:rsidRPr="003B6631">
        <w:rPr>
          <w:rStyle w:val="StyleUnderline"/>
        </w:rPr>
        <w:t xml:space="preserve">can be fused to precisely </w:t>
      </w:r>
      <w:r w:rsidRPr="003B6631">
        <w:rPr>
          <w:rStyle w:val="Emphasis"/>
        </w:rPr>
        <w:t>target susceptible individuals</w:t>
      </w:r>
      <w:r w:rsidRPr="003B6631">
        <w:rPr>
          <w:rStyle w:val="StyleUnderline"/>
        </w:rPr>
        <w:t>. More accurate feedback on the effects of a disinformation</w:t>
      </w:r>
      <w:r w:rsidRPr="00EB72BE">
        <w:rPr>
          <w:sz w:val="12"/>
        </w:rPr>
        <w:t xml:space="preserve"> campaign </w:t>
      </w:r>
      <w:r w:rsidRPr="003B6631">
        <w:rPr>
          <w:rStyle w:val="StyleUnderline"/>
        </w:rPr>
        <w:t xml:space="preserve">will be possible due to </w:t>
      </w:r>
      <w:r w:rsidRPr="003B6631">
        <w:rPr>
          <w:rStyle w:val="Emphasis"/>
        </w:rPr>
        <w:t>large volumes of target data.</w:t>
      </w:r>
      <w:r w:rsidRPr="00EB72BE">
        <w:rPr>
          <w:sz w:val="12"/>
        </w:rPr>
        <w:t xml:space="preserve"> This </w:t>
      </w:r>
      <w:r w:rsidRPr="003B6631">
        <w:rPr>
          <w:rStyle w:val="StyleUnderline"/>
        </w:rPr>
        <w:t>increased sophistication will support</w:t>
      </w:r>
      <w:r w:rsidRPr="00EB72BE">
        <w:rPr>
          <w:sz w:val="12"/>
        </w:rPr>
        <w:t xml:space="preserve"> the creation of increasingly </w:t>
      </w:r>
      <w:r w:rsidRPr="003B6631">
        <w:rPr>
          <w:rStyle w:val="StyleUnderline"/>
        </w:rPr>
        <w:t xml:space="preserve">effective disinformation and counter-disinformation strategies through faster and more comprehensive </w:t>
      </w:r>
      <w:r w:rsidRPr="003B6631">
        <w:rPr>
          <w:rStyle w:val="Emphasis"/>
        </w:rPr>
        <w:t>feedback loops</w:t>
      </w:r>
      <w:r w:rsidRPr="00EB72BE">
        <w:rPr>
          <w:sz w:val="12"/>
        </w:rPr>
        <w:t>. It will also provide a foundation for a deeper understanding of what constitutes effective disinformation and what defines its uptake. This data</w:t>
      </w:r>
      <w:r w:rsidRPr="003B6631">
        <w:rPr>
          <w:rStyle w:val="StyleUnderline"/>
        </w:rPr>
        <w:t xml:space="preserve">-driven approach also provides a path for the potential tactical use of precisely targeted disinformation </w:t>
      </w:r>
      <w:r w:rsidRPr="003B6631">
        <w:rPr>
          <w:rStyle w:val="Emphasis"/>
        </w:rPr>
        <w:t>attacks on forces and personnel in an operational theatre or their families</w:t>
      </w:r>
      <w:r w:rsidRPr="00EB72BE">
        <w:rPr>
          <w:sz w:val="12"/>
        </w:rPr>
        <w:t xml:space="preserve"> (Fleitz 2014).</w:t>
      </w:r>
    </w:p>
    <w:p w14:paraId="424E75CB" w14:textId="77777777" w:rsidR="00C65195" w:rsidRPr="00EB72BE" w:rsidRDefault="00C65195" w:rsidP="00C65195">
      <w:pPr>
        <w:rPr>
          <w:sz w:val="12"/>
        </w:rPr>
      </w:pPr>
      <w:r w:rsidRPr="00EB72BE">
        <w:rPr>
          <w:sz w:val="12"/>
        </w:rPr>
        <w:t xml:space="preserve">Artificial Intelligence (AI) </w:t>
      </w:r>
    </w:p>
    <w:p w14:paraId="5709B5F3" w14:textId="77777777" w:rsidR="00C65195" w:rsidRPr="00EB72BE" w:rsidRDefault="00C65195" w:rsidP="00C65195">
      <w:pPr>
        <w:rPr>
          <w:sz w:val="12"/>
        </w:rPr>
      </w:pPr>
      <w:r w:rsidRPr="00EB72BE">
        <w:rPr>
          <w:sz w:val="12"/>
        </w:rPr>
        <w:t xml:space="preserve">The development of AI-enabled bots (already widely in use) simulating human responses and creating disinformation or information blizzards will become more advanced and difficult to </w:t>
      </w:r>
      <w:proofErr w:type="spellStart"/>
      <w:r w:rsidRPr="00EB72BE">
        <w:rPr>
          <w:sz w:val="12"/>
        </w:rPr>
        <w:t>characterise</w:t>
      </w:r>
      <w:proofErr w:type="spellEnd"/>
      <w:r w:rsidRPr="00EB72BE">
        <w:rPr>
          <w:sz w:val="12"/>
        </w:rPr>
        <w:t xml:space="preserve"> as artificial. The broader use of deep fakes (voice, video, imagery, etc.) will not only enable the creation of near-perfect disinformation but, in aggregate, will undermine faith in all forms of communication. </w:t>
      </w:r>
      <w:r w:rsidRPr="00B807AF">
        <w:rPr>
          <w:rStyle w:val="StyleUnderline"/>
        </w:rPr>
        <w:t>AI-enabled tools</w:t>
      </w:r>
      <w:r w:rsidRPr="00EB72BE">
        <w:rPr>
          <w:sz w:val="12"/>
        </w:rPr>
        <w:t xml:space="preserve"> for disinformation creation </w:t>
      </w:r>
      <w:r w:rsidRPr="00B807AF">
        <w:rPr>
          <w:rStyle w:val="StyleUnderline"/>
        </w:rPr>
        <w:t>will</w:t>
      </w:r>
      <w:r w:rsidRPr="00EB72BE">
        <w:rPr>
          <w:sz w:val="12"/>
        </w:rPr>
        <w:t xml:space="preserve"> also </w:t>
      </w:r>
      <w:r w:rsidRPr="00B807AF">
        <w:rPr>
          <w:rStyle w:val="StyleUnderline"/>
        </w:rPr>
        <w:t>allow</w:t>
      </w:r>
      <w:r w:rsidRPr="00EB72BE">
        <w:rPr>
          <w:sz w:val="12"/>
        </w:rPr>
        <w:t xml:space="preserve"> a </w:t>
      </w:r>
      <w:r w:rsidRPr="00B807AF">
        <w:rPr>
          <w:rStyle w:val="StyleUnderline"/>
        </w:rPr>
        <w:t>deeper understanding of cognitive targets’ social, linguistic, and cultural aspects</w:t>
      </w:r>
      <w:r w:rsidRPr="00EB72BE">
        <w:rPr>
          <w:sz w:val="12"/>
        </w:rPr>
        <w:t xml:space="preserve">. This AI approach will ultimately increase the effectiveness of disinformation campaigns by creating more resonant and tailored strategic narratives. </w:t>
      </w:r>
    </w:p>
    <w:p w14:paraId="2A9616E0" w14:textId="77777777" w:rsidR="00C65195" w:rsidRPr="00EB72BE" w:rsidRDefault="00C65195" w:rsidP="00C65195">
      <w:pPr>
        <w:rPr>
          <w:sz w:val="12"/>
        </w:rPr>
      </w:pPr>
      <w:r w:rsidRPr="00EB72BE">
        <w:rPr>
          <w:sz w:val="12"/>
        </w:rPr>
        <w:t xml:space="preserve">The </w:t>
      </w:r>
      <w:r w:rsidRPr="00B807AF">
        <w:rPr>
          <w:rStyle w:val="StyleUnderline"/>
        </w:rPr>
        <w:t>targets of</w:t>
      </w:r>
      <w:r w:rsidRPr="00EB72BE">
        <w:rPr>
          <w:sz w:val="12"/>
        </w:rPr>
        <w:t xml:space="preserve"> such </w:t>
      </w:r>
      <w:r w:rsidRPr="00B807AF">
        <w:rPr>
          <w:rStyle w:val="StyleUnderline"/>
        </w:rPr>
        <w:t>disinformation campaigns will also change</w:t>
      </w:r>
      <w:r w:rsidRPr="00EB72BE">
        <w:rPr>
          <w:sz w:val="12"/>
        </w:rPr>
        <w:t xml:space="preserve">. </w:t>
      </w:r>
      <w:r w:rsidRPr="00B807AF">
        <w:rPr>
          <w:rStyle w:val="StyleUnderline"/>
        </w:rPr>
        <w:t>Today disinformation seeks to change the human cognitive landscape</w:t>
      </w:r>
      <w:r w:rsidRPr="00EB72BE">
        <w:rPr>
          <w:sz w:val="12"/>
        </w:rPr>
        <w:t xml:space="preserve">. </w:t>
      </w:r>
      <w:r w:rsidRPr="00B807AF">
        <w:rPr>
          <w:rStyle w:val="Emphasis"/>
        </w:rPr>
        <w:t>In the future, the victims may be AI</w:t>
      </w:r>
      <w:r w:rsidRPr="00EB72BE">
        <w:rPr>
          <w:sz w:val="12"/>
        </w:rPr>
        <w:t xml:space="preserve"> (Vinci 2020), </w:t>
      </w:r>
      <w:r w:rsidRPr="00B807AF">
        <w:rPr>
          <w:rStyle w:val="StyleUnderline"/>
        </w:rPr>
        <w:t>either directly</w:t>
      </w:r>
      <w:r w:rsidRPr="00EB72BE">
        <w:rPr>
          <w:sz w:val="12"/>
        </w:rPr>
        <w:t xml:space="preserve"> (via cyber) </w:t>
      </w:r>
      <w:r w:rsidRPr="00B807AF">
        <w:rPr>
          <w:rStyle w:val="StyleUnderline"/>
        </w:rPr>
        <w:t>or using computational propaganda and disinformation</w:t>
      </w:r>
      <w:r w:rsidRPr="00EB72BE">
        <w:rPr>
          <w:sz w:val="12"/>
        </w:rPr>
        <w:t xml:space="preserve"> </w:t>
      </w:r>
      <w:r w:rsidRPr="00B807AF">
        <w:rPr>
          <w:rStyle w:val="StyleUnderline"/>
        </w:rPr>
        <w:t xml:space="preserve">as a means of </w:t>
      </w:r>
      <w:r w:rsidRPr="00B807AF">
        <w:rPr>
          <w:rStyle w:val="Emphasis"/>
        </w:rPr>
        <w:t>polluting the data</w:t>
      </w:r>
      <w:r w:rsidRPr="00EB72BE">
        <w:rPr>
          <w:sz w:val="12"/>
        </w:rPr>
        <w:t xml:space="preserve"> </w:t>
      </w:r>
      <w:r w:rsidRPr="00B807AF">
        <w:rPr>
          <w:rStyle w:val="StyleUnderline"/>
        </w:rPr>
        <w:t>used to train</w:t>
      </w:r>
      <w:r w:rsidRPr="00EB72BE">
        <w:rPr>
          <w:sz w:val="12"/>
        </w:rPr>
        <w:t xml:space="preserve"> or evolve </w:t>
      </w:r>
      <w:r w:rsidRPr="00B807AF">
        <w:rPr>
          <w:rStyle w:val="StyleUnderline"/>
        </w:rPr>
        <w:t xml:space="preserve">AI </w:t>
      </w:r>
      <w:r w:rsidRPr="00EB72BE">
        <w:rPr>
          <w:sz w:val="12"/>
        </w:rPr>
        <w:t>systems. (</w:t>
      </w:r>
      <w:r w:rsidRPr="00B807AF">
        <w:rPr>
          <w:rStyle w:val="Emphasis"/>
        </w:rPr>
        <w:t>Machine) cognitive warfare</w:t>
      </w:r>
      <w:r w:rsidRPr="00EB72BE">
        <w:rPr>
          <w:sz w:val="12"/>
        </w:rPr>
        <w:t xml:space="preserve"> </w:t>
      </w:r>
      <w:r w:rsidRPr="00B807AF">
        <w:rPr>
          <w:rStyle w:val="StyleUnderline"/>
        </w:rPr>
        <w:t>may</w:t>
      </w:r>
      <w:r w:rsidRPr="00EB72BE">
        <w:rPr>
          <w:sz w:val="12"/>
        </w:rPr>
        <w:t xml:space="preserve"> indeed </w:t>
      </w:r>
      <w:r w:rsidRPr="00B807AF">
        <w:rPr>
          <w:rStyle w:val="StyleUnderline"/>
        </w:rPr>
        <w:t>turn out to be more impactful and insidious than that directed at the human cognitive landscape</w:t>
      </w:r>
      <w:r w:rsidRPr="00EB72BE">
        <w:rPr>
          <w:sz w:val="12"/>
        </w:rPr>
        <w:t xml:space="preserve">, as its influence may be more challenging to detect. </w:t>
      </w:r>
    </w:p>
    <w:p w14:paraId="5AF862EB" w14:textId="77777777" w:rsidR="00C65195" w:rsidRPr="00EB72BE" w:rsidRDefault="00C65195" w:rsidP="00C65195">
      <w:pPr>
        <w:rPr>
          <w:sz w:val="12"/>
        </w:rPr>
      </w:pPr>
      <w:r w:rsidRPr="00EB72BE">
        <w:rPr>
          <w:sz w:val="12"/>
        </w:rPr>
        <w:t xml:space="preserve">Quantum </w:t>
      </w:r>
    </w:p>
    <w:p w14:paraId="05F7BF85" w14:textId="77777777" w:rsidR="00C65195" w:rsidRPr="00EB72BE" w:rsidRDefault="00C65195" w:rsidP="00C65195">
      <w:pPr>
        <w:rPr>
          <w:sz w:val="12"/>
        </w:rPr>
      </w:pPr>
      <w:r w:rsidRPr="00EB72BE">
        <w:rPr>
          <w:sz w:val="12"/>
        </w:rPr>
        <w:t xml:space="preserve">Quantum computing has the potential to </w:t>
      </w:r>
      <w:proofErr w:type="spellStart"/>
      <w:r w:rsidRPr="00EB72BE">
        <w:rPr>
          <w:sz w:val="12"/>
        </w:rPr>
        <w:t>revolutionise</w:t>
      </w:r>
      <w:proofErr w:type="spellEnd"/>
      <w:r w:rsidRPr="00EB72BE">
        <w:rPr>
          <w:sz w:val="12"/>
        </w:rPr>
        <w:t xml:space="preserve"> </w:t>
      </w:r>
      <w:proofErr w:type="spellStart"/>
      <w:r w:rsidRPr="00EB72BE">
        <w:rPr>
          <w:sz w:val="12"/>
        </w:rPr>
        <w:t>optimisation</w:t>
      </w:r>
      <w:proofErr w:type="spellEnd"/>
      <w:r w:rsidRPr="00EB72BE">
        <w:rPr>
          <w:sz w:val="12"/>
        </w:rPr>
        <w:t xml:space="preserve">, AI, </w:t>
      </w:r>
      <w:proofErr w:type="gramStart"/>
      <w:r w:rsidRPr="00EB72BE">
        <w:rPr>
          <w:sz w:val="12"/>
        </w:rPr>
        <w:t>modelling</w:t>
      </w:r>
      <w:proofErr w:type="gramEnd"/>
      <w:r w:rsidRPr="00EB72BE">
        <w:rPr>
          <w:sz w:val="12"/>
        </w:rPr>
        <w:t xml:space="preserve"> and simulation. As a result, increasingly sophisticated predictive models and simulations will be available to model complex social systems with the goal of better understanding disinformation propagation and uptake. Therefore, such tools will be accessible to create increasingly more effective disinformation campaigns, including those building upon a more strategic </w:t>
      </w:r>
      <w:proofErr w:type="spellStart"/>
      <w:r w:rsidRPr="00EB72BE">
        <w:rPr>
          <w:sz w:val="12"/>
        </w:rPr>
        <w:t>effectsbased</w:t>
      </w:r>
      <w:proofErr w:type="spellEnd"/>
      <w:r w:rsidRPr="00EB72BE">
        <w:rPr>
          <w:sz w:val="12"/>
        </w:rPr>
        <w:t xml:space="preserve"> approach to targeting. </w:t>
      </w:r>
    </w:p>
    <w:p w14:paraId="0C7B053F" w14:textId="77777777" w:rsidR="00C65195" w:rsidRPr="00EB72BE" w:rsidRDefault="00C65195" w:rsidP="00C65195">
      <w:pPr>
        <w:rPr>
          <w:sz w:val="12"/>
        </w:rPr>
      </w:pPr>
      <w:r w:rsidRPr="00EB72BE">
        <w:rPr>
          <w:sz w:val="12"/>
        </w:rPr>
        <w:t xml:space="preserve">Space </w:t>
      </w:r>
    </w:p>
    <w:p w14:paraId="6684F0A4" w14:textId="77777777" w:rsidR="00C65195" w:rsidRPr="00EB72BE" w:rsidRDefault="00C65195" w:rsidP="00C65195">
      <w:pPr>
        <w:rPr>
          <w:sz w:val="12"/>
        </w:rPr>
      </w:pPr>
      <w:r w:rsidRPr="00EB72BE">
        <w:rPr>
          <w:sz w:val="12"/>
        </w:rPr>
        <w:t xml:space="preserve">More widely available space derived data (e.g., SIGINT, GEOINT, IMINT, etc.) will provide an additional means to assess the impact of disinformation campaigns. For example, </w:t>
      </w:r>
      <w:r w:rsidRPr="00B807AF">
        <w:rPr>
          <w:rStyle w:val="StyleUnderline"/>
        </w:rPr>
        <w:t xml:space="preserve">tracking the movement of refugees or migrants targeted by </w:t>
      </w:r>
      <w:proofErr w:type="spellStart"/>
      <w:r w:rsidRPr="00B807AF">
        <w:rPr>
          <w:rStyle w:val="StyleUnderline"/>
        </w:rPr>
        <w:t>destabilising</w:t>
      </w:r>
      <w:proofErr w:type="spellEnd"/>
      <w:r w:rsidRPr="00B807AF">
        <w:rPr>
          <w:rStyle w:val="StyleUnderline"/>
        </w:rPr>
        <w:t xml:space="preserve"> information</w:t>
      </w:r>
      <w:r w:rsidRPr="00EB72BE">
        <w:rPr>
          <w:sz w:val="12"/>
        </w:rPr>
        <w:t xml:space="preserve"> campaigns </w:t>
      </w:r>
      <w:r w:rsidRPr="00B807AF">
        <w:rPr>
          <w:rStyle w:val="StyleUnderline"/>
        </w:rPr>
        <w:t>would support the feedback necessary to</w:t>
      </w:r>
      <w:r w:rsidRPr="00EB72BE">
        <w:rPr>
          <w:sz w:val="12"/>
        </w:rPr>
        <w:t xml:space="preserve"> </w:t>
      </w:r>
      <w:r w:rsidRPr="00B807AF">
        <w:rPr>
          <w:rStyle w:val="StyleUnderline"/>
        </w:rPr>
        <w:t>calibrate</w:t>
      </w:r>
      <w:r w:rsidRPr="00EB72BE">
        <w:rPr>
          <w:sz w:val="12"/>
        </w:rPr>
        <w:t xml:space="preserve"> even </w:t>
      </w:r>
      <w:r w:rsidRPr="00B807AF">
        <w:rPr>
          <w:rStyle w:val="StyleUnderline"/>
        </w:rPr>
        <w:t>more effective campaigns encouraging</w:t>
      </w:r>
      <w:r w:rsidRPr="00EB72BE">
        <w:rPr>
          <w:sz w:val="12"/>
        </w:rPr>
        <w:t xml:space="preserve"> such </w:t>
      </w:r>
      <w:r w:rsidRPr="00B807AF">
        <w:rPr>
          <w:rStyle w:val="StyleUnderline"/>
        </w:rPr>
        <w:t>movement</w:t>
      </w:r>
      <w:r w:rsidRPr="00EB72BE">
        <w:rPr>
          <w:sz w:val="12"/>
        </w:rPr>
        <w:t xml:space="preserve">. </w:t>
      </w:r>
      <w:r w:rsidRPr="00B807AF">
        <w:rPr>
          <w:rStyle w:val="Emphasis"/>
        </w:rPr>
        <w:t>More insidiously</w:t>
      </w:r>
      <w:r w:rsidRPr="00EB72BE">
        <w:rPr>
          <w:sz w:val="12"/>
        </w:rPr>
        <w:t xml:space="preserve">, </w:t>
      </w:r>
      <w:r w:rsidRPr="00B807AF">
        <w:rPr>
          <w:rStyle w:val="StyleUnderline"/>
        </w:rPr>
        <w:t>this could be used to create a separate narrative for a second group to promote violence or an extreme social reaction</w:t>
      </w:r>
      <w:r w:rsidRPr="00EB72BE">
        <w:rPr>
          <w:sz w:val="12"/>
        </w:rPr>
        <w:t xml:space="preserve">. The wide </w:t>
      </w:r>
      <w:r w:rsidRPr="00B807AF">
        <w:rPr>
          <w:rStyle w:val="Emphasis"/>
        </w:rPr>
        <w:t xml:space="preserve">availability of satellite-based internet will </w:t>
      </w:r>
      <w:proofErr w:type="gramStart"/>
      <w:r w:rsidRPr="00B807AF">
        <w:rPr>
          <w:rStyle w:val="Emphasis"/>
        </w:rPr>
        <w:t>open up</w:t>
      </w:r>
      <w:proofErr w:type="gramEnd"/>
      <w:r w:rsidRPr="00B807AF">
        <w:rPr>
          <w:rStyle w:val="Emphasis"/>
        </w:rPr>
        <w:t xml:space="preserve"> social media</w:t>
      </w:r>
      <w:r w:rsidRPr="00EB72BE">
        <w:rPr>
          <w:sz w:val="12"/>
        </w:rPr>
        <w:t xml:space="preserve"> </w:t>
      </w:r>
      <w:r w:rsidRPr="00B807AF">
        <w:rPr>
          <w:rStyle w:val="StyleUnderline"/>
        </w:rPr>
        <w:t>to those currently with limited or restricted access</w:t>
      </w:r>
      <w:r w:rsidRPr="00EB72BE">
        <w:rPr>
          <w:sz w:val="12"/>
        </w:rPr>
        <w:t xml:space="preserve">. This conduit will allow another vector for disinformation flow and cognitive influence. </w:t>
      </w:r>
    </w:p>
    <w:p w14:paraId="1510AA9C" w14:textId="77777777" w:rsidR="00C65195" w:rsidRPr="00EB72BE" w:rsidRDefault="00C65195" w:rsidP="00C65195">
      <w:pPr>
        <w:rPr>
          <w:sz w:val="12"/>
        </w:rPr>
      </w:pPr>
      <w:r w:rsidRPr="00EB72BE">
        <w:rPr>
          <w:sz w:val="12"/>
        </w:rPr>
        <w:t>Conclusion</w:t>
      </w:r>
    </w:p>
    <w:p w14:paraId="3B6DCCC8" w14:textId="77777777" w:rsidR="00C65195" w:rsidRPr="00B807AF" w:rsidRDefault="00C65195" w:rsidP="00C65195">
      <w:pPr>
        <w:rPr>
          <w:rStyle w:val="StyleUnderline"/>
        </w:rPr>
      </w:pPr>
      <w:r w:rsidRPr="00EB72BE">
        <w:rPr>
          <w:sz w:val="12"/>
        </w:rPr>
        <w:t xml:space="preserve">COVID-19 has been a tragedy for the world. Compounding this has been the scourge of misinformation and its </w:t>
      </w:r>
      <w:proofErr w:type="spellStart"/>
      <w:r w:rsidRPr="00EB72BE">
        <w:rPr>
          <w:sz w:val="12"/>
        </w:rPr>
        <w:t>weaponised</w:t>
      </w:r>
      <w:proofErr w:type="spellEnd"/>
      <w:r w:rsidRPr="00EB72BE">
        <w:rPr>
          <w:sz w:val="12"/>
        </w:rPr>
        <w:t xml:space="preserve"> form, disinformation. The </w:t>
      </w:r>
      <w:r w:rsidRPr="00B807AF">
        <w:rPr>
          <w:rStyle w:val="StyleUnderline"/>
        </w:rPr>
        <w:t>COVID-19 crisis has brought together two of the most significant trends in emerging and disruptive military technologies</w:t>
      </w:r>
      <w:r w:rsidRPr="00EB72BE">
        <w:rPr>
          <w:sz w:val="12"/>
        </w:rPr>
        <w:t xml:space="preserve">: </w:t>
      </w:r>
      <w:r w:rsidRPr="00B807AF">
        <w:rPr>
          <w:rStyle w:val="StyleUnderline"/>
        </w:rPr>
        <w:t xml:space="preserve">biotechnologies that underlie the mRNA vaccines that may ultimately reign in the virus and </w:t>
      </w:r>
      <w:r w:rsidRPr="00B807AF">
        <w:rPr>
          <w:rStyle w:val="Emphasis"/>
        </w:rPr>
        <w:t>cognitive warfare</w:t>
      </w:r>
      <w:r w:rsidRPr="00B807AF">
        <w:rPr>
          <w:rStyle w:val="StyleUnderline"/>
        </w:rPr>
        <w:t xml:space="preserve"> with disinformation as the weapon of choice. </w:t>
      </w:r>
    </w:p>
    <w:p w14:paraId="7E55F1A4" w14:textId="3E503660" w:rsidR="00C65195" w:rsidRDefault="00C65195" w:rsidP="00C65195">
      <w:pPr>
        <w:rPr>
          <w:sz w:val="12"/>
        </w:rPr>
      </w:pPr>
      <w:r w:rsidRPr="00B807AF">
        <w:rPr>
          <w:rStyle w:val="StyleUnderline"/>
        </w:rPr>
        <w:t>Disinformation campaigns are hardly new</w:t>
      </w:r>
      <w:r w:rsidRPr="00EB72BE">
        <w:rPr>
          <w:sz w:val="12"/>
        </w:rPr>
        <w:t xml:space="preserve"> and have long been a staple of geopolitical conflict. Nevertheless, </w:t>
      </w:r>
      <w:r w:rsidRPr="00B807AF">
        <w:rPr>
          <w:rStyle w:val="Emphasis"/>
        </w:rPr>
        <w:t xml:space="preserve">the precision, breadth, volume, </w:t>
      </w:r>
      <w:proofErr w:type="gramStart"/>
      <w:r w:rsidRPr="00B807AF">
        <w:rPr>
          <w:rStyle w:val="Emphasis"/>
        </w:rPr>
        <w:t>automation</w:t>
      </w:r>
      <w:proofErr w:type="gramEnd"/>
      <w:r w:rsidRPr="00B807AF">
        <w:rPr>
          <w:rStyle w:val="Emphasis"/>
        </w:rPr>
        <w:t xml:space="preserve"> and audacity of such attacks are unprecedented</w:t>
      </w:r>
      <w:r w:rsidRPr="00EB72BE">
        <w:rPr>
          <w:sz w:val="12"/>
        </w:rPr>
        <w:t xml:space="preserve">. Exploiting the situation, </w:t>
      </w:r>
      <w:r w:rsidRPr="00B807AF">
        <w:rPr>
          <w:rStyle w:val="StyleUnderline"/>
        </w:rPr>
        <w:t>some states, social groups and individuals with malice and forethought sought to conduct cognitive warfare on entire populations</w:t>
      </w:r>
      <w:r w:rsidRPr="00EB72BE">
        <w:rPr>
          <w:sz w:val="12"/>
        </w:rPr>
        <w:t xml:space="preserve">, using the opportunities presented by COVID-19 to seek political or social advantage. </w:t>
      </w:r>
      <w:r w:rsidRPr="00B807AF">
        <w:rPr>
          <w:rStyle w:val="StyleUnderline"/>
        </w:rPr>
        <w:t xml:space="preserve">These have had, and will continue to have, severe consequences for Alliance nations and the </w:t>
      </w:r>
      <w:r w:rsidRPr="00B807AF">
        <w:rPr>
          <w:rStyle w:val="Emphasis"/>
        </w:rPr>
        <w:t>health of its citizens</w:t>
      </w:r>
      <w:r w:rsidRPr="00EB72BE">
        <w:rPr>
          <w:sz w:val="12"/>
        </w:rPr>
        <w:t xml:space="preserve">. Ultimately, as we have discussed in this chapter, the NATO alliance has faced these issues through the active use of S&amp;T and a focus on facts, concrete actions, and trust-building. Nevertheless, it is a well understood psychological phenomenon that </w:t>
      </w:r>
      <w:r w:rsidRPr="00B807AF">
        <w:rPr>
          <w:rStyle w:val="Emphasis"/>
        </w:rPr>
        <w:t>facts do not always win an argument</w:t>
      </w:r>
      <w:r w:rsidRPr="00EB72BE">
        <w:rPr>
          <w:sz w:val="12"/>
        </w:rPr>
        <w:t xml:space="preserve">. While arguably a successful strategy, </w:t>
      </w:r>
      <w:r w:rsidRPr="00B807AF">
        <w:rPr>
          <w:rStyle w:val="StyleUnderline"/>
        </w:rPr>
        <w:t xml:space="preserve">the lingering effects of these attacks suggest that the </w:t>
      </w:r>
      <w:r w:rsidRPr="00B807AF">
        <w:rPr>
          <w:rStyle w:val="Emphasis"/>
        </w:rPr>
        <w:t>struggle is far from over</w:t>
      </w:r>
      <w:r w:rsidRPr="00B807AF">
        <w:rPr>
          <w:rStyle w:val="StyleUnderline"/>
        </w:rPr>
        <w:t>.</w:t>
      </w:r>
      <w:r w:rsidRPr="00EB72BE">
        <w:rPr>
          <w:sz w:val="12"/>
        </w:rPr>
        <w:t xml:space="preserve"> Ultimately, whether it is at the strategic or tactical level, conflict is a decidedly human activity. </w:t>
      </w:r>
      <w:r w:rsidRPr="00B807AF">
        <w:rPr>
          <w:rStyle w:val="StyleUnderline"/>
        </w:rPr>
        <w:t xml:space="preserve">The most effective way to overcome an opponent is to impact their thought and beliefs, thereby </w:t>
      </w:r>
      <w:r w:rsidRPr="00B807AF">
        <w:rPr>
          <w:rStyle w:val="Emphasis"/>
        </w:rPr>
        <w:t>turning them against themselves.</w:t>
      </w:r>
      <w:r w:rsidRPr="00EB72BE">
        <w:rPr>
          <w:sz w:val="12"/>
        </w:rPr>
        <w:t xml:space="preserve"> Continued research into disinformation and its impact on societies will help develop new battle plans to counter these attacks. Further, the success and increasing development of more sophisticated attacks suggest that cognitive warfare will become even more important for the Alliance as potentially the sixth operational domain for NATO. </w:t>
      </w:r>
    </w:p>
    <w:p w14:paraId="2642D83E" w14:textId="77777777" w:rsidR="00261636" w:rsidRDefault="00261636" w:rsidP="00261636">
      <w:pPr>
        <w:pStyle w:val="Heading2"/>
      </w:pPr>
    </w:p>
    <w:bookmarkEnd w:id="0"/>
    <w:p w14:paraId="42240A61" w14:textId="77777777" w:rsidR="00C65195" w:rsidRDefault="00C65195" w:rsidP="00C65195">
      <w:pPr>
        <w:pStyle w:val="Heading2"/>
      </w:pPr>
      <w:r>
        <w:t xml:space="preserve">AFF—Cognitive Warfare—2AC </w:t>
      </w:r>
    </w:p>
    <w:p w14:paraId="72CDD2C3" w14:textId="77777777" w:rsidR="008D3A18" w:rsidRDefault="008D3A18" w:rsidP="008D3A18">
      <w:pPr>
        <w:pStyle w:val="Heading3"/>
      </w:pPr>
      <w:r>
        <w:t>2AC—</w:t>
      </w:r>
      <w:proofErr w:type="spellStart"/>
      <w:r>
        <w:t>AddOn</w:t>
      </w:r>
      <w:proofErr w:type="spellEnd"/>
      <w:r>
        <w:t xml:space="preserve">—India </w:t>
      </w:r>
    </w:p>
    <w:p w14:paraId="5D1B746E" w14:textId="77777777" w:rsidR="008D3A18" w:rsidRDefault="008D3A18" w:rsidP="008D3A18">
      <w:pPr>
        <w:pStyle w:val="Heading4"/>
      </w:pPr>
      <w:r>
        <w:t xml:space="preserve">India models the </w:t>
      </w:r>
      <w:proofErr w:type="spellStart"/>
      <w:r>
        <w:t>aff</w:t>
      </w:r>
      <w:proofErr w:type="spellEnd"/>
      <w:r>
        <w:t xml:space="preserve"> --- solves </w:t>
      </w:r>
      <w:r w:rsidRPr="00DD460E">
        <w:rPr>
          <w:u w:val="single"/>
        </w:rPr>
        <w:t>Indo-Sino</w:t>
      </w:r>
      <w:r>
        <w:t xml:space="preserve"> war </w:t>
      </w:r>
    </w:p>
    <w:p w14:paraId="014E87E4" w14:textId="77777777" w:rsidR="008D3A18" w:rsidRPr="00DD460E" w:rsidRDefault="008D3A18" w:rsidP="008D3A18">
      <w:r w:rsidRPr="00353C6A">
        <w:rPr>
          <w:rStyle w:val="Style13ptBold"/>
        </w:rPr>
        <w:t>Lamba 22</w:t>
      </w:r>
      <w:r>
        <w:t xml:space="preserve"> – PhD Literature Delhi University [Bikram, 11 May 2022, </w:t>
      </w:r>
      <w:r>
        <w:rPr>
          <w:i/>
          <w:iCs/>
        </w:rPr>
        <w:t>LinkedIn</w:t>
      </w:r>
      <w:r>
        <w:t xml:space="preserve">, “Cognitive Warfare has Potential for Achieving Strategic Victory”, </w:t>
      </w:r>
      <w:hyperlink r:id="rId27" w:history="1">
        <w:r w:rsidRPr="001A4460">
          <w:rPr>
            <w:rStyle w:val="Hyperlink"/>
          </w:rPr>
          <w:t>https://www.linkedin.com/pulse/cognitive-warfare-has-potential-achieving-strategic-victory-lamba/</w:t>
        </w:r>
      </w:hyperlink>
      <w:r>
        <w:t>]</w:t>
      </w:r>
    </w:p>
    <w:p w14:paraId="3CBFE6D5" w14:textId="77777777" w:rsidR="008D3A18" w:rsidRDefault="008D3A18" w:rsidP="008D3A18">
      <w:r>
        <w:t xml:space="preserve">To conclude, it can be said that </w:t>
      </w:r>
      <w:r w:rsidRPr="003B55AD">
        <w:rPr>
          <w:rStyle w:val="StyleUnderline"/>
        </w:rPr>
        <w:t xml:space="preserve">in cognitive warfare a weaker opponent could achieve </w:t>
      </w:r>
      <w:r w:rsidRPr="003B55AD">
        <w:rPr>
          <w:rStyle w:val="Emphasis"/>
        </w:rPr>
        <w:t>strategic victory</w:t>
      </w:r>
      <w:r>
        <w:t xml:space="preserve"> </w:t>
      </w:r>
      <w:r w:rsidRPr="003B55AD">
        <w:rPr>
          <w:rStyle w:val="StyleUnderline"/>
        </w:rPr>
        <w:t>by bypassing the traditional battlefield</w:t>
      </w:r>
      <w:r>
        <w:t xml:space="preserve"> if it is fought successfully. This is precisely what we are witnessing in the Russia-Ukraine conflict. </w:t>
      </w:r>
      <w:r w:rsidRPr="00507427">
        <w:rPr>
          <w:rStyle w:val="StyleUnderline"/>
        </w:rPr>
        <w:t xml:space="preserve">This has great relevance for </w:t>
      </w:r>
      <w:r w:rsidRPr="00507427">
        <w:rPr>
          <w:rStyle w:val="Emphasis"/>
        </w:rPr>
        <w:t>India</w:t>
      </w:r>
      <w:r w:rsidRPr="00507427">
        <w:rPr>
          <w:rStyle w:val="StyleUnderline"/>
        </w:rPr>
        <w:t>,</w:t>
      </w:r>
      <w:r>
        <w:t xml:space="preserve"> </w:t>
      </w:r>
      <w:r w:rsidRPr="00507427">
        <w:rPr>
          <w:rStyle w:val="StyleUnderline"/>
        </w:rPr>
        <w:t xml:space="preserve">which is facing two adversaries and </w:t>
      </w:r>
      <w:r w:rsidRPr="003B55AD">
        <w:rPr>
          <w:rStyle w:val="Emphasis"/>
        </w:rPr>
        <w:t>China</w:t>
      </w:r>
      <w:r>
        <w:t xml:space="preserve"> using its three </w:t>
      </w:r>
      <w:proofErr w:type="spellStart"/>
      <w:r>
        <w:t>warfares</w:t>
      </w:r>
      <w:proofErr w:type="spellEnd"/>
      <w:r>
        <w:t xml:space="preserve"> doctrine against India </w:t>
      </w:r>
      <w:r w:rsidRPr="00507427">
        <w:rPr>
          <w:rStyle w:val="StyleUnderline"/>
        </w:rPr>
        <w:t>to gain an advantage</w:t>
      </w:r>
      <w:r>
        <w:t xml:space="preserve"> in this domain. </w:t>
      </w:r>
      <w:r w:rsidRPr="00507427">
        <w:rPr>
          <w:rStyle w:val="StyleUnderline"/>
        </w:rPr>
        <w:t xml:space="preserve">Our systems </w:t>
      </w:r>
      <w:proofErr w:type="gramStart"/>
      <w:r w:rsidRPr="00507427">
        <w:rPr>
          <w:rStyle w:val="StyleUnderline"/>
        </w:rPr>
        <w:t xml:space="preserve">have </w:t>
      </w:r>
      <w:r w:rsidRPr="003B55AD">
        <w:rPr>
          <w:rStyle w:val="Emphasis"/>
        </w:rPr>
        <w:t>to</w:t>
      </w:r>
      <w:proofErr w:type="gramEnd"/>
      <w:r w:rsidRPr="003B55AD">
        <w:rPr>
          <w:rStyle w:val="Emphasis"/>
        </w:rPr>
        <w:t xml:space="preserve"> be geared up sufficiently</w:t>
      </w:r>
      <w:r w:rsidRPr="00507427">
        <w:rPr>
          <w:rStyle w:val="StyleUnderline"/>
        </w:rPr>
        <w:t xml:space="preserve"> for cognitive warfare to deny advantages </w:t>
      </w:r>
      <w:r>
        <w:t>to our adversaries.</w:t>
      </w:r>
    </w:p>
    <w:p w14:paraId="29074B47" w14:textId="77777777" w:rsidR="008D3A18" w:rsidRDefault="008D3A18" w:rsidP="008D3A18">
      <w:r w:rsidRPr="00507427">
        <w:rPr>
          <w:rStyle w:val="StyleUnderline"/>
        </w:rPr>
        <w:t xml:space="preserve">This has been </w:t>
      </w:r>
      <w:proofErr w:type="spellStart"/>
      <w:r w:rsidRPr="00507427">
        <w:rPr>
          <w:rStyle w:val="StyleUnderline"/>
        </w:rPr>
        <w:t>realised</w:t>
      </w:r>
      <w:proofErr w:type="spellEnd"/>
      <w:r w:rsidRPr="00507427">
        <w:rPr>
          <w:rStyle w:val="StyleUnderline"/>
        </w:rPr>
        <w:t xml:space="preserve"> by the Indian NSA </w:t>
      </w:r>
      <w:proofErr w:type="spellStart"/>
      <w:r w:rsidRPr="00507427">
        <w:rPr>
          <w:rStyle w:val="StyleUnderline"/>
        </w:rPr>
        <w:t>Ajit</w:t>
      </w:r>
      <w:proofErr w:type="spellEnd"/>
      <w:r w:rsidRPr="00507427">
        <w:rPr>
          <w:rStyle w:val="StyleUnderline"/>
        </w:rPr>
        <w:t xml:space="preserve"> Doval</w:t>
      </w:r>
      <w:r>
        <w:t xml:space="preserve"> </w:t>
      </w:r>
      <w:r w:rsidRPr="00507427">
        <w:rPr>
          <w:rStyle w:val="StyleUnderline"/>
        </w:rPr>
        <w:t>who stated that</w:t>
      </w:r>
      <w:r>
        <w:t xml:space="preserve"> ‘the </w:t>
      </w:r>
      <w:r w:rsidRPr="00507427">
        <w:rPr>
          <w:rStyle w:val="StyleUnderline"/>
        </w:rPr>
        <w:t>civil society is the new frontier of warfare</w:t>
      </w:r>
      <w:r>
        <w:t xml:space="preserve">, </w:t>
      </w:r>
      <w:r w:rsidRPr="00507427">
        <w:rPr>
          <w:rStyle w:val="StyleUnderline"/>
        </w:rPr>
        <w:t>and it is the common people, their thinking, their perceptions, their sense of well-being, and their perception</w:t>
      </w:r>
      <w:r>
        <w:t xml:space="preserve"> of their own governments, </w:t>
      </w:r>
      <w:r w:rsidRPr="00507427">
        <w:rPr>
          <w:rStyle w:val="Emphasis"/>
        </w:rPr>
        <w:t>can impact the will of the</w:t>
      </w:r>
      <w:r>
        <w:t xml:space="preserve"> </w:t>
      </w:r>
      <w:r w:rsidRPr="00507427">
        <w:rPr>
          <w:rStyle w:val="Emphasis"/>
        </w:rPr>
        <w:t>nation</w:t>
      </w:r>
      <w:r>
        <w:t xml:space="preserve">.’ </w:t>
      </w:r>
      <w:r w:rsidRPr="00507427">
        <w:rPr>
          <w:rStyle w:val="StyleUnderline"/>
        </w:rPr>
        <w:t xml:space="preserve">This calls for an effective </w:t>
      </w:r>
      <w:r w:rsidRPr="00507427">
        <w:rPr>
          <w:rStyle w:val="Emphasis"/>
        </w:rPr>
        <w:t xml:space="preserve">awareness </w:t>
      </w:r>
      <w:proofErr w:type="spellStart"/>
      <w:r w:rsidRPr="00507427">
        <w:rPr>
          <w:rStyle w:val="Emphasis"/>
        </w:rPr>
        <w:t>programme</w:t>
      </w:r>
      <w:proofErr w:type="spellEnd"/>
      <w:r>
        <w:t xml:space="preserve"> </w:t>
      </w:r>
      <w:r w:rsidRPr="00507427">
        <w:rPr>
          <w:rStyle w:val="StyleUnderline"/>
        </w:rPr>
        <w:t>for all citizens to understand its various dimensions and repercussions</w:t>
      </w:r>
      <w:r>
        <w:t xml:space="preserve"> </w:t>
      </w:r>
      <w:r w:rsidRPr="00507427">
        <w:rPr>
          <w:rStyle w:val="StyleUnderline"/>
        </w:rPr>
        <w:t>that</w:t>
      </w:r>
      <w:r>
        <w:t xml:space="preserve"> can </w:t>
      </w:r>
      <w:r w:rsidRPr="00507427">
        <w:rPr>
          <w:rStyle w:val="StyleUnderline"/>
        </w:rPr>
        <w:t>enable them to counter the misinformation pushed in by our adversaries</w:t>
      </w:r>
      <w:r>
        <w:t>.</w:t>
      </w:r>
    </w:p>
    <w:p w14:paraId="17DFB631" w14:textId="77777777" w:rsidR="008D3A18" w:rsidRPr="00DD460E" w:rsidRDefault="008D3A18" w:rsidP="008D3A18"/>
    <w:p w14:paraId="7C5D2FA4" w14:textId="77777777" w:rsidR="008D3A18" w:rsidRDefault="008D3A18" w:rsidP="008D3A18">
      <w:pPr>
        <w:pStyle w:val="Heading4"/>
        <w:rPr>
          <w:sz w:val="22"/>
        </w:rPr>
      </w:pPr>
      <w:r>
        <w:rPr>
          <w:b w:val="0"/>
        </w:rPr>
        <w:t xml:space="preserve">Global nuclear war </w:t>
      </w:r>
    </w:p>
    <w:p w14:paraId="1DF9AF79" w14:textId="77777777" w:rsidR="008D3A18" w:rsidRDefault="008D3A18" w:rsidP="008D3A18">
      <w:r>
        <w:rPr>
          <w:rStyle w:val="Style13ptBold"/>
        </w:rPr>
        <w:t>Kahn 9</w:t>
      </w:r>
      <w:r>
        <w:t xml:space="preserve"> – Jeremy Kahn, writer for Newsweek, October 19, 2009, “Why India Fears China,” online: http://www.newsweek.com/id/217088</w:t>
      </w:r>
    </w:p>
    <w:p w14:paraId="0ECD8968" w14:textId="77777777" w:rsidR="008D3A18" w:rsidRDefault="008D3A18" w:rsidP="008D3A18">
      <w:pPr>
        <w:ind w:right="288"/>
        <w:rPr>
          <w:sz w:val="12"/>
        </w:rPr>
      </w:pPr>
      <w:r>
        <w:rPr>
          <w:u w:val="single"/>
        </w:rPr>
        <w:t>The implications for India's security</w:t>
      </w:r>
      <w:r>
        <w:rPr>
          <w:sz w:val="12"/>
        </w:rPr>
        <w:t>—</w:t>
      </w:r>
      <w:r>
        <w:rPr>
          <w:b/>
          <w:u w:val="single"/>
        </w:rPr>
        <w:t>and the world's</w:t>
      </w:r>
      <w:r>
        <w:rPr>
          <w:sz w:val="12"/>
        </w:rPr>
        <w:t>—</w:t>
      </w:r>
      <w:r>
        <w:rPr>
          <w:b/>
          <w:u w:val="single"/>
        </w:rPr>
        <w:t>are ominous</w:t>
      </w:r>
      <w:r>
        <w:rPr>
          <w:u w:val="single"/>
        </w:rPr>
        <w:t>. It turns</w:t>
      </w:r>
      <w:r>
        <w:rPr>
          <w:sz w:val="12"/>
        </w:rPr>
        <w:t xml:space="preserve"> </w:t>
      </w:r>
      <w:r>
        <w:rPr>
          <w:u w:val="single"/>
        </w:rPr>
        <w:t>what was once an obscure argument</w:t>
      </w:r>
      <w:r>
        <w:rPr>
          <w:sz w:val="12"/>
        </w:rPr>
        <w:t xml:space="preserve"> over lines on a 1914 map and some barren, rocky peaks hardly worth fighting over </w:t>
      </w:r>
      <w:r>
        <w:rPr>
          <w:b/>
          <w:u w:val="single"/>
        </w:rPr>
        <w:t xml:space="preserve">into </w:t>
      </w:r>
      <w:r>
        <w:rPr>
          <w:b/>
          <w:highlight w:val="yellow"/>
          <w:u w:val="single"/>
        </w:rPr>
        <w:t xml:space="preserve">a </w:t>
      </w:r>
      <w:r>
        <w:rPr>
          <w:rStyle w:val="Emphasis"/>
          <w:highlight w:val="yellow"/>
        </w:rPr>
        <w:t>flash point</w:t>
      </w:r>
      <w:r>
        <w:rPr>
          <w:b/>
          <w:u w:val="single"/>
        </w:rPr>
        <w:t xml:space="preserve"> that </w:t>
      </w:r>
      <w:r>
        <w:rPr>
          <w:b/>
          <w:highlight w:val="yellow"/>
          <w:u w:val="single"/>
        </w:rPr>
        <w:t>could spark</w:t>
      </w:r>
      <w:r>
        <w:rPr>
          <w:b/>
          <w:u w:val="single"/>
        </w:rPr>
        <w:t xml:space="preserve"> a </w:t>
      </w:r>
      <w:r>
        <w:rPr>
          <w:b/>
          <w:highlight w:val="yellow"/>
          <w:u w:val="single"/>
        </w:rPr>
        <w:t xml:space="preserve">war between </w:t>
      </w:r>
      <w:r>
        <w:rPr>
          <w:rStyle w:val="Emphasis"/>
          <w:highlight w:val="yellow"/>
        </w:rPr>
        <w:t>two nuclear-armed neighbors</w:t>
      </w:r>
      <w:r>
        <w:rPr>
          <w:sz w:val="12"/>
        </w:rPr>
        <w:t xml:space="preserve">. And </w:t>
      </w:r>
      <w:r>
        <w:rPr>
          <w:highlight w:val="yellow"/>
          <w:u w:val="single"/>
        </w:rPr>
        <w:t>that makes the India-China</w:t>
      </w:r>
      <w:r>
        <w:rPr>
          <w:u w:val="single"/>
        </w:rPr>
        <w:t xml:space="preserve"> border </w:t>
      </w:r>
      <w:r>
        <w:rPr>
          <w:highlight w:val="yellow"/>
          <w:u w:val="single"/>
        </w:rPr>
        <w:t>dispute</w:t>
      </w:r>
      <w:r>
        <w:rPr>
          <w:u w:val="single"/>
        </w:rPr>
        <w:t xml:space="preserve"> into </w:t>
      </w:r>
      <w:r>
        <w:rPr>
          <w:highlight w:val="yellow"/>
          <w:u w:val="single"/>
        </w:rPr>
        <w:t>a</w:t>
      </w:r>
      <w:r>
        <w:rPr>
          <w:u w:val="single"/>
        </w:rPr>
        <w:t xml:space="preserve">n issue of </w:t>
      </w:r>
      <w:r>
        <w:rPr>
          <w:highlight w:val="yellow"/>
          <w:u w:val="single"/>
        </w:rPr>
        <w:t>concern to far more than just the two</w:t>
      </w:r>
      <w:r>
        <w:rPr>
          <w:u w:val="single"/>
        </w:rPr>
        <w:t xml:space="preserve"> parties involved</w:t>
      </w:r>
      <w:r>
        <w:rPr>
          <w:sz w:val="12"/>
        </w:rPr>
        <w:t xml:space="preserve">. The United States and Europe as well as the rest of Asia ought to take notice—a </w:t>
      </w:r>
      <w:r>
        <w:rPr>
          <w:b/>
          <w:highlight w:val="yellow"/>
          <w:u w:val="single"/>
        </w:rPr>
        <w:t>conflict</w:t>
      </w:r>
      <w:r>
        <w:rPr>
          <w:b/>
          <w:u w:val="single"/>
        </w:rPr>
        <w:t xml:space="preserve"> involving India and China </w:t>
      </w:r>
      <w:r>
        <w:rPr>
          <w:b/>
          <w:highlight w:val="yellow"/>
          <w:u w:val="single"/>
        </w:rPr>
        <w:t xml:space="preserve">could result in a </w:t>
      </w:r>
      <w:r>
        <w:rPr>
          <w:rStyle w:val="Emphasis"/>
          <w:highlight w:val="yellow"/>
        </w:rPr>
        <w:t>nuclear exchange</w:t>
      </w:r>
      <w:r>
        <w:rPr>
          <w:sz w:val="12"/>
        </w:rPr>
        <w:t xml:space="preserve">. </w:t>
      </w:r>
      <w:r>
        <w:rPr>
          <w:rStyle w:val="StyleUnderline"/>
          <w:highlight w:val="yellow"/>
        </w:rPr>
        <w:t>And</w:t>
      </w:r>
      <w:r>
        <w:rPr>
          <w:sz w:val="12"/>
        </w:rPr>
        <w:t xml:space="preserve"> </w:t>
      </w:r>
      <w:r>
        <w:rPr>
          <w:b/>
          <w:u w:val="single"/>
        </w:rPr>
        <w:t xml:space="preserve">it </w:t>
      </w:r>
      <w:r>
        <w:rPr>
          <w:b/>
          <w:highlight w:val="yellow"/>
          <w:u w:val="single"/>
        </w:rPr>
        <w:t xml:space="preserve">could </w:t>
      </w:r>
      <w:r>
        <w:rPr>
          <w:rStyle w:val="Emphasis"/>
          <w:highlight w:val="yellow"/>
        </w:rPr>
        <w:t>suck the West in</w:t>
      </w:r>
      <w:r>
        <w:rPr>
          <w:sz w:val="12"/>
        </w:rPr>
        <w:t>—either as an ally in the defense of Asian democracy, as in the case of Taiwan, or as a mediator trying to separate the two sides.</w:t>
      </w:r>
    </w:p>
    <w:p w14:paraId="7E1D0317" w14:textId="77777777" w:rsidR="008D3A18" w:rsidRDefault="008D3A18" w:rsidP="008D3A18">
      <w:pPr>
        <w:ind w:right="288"/>
        <w:rPr>
          <w:sz w:val="12"/>
          <w:szCs w:val="16"/>
        </w:rPr>
      </w:pPr>
      <w:r>
        <w:rPr>
          <w:sz w:val="12"/>
          <w:szCs w:val="16"/>
        </w:rPr>
        <w:t xml:space="preserve">Beijing appears increasingly concerned about the </w:t>
      </w:r>
      <w:proofErr w:type="gramStart"/>
      <w:r>
        <w:rPr>
          <w:sz w:val="12"/>
          <w:szCs w:val="16"/>
        </w:rPr>
        <w:t>safe haven</w:t>
      </w:r>
      <w:proofErr w:type="gramEnd"/>
      <w:r>
        <w:rPr>
          <w:sz w:val="12"/>
          <w:szCs w:val="16"/>
        </w:rPr>
        <w:t xml:space="preserve"> India provides to the Dalai Lama and to tens of thousands of Tibetan exiles, including increasingly militant supporters of Tibetan independence. These younger Tibetans, many born outside Tibet, are growing impatient with the Dalai Lama's "middle way" approach—a willingness to accept Chinese sovereignty in return for true autonomy—and commitment to nonviolence. If these groups were to use India as a base for armed insurrection against China, as Tibetan exiles did throughout the 1960s, then China might retaliate against India. By force or demand, Beijing might also seek to gain possession of important Tibetan Buddhist monasteries that lie in Indian territory close to the border. Both politically and culturally, these monasteries are seen as key nodes in the Tibetan resistance to Chinese authority.</w:t>
      </w:r>
    </w:p>
    <w:p w14:paraId="3A0C7EEB" w14:textId="77777777" w:rsidR="008D3A18" w:rsidRDefault="008D3A18" w:rsidP="008D3A18">
      <w:pPr>
        <w:ind w:right="288"/>
        <w:rPr>
          <w:sz w:val="12"/>
          <w:szCs w:val="16"/>
        </w:rPr>
      </w:pPr>
      <w:r>
        <w:rPr>
          <w:sz w:val="12"/>
          <w:szCs w:val="16"/>
        </w:rPr>
        <w:t xml:space="preserve">Already Beijing has launched a diplomatic offensive aimed at undercutting Indian sovereignty over the areas China claims, particularly the northeast state of Arunachal Pradesh and one of its key cities, </w:t>
      </w:r>
      <w:proofErr w:type="spellStart"/>
      <w:r>
        <w:rPr>
          <w:sz w:val="12"/>
          <w:szCs w:val="16"/>
        </w:rPr>
        <w:t>Tawang</w:t>
      </w:r>
      <w:proofErr w:type="spellEnd"/>
      <w:r>
        <w:rPr>
          <w:sz w:val="12"/>
          <w:szCs w:val="16"/>
        </w:rPr>
        <w:t xml:space="preserve">, birthplace of the sixth Dalai Lama in the 17th century and home to several important Tibetan monasteries. Tibet ceded </w:t>
      </w:r>
      <w:proofErr w:type="spellStart"/>
      <w:r>
        <w:rPr>
          <w:sz w:val="12"/>
          <w:szCs w:val="16"/>
        </w:rPr>
        <w:t>Tawang</w:t>
      </w:r>
      <w:proofErr w:type="spellEnd"/>
      <w:r>
        <w:rPr>
          <w:sz w:val="12"/>
          <w:szCs w:val="16"/>
        </w:rPr>
        <w:t xml:space="preserve"> and the area around it to British India in 1914. China has recently denied visas to the state's residents; lodged a formal complaint after Indian Prime Minister Manmohan Singh visited the state in 2008; and tried to block a $2.9 billion Asian Development Bank loan to India because some of the money was earmarked for an irrigation project in the state. All these moves are best understood in the context of China's recent troubles in Tibet, with Beijing increasingly concerned that any acceptance of the 1914 border will amount to an implicit acknowledgment that Tibet was once independent of China—a serious blow to the legitimacy of </w:t>
      </w:r>
      <w:r>
        <w:rPr>
          <w:rStyle w:val="StyleUnderline"/>
          <w:highlight w:val="yellow"/>
        </w:rPr>
        <w:t>China</w:t>
      </w:r>
      <w:r>
        <w:rPr>
          <w:sz w:val="12"/>
          <w:szCs w:val="16"/>
        </w:rPr>
        <w:t>'s control over the region and potentially other minority areas as well.</w:t>
      </w:r>
    </w:p>
    <w:p w14:paraId="0C6DD710" w14:textId="6E2AEFDA" w:rsidR="008D3A18" w:rsidRDefault="008D3A18" w:rsidP="008D3A18">
      <w:pPr>
        <w:ind w:right="288"/>
        <w:rPr>
          <w:sz w:val="12"/>
        </w:rPr>
      </w:pPr>
      <w:r>
        <w:rPr>
          <w:sz w:val="12"/>
        </w:rPr>
        <w:t xml:space="preserve">The </w:t>
      </w:r>
      <w:r>
        <w:rPr>
          <w:u w:val="single"/>
        </w:rPr>
        <w:t xml:space="preserve">reports of Chinese incursions can be read as a signal that it </w:t>
      </w:r>
      <w:r>
        <w:rPr>
          <w:highlight w:val="yellow"/>
          <w:u w:val="single"/>
        </w:rPr>
        <w:t>is deadly serious about its territorial claims</w:t>
      </w:r>
      <w:r>
        <w:rPr>
          <w:sz w:val="12"/>
          <w:highlight w:val="yellow"/>
        </w:rPr>
        <w:t>.</w:t>
      </w:r>
      <w:r>
        <w:rPr>
          <w:sz w:val="12"/>
        </w:rPr>
        <w:t xml:space="preserve"> The exact border has never been mutually agreed on—meaning one side's incursion is another side's routine patrol—but the Chinese have clearly stepped up their activity along the frontier. The Indian military reported a record 270 Chinese border violations last year—nearly double the figure from the year before and more than three times the number of incidents in 2006, says Brahma </w:t>
      </w:r>
      <w:proofErr w:type="spellStart"/>
      <w:r>
        <w:rPr>
          <w:sz w:val="12"/>
        </w:rPr>
        <w:t>Chellaney</w:t>
      </w:r>
      <w:proofErr w:type="spellEnd"/>
      <w:r>
        <w:rPr>
          <w:sz w:val="12"/>
        </w:rPr>
        <w:t xml:space="preserve">, an expert in strategic studies at New Delhi's Centre for Policy Research, an independent think tank. Noting that there was a reported incursion nearly every day this </w:t>
      </w:r>
      <w:r w:rsidRPr="00FC6744">
        <w:rPr>
          <w:sz w:val="12"/>
        </w:rPr>
        <w:t>summer</w:t>
      </w:r>
      <w:r>
        <w:rPr>
          <w:sz w:val="12"/>
        </w:rPr>
        <w:t xml:space="preserve">, </w:t>
      </w:r>
      <w:proofErr w:type="spellStart"/>
      <w:r>
        <w:rPr>
          <w:sz w:val="12"/>
        </w:rPr>
        <w:t>Chellaney</w:t>
      </w:r>
      <w:proofErr w:type="spellEnd"/>
      <w:r>
        <w:rPr>
          <w:sz w:val="12"/>
        </w:rPr>
        <w:t xml:space="preserve"> says </w:t>
      </w:r>
      <w:proofErr w:type="gramStart"/>
      <w:r>
        <w:rPr>
          <w:sz w:val="12"/>
        </w:rPr>
        <w:t>this amounts</w:t>
      </w:r>
      <w:proofErr w:type="gramEnd"/>
      <w:r>
        <w:rPr>
          <w:sz w:val="12"/>
        </w:rPr>
        <w:t xml:space="preserve"> to "a pattern of Chinese belligerence." In June the </w:t>
      </w:r>
      <w:proofErr w:type="gramStart"/>
      <w:r>
        <w:rPr>
          <w:sz w:val="12"/>
        </w:rPr>
        <w:t>People's</w:t>
      </w:r>
      <w:proofErr w:type="gramEnd"/>
      <w:r>
        <w:rPr>
          <w:sz w:val="12"/>
        </w:rPr>
        <w:t xml:space="preserve"> Daily criticized recent moves by India to strengthen its border defenses and declared: "China will not make any compromises in its border disputes with India." It asked if India had properly weighed "the consequences of a potential confrontation with China."</w:t>
      </w:r>
    </w:p>
    <w:p w14:paraId="004062D4" w14:textId="47AF90E5" w:rsidR="00637BB0" w:rsidRDefault="00637BB0" w:rsidP="00637BB0">
      <w:pPr>
        <w:pStyle w:val="Heading3"/>
      </w:pPr>
      <w:r>
        <w:t>2AC—</w:t>
      </w:r>
      <w:proofErr w:type="spellStart"/>
      <w:r>
        <w:t>AddOn</w:t>
      </w:r>
      <w:proofErr w:type="spellEnd"/>
      <w:r>
        <w:t xml:space="preserve">—Bias </w:t>
      </w:r>
    </w:p>
    <w:p w14:paraId="62A46FD9" w14:textId="6066FFAE" w:rsidR="00637BB0" w:rsidRDefault="00637BB0" w:rsidP="00637BB0">
      <w:pPr>
        <w:pStyle w:val="Heading4"/>
      </w:pPr>
      <w:r>
        <w:t xml:space="preserve">Cognitive Warfare causes </w:t>
      </w:r>
      <w:r w:rsidR="008D1E0D">
        <w:t xml:space="preserve">systemic bias </w:t>
      </w:r>
    </w:p>
    <w:p w14:paraId="5963CC1F" w14:textId="77777777" w:rsidR="00637BB0" w:rsidRDefault="00637BB0" w:rsidP="00637BB0">
      <w:proofErr w:type="spellStart"/>
      <w:r w:rsidRPr="00C957DC">
        <w:rPr>
          <w:rStyle w:val="Style13ptBold"/>
        </w:rPr>
        <w:t>Aronhim</w:t>
      </w:r>
      <w:proofErr w:type="spellEnd"/>
      <w:r w:rsidRPr="00C957DC">
        <w:rPr>
          <w:rStyle w:val="Style13ptBold"/>
        </w:rPr>
        <w:t xml:space="preserve"> and </w:t>
      </w:r>
      <w:proofErr w:type="spellStart"/>
      <w:r w:rsidRPr="00C957DC">
        <w:rPr>
          <w:rStyle w:val="Style13ptBold"/>
        </w:rPr>
        <w:t>Cocron</w:t>
      </w:r>
      <w:proofErr w:type="spellEnd"/>
      <w:r w:rsidRPr="00C957DC">
        <w:rPr>
          <w:rStyle w:val="Style13ptBold"/>
        </w:rPr>
        <w:t xml:space="preserve"> et al 21</w:t>
      </w:r>
      <w:r>
        <w:t xml:space="preserve"> [Lawrence </w:t>
      </w:r>
      <w:proofErr w:type="spellStart"/>
      <w:r>
        <w:t>Aronhim</w:t>
      </w:r>
      <w:proofErr w:type="spellEnd"/>
      <w:r>
        <w:t xml:space="preserve">---Associate Teaching Professor and Alexander </w:t>
      </w:r>
      <w:proofErr w:type="spellStart"/>
      <w:r>
        <w:t>Cocron</w:t>
      </w:r>
      <w:proofErr w:type="spellEnd"/>
      <w:r>
        <w:t xml:space="preserve">---Lecturer Johns Hopkins University Whiting School of Engineering, Several students @ Johns Hopkins and Imperial College London participated in writing this article, 20 May 2021, </w:t>
      </w:r>
      <w:r>
        <w:rPr>
          <w:i/>
          <w:iCs/>
        </w:rPr>
        <w:t>NATO Review</w:t>
      </w:r>
      <w:r>
        <w:t xml:space="preserve">, “Countering cognitive warfare: awareness and resilience”, </w:t>
      </w:r>
      <w:hyperlink r:id="rId28" w:history="1">
        <w:r w:rsidRPr="001A4460">
          <w:rPr>
            <w:rStyle w:val="Hyperlink"/>
          </w:rPr>
          <w:t>https://www.nato.int/docu/review/articles/2021/05/20/countering-cognitive-warfare-awareness-and-resilience/index.html</w:t>
        </w:r>
      </w:hyperlink>
      <w:r>
        <w:t>]</w:t>
      </w:r>
    </w:p>
    <w:p w14:paraId="649A9781" w14:textId="77777777" w:rsidR="00637BB0" w:rsidRPr="00CE7B4F" w:rsidRDefault="00637BB0" w:rsidP="00637BB0">
      <w:pPr>
        <w:rPr>
          <w:sz w:val="12"/>
        </w:rPr>
      </w:pPr>
      <w:r w:rsidRPr="00CE7B4F">
        <w:rPr>
          <w:sz w:val="12"/>
        </w:rPr>
        <w:t>The Alliance faces a range of challenges in emerging domains of conflict. These domains can arise from the introduction of new and disruptive technologies. The domains of space and cyber, for example, came out of developments in rocket, satellite, computing, telecommunications, and internetworking technologies. The increasingly widespread use of social media, social networking, social messaging, and mobile device technologies is now enabling a new domain: cognitive warfare.</w:t>
      </w:r>
    </w:p>
    <w:p w14:paraId="19B30C54" w14:textId="77777777" w:rsidR="00637BB0" w:rsidRPr="00CE7B4F" w:rsidRDefault="00637BB0" w:rsidP="00637BB0">
      <w:pPr>
        <w:rPr>
          <w:sz w:val="12"/>
        </w:rPr>
      </w:pPr>
      <w:r w:rsidRPr="00CE7B4F">
        <w:rPr>
          <w:sz w:val="12"/>
        </w:rPr>
        <w:t xml:space="preserve">In cognitive warfare, the human mind becomes the battlefield. The aim is to change not only what people think, but how they think and act. Waged successfully, it shapes and influences individual and group beliefs and </w:t>
      </w:r>
      <w:proofErr w:type="spellStart"/>
      <w:r w:rsidRPr="00CE7B4F">
        <w:rPr>
          <w:sz w:val="12"/>
        </w:rPr>
        <w:t>behaviours</w:t>
      </w:r>
      <w:proofErr w:type="spellEnd"/>
      <w:r w:rsidRPr="00CE7B4F">
        <w:rPr>
          <w:sz w:val="12"/>
        </w:rPr>
        <w:t xml:space="preserve"> to </w:t>
      </w:r>
      <w:proofErr w:type="spellStart"/>
      <w:r w:rsidRPr="00CE7B4F">
        <w:rPr>
          <w:sz w:val="12"/>
        </w:rPr>
        <w:t>favour</w:t>
      </w:r>
      <w:proofErr w:type="spellEnd"/>
      <w:r w:rsidRPr="00CE7B4F">
        <w:rPr>
          <w:sz w:val="12"/>
        </w:rPr>
        <w:t xml:space="preserve"> an aggressor’s tactical or strategic objectives. In its extreme form, it has the potential to fracture and fragment an entire society, so that it no longer has the collective will to resist an adversary’s intentions. An opponent could conceivably subdue a society without resorting to outright force or coercion.</w:t>
      </w:r>
    </w:p>
    <w:p w14:paraId="04ECAB8A" w14:textId="77777777" w:rsidR="00637BB0" w:rsidRPr="00CE7B4F" w:rsidRDefault="00637BB0" w:rsidP="00637BB0">
      <w:pPr>
        <w:rPr>
          <w:sz w:val="12"/>
        </w:rPr>
      </w:pPr>
      <w:r w:rsidRPr="00507427">
        <w:rPr>
          <w:rStyle w:val="StyleUnderline"/>
        </w:rPr>
        <w:t>The aims of cognitive warfare can be limited</w:t>
      </w:r>
      <w:r w:rsidRPr="00CE7B4F">
        <w:rPr>
          <w:sz w:val="12"/>
        </w:rPr>
        <w:t xml:space="preserve">, </w:t>
      </w:r>
      <w:r w:rsidRPr="00507427">
        <w:rPr>
          <w:rStyle w:val="Emphasis"/>
        </w:rPr>
        <w:t>with short time horizons</w:t>
      </w:r>
      <w:r w:rsidRPr="00CE7B4F">
        <w:rPr>
          <w:sz w:val="12"/>
        </w:rPr>
        <w:t xml:space="preserve">. </w:t>
      </w:r>
      <w:r w:rsidRPr="00507427">
        <w:rPr>
          <w:rStyle w:val="StyleUnderline"/>
        </w:rPr>
        <w:t>Or they can be strategic</w:t>
      </w:r>
      <w:r w:rsidRPr="00CE7B4F">
        <w:rPr>
          <w:sz w:val="12"/>
        </w:rPr>
        <w:t xml:space="preserve">, </w:t>
      </w:r>
      <w:r w:rsidRPr="00507427">
        <w:rPr>
          <w:rStyle w:val="StyleUnderline"/>
        </w:rPr>
        <w:t>with campaigns launched over the course of decades</w:t>
      </w:r>
      <w:r w:rsidRPr="00CE7B4F">
        <w:rPr>
          <w:sz w:val="12"/>
        </w:rPr>
        <w:t xml:space="preserve">. </w:t>
      </w:r>
      <w:r w:rsidRPr="00507427">
        <w:rPr>
          <w:rStyle w:val="StyleUnderline"/>
        </w:rPr>
        <w:t xml:space="preserve">A single campaign could focus on the limited aim of preventing a military </w:t>
      </w:r>
      <w:proofErr w:type="spellStart"/>
      <w:r w:rsidRPr="00507427">
        <w:rPr>
          <w:rStyle w:val="StyleUnderline"/>
        </w:rPr>
        <w:t>manoeuver</w:t>
      </w:r>
      <w:proofErr w:type="spellEnd"/>
      <w:r w:rsidRPr="00507427">
        <w:rPr>
          <w:rStyle w:val="StyleUnderline"/>
        </w:rPr>
        <w:t xml:space="preserve"> from taking place</w:t>
      </w:r>
      <w:r w:rsidRPr="00CE7B4F">
        <w:rPr>
          <w:sz w:val="12"/>
        </w:rPr>
        <w:t xml:space="preserve"> as planned, or </w:t>
      </w:r>
      <w:r w:rsidRPr="00507427">
        <w:rPr>
          <w:rStyle w:val="Emphasis"/>
        </w:rPr>
        <w:t>to force the alteration of a specific public policy</w:t>
      </w:r>
      <w:r w:rsidRPr="00CE7B4F">
        <w:rPr>
          <w:sz w:val="12"/>
        </w:rPr>
        <w:t xml:space="preserve">. Several </w:t>
      </w:r>
      <w:r w:rsidRPr="00507427">
        <w:rPr>
          <w:rStyle w:val="StyleUnderline"/>
        </w:rPr>
        <w:t>successive campaigns could be launched with the long-term objective of disrupting entire societies</w:t>
      </w:r>
      <w:r w:rsidRPr="00CE7B4F">
        <w:rPr>
          <w:sz w:val="12"/>
        </w:rPr>
        <w:t xml:space="preserve"> or alliances, </w:t>
      </w:r>
      <w:r w:rsidRPr="00507427">
        <w:rPr>
          <w:rStyle w:val="Emphasis"/>
        </w:rPr>
        <w:t>by seeding doubts</w:t>
      </w:r>
      <w:r w:rsidRPr="00CE7B4F">
        <w:rPr>
          <w:sz w:val="12"/>
        </w:rPr>
        <w:t xml:space="preserve"> about governance, </w:t>
      </w:r>
      <w:r w:rsidRPr="00507427">
        <w:rPr>
          <w:rStyle w:val="Emphasis"/>
        </w:rPr>
        <w:t>subverting democratic processes</w:t>
      </w:r>
      <w:r w:rsidRPr="00CE7B4F">
        <w:rPr>
          <w:sz w:val="12"/>
        </w:rPr>
        <w:t xml:space="preserve">, </w:t>
      </w:r>
      <w:r w:rsidRPr="00507427">
        <w:rPr>
          <w:rStyle w:val="Emphasis"/>
        </w:rPr>
        <w:t>triggering civil disturbances</w:t>
      </w:r>
      <w:r w:rsidRPr="00CE7B4F">
        <w:rPr>
          <w:sz w:val="12"/>
        </w:rPr>
        <w:t xml:space="preserve">, </w:t>
      </w:r>
      <w:r w:rsidRPr="00507427">
        <w:rPr>
          <w:rStyle w:val="StyleUnderline"/>
        </w:rPr>
        <w:t>or</w:t>
      </w:r>
      <w:r w:rsidRPr="00CE7B4F">
        <w:rPr>
          <w:sz w:val="12"/>
        </w:rPr>
        <w:t xml:space="preserve"> </w:t>
      </w:r>
      <w:r w:rsidRPr="00507427">
        <w:rPr>
          <w:rStyle w:val="Emphasis"/>
        </w:rPr>
        <w:t>instigating separatist movements</w:t>
      </w:r>
      <w:r w:rsidRPr="00CE7B4F">
        <w:rPr>
          <w:sz w:val="12"/>
        </w:rPr>
        <w:t>.</w:t>
      </w:r>
    </w:p>
    <w:p w14:paraId="067D8961" w14:textId="77777777" w:rsidR="00637BB0" w:rsidRPr="00CE7B4F" w:rsidRDefault="00637BB0" w:rsidP="00637BB0">
      <w:pPr>
        <w:rPr>
          <w:sz w:val="12"/>
        </w:rPr>
      </w:pPr>
      <w:r w:rsidRPr="00CE7B4F">
        <w:rPr>
          <w:sz w:val="12"/>
        </w:rPr>
        <w:t>Combined arms</w:t>
      </w:r>
    </w:p>
    <w:p w14:paraId="190C0337" w14:textId="77777777" w:rsidR="00637BB0" w:rsidRPr="00CE7B4F" w:rsidRDefault="00637BB0" w:rsidP="00637BB0">
      <w:pPr>
        <w:rPr>
          <w:sz w:val="12"/>
        </w:rPr>
      </w:pPr>
      <w:r w:rsidRPr="00CE7B4F">
        <w:rPr>
          <w:sz w:val="12"/>
        </w:rPr>
        <w:t xml:space="preserve">In the last century, the innovative integration of mobile infantry, </w:t>
      </w:r>
      <w:proofErr w:type="spellStart"/>
      <w:r w:rsidRPr="00CE7B4F">
        <w:rPr>
          <w:sz w:val="12"/>
        </w:rPr>
        <w:t>armour</w:t>
      </w:r>
      <w:proofErr w:type="spellEnd"/>
      <w:r w:rsidRPr="00CE7B4F">
        <w:rPr>
          <w:sz w:val="12"/>
        </w:rPr>
        <w:t xml:space="preserve">, and air resulted in a new and initially irresistible kind of </w:t>
      </w:r>
      <w:proofErr w:type="spellStart"/>
      <w:r w:rsidRPr="00CE7B4F">
        <w:rPr>
          <w:sz w:val="12"/>
        </w:rPr>
        <w:t>manoeuver</w:t>
      </w:r>
      <w:proofErr w:type="spellEnd"/>
      <w:r w:rsidRPr="00CE7B4F">
        <w:rPr>
          <w:sz w:val="12"/>
        </w:rPr>
        <w:t xml:space="preserve"> warfare. Today, </w:t>
      </w:r>
      <w:r w:rsidRPr="00507427">
        <w:rPr>
          <w:rStyle w:val="StyleUnderline"/>
        </w:rPr>
        <w:t>cognitive warfare integrates cyber, information, psychological, and social engineering capabilities to achieve its ends.</w:t>
      </w:r>
      <w:r w:rsidRPr="00CE7B4F">
        <w:rPr>
          <w:sz w:val="12"/>
        </w:rPr>
        <w:t xml:space="preserve"> It takes advantage of the internet and social media to target influential individuals, specific groups, and large numbers of citizens selectively and serially in a society.</w:t>
      </w:r>
    </w:p>
    <w:p w14:paraId="7CE41890" w14:textId="77777777" w:rsidR="00637BB0" w:rsidRPr="00CE7B4F" w:rsidRDefault="00637BB0" w:rsidP="00637BB0">
      <w:pPr>
        <w:rPr>
          <w:sz w:val="12"/>
        </w:rPr>
      </w:pPr>
      <w:r w:rsidRPr="00507427">
        <w:rPr>
          <w:rStyle w:val="Emphasis"/>
        </w:rPr>
        <w:t>It seeks to sow doubt</w:t>
      </w:r>
      <w:r w:rsidRPr="00CE7B4F">
        <w:rPr>
          <w:sz w:val="12"/>
        </w:rPr>
        <w:t xml:space="preserve">, to </w:t>
      </w:r>
      <w:r w:rsidRPr="00507427">
        <w:rPr>
          <w:rStyle w:val="StyleUnderline"/>
        </w:rPr>
        <w:t>introduce conflicting narratives</w:t>
      </w:r>
      <w:r w:rsidRPr="00CE7B4F">
        <w:rPr>
          <w:sz w:val="12"/>
        </w:rPr>
        <w:t xml:space="preserve">, to </w:t>
      </w:r>
      <w:proofErr w:type="spellStart"/>
      <w:r w:rsidRPr="00507427">
        <w:rPr>
          <w:rStyle w:val="Emphasis"/>
        </w:rPr>
        <w:t>polarise</w:t>
      </w:r>
      <w:proofErr w:type="spellEnd"/>
      <w:r w:rsidRPr="00507427">
        <w:rPr>
          <w:rStyle w:val="Emphasis"/>
        </w:rPr>
        <w:t xml:space="preserve"> opinion</w:t>
      </w:r>
      <w:r w:rsidRPr="00CE7B4F">
        <w:rPr>
          <w:sz w:val="12"/>
        </w:rPr>
        <w:t xml:space="preserve">, to </w:t>
      </w:r>
      <w:proofErr w:type="spellStart"/>
      <w:r w:rsidRPr="00507427">
        <w:rPr>
          <w:rStyle w:val="Emphasis"/>
        </w:rPr>
        <w:t>radicalise</w:t>
      </w:r>
      <w:proofErr w:type="spellEnd"/>
      <w:r w:rsidRPr="00507427">
        <w:rPr>
          <w:rStyle w:val="Emphasis"/>
        </w:rPr>
        <w:t xml:space="preserve"> groups</w:t>
      </w:r>
      <w:r w:rsidRPr="00CE7B4F">
        <w:rPr>
          <w:sz w:val="12"/>
        </w:rPr>
        <w:t xml:space="preserve">, </w:t>
      </w:r>
      <w:r w:rsidRPr="00507427">
        <w:rPr>
          <w:rStyle w:val="StyleUnderline"/>
        </w:rPr>
        <w:t>and</w:t>
      </w:r>
      <w:r w:rsidRPr="00CE7B4F">
        <w:rPr>
          <w:sz w:val="12"/>
        </w:rPr>
        <w:t xml:space="preserve"> to </w:t>
      </w:r>
      <w:r w:rsidRPr="00507427">
        <w:rPr>
          <w:rStyle w:val="StyleUnderline"/>
        </w:rPr>
        <w:t>motivate them to acts that can disrupt or fragment</w:t>
      </w:r>
      <w:r w:rsidRPr="00CE7B4F">
        <w:rPr>
          <w:sz w:val="12"/>
        </w:rPr>
        <w:t xml:space="preserve"> an otherwise cohesive </w:t>
      </w:r>
      <w:r w:rsidRPr="00507427">
        <w:rPr>
          <w:rStyle w:val="StyleUnderline"/>
        </w:rPr>
        <w:t>society</w:t>
      </w:r>
      <w:r w:rsidRPr="00CE7B4F">
        <w:rPr>
          <w:sz w:val="12"/>
        </w:rPr>
        <w:t>. And the widespread use of social media and smart device technologies in Alliance member countries may make them particularly vulnerable to this kind of attack.</w:t>
      </w:r>
    </w:p>
    <w:p w14:paraId="558F465F" w14:textId="77777777" w:rsidR="00637BB0" w:rsidRPr="00CE7B4F" w:rsidRDefault="00637BB0" w:rsidP="00637BB0">
      <w:pPr>
        <w:rPr>
          <w:sz w:val="12"/>
        </w:rPr>
      </w:pPr>
      <w:r w:rsidRPr="00CE7B4F">
        <w:rPr>
          <w:sz w:val="12"/>
        </w:rPr>
        <w:t>Fake news not required</w:t>
      </w:r>
    </w:p>
    <w:p w14:paraId="748B804D" w14:textId="77777777" w:rsidR="00637BB0" w:rsidRPr="00CE7B4F" w:rsidRDefault="00637BB0" w:rsidP="00637BB0">
      <w:pPr>
        <w:rPr>
          <w:sz w:val="12"/>
        </w:rPr>
      </w:pPr>
      <w:r w:rsidRPr="00CE7B4F">
        <w:rPr>
          <w:sz w:val="12"/>
        </w:rPr>
        <w:t xml:space="preserve">It is useful to note that </w:t>
      </w:r>
      <w:r w:rsidRPr="00315974">
        <w:rPr>
          <w:rStyle w:val="StyleUnderline"/>
        </w:rPr>
        <w:t>false information or fake news are not required to achieve</w:t>
      </w:r>
      <w:r w:rsidRPr="00CE7B4F">
        <w:rPr>
          <w:sz w:val="12"/>
        </w:rPr>
        <w:t xml:space="preserve"> the aims of </w:t>
      </w:r>
      <w:r w:rsidRPr="00315974">
        <w:rPr>
          <w:rStyle w:val="StyleUnderline"/>
        </w:rPr>
        <w:t>cognitive warfare</w:t>
      </w:r>
      <w:r w:rsidRPr="00CE7B4F">
        <w:rPr>
          <w:sz w:val="12"/>
        </w:rPr>
        <w:t xml:space="preserve">. </w:t>
      </w:r>
      <w:r w:rsidRPr="00315974">
        <w:rPr>
          <w:rStyle w:val="Emphasis"/>
        </w:rPr>
        <w:t>An embarrassing government document</w:t>
      </w:r>
      <w:r w:rsidRPr="00CE7B4F">
        <w:rPr>
          <w:sz w:val="12"/>
        </w:rPr>
        <w:t xml:space="preserve">, </w:t>
      </w:r>
      <w:r w:rsidRPr="00315974">
        <w:rPr>
          <w:rStyle w:val="StyleUnderline"/>
        </w:rPr>
        <w:t>hacked from a public official’s email account</w:t>
      </w:r>
      <w:r w:rsidRPr="00CE7B4F">
        <w:rPr>
          <w:sz w:val="12"/>
        </w:rPr>
        <w:t xml:space="preserve">, </w:t>
      </w:r>
      <w:r w:rsidRPr="00315974">
        <w:rPr>
          <w:rStyle w:val="Emphasis"/>
        </w:rPr>
        <w:t>anonymously leaked</w:t>
      </w:r>
      <w:r w:rsidRPr="00CE7B4F">
        <w:rPr>
          <w:sz w:val="12"/>
        </w:rPr>
        <w:t xml:space="preserve"> into a social media sharing site, or dribbled out selectively to opposition groups in a social network, </w:t>
      </w:r>
      <w:r w:rsidRPr="00315974">
        <w:rPr>
          <w:rStyle w:val="StyleUnderline"/>
        </w:rPr>
        <w:t>is sufficient</w:t>
      </w:r>
      <w:r w:rsidRPr="00CE7B4F">
        <w:rPr>
          <w:sz w:val="12"/>
        </w:rPr>
        <w:t xml:space="preserve"> to cause dissension.</w:t>
      </w:r>
    </w:p>
    <w:p w14:paraId="26C6095A" w14:textId="77777777" w:rsidR="00637BB0" w:rsidRPr="00CE7B4F" w:rsidRDefault="00637BB0" w:rsidP="00637BB0">
      <w:pPr>
        <w:rPr>
          <w:sz w:val="12"/>
        </w:rPr>
      </w:pPr>
      <w:r w:rsidRPr="00315974">
        <w:rPr>
          <w:rStyle w:val="StyleUnderline"/>
        </w:rPr>
        <w:t>A social messaging campaign that inflames the passions of online influencers can cause controversies to go viral</w:t>
      </w:r>
      <w:r w:rsidRPr="00CE7B4F">
        <w:rPr>
          <w:sz w:val="12"/>
        </w:rPr>
        <w:t xml:space="preserve">. </w:t>
      </w:r>
      <w:r w:rsidRPr="00315974">
        <w:rPr>
          <w:rStyle w:val="StyleUnderline"/>
        </w:rPr>
        <w:t xml:space="preserve">Social media groups may be motivated to </w:t>
      </w:r>
      <w:proofErr w:type="spellStart"/>
      <w:r w:rsidRPr="00315974">
        <w:rPr>
          <w:rStyle w:val="StyleUnderline"/>
        </w:rPr>
        <w:t>organise</w:t>
      </w:r>
      <w:proofErr w:type="spellEnd"/>
      <w:r w:rsidRPr="00315974">
        <w:rPr>
          <w:rStyle w:val="StyleUnderline"/>
        </w:rPr>
        <w:t xml:space="preserve"> demonstrations</w:t>
      </w:r>
      <w:r w:rsidRPr="00CE7B4F">
        <w:rPr>
          <w:sz w:val="12"/>
        </w:rPr>
        <w:t xml:space="preserve"> and to take to the street. </w:t>
      </w:r>
      <w:r w:rsidRPr="00315974">
        <w:rPr>
          <w:rStyle w:val="StyleUnderline"/>
        </w:rPr>
        <w:t>Official denials or ambiguous public responses</w:t>
      </w:r>
      <w:r w:rsidRPr="00CE7B4F">
        <w:rPr>
          <w:sz w:val="12"/>
        </w:rPr>
        <w:t xml:space="preserve"> in these circumstances </w:t>
      </w:r>
      <w:r w:rsidRPr="00315974">
        <w:rPr>
          <w:rStyle w:val="Emphasis"/>
        </w:rPr>
        <w:t>can add to confusion and doubt</w:t>
      </w:r>
      <w:r w:rsidRPr="00CE7B4F">
        <w:rPr>
          <w:sz w:val="12"/>
        </w:rPr>
        <w:t xml:space="preserve"> or to entrench conflicting narratives among segments of the populace.</w:t>
      </w:r>
    </w:p>
    <w:p w14:paraId="16619372" w14:textId="77777777" w:rsidR="00637BB0" w:rsidRPr="00CE7B4F" w:rsidRDefault="00637BB0" w:rsidP="00637BB0">
      <w:pPr>
        <w:rPr>
          <w:sz w:val="12"/>
        </w:rPr>
      </w:pPr>
      <w:r w:rsidRPr="00315974">
        <w:rPr>
          <w:rStyle w:val="StyleUnderline"/>
        </w:rPr>
        <w:t>While</w:t>
      </w:r>
      <w:r w:rsidRPr="00CE7B4F">
        <w:rPr>
          <w:sz w:val="12"/>
        </w:rPr>
        <w:t xml:space="preserve"> </w:t>
      </w:r>
      <w:r w:rsidRPr="00315974">
        <w:rPr>
          <w:rStyle w:val="StyleUnderline"/>
        </w:rPr>
        <w:t>fake social media accounts and automated messaging “bots” can augment this dynamic</w:t>
      </w:r>
      <w:r w:rsidRPr="00CE7B4F">
        <w:rPr>
          <w:sz w:val="12"/>
        </w:rPr>
        <w:t xml:space="preserve">, </w:t>
      </w:r>
      <w:r w:rsidRPr="00315974">
        <w:rPr>
          <w:rStyle w:val="Emphasis"/>
        </w:rPr>
        <w:t>they are not required</w:t>
      </w:r>
      <w:r w:rsidRPr="00CE7B4F">
        <w:rPr>
          <w:sz w:val="12"/>
        </w:rPr>
        <w:t>. (</w:t>
      </w:r>
      <w:r w:rsidRPr="00315974">
        <w:rPr>
          <w:rStyle w:val="StyleUnderline"/>
        </w:rPr>
        <w:t xml:space="preserve">A recent MIT study found that the emotions of </w:t>
      </w:r>
      <w:proofErr w:type="spellStart"/>
      <w:r w:rsidRPr="00315974">
        <w:rPr>
          <w:rStyle w:val="Emphasis"/>
        </w:rPr>
        <w:t>suprise</w:t>
      </w:r>
      <w:proofErr w:type="spellEnd"/>
      <w:r w:rsidRPr="00315974">
        <w:rPr>
          <w:rStyle w:val="Emphasis"/>
        </w:rPr>
        <w:t xml:space="preserve"> and disgust</w:t>
      </w:r>
      <w:r w:rsidRPr="00315974">
        <w:rPr>
          <w:rStyle w:val="StyleUnderline"/>
        </w:rPr>
        <w:t xml:space="preserve"> alone make messages go </w:t>
      </w:r>
      <w:r w:rsidRPr="00315974">
        <w:rPr>
          <w:rStyle w:val="Emphasis"/>
        </w:rPr>
        <w:t>viral</w:t>
      </w:r>
      <w:r w:rsidRPr="00CE7B4F">
        <w:rPr>
          <w:sz w:val="12"/>
        </w:rPr>
        <w:t xml:space="preserve"> – and </w:t>
      </w:r>
      <w:r w:rsidRPr="00315974">
        <w:rPr>
          <w:rStyle w:val="StyleUnderline"/>
        </w:rPr>
        <w:t>regular users</w:t>
      </w:r>
      <w:r w:rsidRPr="00CE7B4F">
        <w:rPr>
          <w:sz w:val="12"/>
        </w:rPr>
        <w:t xml:space="preserve">, not bots, </w:t>
      </w:r>
      <w:r w:rsidRPr="00315974">
        <w:rPr>
          <w:rStyle w:val="Emphasis"/>
        </w:rPr>
        <w:t>rapidly re-send them</w:t>
      </w:r>
      <w:r w:rsidRPr="00CE7B4F">
        <w:rPr>
          <w:sz w:val="12"/>
        </w:rPr>
        <w:t>.)</w:t>
      </w:r>
    </w:p>
    <w:p w14:paraId="38623669" w14:textId="77777777" w:rsidR="00637BB0" w:rsidRPr="00CE7B4F" w:rsidRDefault="00637BB0" w:rsidP="00637BB0">
      <w:pPr>
        <w:rPr>
          <w:sz w:val="12"/>
        </w:rPr>
      </w:pPr>
      <w:r w:rsidRPr="00CE7B4F">
        <w:rPr>
          <w:sz w:val="12"/>
        </w:rPr>
        <w:t>Our clever devices</w:t>
      </w:r>
    </w:p>
    <w:p w14:paraId="2ACE2440" w14:textId="77777777" w:rsidR="00637BB0" w:rsidRPr="00CE7B4F" w:rsidRDefault="00637BB0" w:rsidP="00637BB0">
      <w:pPr>
        <w:rPr>
          <w:sz w:val="12"/>
        </w:rPr>
      </w:pPr>
      <w:r w:rsidRPr="00CE7B4F">
        <w:rPr>
          <w:sz w:val="12"/>
        </w:rPr>
        <w:t>A paper copy of your favorite newspaper does not know what news items you prefer to read. But your tablet computer does. The advertisement you saw in the paper does not know that you went to the store to buy what was advertised; your smartphone does. The editorial you read does not know that you enthusiastically shared it with some of your closest friends. Your social network system does.</w:t>
      </w:r>
    </w:p>
    <w:p w14:paraId="41517761" w14:textId="77777777" w:rsidR="00637BB0" w:rsidRPr="00CE7B4F" w:rsidRDefault="00637BB0" w:rsidP="00637BB0">
      <w:pPr>
        <w:rPr>
          <w:sz w:val="12"/>
        </w:rPr>
      </w:pPr>
      <w:r w:rsidRPr="00CE7B4F">
        <w:rPr>
          <w:sz w:val="12"/>
        </w:rPr>
        <w:t>Our social media applications track what we like and believe; our smartphones track where we go and who we spend time with; our social networks track who we associate with and whom we exclude. And our search and e-commerce platforms use these tracking data to turn our preferences and beliefs into action – by offering stimuli to encourage us to buy things we might not otherwise have purchased.</w:t>
      </w:r>
    </w:p>
    <w:p w14:paraId="6D5D8CB1" w14:textId="77777777" w:rsidR="00637BB0" w:rsidRPr="00CE7B4F" w:rsidRDefault="00637BB0" w:rsidP="00637BB0">
      <w:pPr>
        <w:rPr>
          <w:sz w:val="12"/>
        </w:rPr>
      </w:pPr>
      <w:r w:rsidRPr="00CE7B4F">
        <w:rPr>
          <w:sz w:val="12"/>
        </w:rPr>
        <w:t>Thus far, consumer societies have seen and accepted the benefits. The tablet computer serves us news stories that it knows we will like, because it wants to keep us engaged. Advertisements are displayed that conform to our tastes, based on our previous purchases. Coupons appear on our smartphone to encourage us to stop at the store that, by some apparent coincidence, is on our current route already. Social networks present opinions that we heartily agree with. The friends in our social network circles share these opinions too, as those who do not are quietly “un-friended” or leave on their own.</w:t>
      </w:r>
    </w:p>
    <w:p w14:paraId="38EB54F1" w14:textId="77777777" w:rsidR="00637BB0" w:rsidRPr="00CE7B4F" w:rsidRDefault="00637BB0" w:rsidP="00637BB0">
      <w:pPr>
        <w:rPr>
          <w:sz w:val="12"/>
        </w:rPr>
      </w:pPr>
      <w:r w:rsidRPr="00CE7B4F">
        <w:rPr>
          <w:sz w:val="12"/>
        </w:rPr>
        <w:t xml:space="preserve">In short, </w:t>
      </w:r>
      <w:r w:rsidRPr="00315974">
        <w:rPr>
          <w:rStyle w:val="StyleUnderline"/>
        </w:rPr>
        <w:t>we increasingly find ourselves in comfortable bubbles</w:t>
      </w:r>
      <w:r w:rsidRPr="00CE7B4F">
        <w:rPr>
          <w:sz w:val="12"/>
        </w:rPr>
        <w:t xml:space="preserve">, </w:t>
      </w:r>
      <w:r w:rsidRPr="00315974">
        <w:rPr>
          <w:rStyle w:val="StyleUnderline"/>
        </w:rPr>
        <w:t xml:space="preserve">where distasteful or disturbing news items, opinions, offerings, and persons are </w:t>
      </w:r>
      <w:r w:rsidRPr="00315974">
        <w:rPr>
          <w:rStyle w:val="Emphasis"/>
        </w:rPr>
        <w:t>rapidly excluded</w:t>
      </w:r>
      <w:r w:rsidRPr="00CE7B4F">
        <w:rPr>
          <w:sz w:val="12"/>
        </w:rPr>
        <w:t xml:space="preserve"> – if they appear at all. </w:t>
      </w:r>
      <w:r w:rsidRPr="00315974">
        <w:rPr>
          <w:rStyle w:val="StyleUnderline"/>
        </w:rPr>
        <w:t xml:space="preserve">The danger is </w:t>
      </w:r>
      <w:r w:rsidRPr="00CE7B4F">
        <w:rPr>
          <w:sz w:val="12"/>
        </w:rPr>
        <w:t>that</w:t>
      </w:r>
      <w:r w:rsidRPr="00315974">
        <w:rPr>
          <w:rStyle w:val="StyleUnderline"/>
        </w:rPr>
        <w:t xml:space="preserve"> </w:t>
      </w:r>
      <w:r w:rsidRPr="00CE7B4F">
        <w:rPr>
          <w:sz w:val="12"/>
        </w:rPr>
        <w:t xml:space="preserve">the </w:t>
      </w:r>
      <w:r w:rsidRPr="00315974">
        <w:rPr>
          <w:rStyle w:val="StyleUnderline"/>
        </w:rPr>
        <w:t>society</w:t>
      </w:r>
      <w:r w:rsidRPr="00CE7B4F">
        <w:rPr>
          <w:sz w:val="12"/>
        </w:rPr>
        <w:t xml:space="preserve"> at large </w:t>
      </w:r>
      <w:r w:rsidRPr="00315974">
        <w:rPr>
          <w:rStyle w:val="Emphasis"/>
        </w:rPr>
        <w:t>may fragment</w:t>
      </w:r>
      <w:r w:rsidRPr="00CE7B4F">
        <w:rPr>
          <w:sz w:val="12"/>
        </w:rPr>
        <w:t xml:space="preserve"> </w:t>
      </w:r>
      <w:r w:rsidRPr="00315974">
        <w:rPr>
          <w:rStyle w:val="StyleUnderline"/>
        </w:rPr>
        <w:t>into many such bubbles</w:t>
      </w:r>
      <w:r w:rsidRPr="00CE7B4F">
        <w:rPr>
          <w:sz w:val="12"/>
        </w:rPr>
        <w:t xml:space="preserve">, </w:t>
      </w:r>
      <w:r w:rsidRPr="00315974">
        <w:rPr>
          <w:rStyle w:val="Emphasis"/>
        </w:rPr>
        <w:t>each blissfully separate</w:t>
      </w:r>
      <w:r w:rsidRPr="00CE7B4F">
        <w:rPr>
          <w:sz w:val="12"/>
        </w:rPr>
        <w:t xml:space="preserve"> from the others. And, </w:t>
      </w:r>
      <w:r w:rsidRPr="00315974">
        <w:rPr>
          <w:rStyle w:val="StyleUnderline"/>
        </w:rPr>
        <w:t xml:space="preserve">as they drift apart, each is more likely to be </w:t>
      </w:r>
      <w:r w:rsidRPr="00315974">
        <w:rPr>
          <w:rStyle w:val="Emphasis"/>
        </w:rPr>
        <w:t>disturbed or shocked</w:t>
      </w:r>
      <w:r w:rsidRPr="00315974">
        <w:rPr>
          <w:rStyle w:val="StyleUnderline"/>
        </w:rPr>
        <w:t xml:space="preserve"> whenever they come into contact</w:t>
      </w:r>
      <w:r w:rsidRPr="00CE7B4F">
        <w:rPr>
          <w:sz w:val="12"/>
        </w:rPr>
        <w:t>.</w:t>
      </w:r>
    </w:p>
    <w:p w14:paraId="37267818" w14:textId="77777777" w:rsidR="00637BB0" w:rsidRDefault="00637BB0" w:rsidP="00637BB0">
      <w:pPr>
        <w:rPr>
          <w:rStyle w:val="StyleUnderline"/>
        </w:rPr>
      </w:pPr>
      <w:r w:rsidRPr="00315974">
        <w:rPr>
          <w:rStyle w:val="StyleUnderline"/>
        </w:rPr>
        <w:t>The regular bustle and commerce of the public square</w:t>
      </w:r>
      <w:r w:rsidRPr="00CE7B4F">
        <w:rPr>
          <w:sz w:val="12"/>
        </w:rPr>
        <w:t xml:space="preserve">, </w:t>
      </w:r>
      <w:r w:rsidRPr="00315974">
        <w:rPr>
          <w:rStyle w:val="StyleUnderline"/>
        </w:rPr>
        <w:t>the open debate in a public forum</w:t>
      </w:r>
      <w:r w:rsidRPr="00CE7B4F">
        <w:rPr>
          <w:sz w:val="12"/>
        </w:rPr>
        <w:t xml:space="preserve">, </w:t>
      </w:r>
      <w:r w:rsidRPr="00315974">
        <w:rPr>
          <w:rStyle w:val="StyleUnderline"/>
        </w:rPr>
        <w:t>the sense of a common res publica (public affairs) of a pluralistic society</w:t>
      </w:r>
      <w:r w:rsidRPr="00CE7B4F">
        <w:rPr>
          <w:sz w:val="12"/>
        </w:rPr>
        <w:t xml:space="preserve"> – </w:t>
      </w:r>
      <w:r w:rsidRPr="00315974">
        <w:rPr>
          <w:rStyle w:val="StyleUnderline"/>
        </w:rPr>
        <w:t>these</w:t>
      </w:r>
      <w:r w:rsidRPr="00CE7B4F">
        <w:rPr>
          <w:sz w:val="12"/>
        </w:rPr>
        <w:t xml:space="preserve"> moderating </w:t>
      </w:r>
      <w:r w:rsidRPr="00315974">
        <w:rPr>
          <w:rStyle w:val="StyleUnderline"/>
        </w:rPr>
        <w:t>influences may become weakened</w:t>
      </w:r>
      <w:r w:rsidRPr="00CE7B4F">
        <w:rPr>
          <w:sz w:val="12"/>
        </w:rPr>
        <w:t xml:space="preserve"> </w:t>
      </w:r>
      <w:r w:rsidRPr="00315974">
        <w:rPr>
          <w:rStyle w:val="StyleUnderline"/>
        </w:rPr>
        <w:t>and</w:t>
      </w:r>
      <w:r w:rsidRPr="00CE7B4F">
        <w:rPr>
          <w:sz w:val="12"/>
        </w:rPr>
        <w:t xml:space="preserve"> </w:t>
      </w:r>
      <w:r w:rsidRPr="00315974">
        <w:rPr>
          <w:rStyle w:val="StyleUnderline"/>
        </w:rPr>
        <w:t>attenuated</w:t>
      </w:r>
      <w:r w:rsidRPr="00CE7B4F">
        <w:rPr>
          <w:sz w:val="12"/>
        </w:rPr>
        <w:t xml:space="preserve">, </w:t>
      </w:r>
      <w:r w:rsidRPr="00315974">
        <w:rPr>
          <w:rStyle w:val="StyleUnderline"/>
        </w:rPr>
        <w:t xml:space="preserve">and our </w:t>
      </w:r>
      <w:r w:rsidRPr="00315974">
        <w:rPr>
          <w:rStyle w:val="Emphasis"/>
        </w:rPr>
        <w:t>sensibilities more easily disturbed</w:t>
      </w:r>
      <w:r w:rsidRPr="00CE7B4F">
        <w:rPr>
          <w:sz w:val="12"/>
        </w:rPr>
        <w:t xml:space="preserve">. </w:t>
      </w:r>
      <w:r w:rsidRPr="00315974">
        <w:rPr>
          <w:rStyle w:val="StyleUnderline"/>
        </w:rPr>
        <w:t xml:space="preserve">What once was a vibrant open society </w:t>
      </w:r>
      <w:proofErr w:type="gramStart"/>
      <w:r w:rsidRPr="00315974">
        <w:rPr>
          <w:rStyle w:val="StyleUnderline"/>
        </w:rPr>
        <w:t>becomes</w:t>
      </w:r>
      <w:proofErr w:type="gramEnd"/>
      <w:r w:rsidRPr="00315974">
        <w:rPr>
          <w:rStyle w:val="StyleUnderline"/>
        </w:rPr>
        <w:t xml:space="preserve"> instead a collection of </w:t>
      </w:r>
      <w:r w:rsidRPr="00315974">
        <w:rPr>
          <w:rStyle w:val="Emphasis"/>
        </w:rPr>
        <w:t>multiple closed micro-societies</w:t>
      </w:r>
      <w:r w:rsidRPr="00315974">
        <w:rPr>
          <w:rStyle w:val="StyleUnderline"/>
        </w:rPr>
        <w:t xml:space="preserve"> cohabiting the same territory, </w:t>
      </w:r>
      <w:r w:rsidRPr="00315974">
        <w:rPr>
          <w:rStyle w:val="Emphasis"/>
        </w:rPr>
        <w:t>subject to fracture and disarray</w:t>
      </w:r>
      <w:r w:rsidRPr="00315974">
        <w:rPr>
          <w:rStyle w:val="StyleUnderline"/>
        </w:rPr>
        <w:t>.</w:t>
      </w:r>
    </w:p>
    <w:p w14:paraId="59DA02B0" w14:textId="77777777" w:rsidR="00637BB0" w:rsidRPr="00CE7B4F" w:rsidRDefault="00637BB0" w:rsidP="00637BB0">
      <w:pPr>
        <w:rPr>
          <w:sz w:val="12"/>
        </w:rPr>
      </w:pPr>
      <w:r w:rsidRPr="00CE7B4F">
        <w:rPr>
          <w:sz w:val="12"/>
        </w:rPr>
        <w:t>Our weakened minds</w:t>
      </w:r>
    </w:p>
    <w:p w14:paraId="1BA60F34" w14:textId="77777777" w:rsidR="00637BB0" w:rsidRPr="00CE7B4F" w:rsidRDefault="00637BB0" w:rsidP="00637BB0">
      <w:pPr>
        <w:rPr>
          <w:sz w:val="12"/>
        </w:rPr>
      </w:pPr>
      <w:r w:rsidRPr="00315974">
        <w:rPr>
          <w:rStyle w:val="StyleUnderline"/>
        </w:rPr>
        <w:t>Our cognitive abilities may also be weakened by social media and smart devices</w:t>
      </w:r>
      <w:r w:rsidRPr="00CE7B4F">
        <w:rPr>
          <w:sz w:val="12"/>
        </w:rPr>
        <w:t xml:space="preserve">. </w:t>
      </w:r>
      <w:r w:rsidRPr="00315974">
        <w:rPr>
          <w:rStyle w:val="StyleUnderline"/>
        </w:rPr>
        <w:t>Social media use can enhance the cognitive biases and innate decision errors</w:t>
      </w:r>
      <w:r w:rsidRPr="00CE7B4F">
        <w:rPr>
          <w:sz w:val="12"/>
        </w:rPr>
        <w:t xml:space="preserve"> described in the Nobel-prize winning </w:t>
      </w:r>
      <w:proofErr w:type="spellStart"/>
      <w:r w:rsidRPr="00CE7B4F">
        <w:rPr>
          <w:sz w:val="12"/>
        </w:rPr>
        <w:t>behaviourist</w:t>
      </w:r>
      <w:proofErr w:type="spellEnd"/>
      <w:r w:rsidRPr="00CE7B4F">
        <w:rPr>
          <w:sz w:val="12"/>
        </w:rPr>
        <w:t xml:space="preserve"> Daniel Kahneman’s book Thinking, Fast and Slow.</w:t>
      </w:r>
    </w:p>
    <w:p w14:paraId="4CA1FBA2" w14:textId="77777777" w:rsidR="00637BB0" w:rsidRPr="00CE7B4F" w:rsidRDefault="00637BB0" w:rsidP="00637BB0">
      <w:pPr>
        <w:rPr>
          <w:sz w:val="12"/>
        </w:rPr>
      </w:pPr>
      <w:r w:rsidRPr="00315974">
        <w:rPr>
          <w:rStyle w:val="StyleUnderline"/>
        </w:rPr>
        <w:t xml:space="preserve">News feeds and search engines that serve results which align with our preferences </w:t>
      </w:r>
      <w:r w:rsidRPr="00315974">
        <w:rPr>
          <w:rStyle w:val="Emphasis"/>
        </w:rPr>
        <w:t>increase confirmation bias</w:t>
      </w:r>
      <w:r w:rsidRPr="00CE7B4F">
        <w:rPr>
          <w:sz w:val="12"/>
        </w:rPr>
        <w:t xml:space="preserve">, </w:t>
      </w:r>
      <w:r w:rsidRPr="00315974">
        <w:rPr>
          <w:rStyle w:val="StyleUnderline"/>
        </w:rPr>
        <w:t>whereby</w:t>
      </w:r>
      <w:r w:rsidRPr="00CE7B4F">
        <w:rPr>
          <w:sz w:val="12"/>
        </w:rPr>
        <w:t xml:space="preserve"> </w:t>
      </w:r>
      <w:r w:rsidRPr="00315974">
        <w:rPr>
          <w:rStyle w:val="StyleUnderline"/>
        </w:rPr>
        <w:t xml:space="preserve">we interpret new information to confirm our preconceived beliefs. Social messaging apps rapidly update users with new information, </w:t>
      </w:r>
      <w:r w:rsidRPr="00315974">
        <w:rPr>
          <w:rStyle w:val="Emphasis"/>
        </w:rPr>
        <w:t>inducing recency bias</w:t>
      </w:r>
      <w:r w:rsidRPr="00315974">
        <w:rPr>
          <w:rStyle w:val="StyleUnderline"/>
        </w:rPr>
        <w:t>,</w:t>
      </w:r>
      <w:r w:rsidRPr="00CE7B4F">
        <w:rPr>
          <w:sz w:val="12"/>
        </w:rPr>
        <w:t xml:space="preserve"> whereby we overweight the importance of recent events over those of the past. </w:t>
      </w:r>
      <w:r w:rsidRPr="00315974">
        <w:rPr>
          <w:rStyle w:val="StyleUnderline"/>
        </w:rPr>
        <w:t>Social networking sites induce social proofing</w:t>
      </w:r>
      <w:r w:rsidRPr="00CE7B4F">
        <w:rPr>
          <w:sz w:val="12"/>
        </w:rPr>
        <w:t xml:space="preserve">, wherein we mimic and affirm others’ actions and beliefs to fit in with our social groups, </w:t>
      </w:r>
      <w:r w:rsidRPr="00315974">
        <w:rPr>
          <w:rStyle w:val="Emphasis"/>
        </w:rPr>
        <w:t>which become echo chambers of conformism and groupthink</w:t>
      </w:r>
      <w:r w:rsidRPr="00CE7B4F">
        <w:rPr>
          <w:sz w:val="12"/>
        </w:rPr>
        <w:t>.</w:t>
      </w:r>
    </w:p>
    <w:p w14:paraId="7D3F4319" w14:textId="77777777" w:rsidR="00637BB0" w:rsidRPr="00CE7B4F" w:rsidRDefault="00637BB0" w:rsidP="00637BB0">
      <w:pPr>
        <w:rPr>
          <w:sz w:val="12"/>
        </w:rPr>
      </w:pPr>
      <w:r w:rsidRPr="00315974">
        <w:rPr>
          <w:rStyle w:val="StyleUnderline"/>
        </w:rPr>
        <w:t>The rapid pace of messaging and news releases</w:t>
      </w:r>
      <w:r w:rsidRPr="00CE7B4F">
        <w:rPr>
          <w:sz w:val="12"/>
        </w:rPr>
        <w:t xml:space="preserve">, </w:t>
      </w:r>
      <w:r w:rsidRPr="00315974">
        <w:rPr>
          <w:rStyle w:val="StyleUnderline"/>
        </w:rPr>
        <w:t>and the perceived need to quickly react to them,</w:t>
      </w:r>
      <w:r w:rsidRPr="00CE7B4F">
        <w:rPr>
          <w:sz w:val="12"/>
        </w:rPr>
        <w:t xml:space="preserve"> </w:t>
      </w:r>
      <w:r w:rsidRPr="00315974">
        <w:rPr>
          <w:rStyle w:val="StyleUnderline"/>
        </w:rPr>
        <w:t>encourages “thinking fast</w:t>
      </w:r>
      <w:r w:rsidRPr="00CE7B4F">
        <w:rPr>
          <w:sz w:val="12"/>
        </w:rPr>
        <w:t>” (</w:t>
      </w:r>
      <w:r w:rsidRPr="00315974">
        <w:rPr>
          <w:rStyle w:val="Emphasis"/>
        </w:rPr>
        <w:t>reflexively and emotionally</w:t>
      </w:r>
      <w:r w:rsidRPr="00CE7B4F">
        <w:rPr>
          <w:sz w:val="12"/>
        </w:rPr>
        <w:t xml:space="preserve">) </w:t>
      </w:r>
      <w:r w:rsidRPr="00315974">
        <w:rPr>
          <w:rStyle w:val="StyleUnderline"/>
        </w:rPr>
        <w:t>as opposed to</w:t>
      </w:r>
      <w:r w:rsidRPr="00CE7B4F">
        <w:rPr>
          <w:sz w:val="12"/>
        </w:rPr>
        <w:t xml:space="preserve"> “thinking slow” (</w:t>
      </w:r>
      <w:r w:rsidRPr="00315974">
        <w:rPr>
          <w:rStyle w:val="Emphasis"/>
        </w:rPr>
        <w:t>rationally and judiciously</w:t>
      </w:r>
      <w:r w:rsidRPr="00CE7B4F">
        <w:rPr>
          <w:sz w:val="12"/>
        </w:rPr>
        <w:t>). Even established and reputable news outlets now post emotional headlines to encourage viral diffusion of their news articles.</w:t>
      </w:r>
    </w:p>
    <w:p w14:paraId="7EFE20B2" w14:textId="77777777" w:rsidR="00637BB0" w:rsidRPr="00CE7B4F" w:rsidRDefault="00637BB0" w:rsidP="00637BB0">
      <w:pPr>
        <w:rPr>
          <w:sz w:val="12"/>
        </w:rPr>
      </w:pPr>
      <w:r w:rsidRPr="00CE7B4F">
        <w:rPr>
          <w:sz w:val="12"/>
        </w:rPr>
        <w:t xml:space="preserve">People spend less time reading their content, even as they increase the frequency in sharing them. Social </w:t>
      </w:r>
      <w:r w:rsidRPr="00315974">
        <w:rPr>
          <w:rStyle w:val="StyleUnderline"/>
        </w:rPr>
        <w:t xml:space="preserve">messaging systems are </w:t>
      </w:r>
      <w:proofErr w:type="spellStart"/>
      <w:r w:rsidRPr="00315974">
        <w:rPr>
          <w:rStyle w:val="StyleUnderline"/>
        </w:rPr>
        <w:t>optimised</w:t>
      </w:r>
      <w:proofErr w:type="spellEnd"/>
      <w:r w:rsidRPr="00315974">
        <w:rPr>
          <w:rStyle w:val="StyleUnderline"/>
        </w:rPr>
        <w:t xml:space="preserve"> to distribute </w:t>
      </w:r>
      <w:r w:rsidRPr="00315974">
        <w:rPr>
          <w:rStyle w:val="Emphasis"/>
        </w:rPr>
        <w:t>short snippets</w:t>
      </w:r>
      <w:r w:rsidRPr="00CE7B4F">
        <w:rPr>
          <w:sz w:val="12"/>
        </w:rPr>
        <w:t xml:space="preserve"> that often omit important context and nuance. </w:t>
      </w:r>
      <w:r w:rsidRPr="00315974">
        <w:rPr>
          <w:rStyle w:val="StyleUnderline"/>
        </w:rPr>
        <w:t>This can facilitate the spread of both intentionally and unintentionally misinterpreted information</w:t>
      </w:r>
      <w:r w:rsidRPr="00CE7B4F">
        <w:rPr>
          <w:sz w:val="12"/>
        </w:rPr>
        <w:t xml:space="preserve"> or slanted narratives. The brevity of social media posts, in combination with striking visual images, may prevent readers from understanding others’ motives and values.</w:t>
      </w:r>
    </w:p>
    <w:p w14:paraId="76394E5D" w14:textId="77777777" w:rsidR="00637BB0" w:rsidRPr="00CE7B4F" w:rsidRDefault="00637BB0" w:rsidP="00637BB0">
      <w:pPr>
        <w:rPr>
          <w:sz w:val="12"/>
        </w:rPr>
      </w:pPr>
      <w:r w:rsidRPr="00CE7B4F">
        <w:rPr>
          <w:sz w:val="12"/>
        </w:rPr>
        <w:t>The need for awareness</w:t>
      </w:r>
    </w:p>
    <w:p w14:paraId="0F802FD0" w14:textId="77777777" w:rsidR="00637BB0" w:rsidRPr="00CE7B4F" w:rsidRDefault="00637BB0" w:rsidP="00637BB0">
      <w:pPr>
        <w:rPr>
          <w:sz w:val="12"/>
        </w:rPr>
      </w:pPr>
      <w:r w:rsidRPr="00CE7B4F">
        <w:rPr>
          <w:sz w:val="12"/>
        </w:rPr>
        <w:t>The advantage in cognitive warfare goes to him who moves first and chooses the time, place, and means of the offensive. Cognitive warfare can be waged using a variety of vectors and media. The openness of social media platforms allows adversaries easily to target individuals, selected groups, and the public via social messaging, social media influencing, selective release of documents, video sharing, etc. Cyber capabilities permit the use of spearfishing, hacking, and tracking of individuals and social networks.</w:t>
      </w:r>
    </w:p>
    <w:p w14:paraId="43B6F2F0" w14:textId="77777777" w:rsidR="00637BB0" w:rsidRDefault="00637BB0" w:rsidP="00637BB0">
      <w:pPr>
        <w:rPr>
          <w:rStyle w:val="StyleUnderline"/>
        </w:rPr>
      </w:pPr>
      <w:r w:rsidRPr="00CE7B4F">
        <w:rPr>
          <w:sz w:val="12"/>
        </w:rPr>
        <w:t xml:space="preserve">A </w:t>
      </w:r>
      <w:r w:rsidRPr="00107A82">
        <w:rPr>
          <w:rStyle w:val="StyleUnderline"/>
        </w:rPr>
        <w:t xml:space="preserve">proper </w:t>
      </w:r>
      <w:proofErr w:type="spellStart"/>
      <w:r w:rsidRPr="00107A82">
        <w:rPr>
          <w:rStyle w:val="StyleUnderline"/>
        </w:rPr>
        <w:t>defence</w:t>
      </w:r>
      <w:proofErr w:type="spellEnd"/>
      <w:r w:rsidRPr="00107A82">
        <w:rPr>
          <w:rStyle w:val="StyleUnderline"/>
        </w:rPr>
        <w:t xml:space="preserve"> requires</w:t>
      </w:r>
      <w:r w:rsidRPr="00CE7B4F">
        <w:rPr>
          <w:sz w:val="12"/>
        </w:rPr>
        <w:t xml:space="preserve"> at the very least an </w:t>
      </w:r>
      <w:r w:rsidRPr="00107A82">
        <w:rPr>
          <w:rStyle w:val="Emphasis"/>
        </w:rPr>
        <w:t>awareness</w:t>
      </w:r>
      <w:r w:rsidRPr="00CE7B4F">
        <w:rPr>
          <w:sz w:val="12"/>
        </w:rPr>
        <w:t xml:space="preserve"> </w:t>
      </w:r>
      <w:r w:rsidRPr="00107A82">
        <w:rPr>
          <w:rStyle w:val="StyleUnderline"/>
        </w:rPr>
        <w:t>that a cognitive warfare campaign is underway</w:t>
      </w:r>
      <w:r w:rsidRPr="00CE7B4F">
        <w:rPr>
          <w:sz w:val="12"/>
        </w:rPr>
        <w:t xml:space="preserve">. </w:t>
      </w:r>
      <w:r w:rsidRPr="00107A82">
        <w:rPr>
          <w:rStyle w:val="StyleUnderline"/>
        </w:rPr>
        <w:t>It requires the ability to</w:t>
      </w:r>
      <w:r w:rsidRPr="00CE7B4F">
        <w:rPr>
          <w:sz w:val="12"/>
        </w:rPr>
        <w:t xml:space="preserve"> </w:t>
      </w:r>
      <w:r w:rsidRPr="00107A82">
        <w:rPr>
          <w:rStyle w:val="StyleUnderline"/>
        </w:rPr>
        <w:t>observe and orient before</w:t>
      </w:r>
      <w:r w:rsidRPr="00CE7B4F">
        <w:rPr>
          <w:sz w:val="12"/>
        </w:rPr>
        <w:t xml:space="preserve"> </w:t>
      </w:r>
      <w:r w:rsidRPr="00107A82">
        <w:rPr>
          <w:rStyle w:val="StyleUnderline"/>
        </w:rPr>
        <w:t>decision-makers can decide to act</w:t>
      </w:r>
      <w:r w:rsidRPr="00CE7B4F">
        <w:rPr>
          <w:sz w:val="12"/>
        </w:rPr>
        <w:t xml:space="preserve">. Technology solutions can provide the means to answer some key questions: Is there a campaign going on? Where did it originate? Who is waging it? What might be its aims? </w:t>
      </w:r>
      <w:r w:rsidRPr="00107A82">
        <w:rPr>
          <w:rStyle w:val="StyleUnderline"/>
        </w:rPr>
        <w:t>Our research indicates that there are patterns of such campaigns that repeat and can be classified</w:t>
      </w:r>
      <w:r w:rsidRPr="00CE7B4F">
        <w:rPr>
          <w:sz w:val="12"/>
        </w:rPr>
        <w:t xml:space="preserve">. </w:t>
      </w:r>
      <w:r w:rsidRPr="00107A82">
        <w:rPr>
          <w:rStyle w:val="StyleUnderline"/>
        </w:rPr>
        <w:t>They may even provide “</w:t>
      </w:r>
      <w:r w:rsidRPr="00107A82">
        <w:rPr>
          <w:rStyle w:val="Emphasis"/>
        </w:rPr>
        <w:t>signatures</w:t>
      </w:r>
      <w:r w:rsidRPr="00107A82">
        <w:rPr>
          <w:rStyle w:val="StyleUnderline"/>
        </w:rPr>
        <w:t>” unique to specific actors that can help to identify them.</w:t>
      </w:r>
    </w:p>
    <w:p w14:paraId="5C92B9C0" w14:textId="77777777" w:rsidR="00637BB0" w:rsidRPr="00CE7B4F" w:rsidRDefault="00637BB0" w:rsidP="00637BB0">
      <w:pPr>
        <w:rPr>
          <w:sz w:val="12"/>
        </w:rPr>
      </w:pPr>
      <w:r w:rsidRPr="00107A82">
        <w:rPr>
          <w:rStyle w:val="StyleUnderline"/>
        </w:rPr>
        <w:t>A particularly useful technology</w:t>
      </w:r>
      <w:r w:rsidRPr="00CE7B4F">
        <w:rPr>
          <w:sz w:val="12"/>
        </w:rPr>
        <w:t xml:space="preserve"> solution </w:t>
      </w:r>
      <w:r w:rsidRPr="00107A82">
        <w:rPr>
          <w:rStyle w:val="StyleUnderline"/>
        </w:rPr>
        <w:t xml:space="preserve">may be a cognitive warfare </w:t>
      </w:r>
      <w:r w:rsidRPr="00107A82">
        <w:rPr>
          <w:rStyle w:val="Emphasis"/>
        </w:rPr>
        <w:t>monitoring and alert system</w:t>
      </w:r>
      <w:r w:rsidRPr="00CE7B4F">
        <w:rPr>
          <w:sz w:val="12"/>
        </w:rPr>
        <w:t xml:space="preserve">. </w:t>
      </w:r>
      <w:r w:rsidRPr="00107A82">
        <w:rPr>
          <w:rStyle w:val="StyleUnderline"/>
        </w:rPr>
        <w:t>Such a system could</w:t>
      </w:r>
      <w:r w:rsidRPr="00CE7B4F">
        <w:rPr>
          <w:sz w:val="12"/>
        </w:rPr>
        <w:t xml:space="preserve"> help to </w:t>
      </w:r>
      <w:r w:rsidRPr="00107A82">
        <w:rPr>
          <w:rStyle w:val="StyleUnderline"/>
        </w:rPr>
        <w:t>identify</w:t>
      </w:r>
      <w:r w:rsidRPr="00CE7B4F">
        <w:rPr>
          <w:sz w:val="12"/>
        </w:rPr>
        <w:t xml:space="preserve"> cognitive warfare </w:t>
      </w:r>
      <w:r w:rsidRPr="00107A82">
        <w:rPr>
          <w:rStyle w:val="StyleUnderline"/>
        </w:rPr>
        <w:t>campaigns as they arise</w:t>
      </w:r>
      <w:r w:rsidRPr="00CE7B4F">
        <w:rPr>
          <w:sz w:val="12"/>
        </w:rPr>
        <w:t xml:space="preserve">, </w:t>
      </w:r>
      <w:r w:rsidRPr="00107A82">
        <w:rPr>
          <w:rStyle w:val="StyleUnderline"/>
        </w:rPr>
        <w:t>and</w:t>
      </w:r>
      <w:r w:rsidRPr="00CE7B4F">
        <w:rPr>
          <w:sz w:val="12"/>
        </w:rPr>
        <w:t xml:space="preserve"> to </w:t>
      </w:r>
      <w:r w:rsidRPr="00107A82">
        <w:rPr>
          <w:rStyle w:val="Emphasis"/>
        </w:rPr>
        <w:t>track them</w:t>
      </w:r>
      <w:r w:rsidRPr="00CE7B4F">
        <w:rPr>
          <w:sz w:val="12"/>
        </w:rPr>
        <w:t xml:space="preserve"> as they progress. </w:t>
      </w:r>
      <w:r w:rsidRPr="00570049">
        <w:rPr>
          <w:rStyle w:val="StyleUnderline"/>
        </w:rPr>
        <w:t>It could include a dashboard that integrates data from a wide range of</w:t>
      </w:r>
      <w:r w:rsidRPr="00CE7B4F">
        <w:rPr>
          <w:sz w:val="12"/>
        </w:rPr>
        <w:t xml:space="preserve"> social media, broadcast media, social messaging, and </w:t>
      </w:r>
      <w:r w:rsidRPr="00570049">
        <w:rPr>
          <w:rStyle w:val="Emphasis"/>
        </w:rPr>
        <w:t>social networking</w:t>
      </w:r>
      <w:r w:rsidRPr="00CE7B4F">
        <w:rPr>
          <w:sz w:val="12"/>
        </w:rPr>
        <w:t xml:space="preserve"> sites. This would display geographic and social network maps that show the development of suspected campaigns over time.</w:t>
      </w:r>
    </w:p>
    <w:p w14:paraId="03ECEF6B" w14:textId="77777777" w:rsidR="00637BB0" w:rsidRPr="00CE7B4F" w:rsidRDefault="00637BB0" w:rsidP="00637BB0">
      <w:pPr>
        <w:rPr>
          <w:sz w:val="12"/>
        </w:rPr>
      </w:pPr>
      <w:r w:rsidRPr="00570049">
        <w:rPr>
          <w:rStyle w:val="StyleUnderline"/>
        </w:rPr>
        <w:t>By identifying</w:t>
      </w:r>
      <w:r w:rsidRPr="00CE7B4F">
        <w:rPr>
          <w:sz w:val="12"/>
        </w:rPr>
        <w:t xml:space="preserve"> the </w:t>
      </w:r>
      <w:r w:rsidRPr="00570049">
        <w:rPr>
          <w:rStyle w:val="StyleUnderline"/>
        </w:rPr>
        <w:t>locations</w:t>
      </w:r>
      <w:r w:rsidRPr="00CE7B4F">
        <w:rPr>
          <w:sz w:val="12"/>
        </w:rPr>
        <w:t xml:space="preserve">, both geographic and virtual, in which social media posts, messages, and news articles originate, the topics under discussion, </w:t>
      </w:r>
      <w:r w:rsidRPr="00570049">
        <w:rPr>
          <w:rStyle w:val="StyleUnderline"/>
        </w:rPr>
        <w:t xml:space="preserve">sentiment and </w:t>
      </w:r>
      <w:r w:rsidRPr="00570049">
        <w:rPr>
          <w:rStyle w:val="Emphasis"/>
        </w:rPr>
        <w:t>linguistic</w:t>
      </w:r>
      <w:r w:rsidRPr="00CE7B4F">
        <w:rPr>
          <w:sz w:val="12"/>
        </w:rPr>
        <w:t xml:space="preserve"> </w:t>
      </w:r>
      <w:r w:rsidRPr="00570049">
        <w:rPr>
          <w:rStyle w:val="Emphasis"/>
        </w:rPr>
        <w:t>identifiers</w:t>
      </w:r>
      <w:r w:rsidRPr="00CE7B4F">
        <w:rPr>
          <w:sz w:val="12"/>
        </w:rPr>
        <w:t xml:space="preserve">, </w:t>
      </w:r>
      <w:r w:rsidRPr="00570049">
        <w:rPr>
          <w:rStyle w:val="Emphasis"/>
        </w:rPr>
        <w:t>pacing</w:t>
      </w:r>
      <w:r w:rsidRPr="00CE7B4F">
        <w:rPr>
          <w:sz w:val="12"/>
        </w:rPr>
        <w:t xml:space="preserve"> of releases, and other factors, </w:t>
      </w:r>
      <w:r w:rsidRPr="00570049">
        <w:rPr>
          <w:rStyle w:val="StyleUnderline"/>
        </w:rPr>
        <w:t>a dashboard could reveal connections and repeating patterns</w:t>
      </w:r>
      <w:r w:rsidRPr="00CE7B4F">
        <w:rPr>
          <w:sz w:val="12"/>
        </w:rPr>
        <w:t xml:space="preserve">. Links between social media accounts (for example, shares, comments, interactions) and their timing could be observed. The use of </w:t>
      </w:r>
      <w:r w:rsidRPr="00570049">
        <w:rPr>
          <w:rStyle w:val="StyleUnderline"/>
        </w:rPr>
        <w:t>machine learning and pattern recognition</w:t>
      </w:r>
      <w:r w:rsidRPr="00CE7B4F">
        <w:rPr>
          <w:sz w:val="12"/>
        </w:rPr>
        <w:t xml:space="preserve"> algorithms </w:t>
      </w:r>
      <w:r w:rsidRPr="00570049">
        <w:rPr>
          <w:rStyle w:val="StyleUnderline"/>
        </w:rPr>
        <w:t>could</w:t>
      </w:r>
      <w:r w:rsidRPr="00CE7B4F">
        <w:rPr>
          <w:sz w:val="12"/>
        </w:rPr>
        <w:t xml:space="preserve"> help </w:t>
      </w:r>
      <w:r w:rsidRPr="00570049">
        <w:rPr>
          <w:rStyle w:val="StyleUnderline"/>
        </w:rPr>
        <w:t>quickly</w:t>
      </w:r>
      <w:r w:rsidRPr="00CE7B4F">
        <w:rPr>
          <w:sz w:val="12"/>
        </w:rPr>
        <w:t xml:space="preserve"> to </w:t>
      </w:r>
      <w:r w:rsidRPr="00570049">
        <w:rPr>
          <w:rStyle w:val="StyleUnderline"/>
        </w:rPr>
        <w:t>identify and classify emerging campaigns</w:t>
      </w:r>
      <w:r w:rsidRPr="00CE7B4F">
        <w:rPr>
          <w:sz w:val="12"/>
        </w:rPr>
        <w:t xml:space="preserve"> without the need for human intervention.</w:t>
      </w:r>
    </w:p>
    <w:p w14:paraId="33A9883B" w14:textId="77777777" w:rsidR="00637BB0" w:rsidRPr="00CE7B4F" w:rsidRDefault="00637BB0" w:rsidP="00637BB0">
      <w:pPr>
        <w:rPr>
          <w:sz w:val="12"/>
        </w:rPr>
      </w:pPr>
      <w:r w:rsidRPr="00570049">
        <w:rPr>
          <w:rStyle w:val="StyleUnderline"/>
        </w:rPr>
        <w:t>Such</w:t>
      </w:r>
      <w:r w:rsidRPr="00CE7B4F">
        <w:rPr>
          <w:sz w:val="12"/>
        </w:rPr>
        <w:t xml:space="preserve"> a </w:t>
      </w:r>
      <w:r w:rsidRPr="00570049">
        <w:rPr>
          <w:rStyle w:val="StyleUnderline"/>
        </w:rPr>
        <w:t xml:space="preserve">system would allow </w:t>
      </w:r>
      <w:r w:rsidRPr="00570049">
        <w:rPr>
          <w:rStyle w:val="Emphasis"/>
        </w:rPr>
        <w:t>real-time</w:t>
      </w:r>
      <w:r w:rsidRPr="00570049">
        <w:rPr>
          <w:rStyle w:val="StyleUnderline"/>
        </w:rPr>
        <w:t xml:space="preserve"> monitoring</w:t>
      </w:r>
      <w:r w:rsidRPr="00CE7B4F">
        <w:rPr>
          <w:sz w:val="12"/>
        </w:rPr>
        <w:t xml:space="preserve"> </w:t>
      </w:r>
      <w:r w:rsidRPr="00570049">
        <w:rPr>
          <w:rStyle w:val="StyleUnderline"/>
        </w:rPr>
        <w:t>and provide timely alerts to NATO and Alliance decision-makers</w:t>
      </w:r>
      <w:r w:rsidRPr="00CE7B4F">
        <w:rPr>
          <w:sz w:val="12"/>
        </w:rPr>
        <w:t>, helping them to formulate appropriate responses to campaigns as they emerge and evolve.</w:t>
      </w:r>
    </w:p>
    <w:p w14:paraId="09DC074B" w14:textId="77777777" w:rsidR="00637BB0" w:rsidRPr="00CE7B4F" w:rsidRDefault="00637BB0" w:rsidP="00637BB0">
      <w:pPr>
        <w:rPr>
          <w:sz w:val="12"/>
        </w:rPr>
      </w:pPr>
      <w:r w:rsidRPr="00CE7B4F">
        <w:rPr>
          <w:sz w:val="12"/>
        </w:rPr>
        <w:t>Considerations on resilience</w:t>
      </w:r>
    </w:p>
    <w:p w14:paraId="59108323" w14:textId="77777777" w:rsidR="00637BB0" w:rsidRPr="00CE7B4F" w:rsidRDefault="00637BB0" w:rsidP="00637BB0">
      <w:pPr>
        <w:rPr>
          <w:sz w:val="12"/>
        </w:rPr>
      </w:pPr>
      <w:r w:rsidRPr="00CE7B4F">
        <w:rPr>
          <w:sz w:val="12"/>
        </w:rPr>
        <w:t xml:space="preserve">Since the early days of the Alliance, NATO has played an essential role in promoting and enhancing civil preparedness among its member states. </w:t>
      </w:r>
      <w:r w:rsidRPr="00570049">
        <w:rPr>
          <w:rStyle w:val="StyleUnderline"/>
        </w:rPr>
        <w:t xml:space="preserve">Article 3 of </w:t>
      </w:r>
      <w:r w:rsidRPr="00CE7B4F">
        <w:rPr>
          <w:sz w:val="12"/>
        </w:rPr>
        <w:t>the</w:t>
      </w:r>
      <w:r w:rsidRPr="00570049">
        <w:rPr>
          <w:rStyle w:val="StyleUnderline"/>
        </w:rPr>
        <w:t xml:space="preserve"> NATO </w:t>
      </w:r>
      <w:r w:rsidRPr="00CE7B4F">
        <w:rPr>
          <w:sz w:val="12"/>
        </w:rPr>
        <w:t xml:space="preserve">founding treaty </w:t>
      </w:r>
      <w:r w:rsidRPr="00570049">
        <w:rPr>
          <w:rStyle w:val="StyleUnderline"/>
        </w:rPr>
        <w:t xml:space="preserve">establishes the </w:t>
      </w:r>
      <w:r w:rsidRPr="00570049">
        <w:rPr>
          <w:rStyle w:val="Emphasis"/>
        </w:rPr>
        <w:t>principle of resilience</w:t>
      </w:r>
      <w:r w:rsidRPr="00CE7B4F">
        <w:rPr>
          <w:sz w:val="12"/>
        </w:rPr>
        <w:t xml:space="preserve">, </w:t>
      </w:r>
      <w:r w:rsidRPr="00570049">
        <w:rPr>
          <w:rStyle w:val="StyleUnderline"/>
        </w:rPr>
        <w:t>which requires all Alliance member states to “maintain and develop their individual and collective capacity to resist armed attack</w:t>
      </w:r>
      <w:r w:rsidRPr="00CE7B4F">
        <w:rPr>
          <w:sz w:val="12"/>
        </w:rPr>
        <w:t xml:space="preserve">.” </w:t>
      </w:r>
      <w:r w:rsidRPr="00570049">
        <w:rPr>
          <w:rStyle w:val="StyleUnderline"/>
        </w:rPr>
        <w:t>This includes supporting the continuity of government</w:t>
      </w:r>
      <w:r w:rsidRPr="00CE7B4F">
        <w:rPr>
          <w:sz w:val="12"/>
        </w:rPr>
        <w:t xml:space="preserve">, </w:t>
      </w:r>
      <w:r w:rsidRPr="00570049">
        <w:rPr>
          <w:rStyle w:val="StyleUnderline"/>
        </w:rPr>
        <w:t>and</w:t>
      </w:r>
      <w:r w:rsidRPr="00CE7B4F">
        <w:rPr>
          <w:sz w:val="12"/>
        </w:rPr>
        <w:t xml:space="preserve"> the </w:t>
      </w:r>
      <w:r w:rsidRPr="00570049">
        <w:rPr>
          <w:rStyle w:val="StyleUnderline"/>
        </w:rPr>
        <w:t>provision of essential services</w:t>
      </w:r>
      <w:r w:rsidRPr="00CE7B4F">
        <w:rPr>
          <w:sz w:val="12"/>
        </w:rPr>
        <w:t>, including resilient civil communications systems.</w:t>
      </w:r>
    </w:p>
    <w:p w14:paraId="6983CD13" w14:textId="77777777" w:rsidR="00637BB0" w:rsidRPr="00C957DC" w:rsidRDefault="00637BB0" w:rsidP="00637BB0">
      <w:r w:rsidRPr="00CE7B4F">
        <w:rPr>
          <w:sz w:val="12"/>
        </w:rPr>
        <w:t xml:space="preserve">Some </w:t>
      </w:r>
      <w:r w:rsidRPr="00570049">
        <w:rPr>
          <w:rStyle w:val="StyleUnderline"/>
        </w:rPr>
        <w:t>key considerations</w:t>
      </w:r>
      <w:r w:rsidRPr="00CE7B4F">
        <w:rPr>
          <w:sz w:val="12"/>
        </w:rPr>
        <w:t xml:space="preserve"> for NATO </w:t>
      </w:r>
      <w:proofErr w:type="gramStart"/>
      <w:r w:rsidRPr="00CE7B4F">
        <w:rPr>
          <w:sz w:val="12"/>
        </w:rPr>
        <w:t>at this time</w:t>
      </w:r>
      <w:proofErr w:type="gramEnd"/>
      <w:r w:rsidRPr="00CE7B4F">
        <w:rPr>
          <w:sz w:val="12"/>
        </w:rPr>
        <w:t xml:space="preserve"> </w:t>
      </w:r>
      <w:r w:rsidRPr="00570049">
        <w:rPr>
          <w:rStyle w:val="StyleUnderline"/>
        </w:rPr>
        <w:t xml:space="preserve">are how best to take the lead in </w:t>
      </w:r>
      <w:r w:rsidRPr="00570049">
        <w:rPr>
          <w:rStyle w:val="Emphasis"/>
        </w:rPr>
        <w:t>defining cognitive attacks</w:t>
      </w:r>
      <w:r w:rsidRPr="00CE7B4F">
        <w:rPr>
          <w:sz w:val="12"/>
        </w:rPr>
        <w:t xml:space="preserve">, </w:t>
      </w:r>
      <w:r w:rsidRPr="00570049">
        <w:rPr>
          <w:rStyle w:val="StyleUnderline"/>
        </w:rPr>
        <w:t>how to</w:t>
      </w:r>
      <w:r w:rsidRPr="00CE7B4F">
        <w:rPr>
          <w:sz w:val="12"/>
        </w:rPr>
        <w:t xml:space="preserve"> help Alliance members </w:t>
      </w:r>
      <w:r w:rsidRPr="00570049">
        <w:rPr>
          <w:rStyle w:val="StyleUnderline"/>
        </w:rPr>
        <w:t>maintain awareness</w:t>
      </w:r>
      <w:r w:rsidRPr="00CE7B4F">
        <w:rPr>
          <w:sz w:val="12"/>
        </w:rPr>
        <w:t xml:space="preserve">, </w:t>
      </w:r>
      <w:r w:rsidRPr="00570049">
        <w:rPr>
          <w:rStyle w:val="StyleUnderline"/>
        </w:rPr>
        <w:t>and</w:t>
      </w:r>
      <w:r w:rsidRPr="00CE7B4F">
        <w:rPr>
          <w:sz w:val="12"/>
        </w:rPr>
        <w:t xml:space="preserve"> </w:t>
      </w:r>
      <w:r w:rsidRPr="00570049">
        <w:rPr>
          <w:rStyle w:val="StyleUnderline"/>
        </w:rPr>
        <w:t>how to support</w:t>
      </w:r>
      <w:r w:rsidRPr="00CE7B4F">
        <w:rPr>
          <w:sz w:val="12"/>
        </w:rPr>
        <w:t xml:space="preserve"> more robust </w:t>
      </w:r>
      <w:r w:rsidRPr="00570049">
        <w:rPr>
          <w:rStyle w:val="StyleUnderline"/>
        </w:rPr>
        <w:t>civil communications</w:t>
      </w:r>
      <w:r w:rsidRPr="00CE7B4F">
        <w:rPr>
          <w:sz w:val="12"/>
        </w:rPr>
        <w:t xml:space="preserve"> infrastructures </w:t>
      </w:r>
      <w:r w:rsidRPr="00570049">
        <w:rPr>
          <w:rStyle w:val="StyleUnderline"/>
        </w:rPr>
        <w:t xml:space="preserve">and </w:t>
      </w:r>
      <w:r w:rsidRPr="00570049">
        <w:rPr>
          <w:rStyle w:val="Emphasis"/>
        </w:rPr>
        <w:t>public education frameworks</w:t>
      </w:r>
      <w:r w:rsidRPr="00CE7B4F">
        <w:rPr>
          <w:sz w:val="12"/>
        </w:rPr>
        <w:t xml:space="preserve"> in order </w:t>
      </w:r>
      <w:r w:rsidRPr="00570049">
        <w:rPr>
          <w:rStyle w:val="StyleUnderline"/>
        </w:rPr>
        <w:t>to enhance the capacity to resist and</w:t>
      </w:r>
      <w:r w:rsidRPr="00CE7B4F">
        <w:rPr>
          <w:sz w:val="12"/>
        </w:rPr>
        <w:t xml:space="preserve"> to </w:t>
      </w:r>
      <w:r w:rsidRPr="00570049">
        <w:rPr>
          <w:rStyle w:val="StyleUnderline"/>
        </w:rPr>
        <w:t>respond</w:t>
      </w:r>
      <w:r w:rsidRPr="00CE7B4F">
        <w:rPr>
          <w:sz w:val="12"/>
        </w:rPr>
        <w:t>.</w:t>
      </w:r>
    </w:p>
    <w:p w14:paraId="640B7C63" w14:textId="6A5ACC05" w:rsidR="008D1E0D" w:rsidRDefault="008D1E0D" w:rsidP="008D1E0D">
      <w:pPr>
        <w:pStyle w:val="Heading4"/>
        <w:rPr>
          <w:lang w:eastAsia="zh-TW"/>
        </w:rPr>
      </w:pPr>
      <w:r>
        <w:rPr>
          <w:lang w:eastAsia="zh-TW"/>
        </w:rPr>
        <w:t xml:space="preserve">Existential. </w:t>
      </w:r>
    </w:p>
    <w:p w14:paraId="27AFD3EF" w14:textId="77777777" w:rsidR="008D1E0D" w:rsidRDefault="008D1E0D" w:rsidP="008D1E0D">
      <w:r>
        <w:t xml:space="preserve">Eliezer </w:t>
      </w:r>
      <w:proofErr w:type="spellStart"/>
      <w:r w:rsidRPr="00250B87">
        <w:rPr>
          <w:rStyle w:val="Style13ptBold"/>
        </w:rPr>
        <w:t>Yudkowsky</w:t>
      </w:r>
      <w:proofErr w:type="spellEnd"/>
      <w:r w:rsidRPr="00CB5E4C">
        <w:t xml:space="preserve">, </w:t>
      </w:r>
      <w:r>
        <w:t>8-31-20</w:t>
      </w:r>
      <w:r w:rsidRPr="00250B87">
        <w:rPr>
          <w:rStyle w:val="Style13ptBold"/>
        </w:rPr>
        <w:t>06</w:t>
      </w:r>
      <w:r w:rsidRPr="00CB5E4C">
        <w:t>","</w:t>
      </w:r>
      <w:r>
        <w:t xml:space="preserve"> [Eliezer </w:t>
      </w:r>
      <w:proofErr w:type="spellStart"/>
      <w:r>
        <w:t>Yudkowsky</w:t>
      </w:r>
      <w:proofErr w:type="spellEnd"/>
      <w:r>
        <w:t>-</w:t>
      </w:r>
      <w:r w:rsidRPr="00146EFD">
        <w:t xml:space="preserve"> </w:t>
      </w:r>
      <w:r>
        <w:t>Singularity Institute for Artificial Intelligence Palo Alto, CA</w:t>
      </w:r>
      <w:r>
        <w:rPr>
          <w:rFonts w:hint="eastAsia"/>
          <w:lang w:eastAsia="zh-TW"/>
        </w:rPr>
        <w:t>]</w:t>
      </w:r>
      <w:r w:rsidRPr="00E25FEC">
        <w:t xml:space="preserve"> </w:t>
      </w:r>
      <w:r>
        <w:t>Singularity Institute for Artificia</w:t>
      </w:r>
      <w:r>
        <w:rPr>
          <w:lang w:eastAsia="zh-TW"/>
        </w:rPr>
        <w:t xml:space="preserve">l </w:t>
      </w:r>
      <w:r>
        <w:t>Intelligence</w:t>
      </w:r>
      <w:r w:rsidRPr="00CB5E4C">
        <w:t>,</w:t>
      </w:r>
      <w:hyperlink r:id="rId29" w:history="1">
        <w:r w:rsidRPr="009B1879">
          <w:rPr>
            <w:rStyle w:val="Hyperlink"/>
          </w:rPr>
          <w:t>https://www.stat.berkeley.edu/~aldous/157/Papers/yudkowsky.pdf</w:t>
        </w:r>
      </w:hyperlink>
      <w:r>
        <w:t xml:space="preserve"> Cognitive biases potentially affecting judgment of global risks Forthcoming in Global Catastrophic Risks</w:t>
      </w:r>
    </w:p>
    <w:p w14:paraId="1F6235DE" w14:textId="77777777" w:rsidR="008D1E0D" w:rsidRDefault="008D1E0D" w:rsidP="008D1E0D">
      <w:pPr>
        <w:rPr>
          <w:rStyle w:val="StyleUnderline"/>
        </w:rPr>
      </w:pPr>
      <w:r>
        <w:t>1: Availability Suppose you randomly sample a word of three or more letters from an English text. Is it more likely that the word starts with an R ("rope"), or that R is its third letter ("park")? A general principle underlying the heuristics-and-biases program is that human beings use methods of thought - heuristics - which quickly return good approximate answers in many cases;</w:t>
      </w:r>
      <w:r w:rsidRPr="00E444B2">
        <w:rPr>
          <w:rStyle w:val="StyleUnderline"/>
        </w:rPr>
        <w:t xml:space="preserve"> but which also give rise to systematic errors called biases. An example of a heuristic is to judge the frequency or probability of an event by its availability, the ease with which examples of the event come to mind.</w:t>
      </w:r>
      <w:r>
        <w:t xml:space="preserve"> R appears in the third-letter position of more English words than in the first-letter position, yet it is much easier to recall words that begin with "R" than words whose third letter is "R". Thus, </w:t>
      </w:r>
      <w:proofErr w:type="gramStart"/>
      <w:r>
        <w:t>a majority of</w:t>
      </w:r>
      <w:proofErr w:type="gramEnd"/>
      <w:r>
        <w:t xml:space="preserve"> respondents guess that words beginning with "R" are more frequent, when the reverse is the case. (Tversky and Kahneman 1973.)</w:t>
      </w:r>
      <w:r w:rsidRPr="00E444B2">
        <w:rPr>
          <w:rStyle w:val="StyleUnderline"/>
        </w:rPr>
        <w:t xml:space="preserve"> </w:t>
      </w:r>
      <w:r w:rsidRPr="00502E50">
        <w:rPr>
          <w:rStyle w:val="StyleUnderline"/>
          <w:highlight w:val="cyan"/>
        </w:rPr>
        <w:t>Biases implicit in</w:t>
      </w:r>
      <w:r w:rsidRPr="00E444B2">
        <w:rPr>
          <w:rStyle w:val="StyleUnderline"/>
        </w:rPr>
        <w:t xml:space="preserve"> the </w:t>
      </w:r>
      <w:r w:rsidRPr="00502E50">
        <w:rPr>
          <w:rStyle w:val="StyleUnderline"/>
          <w:highlight w:val="cyan"/>
        </w:rPr>
        <w:t>availability heuristic</w:t>
      </w:r>
      <w:r w:rsidRPr="00E444B2">
        <w:rPr>
          <w:rStyle w:val="StyleUnderline"/>
        </w:rPr>
        <w:t xml:space="preserve"> affect </w:t>
      </w:r>
      <w:r w:rsidRPr="00502E50">
        <w:rPr>
          <w:rStyle w:val="StyleUnderline"/>
          <w:highlight w:val="cyan"/>
        </w:rPr>
        <w:t>estimates</w:t>
      </w:r>
      <w:r w:rsidRPr="00E444B2">
        <w:rPr>
          <w:rStyle w:val="StyleUnderline"/>
        </w:rPr>
        <w:t xml:space="preserve"> of </w:t>
      </w:r>
      <w:r w:rsidRPr="00502E50">
        <w:rPr>
          <w:rStyle w:val="StyleUnderline"/>
          <w:highlight w:val="cyan"/>
        </w:rPr>
        <w:t>risk</w:t>
      </w:r>
      <w:r w:rsidRPr="00E444B2">
        <w:rPr>
          <w:rStyle w:val="StyleUnderline"/>
        </w:rPr>
        <w:t>.</w:t>
      </w:r>
      <w:r>
        <w:t xml:space="preserve"> A pioneering study by Lichtenstein et. al. (1978) examined absolute and relative probability judgments of risk. </w:t>
      </w:r>
      <w:r w:rsidRPr="00E444B2">
        <w:rPr>
          <w:rStyle w:val="StyleUnderline"/>
        </w:rPr>
        <w:t xml:space="preserve">People know in general terms which risks cause large numbers of deaths and which cause few deaths. However, asked to quantify risks more precisely, people severely </w:t>
      </w:r>
      <w:r w:rsidRPr="00502E50">
        <w:rPr>
          <w:rStyle w:val="StyleUnderline"/>
          <w:highlight w:val="cyan"/>
        </w:rPr>
        <w:t>overestimate</w:t>
      </w:r>
      <w:r w:rsidRPr="00E444B2">
        <w:rPr>
          <w:rStyle w:val="StyleUnderline"/>
        </w:rPr>
        <w:t xml:space="preserve"> the </w:t>
      </w:r>
      <w:r w:rsidRPr="00502E50">
        <w:rPr>
          <w:rStyle w:val="StyleUnderline"/>
          <w:highlight w:val="cyan"/>
        </w:rPr>
        <w:t>frequency of rare causes of death</w:t>
      </w:r>
      <w:r w:rsidRPr="00E444B2">
        <w:rPr>
          <w:rStyle w:val="StyleUnderline"/>
        </w:rPr>
        <w:t xml:space="preserve">, and severely </w:t>
      </w:r>
      <w:r w:rsidRPr="00502E50">
        <w:rPr>
          <w:rStyle w:val="StyleUnderline"/>
          <w:highlight w:val="cyan"/>
        </w:rPr>
        <w:t>underestimate</w:t>
      </w:r>
      <w:r w:rsidRPr="00E444B2">
        <w:rPr>
          <w:rStyle w:val="StyleUnderline"/>
        </w:rPr>
        <w:t xml:space="preserve"> the frequency of </w:t>
      </w:r>
      <w:r w:rsidRPr="00502E50">
        <w:rPr>
          <w:rStyle w:val="StyleUnderline"/>
          <w:highlight w:val="cyan"/>
        </w:rPr>
        <w:t>common causes</w:t>
      </w:r>
      <w:r w:rsidRPr="00E444B2">
        <w:rPr>
          <w:rStyle w:val="StyleUnderline"/>
        </w:rPr>
        <w:t xml:space="preserve"> of death.</w:t>
      </w:r>
      <w:r>
        <w:t xml:space="preserve"> Other repeated errors were also apparent: Accidents were judged to cause as many deaths as disease. (Diseases cause about 16 times as many deaths as accidents.) Homicide was incorrectly judged a more frequent cause of death than diabetes, or stomach cancer. Burton et. al. (1978) report that when dams and levees are built, they reduce the frequency of floods, and thus apparently create a false sense of security, leading to reduced precautions. While building dams decreases the frequency of floods, damage per flood is so much greater afterward that the average yearly damage increases.</w:t>
      </w:r>
      <w:r w:rsidRPr="00E444B2">
        <w:rPr>
          <w:rStyle w:val="StyleUnderline"/>
        </w:rPr>
        <w:t xml:space="preserve"> It seems that people do not extrapolate from experienced small hazards to a possibility of large risks; rather, the </w:t>
      </w:r>
      <w:proofErr w:type="gramStart"/>
      <w:r w:rsidRPr="00E444B2">
        <w:rPr>
          <w:rStyle w:val="StyleUnderline"/>
        </w:rPr>
        <w:t>past experience</w:t>
      </w:r>
      <w:proofErr w:type="gramEnd"/>
      <w:r w:rsidRPr="00E444B2">
        <w:rPr>
          <w:rStyle w:val="StyleUnderline"/>
        </w:rPr>
        <w:t xml:space="preserve"> of small hazards sets a perceived upper bound on risks.</w:t>
      </w:r>
      <w:r>
        <w:t xml:space="preserve"> A society well-protected against minor hazards will take no action against major risks (building on flood plains once the regular minor floods are eliminated). A society subject to regular minor hazards will treat those minor hazards as an upper bound on the size of the risks (guarding against regular minor floods but not occasional major floods)</w:t>
      </w:r>
      <w:r w:rsidRPr="00E444B2">
        <w:rPr>
          <w:rStyle w:val="StyleUnderline"/>
        </w:rPr>
        <w:t xml:space="preserve">. Risks of human </w:t>
      </w:r>
      <w:r w:rsidRPr="00B526BF">
        <w:rPr>
          <w:rStyle w:val="StyleUnderline"/>
          <w:highlight w:val="cyan"/>
        </w:rPr>
        <w:t>extinction</w:t>
      </w:r>
      <w:r w:rsidRPr="00E444B2">
        <w:rPr>
          <w:rStyle w:val="StyleUnderline"/>
        </w:rPr>
        <w:t xml:space="preserve"> may </w:t>
      </w:r>
      <w:r w:rsidRPr="00B526BF">
        <w:rPr>
          <w:rStyle w:val="StyleUnderline"/>
          <w:highlight w:val="cyan"/>
        </w:rPr>
        <w:t>tend to be underestimated</w:t>
      </w:r>
      <w:r w:rsidRPr="00E444B2">
        <w:rPr>
          <w:rStyle w:val="StyleUnderline"/>
        </w:rPr>
        <w:t xml:space="preserve"> since, obviously, humanity has never yet encountered an extinction event.2</w:t>
      </w:r>
      <w:r>
        <w:rPr>
          <w:rStyle w:val="StyleUnderline"/>
        </w:rPr>
        <w:t xml:space="preserve"> </w:t>
      </w:r>
    </w:p>
    <w:p w14:paraId="15B9486A" w14:textId="77777777" w:rsidR="008D1E0D" w:rsidRDefault="008D1E0D" w:rsidP="008D1E0D">
      <w:proofErr w:type="gramStart"/>
      <w:r>
        <w:t>2:Hindsight</w:t>
      </w:r>
      <w:proofErr w:type="gramEnd"/>
      <w:r>
        <w:t xml:space="preserve"> bias </w:t>
      </w:r>
      <w:r w:rsidRPr="00B526BF">
        <w:rPr>
          <w:rStyle w:val="StyleUnderline"/>
          <w:highlight w:val="cyan"/>
        </w:rPr>
        <w:t>Hindsight bia</w:t>
      </w:r>
      <w:r w:rsidRPr="00B526BF">
        <w:rPr>
          <w:rStyle w:val="StyleUnderline"/>
        </w:rPr>
        <w:t>s is when subjects,</w:t>
      </w:r>
      <w:r>
        <w:t xml:space="preserve"> after learning the eventual outcome,</w:t>
      </w:r>
      <w:r w:rsidRPr="00E444B2">
        <w:rPr>
          <w:rStyle w:val="StyleUnderline"/>
        </w:rPr>
        <w:t xml:space="preserve"> give a much </w:t>
      </w:r>
      <w:r w:rsidRPr="00B526BF">
        <w:rPr>
          <w:rStyle w:val="StyleUnderline"/>
          <w:highlight w:val="cyan"/>
        </w:rPr>
        <w:t>higher estimate</w:t>
      </w:r>
      <w:r w:rsidRPr="00E444B2">
        <w:rPr>
          <w:rStyle w:val="StyleUnderline"/>
        </w:rPr>
        <w:t xml:space="preserve"> for the </w:t>
      </w:r>
      <w:r w:rsidRPr="00B526BF">
        <w:rPr>
          <w:rStyle w:val="StyleUnderline"/>
          <w:highlight w:val="cyan"/>
        </w:rPr>
        <w:t>predictability of that outcome</w:t>
      </w:r>
      <w:r w:rsidRPr="00E444B2">
        <w:rPr>
          <w:rStyle w:val="StyleUnderline"/>
        </w:rPr>
        <w:t xml:space="preserve"> than subjects who predict the outcome without advance knowledge. Hindsight bias is sometimes called the I-knew-it-all-along effect</w:t>
      </w:r>
      <w:r>
        <w:t xml:space="preserve">. </w:t>
      </w:r>
      <w:proofErr w:type="spellStart"/>
      <w:r>
        <w:t>Fischhoff</w:t>
      </w:r>
      <w:proofErr w:type="spellEnd"/>
      <w:r>
        <w:t xml:space="preserve"> and </w:t>
      </w:r>
      <w:proofErr w:type="spellStart"/>
      <w:r>
        <w:t>Beyth</w:t>
      </w:r>
      <w:proofErr w:type="spellEnd"/>
      <w:r>
        <w:t xml:space="preserve"> (1975) presented students with historical accounts of unfamiliar incidents, such as a conflict between the Gurkhas and the British in 1814. Given the account as background knowledge, five groups of students were asked what they would have predicted as the probability for each of four outcomes: British victory, Gurkha victory, stalemate with a peace settlement, or stalemate with no peace settlement. Four experimental groups were respectively told that these four outcomes were the historical outcome. Note that this event is not in our historical memory - it predates writing. also explicitly instructed to avoid hindsight bias, which made no difference: 56% concluded the city was legally negligent. Judges cannot simply instruct juries to avoid hindsight bias; that </w:t>
      </w:r>
      <w:r w:rsidRPr="00E444B2">
        <w:rPr>
          <w:rStyle w:val="StyleUnderline"/>
        </w:rPr>
        <w:t xml:space="preserve">debiasing manipulation has no significant effect. </w:t>
      </w:r>
      <w:r w:rsidRPr="00B325FC">
        <w:rPr>
          <w:rStyle w:val="StyleUnderline"/>
          <w:highlight w:val="cyan"/>
        </w:rPr>
        <w:t>Viewing</w:t>
      </w:r>
      <w:r w:rsidRPr="00E444B2">
        <w:rPr>
          <w:rStyle w:val="StyleUnderline"/>
        </w:rPr>
        <w:t xml:space="preserve"> history </w:t>
      </w:r>
      <w:r w:rsidRPr="00B325FC">
        <w:rPr>
          <w:rStyle w:val="StyleUnderline"/>
          <w:highlight w:val="cyan"/>
        </w:rPr>
        <w:t>through</w:t>
      </w:r>
      <w:r w:rsidRPr="00E444B2">
        <w:rPr>
          <w:rStyle w:val="StyleUnderline"/>
        </w:rPr>
        <w:t xml:space="preserve"> the lens of </w:t>
      </w:r>
      <w:r w:rsidRPr="00B325FC">
        <w:rPr>
          <w:rStyle w:val="StyleUnderline"/>
          <w:highlight w:val="cyan"/>
        </w:rPr>
        <w:t>hindsight,</w:t>
      </w:r>
      <w:r w:rsidRPr="00E444B2">
        <w:rPr>
          <w:rStyle w:val="StyleUnderline"/>
        </w:rPr>
        <w:t xml:space="preserve"> we vastly </w:t>
      </w:r>
      <w:r w:rsidRPr="00B325FC">
        <w:rPr>
          <w:rStyle w:val="StyleUnderline"/>
          <w:highlight w:val="cyan"/>
        </w:rPr>
        <w:t>underestimate</w:t>
      </w:r>
      <w:r w:rsidRPr="00E444B2">
        <w:rPr>
          <w:rStyle w:val="StyleUnderline"/>
        </w:rPr>
        <w:t xml:space="preserve"> the </w:t>
      </w:r>
      <w:r w:rsidRPr="00B325FC">
        <w:rPr>
          <w:rStyle w:val="StyleUnderline"/>
          <w:highlight w:val="cyan"/>
        </w:rPr>
        <w:t>cost of preventing catastrophe</w:t>
      </w:r>
      <w:r w:rsidRPr="00E444B2">
        <w:rPr>
          <w:rStyle w:val="StyleUnderline"/>
        </w:rPr>
        <w:t>.</w:t>
      </w:r>
      <w:r>
        <w:t xml:space="preserve"> In 1986, the space shuttle Challenger exploded for reasons eventually traced to an O-ring losing flexibility at low temperature. (Rogers et. al. 1986.) There were warning signs of a problem with the O-rings. But preventing the Challenger disaster would have required, not attending to the problem with the O-rings, but attending to every warning sign which seemed as severe as the O-ring problem, without benefit of hindsight. 3: Black Swans </w:t>
      </w:r>
      <w:proofErr w:type="spellStart"/>
      <w:r>
        <w:t>Taleb</w:t>
      </w:r>
      <w:proofErr w:type="spellEnd"/>
      <w:r>
        <w:t xml:space="preserve"> (2005) suggests that hindsight bias and availability bias bear primary responsibility for our failure to guard against what </w:t>
      </w:r>
      <w:proofErr w:type="spellStart"/>
      <w:r>
        <w:t>Taleb</w:t>
      </w:r>
      <w:proofErr w:type="spellEnd"/>
      <w:r>
        <w:t xml:space="preserve"> calls Black Swans. </w:t>
      </w:r>
      <w:r w:rsidRPr="00A238DE">
        <w:rPr>
          <w:rStyle w:val="StyleUnderline"/>
        </w:rPr>
        <w:t>Black Swans are an especially difficult version of the problem of the fat tails: sometimes most of the variance in a process comes from exceptionally rare, exceptionally huge events.</w:t>
      </w:r>
      <w:r>
        <w:t xml:space="preserve"> Consider a financial instrument that earns $10 with 98% </w:t>
      </w:r>
      <w:proofErr w:type="gramStart"/>
      <w:r>
        <w:t>probability, but</w:t>
      </w:r>
      <w:proofErr w:type="gramEnd"/>
      <w:r>
        <w:t xml:space="preserve"> loses $1000 with 2% probability; it's a poor net risk, but it looks like a steady winner. </w:t>
      </w:r>
      <w:proofErr w:type="spellStart"/>
      <w:r>
        <w:t>Taleb</w:t>
      </w:r>
      <w:proofErr w:type="spellEnd"/>
      <w:r>
        <w:t xml:space="preserve"> (2001) gives the example of a trader whose strategy worked for six years without a single bad quarter, yielding close to $80 million - then lost $300 million in a single catastrophe. Another example is that of Long-Term Capital Management, a hedge fund whose founders included two winners of the Nobel Prize in Economics. During the Asian currency crisis and Russian bond default of 1998, the markets behaved in a literally unprecedented fashion, assigned a negligible probability by LTCM's historical model. As a result, LTCM began to lose $100 million per day, day after day. On a single day in 1998, LTCM lost more than $500 million. (</w:t>
      </w:r>
      <w:proofErr w:type="spellStart"/>
      <w:r>
        <w:t>Taleb</w:t>
      </w:r>
      <w:proofErr w:type="spellEnd"/>
      <w:r>
        <w:t xml:space="preserve"> 2005.) The founders of LTCM later called the market conditions of 1998 a "ten-sigma event". But obviously it was not that improbable. </w:t>
      </w:r>
      <w:r w:rsidRPr="009231F5">
        <w:rPr>
          <w:rStyle w:val="StyleUnderline"/>
          <w:highlight w:val="cyan"/>
        </w:rPr>
        <w:t>Mistakenly believing</w:t>
      </w:r>
      <w:r w:rsidRPr="00A238DE">
        <w:rPr>
          <w:rStyle w:val="StyleUnderline"/>
        </w:rPr>
        <w:t xml:space="preserve"> that the </w:t>
      </w:r>
      <w:r w:rsidRPr="009231F5">
        <w:rPr>
          <w:rStyle w:val="StyleUnderline"/>
          <w:highlight w:val="cyan"/>
        </w:rPr>
        <w:t>past was predictable</w:t>
      </w:r>
      <w:r w:rsidRPr="00A238DE">
        <w:rPr>
          <w:rStyle w:val="StyleUnderline"/>
        </w:rPr>
        <w:t xml:space="preserve">, people </w:t>
      </w:r>
      <w:r w:rsidRPr="009231F5">
        <w:rPr>
          <w:rStyle w:val="StyleUnderline"/>
          <w:highlight w:val="cyan"/>
        </w:rPr>
        <w:t>conclude</w:t>
      </w:r>
      <w:r w:rsidRPr="00A238DE">
        <w:rPr>
          <w:rStyle w:val="StyleUnderline"/>
        </w:rPr>
        <w:t xml:space="preserve"> that the </w:t>
      </w:r>
      <w:r w:rsidRPr="009231F5">
        <w:rPr>
          <w:rStyle w:val="StyleUnderline"/>
          <w:highlight w:val="cyan"/>
        </w:rPr>
        <w:t>future is predictable</w:t>
      </w:r>
      <w:r w:rsidRPr="00A238DE">
        <w:rPr>
          <w:rStyle w:val="StyleUnderline"/>
        </w:rPr>
        <w:t>.</w:t>
      </w:r>
      <w:r>
        <w:t xml:space="preserve"> As </w:t>
      </w:r>
      <w:proofErr w:type="spellStart"/>
      <w:r>
        <w:t>Fischhoff</w:t>
      </w:r>
      <w:proofErr w:type="spellEnd"/>
      <w:r>
        <w:t xml:space="preserve"> (1982) puts it: </w:t>
      </w:r>
      <w:r w:rsidRPr="00A238DE">
        <w:rPr>
          <w:rStyle w:val="StyleUnderline"/>
        </w:rPr>
        <w:t>When we attempt to understand past events, we implicitly test the hypotheses or rules we use both to interpret and to anticipate the world around us. If, in hindsight, we systematically underestimate the surprises that the past held and holds for us, we are subjecting those hypotheses to inordinately weak tests and, presumably, finding little reason to change them</w:t>
      </w:r>
      <w:r>
        <w:t xml:space="preserve">. The lesson of history is that swan happens. </w:t>
      </w:r>
      <w:r w:rsidRPr="00A238DE">
        <w:rPr>
          <w:rStyle w:val="StyleUnderline"/>
        </w:rPr>
        <w:t>People are surprised by catastrophes lying outside their anticipation, beyond their historical probability distributions.</w:t>
      </w:r>
      <w:r>
        <w:t xml:space="preserve"> Then why are we so taken aback when Black Swans occur? Why did LTCM borrow leverage of $125 billion against $4.72 billion of equity, almost ensuring that any Black Swan would destroy them? - 4 - Because of hindsight bias, we learn overly specific lessons. After September 11th, the U.S. Federal Aviation Administration prohibited box-cutters on airplanes. The hindsight bias rendered the event too predictable in retrospect, permitting the angry victims to find it the result of 'negligence' - such as intelligence agencies' failure to distinguish warnings of Al Qaeda activity amid a thousand other warnings. We learned not to allow hijacked planes to overfly our cities. We did not learn the lesson: "Black Swans occur; do what you can to prepare for the unanticipated." </w:t>
      </w:r>
      <w:proofErr w:type="spellStart"/>
      <w:r>
        <w:t>Taleb</w:t>
      </w:r>
      <w:proofErr w:type="spellEnd"/>
      <w:r>
        <w:t xml:space="preserve"> (2005) writes:</w:t>
      </w:r>
      <w:r w:rsidRPr="00A238DE">
        <w:rPr>
          <w:rStyle w:val="StyleUnderline"/>
        </w:rPr>
        <w:t xml:space="preserve"> It is </w:t>
      </w:r>
      <w:r w:rsidRPr="00EC5BC2">
        <w:rPr>
          <w:rStyle w:val="StyleUnderline"/>
          <w:highlight w:val="cyan"/>
        </w:rPr>
        <w:t>difficult to motivate</w:t>
      </w:r>
      <w:r w:rsidRPr="00A238DE">
        <w:rPr>
          <w:rStyle w:val="StyleUnderline"/>
        </w:rPr>
        <w:t xml:space="preserve"> people </w:t>
      </w:r>
      <w:r w:rsidRPr="00EC5BC2">
        <w:rPr>
          <w:rStyle w:val="StyleUnderline"/>
          <w:highlight w:val="cyan"/>
        </w:rPr>
        <w:t>in</w:t>
      </w:r>
      <w:r w:rsidRPr="00A238DE">
        <w:rPr>
          <w:rStyle w:val="StyleUnderline"/>
        </w:rPr>
        <w:t xml:space="preserve"> the </w:t>
      </w:r>
      <w:r w:rsidRPr="00EC5BC2">
        <w:rPr>
          <w:rStyle w:val="StyleUnderline"/>
          <w:highlight w:val="cyan"/>
        </w:rPr>
        <w:t>prevention of Black Swans</w:t>
      </w:r>
      <w:r w:rsidRPr="00A238DE">
        <w:rPr>
          <w:rStyle w:val="StyleUnderline"/>
        </w:rPr>
        <w:t>... Prevention is not easily perceived, measured, or rewarded; it is generally a silent and thankless activity</w:t>
      </w:r>
      <w:r>
        <w:t>. Just consider that a costly measure is taken to stave off such an event</w:t>
      </w:r>
      <w:r w:rsidRPr="00A238DE">
        <w:rPr>
          <w:rStyle w:val="StyleUnderline"/>
        </w:rPr>
        <w:t xml:space="preserve">. One can easily compute the costs while the results are hard to determine. How can one tell its effectiveness, whether the measure was successful or if it just coincided with no </w:t>
      </w:r>
      <w:proofErr w:type="gramStart"/>
      <w:r w:rsidRPr="00A238DE">
        <w:rPr>
          <w:rStyle w:val="StyleUnderline"/>
        </w:rPr>
        <w:t>particular accident</w:t>
      </w:r>
      <w:proofErr w:type="gramEnd"/>
      <w:r>
        <w:t xml:space="preserve">? ... Job performance assessments in these matters are not just </w:t>
      </w:r>
      <w:proofErr w:type="gramStart"/>
      <w:r>
        <w:t>tricky, but</w:t>
      </w:r>
      <w:proofErr w:type="gramEnd"/>
      <w:r>
        <w:t xml:space="preserve"> may be biased in favor of the observed "acts of heroism". History books do not account for heroic preventive measures. 4: The conjunction fallacy Linda is 31 years old, single, outspoken, and very bright. She majored in philosophy. As a student, she was deeply concerned with issues of discrimination and social justice, </w:t>
      </w:r>
      <w:proofErr w:type="gramStart"/>
      <w:r>
        <w:t>and also</w:t>
      </w:r>
      <w:proofErr w:type="gramEnd"/>
      <w:r>
        <w:t xml:space="preserve"> participated in anti-nuclear demonstrations. Rank the following statements from most probable to least probable: 1. Linda is a teacher in an elementary school. 2. Linda works in a bookstore and takes Yoga classes. 3. Linda is active in the feminist movement. 4. Linda is a psychiatric social worker. 5. Linda is a member of the League of Women Voters. 6. Linda is a bank teller. 7. Linda is an insurance salesperson. 8. Linda is a bank teller and is active in the feminist movement. 89% of 88 undergraduate subjects ranked (8) as more probable than (6). (Tversky and Kahneman 1982.) " </w:t>
      </w:r>
      <w:r w:rsidRPr="00A238DE">
        <w:rPr>
          <w:rStyle w:val="StyleUnderline"/>
        </w:rPr>
        <w:t xml:space="preserve">Although many creative alternative hypotheses have been invented to explain away the conjunction fallacy, the </w:t>
      </w:r>
      <w:r w:rsidRPr="00EC5BC2">
        <w:rPr>
          <w:rStyle w:val="StyleUnderline"/>
          <w:highlight w:val="cyan"/>
        </w:rPr>
        <w:t>conjunction fallacy</w:t>
      </w:r>
      <w:r w:rsidRPr="00A238DE">
        <w:rPr>
          <w:rStyle w:val="StyleUnderline"/>
        </w:rPr>
        <w:t xml:space="preserve"> has </w:t>
      </w:r>
      <w:r w:rsidRPr="00EC5BC2">
        <w:rPr>
          <w:rStyle w:val="StyleUnderline"/>
          <w:highlight w:val="cyan"/>
        </w:rPr>
        <w:t>survived</w:t>
      </w:r>
      <w:r w:rsidRPr="00A238DE">
        <w:rPr>
          <w:rStyle w:val="StyleUnderline"/>
        </w:rPr>
        <w:t xml:space="preserve"> all experimental </w:t>
      </w:r>
      <w:r w:rsidRPr="00EC5BC2">
        <w:rPr>
          <w:rStyle w:val="StyleUnderline"/>
          <w:highlight w:val="cyan"/>
        </w:rPr>
        <w:t>tests</w:t>
      </w:r>
      <w:r w:rsidRPr="00A238DE">
        <w:rPr>
          <w:rStyle w:val="StyleUnderline"/>
        </w:rPr>
        <w:t xml:space="preserve"> meant </w:t>
      </w:r>
      <w:r w:rsidRPr="00EC5BC2">
        <w:rPr>
          <w:rStyle w:val="StyleUnderline"/>
          <w:highlight w:val="cyan"/>
        </w:rPr>
        <w:t>to disprove</w:t>
      </w:r>
      <w:r w:rsidRPr="00A238DE">
        <w:rPr>
          <w:rStyle w:val="StyleUnderline"/>
        </w:rPr>
        <w:t xml:space="preserve"> </w:t>
      </w:r>
      <w:r>
        <w:t xml:space="preserve">it; see e.g. In the above task, the exact probabilities for each event could in principle have been calculated by the students. However, rather than go to the effort of a numerical calculation, it would seem that (at least 65% of) the </w:t>
      </w:r>
      <w:r w:rsidRPr="00A238DE">
        <w:rPr>
          <w:rStyle w:val="StyleUnderline"/>
        </w:rPr>
        <w:t>students made an intuitive guess, based on which sequence seemed most "representative"</w:t>
      </w:r>
      <w:r>
        <w:t xml:space="preserve"> of the die. Calling this "the representativeness heuristic" does not imply that students deliberately decided that they would estimate probability by estimating similarity. Rather,</w:t>
      </w:r>
      <w:r w:rsidRPr="00A238DE">
        <w:rPr>
          <w:rStyle w:val="StyleUnderline"/>
        </w:rPr>
        <w:t xml:space="preserve"> the </w:t>
      </w:r>
      <w:r w:rsidRPr="00140DA1">
        <w:rPr>
          <w:rStyle w:val="StyleUnderline"/>
          <w:highlight w:val="cyan"/>
        </w:rPr>
        <w:t>representativeness heuristic</w:t>
      </w:r>
      <w:r w:rsidRPr="00A238DE">
        <w:rPr>
          <w:rStyle w:val="StyleUnderline"/>
        </w:rPr>
        <w:t xml:space="preserve"> is what </w:t>
      </w:r>
      <w:r w:rsidRPr="001C75FD">
        <w:rPr>
          <w:rStyle w:val="StyleUnderline"/>
          <w:highlight w:val="cyan"/>
        </w:rPr>
        <w:t>p</w:t>
      </w:r>
      <w:r w:rsidRPr="00140DA1">
        <w:rPr>
          <w:rStyle w:val="StyleUnderline"/>
          <w:highlight w:val="cyan"/>
        </w:rPr>
        <w:t>roduces the intuitive sense</w:t>
      </w:r>
      <w:r w:rsidRPr="00A238DE">
        <w:rPr>
          <w:rStyle w:val="StyleUnderline"/>
        </w:rPr>
        <w:t xml:space="preserve"> that sequence 2 "seems more likely" than sequence 1. In other words, the "representativeness heuristic" </w:t>
      </w:r>
      <w:r w:rsidRPr="00140DA1">
        <w:rPr>
          <w:rStyle w:val="StyleUnderline"/>
          <w:highlight w:val="cyan"/>
        </w:rPr>
        <w:t>is a built-in feature</w:t>
      </w:r>
      <w:r w:rsidRPr="00A238DE">
        <w:rPr>
          <w:rStyle w:val="StyleUnderline"/>
        </w:rPr>
        <w:t xml:space="preserve"> of the brain for producing rapid probability judgments, rather than a consciously adopted procedure. </w:t>
      </w:r>
      <w:r>
        <w:t xml:space="preserve">We are not aware of substituting judgment of representativeness for judgment of probability. The conjunction fallacy similarly applies to futurological forecasts. Two independent sets of professional analysts at the Second International Congress on Forecasting were asked to rate, respectively, the probability of "A complete suspension of diplomatic relations between the USA and the Soviet Union, sometime in 1983" or "A Russian invasion of Poland, and a complete suspension of diplomatic relations between the USA and the Soviet Union, sometime in 1983". The second set of analysts responded with significantly higher probabilities. (Tversky and Kahneman 1983.) In Johnson et. al. (1993), MBA students at Wharton were scheduled to travel to Bangkok as part of their degree program. We don't need to worry about </w:t>
      </w:r>
      <w:proofErr w:type="spellStart"/>
      <w:r>
        <w:t>nanotechnologic</w:t>
      </w:r>
      <w:proofErr w:type="spellEnd"/>
      <w:r>
        <w:t xml:space="preserve"> war, because a UN commission will initially develop the technology and prevent its proliferation until such time as an active shield is developed, capable of defending against all accidental and malicious outbreaks that contemporary nanotechnology is capable of producing, and this condition will persist indefinitely." </w:t>
      </w:r>
      <w:r w:rsidRPr="00A238DE">
        <w:rPr>
          <w:rStyle w:val="StyleUnderline"/>
        </w:rPr>
        <w:t xml:space="preserve">Vivid, specific scenarios can inflate our probability estimates of security, as well as misdirecting defensive investments into needlessly narrow or implausibly detailed risk scenarios. More generally, people </w:t>
      </w:r>
      <w:r w:rsidRPr="00140DA1">
        <w:rPr>
          <w:rStyle w:val="StyleUnderline"/>
          <w:highlight w:val="cyan"/>
        </w:rPr>
        <w:t>tend to overestimate conjunctive probabilities</w:t>
      </w:r>
      <w:r w:rsidRPr="00A238DE">
        <w:rPr>
          <w:rStyle w:val="StyleUnderline"/>
        </w:rPr>
        <w:t xml:space="preserve"> and </w:t>
      </w:r>
      <w:r w:rsidRPr="00140DA1">
        <w:rPr>
          <w:rStyle w:val="StyleUnderline"/>
          <w:highlight w:val="cyan"/>
        </w:rPr>
        <w:t>underestimate disjunctive probabilities</w:t>
      </w:r>
      <w:r w:rsidRPr="00A238DE">
        <w:rPr>
          <w:rStyle w:val="StyleUnderline"/>
        </w:rPr>
        <w:t>.</w:t>
      </w:r>
      <w:r>
        <w:t xml:space="preserve"> (Tversky and Kahneman 1974.) That is, people tend to overestimate the probability that, e.g., seven events of 90% probability will all occur. Conversely, people tend to underestimate the probability that at least one of seven events of 10% probability will occur. Someone judging whether to, e.g., incorporate a new startup, must evaluate the probability that many individual events will all go right (there will be sufficient funding, competent employees, customers will want the product) while also considering the likelihood that at least one critical failure will occur (the bank refuses - 7 - a loan, the biggest project fails, the lead scientist dies). This may help explain why only 44% of entrepreneurial ventures3 survive after 4 years. (</w:t>
      </w:r>
      <w:proofErr w:type="spellStart"/>
      <w:r>
        <w:t>Knaup</w:t>
      </w:r>
      <w:proofErr w:type="spellEnd"/>
      <w:r>
        <w:t xml:space="preserve"> 2005.) Dawes (1988) observes: 'In their summations lawyers avoid arguing from disjunctions ("either this or that or the other could have occurred, all of which would lead to the same conclusion") in favor of conjunctions. Rationally, of course, </w:t>
      </w:r>
      <w:r w:rsidRPr="00705063">
        <w:rPr>
          <w:rStyle w:val="StyleUnderline"/>
          <w:highlight w:val="cyan"/>
        </w:rPr>
        <w:t>disjunctions</w:t>
      </w:r>
      <w:r w:rsidRPr="00A238DE">
        <w:rPr>
          <w:rStyle w:val="StyleUnderline"/>
        </w:rPr>
        <w:t xml:space="preserve"> are </w:t>
      </w:r>
      <w:r w:rsidRPr="00705063">
        <w:rPr>
          <w:rStyle w:val="StyleUnderline"/>
          <w:highlight w:val="cyan"/>
        </w:rPr>
        <w:t>much more probable</w:t>
      </w:r>
      <w:r w:rsidRPr="00705063">
        <w:rPr>
          <w:rStyle w:val="StyleUnderline"/>
        </w:rPr>
        <w:t xml:space="preserve"> t</w:t>
      </w:r>
      <w:r w:rsidRPr="00A238DE">
        <w:rPr>
          <w:rStyle w:val="StyleUnderline"/>
        </w:rPr>
        <w:t xml:space="preserve">han are conjunctions.' The scenario of </w:t>
      </w:r>
      <w:r w:rsidRPr="0064351F">
        <w:rPr>
          <w:rStyle w:val="StyleUnderline"/>
          <w:highlight w:val="cyan"/>
        </w:rPr>
        <w:t>humanity</w:t>
      </w:r>
      <w:r w:rsidRPr="00A238DE">
        <w:rPr>
          <w:rStyle w:val="StyleUnderline"/>
        </w:rPr>
        <w:t xml:space="preserve"> going </w:t>
      </w:r>
      <w:r w:rsidRPr="0064351F">
        <w:rPr>
          <w:rStyle w:val="StyleUnderline"/>
          <w:highlight w:val="cyan"/>
        </w:rPr>
        <w:t>extinct</w:t>
      </w:r>
      <w:r w:rsidRPr="00A238DE">
        <w:rPr>
          <w:rStyle w:val="StyleUnderline"/>
        </w:rPr>
        <w:t xml:space="preserve"> in the next century </w:t>
      </w:r>
      <w:r w:rsidRPr="0064351F">
        <w:rPr>
          <w:rStyle w:val="StyleUnderline"/>
          <w:highlight w:val="cyan"/>
        </w:rPr>
        <w:t>is a disjunctive event.</w:t>
      </w:r>
      <w:r w:rsidRPr="00A238DE">
        <w:rPr>
          <w:rStyle w:val="StyleUnderline"/>
        </w:rPr>
        <w:t xml:space="preserve"> It could happen </w:t>
      </w:r>
      <w:proofErr w:type="gramStart"/>
      <w:r w:rsidRPr="00A238DE">
        <w:rPr>
          <w:rStyle w:val="StyleUnderline"/>
        </w:rPr>
        <w:t>as a result of</w:t>
      </w:r>
      <w:proofErr w:type="gramEnd"/>
      <w:r w:rsidRPr="00A238DE">
        <w:rPr>
          <w:rStyle w:val="StyleUnderline"/>
        </w:rPr>
        <w:t xml:space="preserve"> any of the existential risks discussed in this book</w:t>
      </w:r>
      <w:r>
        <w:t xml:space="preserve"> - or some other cause which none of us foresaw. Yet for a futurist, disjunctions make for an awkward and unpoetic-sounding prophecy. 5: Confirmation bias </w:t>
      </w:r>
      <w:proofErr w:type="gramStart"/>
      <w:r>
        <w:t>In</w:t>
      </w:r>
      <w:proofErr w:type="gramEnd"/>
      <w:r>
        <w:t xml:space="preserve"> 1960, Peter </w:t>
      </w:r>
      <w:proofErr w:type="spellStart"/>
      <w:r>
        <w:t>Wason</w:t>
      </w:r>
      <w:proofErr w:type="spellEnd"/>
      <w:r>
        <w:t xml:space="preserve"> conducted a now-classic experiment that became known as the '2-4- 6' task. (</w:t>
      </w:r>
      <w:proofErr w:type="spellStart"/>
      <w:r>
        <w:t>Wason</w:t>
      </w:r>
      <w:proofErr w:type="spellEnd"/>
      <w:r>
        <w:t xml:space="preserve"> 1960.) Subjects had to discover a rule, known to the experimenter but not to the subject - analogous to scientific research. Subjects wrote three numbers, such as '2- 4-6' or '10-12-14', on cards, and the experimenter said whether the triplet fit the rule or did not fit the rule. </w:t>
      </w:r>
      <w:r w:rsidRPr="00B544BB">
        <w:rPr>
          <w:rStyle w:val="StyleUnderline"/>
        </w:rPr>
        <w:t>discusses how people who are motivated to reach certain conclusions attempt to construct (in a biased fashion) a compelling case for their favored hypothesis that would convince an impartial audience</w:t>
      </w:r>
      <w:r>
        <w:t>. Gilovich (2000) suggests that conclusions a person does not want to believe are held to a higher standard than conclusions a person wants to believe. In the former case, the person asks if the evidence compels one to accept the conclusion, whereas in the latter case, the person asks instead if the evidence allows one to accept the conclusion. When</w:t>
      </w:r>
      <w:r w:rsidRPr="00B544BB">
        <w:rPr>
          <w:rStyle w:val="StyleUnderline"/>
        </w:rPr>
        <w:t xml:space="preserve"> people subject disagreeable evidence to more scrutiny than agreeable evidence, this is known as motivated skepticism or </w:t>
      </w:r>
      <w:r w:rsidRPr="0064351F">
        <w:rPr>
          <w:rStyle w:val="StyleUnderline"/>
          <w:highlight w:val="cyan"/>
        </w:rPr>
        <w:t>disconfirmation bias</w:t>
      </w:r>
      <w:r>
        <w:t>. Disconfirmation bias is especially destructive for two reasons: First,</w:t>
      </w:r>
      <w:r w:rsidRPr="00B544BB">
        <w:rPr>
          <w:rStyle w:val="StyleUnderline"/>
        </w:rPr>
        <w:t xml:space="preserve"> two biased reasoners considering the same stream of evidence can </w:t>
      </w:r>
      <w:r w:rsidRPr="0064351F">
        <w:rPr>
          <w:rStyle w:val="StyleUnderline"/>
          <w:highlight w:val="cyan"/>
        </w:rPr>
        <w:t>shift their beliefs in opposite directions</w:t>
      </w:r>
      <w:r w:rsidRPr="00B544BB">
        <w:rPr>
          <w:rStyle w:val="StyleUnderline"/>
        </w:rPr>
        <w:t xml:space="preserve"> - both sides selectively accepting only favorable evidence</w:t>
      </w:r>
      <w:r>
        <w:t xml:space="preserve">. Gathering more evidence may not bring biased reasoners to agreement. Second, </w:t>
      </w:r>
      <w:r w:rsidRPr="00B544BB">
        <w:rPr>
          <w:rStyle w:val="StyleUnderline"/>
        </w:rPr>
        <w:t xml:space="preserve">people who are more skilled skeptics - who know a larger litany of logical flaws - but apply that skill selectively, may change their minds more slowly than unskilled reasoners. </w:t>
      </w:r>
      <w:r>
        <w:t xml:space="preserve">Taber and Lodge (2000) examined the prior attitudes and attitude changes of students when exposed to political literature for and against gun control and affirmative action. The study tested six hypotheses using two experiments: 1. Prior attitude effect. Subjects who feel strongly about an issue - even when encouraged to be objective - will evaluate supportive arguments more favorably than contrary arguments. 2. Disconfirmation bias. </w:t>
      </w:r>
      <w:r w:rsidRPr="00B544BB">
        <w:rPr>
          <w:rStyle w:val="StyleUnderline"/>
        </w:rPr>
        <w:t xml:space="preserve">Subjects will spend more time and cognitive resources denigrating contrary arguments than supportive arguments. 3. Confirmation bias. Subjects free to choose their information sources will seek out supportive rather than contrary sources. </w:t>
      </w:r>
      <w:r w:rsidRPr="0064351F">
        <w:rPr>
          <w:rStyle w:val="StyleUnderline"/>
          <w:highlight w:val="cyan"/>
        </w:rPr>
        <w:t>Awareness of human fallibility is</w:t>
      </w:r>
      <w:r w:rsidRPr="00B544BB">
        <w:rPr>
          <w:rStyle w:val="StyleUnderline"/>
        </w:rPr>
        <w:t xml:space="preserve"> a </w:t>
      </w:r>
      <w:r w:rsidRPr="0064351F">
        <w:rPr>
          <w:rStyle w:val="StyleUnderline"/>
          <w:highlight w:val="cyan"/>
        </w:rPr>
        <w:t>dangerous</w:t>
      </w:r>
      <w:r w:rsidRPr="00B544BB">
        <w:rPr>
          <w:rStyle w:val="StyleUnderline"/>
        </w:rPr>
        <w:t xml:space="preserve"> knowledge, if you remind yourself of the fallibility of those who disagree with you. I</w:t>
      </w:r>
      <w:r>
        <w:t>f I am selective about which arguments I inspect for errors, or even how hard I inspect for errors, then every new rule of rationality I learn, every new logical flaw I know how to detect, makes me that much stupider. Intelligence, to be useful, must be used for something other than defeating itself. You cannot "rationalize" what is not rational to begin with - as if lying were called "</w:t>
      </w:r>
      <w:proofErr w:type="spellStart"/>
      <w:r>
        <w:t>truthization</w:t>
      </w:r>
      <w:proofErr w:type="spellEnd"/>
      <w:r>
        <w:t xml:space="preserve">". There is no way to obtain more truth for a proposition by bribery, flattery, or the most passionate argument - you can make more people believe the proposition, but you cannot make it </w:t>
      </w:r>
      <w:proofErr w:type="gramStart"/>
      <w:r>
        <w:t>more true</w:t>
      </w:r>
      <w:proofErr w:type="gramEnd"/>
      <w:r>
        <w:t>. To improve the truth of our beliefs we must change our beliefs. Not every change is an improvement, but every improvement is necessarily a change.</w:t>
      </w:r>
      <w:r w:rsidRPr="00B544BB">
        <w:rPr>
          <w:rStyle w:val="StyleUnderline"/>
        </w:rPr>
        <w:t xml:space="preserve"> Our </w:t>
      </w:r>
      <w:r w:rsidRPr="0064351F">
        <w:rPr>
          <w:rStyle w:val="StyleUnderline"/>
          <w:highlight w:val="cyan"/>
        </w:rPr>
        <w:t>beliefs are</w:t>
      </w:r>
      <w:r w:rsidRPr="00B544BB">
        <w:rPr>
          <w:rStyle w:val="StyleUnderline"/>
        </w:rPr>
        <w:t xml:space="preserve"> more </w:t>
      </w:r>
      <w:r w:rsidRPr="0064351F">
        <w:rPr>
          <w:rStyle w:val="StyleUnderline"/>
          <w:highlight w:val="cyan"/>
        </w:rPr>
        <w:t>swiftly determined t</w:t>
      </w:r>
      <w:r w:rsidRPr="00B544BB">
        <w:rPr>
          <w:rStyle w:val="StyleUnderline"/>
        </w:rPr>
        <w:t xml:space="preserve">han we think. </w:t>
      </w:r>
      <w:r>
        <w:t xml:space="preserve">A "trusted system" is a system which, if it is untrustworthy, can cause a failure. </w:t>
      </w:r>
      <w:r w:rsidRPr="00B544BB">
        <w:rPr>
          <w:rStyle w:val="StyleUnderline"/>
        </w:rPr>
        <w:t xml:space="preserve">When you read a paper which proposes that a potential </w:t>
      </w:r>
      <w:r w:rsidRPr="001075D3">
        <w:rPr>
          <w:rStyle w:val="StyleUnderline"/>
          <w:highlight w:val="cyan"/>
        </w:rPr>
        <w:t>global catastrophe is impossible,</w:t>
      </w:r>
      <w:r w:rsidRPr="00B544BB">
        <w:rPr>
          <w:rStyle w:val="StyleUnderline"/>
        </w:rPr>
        <w:t xml:space="preserve"> or has a specific annual probability, </w:t>
      </w:r>
      <w:r w:rsidRPr="001075D3">
        <w:rPr>
          <w:rStyle w:val="StyleUnderline"/>
          <w:highlight w:val="cyan"/>
        </w:rPr>
        <w:t>or can be managed</w:t>
      </w:r>
      <w:r w:rsidRPr="00B544BB">
        <w:rPr>
          <w:rStyle w:val="StyleUnderline"/>
        </w:rPr>
        <w:t xml:space="preserve"> using some specific strategy, then </w:t>
      </w:r>
      <w:r w:rsidRPr="001075D3">
        <w:rPr>
          <w:rStyle w:val="StyleUnderline"/>
          <w:highlight w:val="cyan"/>
        </w:rPr>
        <w:t>you trust</w:t>
      </w:r>
      <w:r w:rsidRPr="00B544BB">
        <w:rPr>
          <w:rStyle w:val="StyleUnderline"/>
        </w:rPr>
        <w:t xml:space="preserve"> the rationality of </w:t>
      </w:r>
      <w:r w:rsidRPr="001075D3">
        <w:rPr>
          <w:rStyle w:val="StyleUnderline"/>
          <w:highlight w:val="cyan"/>
        </w:rPr>
        <w:t>the authors</w:t>
      </w:r>
      <w:r w:rsidRPr="00B544BB">
        <w:rPr>
          <w:rStyle w:val="StyleUnderline"/>
        </w:rPr>
        <w:t xml:space="preserve">. </w:t>
      </w:r>
      <w:r>
        <w:t>You trust the authors' ability to be driven from a comfortable conclusion to an uncomfortable one, even in the absence of - 10 - overwhelming experimental evidence to prove a cherished hypothesis wrong. You trust that the authors didn't unconsciously look just a little bit harder for mistakes in equations that seemed to be leaning the wrong way, before you ever saw the final paper</w:t>
      </w:r>
      <w:r w:rsidRPr="00B544BB">
        <w:rPr>
          <w:rStyle w:val="StyleUnderline"/>
        </w:rPr>
        <w:t>. And if authority legislates that the mere suggestion of an existential risk is enough to shut down a project; or if it becomes a de facto truth of the political process that no possible calculation can overcome the burden of a suggestion once made;</w:t>
      </w:r>
      <w:r>
        <w:t xml:space="preserve"> then no scientist will ever again </w:t>
      </w:r>
      <w:proofErr w:type="gramStart"/>
      <w:r>
        <w:t>make a suggestion</w:t>
      </w:r>
      <w:proofErr w:type="gramEnd"/>
      <w:r>
        <w:t xml:space="preserve">, which is worse. I don't know how to solve this problem. But I think it would be well for estimators of existential risks to know something about heuristics and biases in general, and disconfirmation </w:t>
      </w:r>
      <w:proofErr w:type="gramStart"/>
      <w:r>
        <w:t>bias in particular</w:t>
      </w:r>
      <w:proofErr w:type="gramEnd"/>
      <w:r>
        <w:t xml:space="preserve">. 6: Anchoring, adjustment, and contamination </w:t>
      </w:r>
      <w:proofErr w:type="gramStart"/>
      <w:r>
        <w:t>An</w:t>
      </w:r>
      <w:proofErr w:type="gramEnd"/>
      <w:r>
        <w:t xml:space="preserve"> experimenter spins a 'Wheel of Fortune' device as you watch, and the Wheel happens to come up pointing to (version one) the number 65 or (version two) the number 15. The experimenter then asks you whether the percentage of African countries in the United Nations is above or below this number. </w:t>
      </w:r>
      <w:proofErr w:type="spellStart"/>
      <w:r>
        <w:t>A</w:t>
      </w:r>
      <w:r w:rsidRPr="001075D3">
        <w:rPr>
          <w:rStyle w:val="StyleUnderline"/>
          <w:highlight w:val="cyan"/>
        </w:rPr>
        <w:t>Attempted</w:t>
      </w:r>
      <w:proofErr w:type="spellEnd"/>
      <w:r w:rsidRPr="001075D3">
        <w:rPr>
          <w:rStyle w:val="StyleUnderline"/>
          <w:highlight w:val="cyan"/>
        </w:rPr>
        <w:t xml:space="preserve"> manipulations</w:t>
      </w:r>
      <w:r w:rsidRPr="00A922FF">
        <w:rPr>
          <w:rStyle w:val="StyleUnderline"/>
        </w:rPr>
        <w:t xml:space="preserve"> to eliminate contamination include paying subjects for correct answers (Tversky and Kahneman 1974), instructing subjects to avoid anchoring on the initial quantity</w:t>
      </w:r>
      <w:r>
        <w:t xml:space="preserve"> (</w:t>
      </w:r>
      <w:proofErr w:type="spellStart"/>
      <w:r>
        <w:t>Quattrone</w:t>
      </w:r>
      <w:proofErr w:type="spellEnd"/>
      <w:r>
        <w:t xml:space="preserve"> et. al. 1981</w:t>
      </w:r>
      <w:proofErr w:type="gramStart"/>
      <w:r>
        <w:t>),</w:t>
      </w:r>
      <w:r w:rsidRPr="00DB1750">
        <w:rPr>
          <w:rStyle w:val="StyleUnderline"/>
        </w:rPr>
        <w:t xml:space="preserve"> and</w:t>
      </w:r>
      <w:proofErr w:type="gramEnd"/>
      <w:r w:rsidRPr="00DB1750">
        <w:rPr>
          <w:rStyle w:val="StyleUnderline"/>
        </w:rPr>
        <w:t xml:space="preserve"> facing real-world problems (</w:t>
      </w:r>
      <w:proofErr w:type="spellStart"/>
      <w:r w:rsidRPr="00DB1750">
        <w:rPr>
          <w:rStyle w:val="StyleUnderline"/>
        </w:rPr>
        <w:t>Wansink</w:t>
      </w:r>
      <w:proofErr w:type="spellEnd"/>
      <w:r w:rsidRPr="00DB1750">
        <w:rPr>
          <w:rStyle w:val="StyleUnderline"/>
        </w:rPr>
        <w:t xml:space="preserve"> et. al. 1998). These manipulations </w:t>
      </w:r>
      <w:r w:rsidRPr="001075D3">
        <w:rPr>
          <w:rStyle w:val="StyleUnderline"/>
          <w:highlight w:val="cyan"/>
        </w:rPr>
        <w:t>did not decrease,</w:t>
      </w:r>
      <w:r w:rsidRPr="00DB1750">
        <w:rPr>
          <w:rStyle w:val="StyleUnderline"/>
        </w:rPr>
        <w:t xml:space="preserve"> or only slightly decreased, the magnitude of anchoring and contamination effects. </w:t>
      </w:r>
      <w:r w:rsidRPr="00DB1750">
        <w:t>F</w:t>
      </w:r>
      <w:r>
        <w:t xml:space="preserve">urthermore, subjects asked whether they had been influenced by the contaminating factor typically did not believe they had been influenced, when experiment showed they had been. (Wilson et. al. 1996.) A manipulation which consistently increases contamination effects is placing the subjects in cognitively 'busy' conditions such as rehearsing a word-string while working (Gilbert et. al. 1988) or asking the subjects for quick answers (Gilbert and Osborne 1989). Gilbert et. al. (1988) </w:t>
      </w:r>
      <w:proofErr w:type="gramStart"/>
      <w:r>
        <w:t>attribute</w:t>
      </w:r>
      <w:proofErr w:type="gramEnd"/>
      <w:r>
        <w:t xml:space="preserve"> this effect to the extra task interfering with the ability to adjust away from the anchor; that is, less adjustment was performed in the cognitively busy condition. This decreases adjustment, hence increases the under-adjustment effect known as anchoring. To sum up: Information that is visibly irrelevant still anchors judgments and contaminates guesses. </w:t>
      </w:r>
      <w:r w:rsidRPr="00DB1750">
        <w:rPr>
          <w:rStyle w:val="StyleUnderline"/>
        </w:rPr>
        <w:t xml:space="preserve">When people start from information known to be irrelevant and adjust until they reach a plausible-sounding answer, they under-adjust. People under-adjust more </w:t>
      </w:r>
      <w:r w:rsidRPr="00707828">
        <w:rPr>
          <w:rStyle w:val="StyleUnderline"/>
          <w:highlight w:val="cyan"/>
        </w:rPr>
        <w:t>severely in cognitively</w:t>
      </w:r>
      <w:r w:rsidRPr="00DB1750">
        <w:rPr>
          <w:rStyle w:val="StyleUnderline"/>
        </w:rPr>
        <w:t xml:space="preserve"> busy situations </w:t>
      </w:r>
      <w:r w:rsidRPr="00707828">
        <w:rPr>
          <w:rStyle w:val="StyleUnderline"/>
          <w:highlight w:val="cyan"/>
        </w:rPr>
        <w:t>and other manipulations</w:t>
      </w:r>
      <w:r w:rsidRPr="00DB1750">
        <w:rPr>
          <w:rStyle w:val="StyleUnderline"/>
        </w:rPr>
        <w:t xml:space="preserve"> that </w:t>
      </w:r>
      <w:r w:rsidRPr="00707828">
        <w:rPr>
          <w:rStyle w:val="StyleUnderline"/>
          <w:highlight w:val="cyan"/>
        </w:rPr>
        <w:t>make the problem harder</w:t>
      </w:r>
      <w:r w:rsidRPr="00DB1750">
        <w:rPr>
          <w:rStyle w:val="StyleUnderline"/>
        </w:rPr>
        <w:t xml:space="preserve">. </w:t>
      </w:r>
      <w:r w:rsidRPr="001075D3">
        <w:rPr>
          <w:rStyle w:val="StyleUnderline"/>
          <w:highlight w:val="cyan"/>
        </w:rPr>
        <w:t>People deny they are anchored or contaminated</w:t>
      </w:r>
      <w:r w:rsidRPr="00DB1750">
        <w:rPr>
          <w:rStyle w:val="StyleUnderline"/>
        </w:rPr>
        <w:t>, even when experiment shows they are. These effects are not diminished or only slightly diminished by financial incentives, explicit instruction to avoid contamination, and real-world situations</w:t>
      </w:r>
      <w:r>
        <w:t>. Now consider how many media stories on Artificial Intelligence cite the Terminator movies as if they were documentaries, and how many media stories on brain-computer interfaces mention Star Trek's Borg. If briefly</w:t>
      </w:r>
      <w:r w:rsidRPr="00DB1750">
        <w:rPr>
          <w:rStyle w:val="StyleUnderline"/>
        </w:rPr>
        <w:t xml:space="preserve"> presenting an </w:t>
      </w:r>
      <w:r w:rsidRPr="005E568A">
        <w:rPr>
          <w:rStyle w:val="StyleUnderline"/>
          <w:highlight w:val="cyan"/>
        </w:rPr>
        <w:t>anchor has</w:t>
      </w:r>
      <w:r w:rsidRPr="00DB1750">
        <w:rPr>
          <w:rStyle w:val="StyleUnderline"/>
        </w:rPr>
        <w:t xml:space="preserve"> a </w:t>
      </w:r>
      <w:r w:rsidRPr="005E568A">
        <w:rPr>
          <w:rStyle w:val="StyleUnderline"/>
          <w:highlight w:val="cyan"/>
        </w:rPr>
        <w:t>substantial effect</w:t>
      </w:r>
      <w:r w:rsidRPr="00DB1750">
        <w:rPr>
          <w:rStyle w:val="StyleUnderline"/>
        </w:rPr>
        <w:t xml:space="preserve"> on subjects' </w:t>
      </w:r>
      <w:r w:rsidRPr="005E568A">
        <w:rPr>
          <w:rStyle w:val="StyleUnderline"/>
          <w:highlight w:val="cyan"/>
        </w:rPr>
        <w:t>judgments</w:t>
      </w:r>
      <w:r w:rsidRPr="00DB1750">
        <w:rPr>
          <w:rStyle w:val="StyleUnderline"/>
        </w:rPr>
        <w:t>, how much greater an effect should we expect from reading an entire book, or watching a live-action television show?</w:t>
      </w:r>
      <w:r>
        <w:t xml:space="preserve"> In the ancestral environment, there were no moving pictures; whatever you saw with your own eyes was true. People do seem to realize, so far as conscious thoughts are concerned, that fiction is fiction. 7: The affect heuristic </w:t>
      </w:r>
      <w:proofErr w:type="gramStart"/>
      <w:r w:rsidRPr="00DB1750">
        <w:rPr>
          <w:rStyle w:val="StyleUnderline"/>
        </w:rPr>
        <w:t>The</w:t>
      </w:r>
      <w:proofErr w:type="gramEnd"/>
      <w:r w:rsidRPr="00DB1750">
        <w:rPr>
          <w:rStyle w:val="StyleUnderline"/>
        </w:rPr>
        <w:t xml:space="preserve"> affect </w:t>
      </w:r>
      <w:r w:rsidRPr="00707828">
        <w:rPr>
          <w:rStyle w:val="StyleUnderline"/>
          <w:highlight w:val="cyan"/>
        </w:rPr>
        <w:t>heuristic refers to</w:t>
      </w:r>
      <w:r w:rsidRPr="00DB1750">
        <w:rPr>
          <w:rStyle w:val="StyleUnderline"/>
        </w:rPr>
        <w:t xml:space="preserve"> the way in which subjective impressions of "goodness" or "badness" can act as a heuristic, capable of producing </w:t>
      </w:r>
      <w:r w:rsidRPr="00707828">
        <w:rPr>
          <w:rStyle w:val="StyleUnderline"/>
          <w:highlight w:val="cyan"/>
        </w:rPr>
        <w:t>fast perceptual judgments, and</w:t>
      </w:r>
      <w:r w:rsidRPr="00DB1750">
        <w:rPr>
          <w:rStyle w:val="StyleUnderline"/>
        </w:rPr>
        <w:t xml:space="preserve"> also </w:t>
      </w:r>
      <w:r w:rsidRPr="00707828">
        <w:rPr>
          <w:rStyle w:val="StyleUnderline"/>
          <w:highlight w:val="cyan"/>
        </w:rPr>
        <w:t>systematic biases.</w:t>
      </w:r>
      <w:r w:rsidRPr="00DB1750">
        <w:rPr>
          <w:rStyle w:val="StyleUnderline"/>
        </w:rPr>
        <w:t xml:space="preserve"> </w:t>
      </w:r>
      <w:r>
        <w:t xml:space="preserve">In </w:t>
      </w:r>
      <w:proofErr w:type="spellStart"/>
      <w:r>
        <w:t>Slovic</w:t>
      </w:r>
      <w:proofErr w:type="spellEnd"/>
      <w:r>
        <w:t xml:space="preserve"> et. al. (2002), two groups of subjects evaluated a scenario in which an airport must decide whether to spend money to purchase new equipment, while critics argue money should be spent on other aspects of airport safety. The response scale ranged from 0 (would not support at all) to 20 (very strong support). A measure that was described as "Saving 150 lives" had mean support of 10.4 while a measure that was described as "Saving 98% of 150 lives" had mean support of 13.6. Even "Saving 85% of 150 lives" had higher support than simply "Saving 150 lives." The hypothesis motivating the experiment was that saving 150 lives sounds diffusely good and is therefore only weakly evaluable, while saving 98% of something is clearly very good because it is so close to the upper bound on the percentage scale. Finucane et. al. (2000) wondered if people conflated their assessments of the possible benefits of a technology such as nuclear power, and their assessment of possible risks, into an overall good or bad feeling about the technology. Finucane et. al. tested this hypothesis by providing four kinds of</w:t>
      </w:r>
      <w:r w:rsidRPr="00DB1750">
        <w:rPr>
          <w:rStyle w:val="StyleUnderline"/>
        </w:rPr>
        <w:t xml:space="preserve"> information that would increase or decrease perceived risk or perceived benefi</w:t>
      </w:r>
      <w:r>
        <w:t>t. There was no logical relation between the information provided (</w:t>
      </w:r>
      <w:proofErr w:type="gramStart"/>
      <w:r>
        <w:t>e.g.</w:t>
      </w:r>
      <w:proofErr w:type="gramEnd"/>
      <w:r>
        <w:t xml:space="preserve"> about risks) and the nonmanipulated variable (e.g. benefits). In each case, the</w:t>
      </w:r>
      <w:r w:rsidRPr="00DB1750">
        <w:rPr>
          <w:rStyle w:val="StyleUnderline"/>
        </w:rPr>
        <w:t xml:space="preserve"> </w:t>
      </w:r>
      <w:r w:rsidRPr="0013581A">
        <w:rPr>
          <w:rStyle w:val="StyleUnderline"/>
          <w:highlight w:val="cyan"/>
        </w:rPr>
        <w:t>manipulated info</w:t>
      </w:r>
      <w:r w:rsidRPr="00DB1750">
        <w:rPr>
          <w:rStyle w:val="StyleUnderline"/>
        </w:rPr>
        <w:t xml:space="preserve">rmation </w:t>
      </w:r>
      <w:r w:rsidRPr="0013581A">
        <w:rPr>
          <w:rStyle w:val="StyleUnderline"/>
          <w:highlight w:val="cyan"/>
        </w:rPr>
        <w:t>produced</w:t>
      </w:r>
      <w:r w:rsidRPr="00DB1750">
        <w:rPr>
          <w:rStyle w:val="StyleUnderline"/>
        </w:rPr>
        <w:t xml:space="preserve"> an </w:t>
      </w:r>
      <w:r w:rsidRPr="0013581A">
        <w:rPr>
          <w:rStyle w:val="StyleUnderline"/>
          <w:highlight w:val="cyan"/>
        </w:rPr>
        <w:t>inverse effect</w:t>
      </w:r>
      <w:r w:rsidRPr="00DB1750">
        <w:rPr>
          <w:rStyle w:val="StyleUnderline"/>
        </w:rPr>
        <w:t xml:space="preserve"> on the affectively inverse characteristic. </w:t>
      </w:r>
      <w:r w:rsidRPr="00CF78FA">
        <w:rPr>
          <w:rStyle w:val="StyleUnderline"/>
          <w:highlight w:val="cyan"/>
        </w:rPr>
        <w:t>Providing info</w:t>
      </w:r>
      <w:r w:rsidRPr="00DB1750">
        <w:rPr>
          <w:rStyle w:val="StyleUnderline"/>
        </w:rPr>
        <w:t xml:space="preserve">rmation that </w:t>
      </w:r>
      <w:r w:rsidRPr="00CF78FA">
        <w:rPr>
          <w:rStyle w:val="StyleUnderline"/>
          <w:highlight w:val="cyan"/>
        </w:rPr>
        <w:t>increased perception of risk, decreased perception of benefit</w:t>
      </w:r>
      <w:r w:rsidRPr="00DB1750">
        <w:rPr>
          <w:rStyle w:val="StyleUnderline"/>
        </w:rPr>
        <w:t xml:space="preserve">. Providing information that decreased perception of benefit, increased perception of risk. </w:t>
      </w:r>
      <w:r>
        <w:t>Finucane et. al. (2000) also found that time pressure greatly increased the inverse relationship between perceived risk and perceived benefit - presumably because time pressure increased the dominance of the affect heuristic over analytic reasoning. -  Later, after working through the problems in much greater detail, my assessment of relative benefit remained much the same, b</w:t>
      </w:r>
      <w:r w:rsidRPr="00DB1750">
        <w:rPr>
          <w:rStyle w:val="StyleUnderline"/>
        </w:rPr>
        <w:t xml:space="preserve">ut my worries had inverted: the more </w:t>
      </w:r>
      <w:r w:rsidRPr="00813AFD">
        <w:rPr>
          <w:rStyle w:val="StyleUnderline"/>
          <w:highlight w:val="cyan"/>
        </w:rPr>
        <w:t>powerful tech</w:t>
      </w:r>
      <w:r w:rsidRPr="00DB1750">
        <w:rPr>
          <w:rStyle w:val="StyleUnderline"/>
        </w:rPr>
        <w:t xml:space="preserve">nologies, with </w:t>
      </w:r>
      <w:r w:rsidRPr="00813AFD">
        <w:rPr>
          <w:rStyle w:val="StyleUnderline"/>
          <w:highlight w:val="cyan"/>
        </w:rPr>
        <w:t>greater anticipated benefits, now</w:t>
      </w:r>
      <w:r w:rsidRPr="00DB1750">
        <w:rPr>
          <w:rStyle w:val="StyleUnderline"/>
        </w:rPr>
        <w:t xml:space="preserve"> appeared to </w:t>
      </w:r>
      <w:r w:rsidRPr="00813AFD">
        <w:rPr>
          <w:rStyle w:val="StyleUnderline"/>
          <w:highlight w:val="cyan"/>
        </w:rPr>
        <w:t>have</w:t>
      </w:r>
      <w:r w:rsidRPr="00DB1750">
        <w:rPr>
          <w:rStyle w:val="StyleUnderline"/>
        </w:rPr>
        <w:t xml:space="preserve"> correspondingly more </w:t>
      </w:r>
      <w:r w:rsidRPr="00813AFD">
        <w:rPr>
          <w:rStyle w:val="StyleUnderline"/>
          <w:highlight w:val="cyan"/>
        </w:rPr>
        <w:t>difficult risks.</w:t>
      </w:r>
      <w:r>
        <w:t xml:space="preserve"> 8: Scope neglect (2,000 / 20,000 / 200,000) migrating birds die each year by drowning in uncovered oil ponds, which the birds mistake for bodies of water. These deaths could be prevented by covering the oil ponds with nets. How much money would you be willing to pay to provide the needed nets? Three groups of subjects considered three versions of the above question, asking them how high a tax increase they would accept to save 2,000, 20,000, or 200,000 birds. The response - known as Stated Willingness-To-Pay, or SWTP - had a mean of $80 for the 2,000-bird group, $78 for 20,000 birds, and $88 for 200,000 birds. (</w:t>
      </w:r>
      <w:proofErr w:type="spellStart"/>
      <w:r>
        <w:t>Desvousges</w:t>
      </w:r>
      <w:proofErr w:type="spellEnd"/>
      <w:r>
        <w:t xml:space="preserve"> et. al. 1993.) This phenomenon is known as scope insensitivity or scope neglect. Similar studies have shown that Toronto residents would pay little more to clean up all polluted lakes in Ontario than polluted lakes in a particular region of Ontario (Kahneman 1986); and that residents of four western US states would pay only 28% more to protect all 57 wilderness areas in those states than to protect a single area (McFadden and Leonard, 1995). - 14 - </w:t>
      </w:r>
      <w:r w:rsidRPr="009F3362">
        <w:rPr>
          <w:rStyle w:val="StyleUnderline"/>
        </w:rPr>
        <w:t>The most widely accepted explanation for scope neglect appeals to the affect heuristic.</w:t>
      </w:r>
      <w:r>
        <w:t xml:space="preserve"> Kahneman et. al. (1999) </w:t>
      </w:r>
      <w:proofErr w:type="gramStart"/>
      <w:r>
        <w:t>write</w:t>
      </w:r>
      <w:proofErr w:type="gramEnd"/>
      <w:r>
        <w:t xml:space="preserve">: "The story constructed by </w:t>
      </w:r>
      <w:proofErr w:type="spellStart"/>
      <w:r>
        <w:t>Desvouges</w:t>
      </w:r>
      <w:proofErr w:type="spellEnd"/>
      <w:r>
        <w:t xml:space="preserve"> et. al. probably evokes for many readers a mental representation of a prototypical incident, perhaps an image of an exhausted bird, its feathers soaked in black oil, unable to escape. 1997), in a paper entitled "Insensitivity to the Value of Human Life: A Study of Psychophysical Numbing",</w:t>
      </w:r>
      <w:r w:rsidRPr="009F3362">
        <w:rPr>
          <w:rStyle w:val="StyleUnderline"/>
        </w:rPr>
        <w:t xml:space="preserve"> found evidence that our </w:t>
      </w:r>
      <w:r w:rsidRPr="00813AFD">
        <w:rPr>
          <w:rStyle w:val="StyleUnderline"/>
          <w:highlight w:val="cyan"/>
        </w:rPr>
        <w:t>perception of human deaths, and valuation</w:t>
      </w:r>
      <w:r w:rsidRPr="009F3362">
        <w:rPr>
          <w:rStyle w:val="StyleUnderline"/>
        </w:rPr>
        <w:t xml:space="preserve"> of human lives, obeys Weber's Law - meaning that we use a logarithmic scale.</w:t>
      </w:r>
      <w:r>
        <w:t xml:space="preserve"> And indeed, studies of scope neglect in which the quantitative variations are huge enough to elicit any sensitivity at all, show small linear increases in Willingness-To-Pay corresponding to exponential increases in scope. Kahneman et. al. (1999) </w:t>
      </w:r>
      <w:proofErr w:type="gramStart"/>
      <w:r>
        <w:t>interpret</w:t>
      </w:r>
      <w:proofErr w:type="gramEnd"/>
      <w:r>
        <w:t xml:space="preserve"> this as an additive effect of scope affect and prototype affect - the prototype image elicits most of the emotion, and the scope elicits a smaller amount of emotion which is added (not multiplied) with the first amount. Albert </w:t>
      </w:r>
      <w:proofErr w:type="spellStart"/>
      <w:r>
        <w:t>Szent-Györgyi</w:t>
      </w:r>
      <w:proofErr w:type="spellEnd"/>
      <w:r>
        <w:t xml:space="preserve"> said: "I am deeply moved if I see one man suffering and would risk my life for him. Then I talk impersonally about the possible pulverization of our big cities, with a hundred million dead.</w:t>
      </w:r>
      <w:r w:rsidRPr="009F3362">
        <w:rPr>
          <w:rStyle w:val="StyleUnderline"/>
        </w:rPr>
        <w:t xml:space="preserve"> I am </w:t>
      </w:r>
      <w:r w:rsidRPr="00813AFD">
        <w:rPr>
          <w:rStyle w:val="StyleUnderline"/>
          <w:highlight w:val="cyan"/>
        </w:rPr>
        <w:t>unable to multiply one</w:t>
      </w:r>
      <w:r w:rsidRPr="009F3362">
        <w:rPr>
          <w:rStyle w:val="StyleUnderline"/>
        </w:rPr>
        <w:t xml:space="preserve"> man's suffering </w:t>
      </w:r>
      <w:r w:rsidRPr="00813AFD">
        <w:rPr>
          <w:rStyle w:val="StyleUnderline"/>
          <w:highlight w:val="cyan"/>
        </w:rPr>
        <w:t>by a hundred million</w:t>
      </w:r>
      <w:r w:rsidRPr="009F3362">
        <w:rPr>
          <w:rStyle w:val="StyleUnderline"/>
        </w:rPr>
        <w:t xml:space="preserve">." Human emotions take place within an analog brain. The human brain cannot release enough neurotransmitters to feel emotion a thousand times as strong as the grief of one funeral. A prospective risk going from 10,000,000 deaths to 100,000,000 deaths does not multiply by ten the strength of our determination to stop it. </w:t>
      </w:r>
      <w:r>
        <w:t xml:space="preserve">It adds one more zero on paper for our eyes to glaze over, an effect so small that one must usually jump several orders of magnitude to detect the difference experimentally. </w:t>
      </w:r>
      <w:r w:rsidRPr="00F834D2">
        <w:rPr>
          <w:rStyle w:val="StyleUnderline"/>
        </w:rPr>
        <w:t>discusses overconfidence after discussing the confirmation bias and the subproblem of the disconfirmation bias. Th</w:t>
      </w:r>
      <w:r w:rsidRPr="00EA0842">
        <w:rPr>
          <w:rStyle w:val="StyleUnderline"/>
        </w:rPr>
        <w:t>e</w:t>
      </w:r>
      <w:r w:rsidRPr="00027A7D">
        <w:rPr>
          <w:rStyle w:val="StyleUnderline"/>
          <w:highlight w:val="cyan"/>
        </w:rPr>
        <w:t xml:space="preserve"> calibration research is dangerous</w:t>
      </w:r>
      <w:r w:rsidRPr="00F834D2">
        <w:rPr>
          <w:rStyle w:val="StyleUnderline"/>
        </w:rPr>
        <w:t xml:space="preserve"> knowledge - so tempting to apply selectively.</w:t>
      </w:r>
      <w:r>
        <w:t xml:space="preserve"> "How foolish my opponent is, to be so certain of his arguments! Doesn't he know how often people are surprised on their certainties?" If you realize that expert opinions have less force than you thought, you had better also realize that your own thoughts have much less force than you thought, so that it takes less force to compel you away from your preferred belief. A now-famous series of experiments by Latane and Darley (1969) uncovered the bystander effect, also known as bystander apathy, in which </w:t>
      </w:r>
      <w:r w:rsidRPr="00F834D2">
        <w:rPr>
          <w:rStyle w:val="StyleUnderline"/>
        </w:rPr>
        <w:t>larger numbers of people are less likely to act in emergencie</w:t>
      </w:r>
      <w:r>
        <w:rPr>
          <w:rStyle w:val="StyleUnderline"/>
        </w:rPr>
        <w:t>s.</w:t>
      </w:r>
      <w:r w:rsidRPr="00365EC2">
        <w:rPr>
          <w:rStyle w:val="StyleUnderline"/>
        </w:rPr>
        <w:t xml:space="preserve"> To quantify the annual probability of an asteroid strike in real life, one must study astronomy and the historical record: no amount of literary criticism can put a number on it</w:t>
      </w:r>
      <w:r>
        <w:t xml:space="preserve">. </w:t>
      </w:r>
      <w:proofErr w:type="spellStart"/>
      <w:r>
        <w:t>Garreau</w:t>
      </w:r>
      <w:proofErr w:type="spellEnd"/>
      <w:r>
        <w:t xml:space="preserve"> (2005) seems to hold that a scenario of a mind slowly increasing in capability, is more mature and sophisticated than a scenario of extremely rapid intelligence increase. But that's a technical question, not a matter of taste; no amount of psychologizing can tell you the exact slope of that curve. It's harder to abuse heuristics and biases than psychoanalysis. C </w:t>
      </w:r>
      <w:r w:rsidRPr="00CB5E4C">
        <w:rPr>
          <w:rStyle w:val="StyleUnderline"/>
        </w:rPr>
        <w:t xml:space="preserve">Someone should know that when an expert says the </w:t>
      </w:r>
      <w:r w:rsidRPr="001075D3">
        <w:rPr>
          <w:rStyle w:val="StyleUnderline"/>
          <w:highlight w:val="cyan"/>
        </w:rPr>
        <w:t>probability is "a million to one"</w:t>
      </w:r>
      <w:r w:rsidRPr="00CB5E4C">
        <w:rPr>
          <w:rStyle w:val="StyleUnderline"/>
        </w:rPr>
        <w:t xml:space="preserve"> without using actuarial data or calculations from a precise, precisely confirmed model, the </w:t>
      </w:r>
      <w:r w:rsidRPr="001075D3">
        <w:rPr>
          <w:rStyle w:val="StyleUnderline"/>
          <w:highlight w:val="cyan"/>
        </w:rPr>
        <w:t>calibration is</w:t>
      </w:r>
      <w:r w:rsidRPr="00CB5E4C">
        <w:rPr>
          <w:rStyle w:val="StyleUnderline"/>
        </w:rPr>
        <w:t xml:space="preserve"> probably more like </w:t>
      </w:r>
      <w:r w:rsidRPr="001075D3">
        <w:rPr>
          <w:rStyle w:val="StyleUnderline"/>
          <w:highlight w:val="cyan"/>
        </w:rPr>
        <w:t>twenty to one</w:t>
      </w:r>
      <w:r>
        <w:t xml:space="preserve"> (though this is not an exact conversion). </w:t>
      </w:r>
      <w:r w:rsidRPr="00CB5E4C">
        <w:rPr>
          <w:rStyle w:val="StyleUnderline"/>
        </w:rPr>
        <w:t xml:space="preserve">Any </w:t>
      </w:r>
      <w:r w:rsidRPr="001075D3">
        <w:rPr>
          <w:rStyle w:val="StyleUnderline"/>
          <w:highlight w:val="cyan"/>
        </w:rPr>
        <w:t>existential risk evokes problems</w:t>
      </w:r>
      <w:r w:rsidRPr="00CB5E4C">
        <w:rPr>
          <w:rStyle w:val="StyleUnderline"/>
        </w:rPr>
        <w:t xml:space="preserve"> that it </w:t>
      </w:r>
      <w:r w:rsidRPr="001075D3">
        <w:rPr>
          <w:rStyle w:val="StyleUnderline"/>
          <w:highlight w:val="cyan"/>
        </w:rPr>
        <w:t>shares with all other</w:t>
      </w:r>
      <w:r w:rsidRPr="00CB5E4C">
        <w:rPr>
          <w:rStyle w:val="StyleUnderline"/>
        </w:rPr>
        <w:t xml:space="preserve"> existential </w:t>
      </w:r>
      <w:r w:rsidRPr="001075D3">
        <w:rPr>
          <w:rStyle w:val="StyleUnderline"/>
          <w:highlight w:val="cyan"/>
        </w:rPr>
        <w:t>risks</w:t>
      </w:r>
      <w:r w:rsidRPr="001075D3">
        <w:rPr>
          <w:highlight w:val="cyan"/>
        </w:rPr>
        <w:t>,</w:t>
      </w:r>
      <w:r>
        <w:t xml:space="preserve"> in addition to the</w:t>
      </w:r>
      <w:r w:rsidRPr="00CB5E4C">
        <w:rPr>
          <w:rStyle w:val="StyleUnderline"/>
        </w:rPr>
        <w:t xml:space="preserve"> domain-specific expertise required for the specific existential risk.</w:t>
      </w:r>
      <w:r>
        <w:t xml:space="preserve"> Someone on the physics-disaster committee should know what the term "existential risk" means; should possess whatever skills the field of existential risk management has accumulated or borrowed. For maximum safety, that person should also be a physicist. There is a saying in heuristics and biases that people do not evaluate events, but descriptions of events - what is called non-extensional reasoning. The extension of humanity's extinction includes the death of yourself, of your friends, of your family, of your loved ones, of your city, of your country, of your political fellows. Yet people who would take great offense at a proposal to wipe the country of Britain from the map, to kill every member of the Democratic Party in the U.S., to turn the city of Paris to glass - who would feel still greater horror on hearing the doctor say that their child had cancer - these people will discuss the extinction of humanity with perfect calm. "Extinction of - 22 - humanity", as words on paper, appears in fictional novels, or is discussed in philosophy books - it belongs to a different context than the Spanish flu. </w:t>
      </w:r>
      <w:r w:rsidRPr="001075D3">
        <w:rPr>
          <w:rStyle w:val="StyleUnderline"/>
          <w:highlight w:val="cyan"/>
        </w:rPr>
        <w:t>We evaluate descriptions of events, not extensions of events.</w:t>
      </w:r>
      <w:r>
        <w:t xml:space="preserve"> The cliché phrase end of the world invokes the magisterium of myth and dream, of prophecy and apocalypse, of novels and movies. Good 1952; Horvitz et. al. 1989.) No more than Albert </w:t>
      </w:r>
      <w:proofErr w:type="spellStart"/>
      <w:r>
        <w:t>Szent-Györgyi</w:t>
      </w:r>
      <w:proofErr w:type="spellEnd"/>
      <w:r>
        <w:t xml:space="preserve"> could multiply the suffering of one human by a hundred million can I truly understand the value of clear thinking about global risks. </w:t>
      </w:r>
      <w:r w:rsidRPr="001075D3">
        <w:rPr>
          <w:rStyle w:val="StyleUnderline"/>
        </w:rPr>
        <w:t>Scope neglect is the hazard of being a biological human, running on an analog brain; the brain cannot multiply by six billion. A</w:t>
      </w:r>
      <w:r w:rsidRPr="00CB5E4C">
        <w:rPr>
          <w:rStyle w:val="StyleUnderline"/>
        </w:rPr>
        <w:t>nd the stakes of existential risk extend beyond even the six billion humans alive today,</w:t>
      </w:r>
      <w:r>
        <w:t xml:space="preserve"> to all the stars in all the galaxies that humanity and humanity's descendants may </w:t>
      </w:r>
      <w:proofErr w:type="spellStart"/>
      <w:r>
        <w:t>some day</w:t>
      </w:r>
      <w:proofErr w:type="spellEnd"/>
      <w:r>
        <w:t xml:space="preserve"> touch. All </w:t>
      </w:r>
      <w:proofErr w:type="gramStart"/>
      <w:r>
        <w:t>that vast potential hinges</w:t>
      </w:r>
      <w:proofErr w:type="gramEnd"/>
      <w:r>
        <w:t xml:space="preserve"> on our survival here, now, in the days when the realm of humankind is a single planet orbiting a single star. I can't feel our future. All I can do is try to defend it.</w:t>
      </w:r>
    </w:p>
    <w:p w14:paraId="001BB7EB" w14:textId="77777777" w:rsidR="008D1E0D" w:rsidRPr="007D462E" w:rsidRDefault="008D1E0D" w:rsidP="008D1E0D">
      <w:pPr>
        <w:rPr>
          <w:lang w:eastAsia="zh-TW"/>
        </w:rPr>
      </w:pPr>
    </w:p>
    <w:p w14:paraId="35568A51" w14:textId="1837D0A6" w:rsidR="008D1E0D" w:rsidRDefault="008D1E0D" w:rsidP="008D1E0D">
      <w:pPr>
        <w:pStyle w:val="Heading3"/>
      </w:pPr>
      <w:r>
        <w:t xml:space="preserve">2AC—I/L—Nuclear </w:t>
      </w:r>
    </w:p>
    <w:p w14:paraId="304C3C0F" w14:textId="77777777" w:rsidR="008D1E0D" w:rsidRDefault="008D1E0D">
      <w:pPr>
        <w:rPr>
          <w:rFonts w:eastAsiaTheme="majorEastAsia" w:cstheme="majorBidi"/>
          <w:b/>
          <w:sz w:val="32"/>
          <w:szCs w:val="24"/>
          <w:u w:val="single"/>
        </w:rPr>
      </w:pPr>
      <w:r>
        <w:br w:type="page"/>
      </w:r>
    </w:p>
    <w:p w14:paraId="77A8D76C" w14:textId="77777777" w:rsidR="008D1E0D" w:rsidRDefault="008D1E0D" w:rsidP="008D1E0D">
      <w:pPr>
        <w:pStyle w:val="Heading4"/>
      </w:pPr>
      <w:r>
        <w:rPr>
          <w:rFonts w:hint="eastAsia"/>
          <w:lang w:eastAsia="zh-TW"/>
        </w:rPr>
        <w:t>N</w:t>
      </w:r>
      <w:r>
        <w:t>uclear decision making is vulnerable to cognitive attacks --- small errors escalates quickly</w:t>
      </w:r>
    </w:p>
    <w:p w14:paraId="235D517B" w14:textId="77777777" w:rsidR="008D1E0D" w:rsidRDefault="008D1E0D" w:rsidP="008D1E0D">
      <w:pPr>
        <w:rPr>
          <w:lang w:eastAsia="zh-TW"/>
        </w:rPr>
      </w:pPr>
      <w:r>
        <w:rPr>
          <w:lang w:eastAsia="zh-TW"/>
        </w:rPr>
        <w:t xml:space="preserve"> </w:t>
      </w:r>
      <w:proofErr w:type="spellStart"/>
      <w:r>
        <w:rPr>
          <w:lang w:eastAsia="zh-TW"/>
        </w:rPr>
        <w:t>Beyza</w:t>
      </w:r>
      <w:proofErr w:type="spellEnd"/>
      <w:r w:rsidRPr="00F21050">
        <w:rPr>
          <w:rStyle w:val="Style13ptBold"/>
        </w:rPr>
        <w:t xml:space="preserve"> </w:t>
      </w:r>
      <w:proofErr w:type="spellStart"/>
      <w:r w:rsidRPr="00F21050">
        <w:rPr>
          <w:rStyle w:val="Style13ptBold"/>
        </w:rPr>
        <w:t>Unal</w:t>
      </w:r>
      <w:proofErr w:type="spellEnd"/>
      <w:r w:rsidRPr="00F21050">
        <w:rPr>
          <w:rStyle w:val="Style13ptBold"/>
        </w:rPr>
        <w:t xml:space="preserve"> et al.,</w:t>
      </w:r>
      <w:r w:rsidRPr="00F21050">
        <w:rPr>
          <w:lang w:eastAsia="zh-TW"/>
        </w:rPr>
        <w:t xml:space="preserve"> </w:t>
      </w:r>
      <w:r>
        <w:rPr>
          <w:lang w:eastAsia="zh-TW"/>
        </w:rPr>
        <w:t>3</w:t>
      </w:r>
      <w:r w:rsidRPr="00F21050">
        <w:rPr>
          <w:lang w:eastAsia="zh-TW"/>
        </w:rPr>
        <w:t>-</w:t>
      </w:r>
      <w:r>
        <w:rPr>
          <w:lang w:eastAsia="zh-TW"/>
        </w:rPr>
        <w:t>7</w:t>
      </w:r>
      <w:r w:rsidRPr="00F21050">
        <w:rPr>
          <w:lang w:eastAsia="zh-TW"/>
        </w:rPr>
        <w:t>-</w:t>
      </w:r>
      <w:r>
        <w:rPr>
          <w:lang w:eastAsia="zh-TW"/>
        </w:rPr>
        <w:t>20</w:t>
      </w:r>
      <w:r w:rsidRPr="00F21050">
        <w:rPr>
          <w:rStyle w:val="Style13ptBold"/>
        </w:rPr>
        <w:t>22</w:t>
      </w:r>
      <w:r w:rsidRPr="00F21050">
        <w:rPr>
          <w:lang w:eastAsia="zh-TW"/>
        </w:rPr>
        <w:t xml:space="preserve">, </w:t>
      </w:r>
      <w:r>
        <w:rPr>
          <w:lang w:eastAsia="zh-TW"/>
        </w:rPr>
        <w:t>" [</w:t>
      </w:r>
      <w:proofErr w:type="spellStart"/>
      <w:r>
        <w:rPr>
          <w:lang w:eastAsia="zh-TW"/>
        </w:rPr>
        <w:t>Beyza</w:t>
      </w:r>
      <w:proofErr w:type="spellEnd"/>
      <w:r>
        <w:rPr>
          <w:lang w:eastAsia="zh-TW"/>
        </w:rPr>
        <w:t xml:space="preserve"> </w:t>
      </w:r>
      <w:proofErr w:type="spellStart"/>
      <w:r>
        <w:rPr>
          <w:lang w:eastAsia="zh-TW"/>
        </w:rPr>
        <w:t>Unal</w:t>
      </w:r>
      <w:proofErr w:type="spellEnd"/>
      <w:r>
        <w:rPr>
          <w:lang w:eastAsia="zh-TW"/>
        </w:rPr>
        <w:t>-f</w:t>
      </w:r>
      <w:r w:rsidRPr="00BC4ED2">
        <w:t xml:space="preserve">ormer Deputy Director, International Security </w:t>
      </w:r>
      <w:proofErr w:type="spellStart"/>
      <w:r w:rsidRPr="00BC4ED2">
        <w:t>Programme</w:t>
      </w:r>
      <w:proofErr w:type="spellEnd"/>
      <w:r>
        <w:t>], [Julia Cournoyer-</w:t>
      </w:r>
      <w:r w:rsidRPr="001646F0">
        <w:rPr>
          <w:rFonts w:ascii="Helvetica" w:hAnsi="Helvetica" w:cs="Helvetica"/>
          <w:color w:val="515151"/>
          <w:shd w:val="clear" w:color="auto" w:fill="FFFFFF"/>
        </w:rPr>
        <w:t xml:space="preserve"> </w:t>
      </w:r>
      <w:r w:rsidRPr="001646F0">
        <w:t xml:space="preserve">Research Assistant, International Security </w:t>
      </w:r>
      <w:proofErr w:type="spellStart"/>
      <w:r w:rsidRPr="001646F0">
        <w:t>Programme</w:t>
      </w:r>
      <w:proofErr w:type="spellEnd"/>
      <w:r>
        <w:t>], [</w:t>
      </w:r>
      <w:proofErr w:type="spellStart"/>
      <w:r>
        <w:t>Calem</w:t>
      </w:r>
      <w:proofErr w:type="spellEnd"/>
      <w:r>
        <w:t xml:space="preserve"> Inverarity-</w:t>
      </w:r>
      <w:r w:rsidRPr="001646F0">
        <w:t>Senior Researcher</w:t>
      </w:r>
      <w:r>
        <w:t>]</w:t>
      </w:r>
      <w:r w:rsidRPr="001646F0">
        <w:t xml:space="preserve">, </w:t>
      </w:r>
      <w:r>
        <w:t>[</w:t>
      </w:r>
      <w:proofErr w:type="spellStart"/>
      <w:r>
        <w:t>Yasem</w:t>
      </w:r>
      <w:proofErr w:type="spellEnd"/>
      <w:r>
        <w:t xml:space="preserve"> </w:t>
      </w:r>
      <w:proofErr w:type="spellStart"/>
      <w:r>
        <w:t>Afina</w:t>
      </w:r>
      <w:proofErr w:type="spellEnd"/>
      <w:r>
        <w:t>-</w:t>
      </w:r>
      <w:r w:rsidRPr="0009142F">
        <w:t xml:space="preserve">Research Associate, International Security </w:t>
      </w:r>
      <w:proofErr w:type="spellStart"/>
      <w:r w:rsidRPr="0009142F">
        <w:t>Programme</w:t>
      </w:r>
      <w:proofErr w:type="spellEnd"/>
      <w:r>
        <w:t>]</w:t>
      </w:r>
      <w:r w:rsidRPr="001646F0">
        <w:t xml:space="preserve"> Open Data Institute</w:t>
      </w:r>
      <w:r w:rsidRPr="00F21050">
        <w:rPr>
          <w:lang w:eastAsia="zh-TW"/>
        </w:rPr>
        <w:t xml:space="preserve"> Complexity factors in nuclear decision-making," Chatham House – International Affairs Think Tank, </w:t>
      </w:r>
      <w:hyperlink r:id="rId30" w:history="1">
        <w:r w:rsidRPr="00C82594">
          <w:rPr>
            <w:rStyle w:val="Hyperlink"/>
            <w:lang w:eastAsia="zh-TW"/>
          </w:rPr>
          <w:t>https://www.chathamhouse.org/2022/03/uncertainty-and-complexity-nuclear-decision-making/04-complexity-factors-nuclear-decision</w:t>
        </w:r>
      </w:hyperlink>
    </w:p>
    <w:p w14:paraId="4E0BB047" w14:textId="77777777" w:rsidR="008D1E0D" w:rsidRPr="00AB0916" w:rsidRDefault="008D1E0D" w:rsidP="008D1E0D">
      <w:r w:rsidRPr="007D462E">
        <w:rPr>
          <w:rStyle w:val="StyleUnderline"/>
          <w:highlight w:val="cyan"/>
        </w:rPr>
        <w:t>Complex systems modelling is already implemented</w:t>
      </w:r>
      <w:r w:rsidRPr="00411978">
        <w:rPr>
          <w:rStyle w:val="StyleUnderline"/>
        </w:rPr>
        <w:t xml:space="preserve"> in critical policy areas such as climate change and health.</w:t>
      </w:r>
      <w:r w:rsidRPr="00411978">
        <w:t xml:space="preserve"> It could also </w:t>
      </w:r>
      <w:r w:rsidRPr="007D462E">
        <w:rPr>
          <w:rStyle w:val="StyleUnderline"/>
          <w:highlight w:val="cyan"/>
        </w:rPr>
        <w:t>play an important role in</w:t>
      </w:r>
      <w:r w:rsidRPr="00411978">
        <w:rPr>
          <w:rStyle w:val="StyleUnderline"/>
        </w:rPr>
        <w:t xml:space="preserve"> the </w:t>
      </w:r>
      <w:r w:rsidRPr="007D462E">
        <w:rPr>
          <w:rStyle w:val="StyleUnderline"/>
          <w:highlight w:val="cyan"/>
        </w:rPr>
        <w:t>nuclear weapons</w:t>
      </w:r>
      <w:r w:rsidRPr="00411978">
        <w:rPr>
          <w:rStyle w:val="StyleUnderline"/>
        </w:rPr>
        <w:t xml:space="preserve"> sphere –</w:t>
      </w:r>
      <w:r>
        <w:rPr>
          <w:rStyle w:val="StyleUnderline"/>
        </w:rPr>
        <w:t xml:space="preserve"> </w:t>
      </w:r>
      <w:r w:rsidRPr="00411978">
        <w:rPr>
          <w:rStyle w:val="StyleUnderline"/>
        </w:rPr>
        <w:t xml:space="preserve">by opening alternative pathways that may help mitigate risks of confrontation and escalation </w:t>
      </w:r>
      <w:r w:rsidRPr="00411978">
        <w:t>–</w:t>
      </w:r>
      <w:r>
        <w:t xml:space="preserve"> </w:t>
      </w:r>
      <w:r w:rsidRPr="00411978">
        <w:t>but such modelling has yet to be fully embraced by policymakers in this community.</w:t>
      </w:r>
      <w:r>
        <w:t xml:space="preserve"> </w:t>
      </w:r>
      <w:r w:rsidRPr="00411978">
        <w:t xml:space="preserve">By </w:t>
      </w:r>
      <w:r w:rsidRPr="00411978">
        <w:rPr>
          <w:rStyle w:val="StyleUnderline"/>
        </w:rPr>
        <w:t xml:space="preserve">applying a complexity lens, policy- and decision-makers at all stages along the nuclear chain of command might better understand how their actions could have significant consequences for international security and peace. </w:t>
      </w:r>
      <w:r w:rsidRPr="00411978">
        <w:t>Nuclear decision-making is shaped by, and interacts with, the ever-changing international security environment and nuclear weapons policy</w:t>
      </w:r>
      <w:r w:rsidRPr="00AB4E43">
        <w:rPr>
          <w:rStyle w:val="StyleUnderline"/>
        </w:rPr>
        <w:t>. Tackling problems in the nuclear weapons policy field requires the implementation of ‘system of systems’ design principles, mathematical modelling approaches and multidisciplinary analysis.</w:t>
      </w:r>
      <w:r>
        <w:rPr>
          <w:rStyle w:val="StyleUnderline"/>
        </w:rPr>
        <w:t xml:space="preserve"> </w:t>
      </w:r>
      <w:r w:rsidRPr="00AB4E43">
        <w:t xml:space="preserve">This research paper </w:t>
      </w:r>
      <w:r w:rsidRPr="00AB4E43">
        <w:rPr>
          <w:rStyle w:val="StyleUnderline"/>
        </w:rPr>
        <w:t xml:space="preserve">presents nuclear weapons decision-making as a complex </w:t>
      </w:r>
      <w:proofErr w:type="spellStart"/>
      <w:r w:rsidRPr="00AB4E43">
        <w:rPr>
          <w:rStyle w:val="StyleUnderline"/>
        </w:rPr>
        <w:t>endeavour</w:t>
      </w:r>
      <w:proofErr w:type="spellEnd"/>
      <w:r w:rsidRPr="00AB4E43">
        <w:rPr>
          <w:rStyle w:val="StyleUnderline"/>
        </w:rPr>
        <w:t xml:space="preserve">, with individual </w:t>
      </w:r>
      <w:r w:rsidRPr="00ED72AF">
        <w:rPr>
          <w:rStyle w:val="StyleUnderline"/>
          <w:highlight w:val="cyan"/>
        </w:rPr>
        <w:t>decisions</w:t>
      </w:r>
      <w:r w:rsidRPr="00AB4E43">
        <w:rPr>
          <w:rStyle w:val="StyleUnderline"/>
        </w:rPr>
        <w:t xml:space="preserve"> being </w:t>
      </w:r>
      <w:r w:rsidRPr="00ED72AF">
        <w:rPr>
          <w:rStyle w:val="StyleUnderline"/>
          <w:highlight w:val="cyan"/>
        </w:rPr>
        <w:t xml:space="preserve">influenced </w:t>
      </w:r>
      <w:r w:rsidRPr="00ED72AF">
        <w:rPr>
          <w:highlight w:val="cyan"/>
        </w:rPr>
        <w:t>by</w:t>
      </w:r>
      <w:r w:rsidRPr="00AB4E43">
        <w:t xml:space="preserve"> multiple factors such as reasoning, intuition (also referred to in the literature as ‘gut feeling’),</w:t>
      </w:r>
      <w:r w:rsidRPr="00ED72AF">
        <w:rPr>
          <w:rStyle w:val="StyleUnderline"/>
        </w:rPr>
        <w:t xml:space="preserve"> </w:t>
      </w:r>
      <w:r w:rsidRPr="00ED72AF">
        <w:rPr>
          <w:rStyle w:val="StyleUnderline"/>
          <w:highlight w:val="cyan"/>
        </w:rPr>
        <w:t>biases</w:t>
      </w:r>
      <w:r w:rsidRPr="00ED72AF">
        <w:rPr>
          <w:rStyle w:val="StyleUnderline"/>
        </w:rPr>
        <w:t xml:space="preserve"> and system-level noise</w:t>
      </w:r>
      <w:r w:rsidRPr="00AB4E43">
        <w:t xml:space="preserve">. At a time of crisis, </w:t>
      </w:r>
      <w:r w:rsidRPr="00AB4E43">
        <w:rPr>
          <w:rStyle w:val="StyleUnderline"/>
        </w:rPr>
        <w:t xml:space="preserve">these factors may combine to </w:t>
      </w:r>
      <w:r w:rsidRPr="00ED72AF">
        <w:rPr>
          <w:rStyle w:val="StyleUnderline"/>
          <w:highlight w:val="cyan"/>
        </w:rPr>
        <w:t>cause risks of escalation</w:t>
      </w:r>
      <w:r w:rsidRPr="00ED72AF">
        <w:rPr>
          <w:highlight w:val="cyan"/>
        </w:rPr>
        <w:t>.</w:t>
      </w:r>
      <w:r w:rsidRPr="00AB4E43">
        <w:t xml:space="preserve"> The authors draw on </w:t>
      </w:r>
      <w:r w:rsidRPr="00AB4E43">
        <w:rPr>
          <w:rStyle w:val="StyleUnderline"/>
        </w:rPr>
        <w:t>past examples of near nuclear use to examine decision-making in the nuclear context as a wicked problem,</w:t>
      </w:r>
      <w:r w:rsidRPr="00AB4E43">
        <w:t xml:space="preserve"> with multi-layered, interacting and constantly fluctuating elements.</w:t>
      </w:r>
      <w:r>
        <w:t xml:space="preserve"> </w:t>
      </w:r>
      <w:r w:rsidRPr="00AB4E43">
        <w:rPr>
          <w:rStyle w:val="StyleUnderline"/>
        </w:rPr>
        <w:t xml:space="preserve">Perceptions, beliefs, culture, </w:t>
      </w:r>
      <w:proofErr w:type="gramStart"/>
      <w:r w:rsidRPr="00AB4E43">
        <w:rPr>
          <w:rStyle w:val="StyleUnderline"/>
        </w:rPr>
        <w:t>religion</w:t>
      </w:r>
      <w:proofErr w:type="gramEnd"/>
      <w:r w:rsidRPr="00AB4E43">
        <w:rPr>
          <w:rStyle w:val="StyleUnderline"/>
        </w:rPr>
        <w:t xml:space="preserve"> and education are complex factors informing human judgment and thus nuclear decision-making. Crisis </w:t>
      </w:r>
      <w:r w:rsidRPr="007D462E">
        <w:rPr>
          <w:rStyle w:val="StyleUnderline"/>
          <w:highlight w:val="cyan"/>
        </w:rPr>
        <w:t xml:space="preserve">decision-making is influenced by </w:t>
      </w:r>
      <w:proofErr w:type="spellStart"/>
      <w:r w:rsidRPr="007D462E">
        <w:rPr>
          <w:rStyle w:val="StyleUnderline"/>
          <w:highlight w:val="cyan"/>
        </w:rPr>
        <w:t>behavioural</w:t>
      </w:r>
      <w:proofErr w:type="spellEnd"/>
      <w:r w:rsidRPr="007D462E">
        <w:rPr>
          <w:rStyle w:val="StyleUnderline"/>
          <w:highlight w:val="cyan"/>
        </w:rPr>
        <w:t xml:space="preserve"> and cognitive facto</w:t>
      </w:r>
      <w:r w:rsidRPr="00ED72AF">
        <w:rPr>
          <w:rStyle w:val="StyleUnderline"/>
          <w:highlight w:val="cyan"/>
        </w:rPr>
        <w:t>rs such as biases</w:t>
      </w:r>
      <w:r w:rsidRPr="00AB4E43">
        <w:rPr>
          <w:rStyle w:val="StyleUnderline"/>
        </w:rPr>
        <w:t xml:space="preserve">, noise, </w:t>
      </w:r>
      <w:proofErr w:type="gramStart"/>
      <w:r w:rsidRPr="00AB4E43">
        <w:rPr>
          <w:rStyle w:val="StyleUnderline"/>
        </w:rPr>
        <w:t>perception</w:t>
      </w:r>
      <w:proofErr w:type="gramEnd"/>
      <w:r>
        <w:rPr>
          <w:rStyle w:val="StyleUnderline"/>
        </w:rPr>
        <w:t xml:space="preserve"> </w:t>
      </w:r>
      <w:r w:rsidRPr="00AB4E43">
        <w:rPr>
          <w:rStyle w:val="StyleUnderline"/>
        </w:rPr>
        <w:t>and intuition.</w:t>
      </w:r>
      <w:r>
        <w:rPr>
          <w:rStyle w:val="StyleUnderline"/>
        </w:rPr>
        <w:t xml:space="preserve"> </w:t>
      </w:r>
      <w:r w:rsidRPr="007D462E">
        <w:rPr>
          <w:rStyle w:val="StyleUnderline"/>
          <w:highlight w:val="cyan"/>
        </w:rPr>
        <w:t>Nuclear decision-making is dependent on</w:t>
      </w:r>
      <w:r w:rsidRPr="00AB4E43">
        <w:rPr>
          <w:rStyle w:val="StyleUnderline"/>
        </w:rPr>
        <w:t xml:space="preserve"> many </w:t>
      </w:r>
      <w:r w:rsidRPr="007D462E">
        <w:rPr>
          <w:rStyle w:val="StyleUnderline"/>
          <w:highlight w:val="cyan"/>
        </w:rPr>
        <w:t>interconnected</w:t>
      </w:r>
      <w:r w:rsidRPr="00AB4E43">
        <w:rPr>
          <w:rStyle w:val="StyleUnderline"/>
        </w:rPr>
        <w:t xml:space="preserve"> and interdependent</w:t>
      </w:r>
      <w:r>
        <w:rPr>
          <w:rStyle w:val="StyleUnderline"/>
        </w:rPr>
        <w:t xml:space="preserve"> </w:t>
      </w:r>
      <w:r w:rsidRPr="00AB4E43">
        <w:rPr>
          <w:rStyle w:val="StyleUnderline"/>
        </w:rPr>
        <w:t xml:space="preserve">layers of </w:t>
      </w:r>
      <w:r w:rsidRPr="007D462E">
        <w:rPr>
          <w:rStyle w:val="StyleUnderline"/>
          <w:highlight w:val="cyan"/>
        </w:rPr>
        <w:t>structures.</w:t>
      </w:r>
      <w:r w:rsidRPr="00AB4E43">
        <w:t xml:space="preserve"> These include sociocultural and historical factors, </w:t>
      </w:r>
      <w:r w:rsidRPr="00AB4E43">
        <w:rPr>
          <w:rStyle w:val="StyleUnderline"/>
        </w:rPr>
        <w:t>relations between states, regional crisis/conflict, threat assessments (</w:t>
      </w:r>
      <w:proofErr w:type="gramStart"/>
      <w:r w:rsidRPr="00AB4E43">
        <w:rPr>
          <w:rStyle w:val="StyleUnderline"/>
        </w:rPr>
        <w:t>e.g.</w:t>
      </w:r>
      <w:proofErr w:type="gramEnd"/>
      <w:r w:rsidRPr="00AB4E43">
        <w:rPr>
          <w:rStyle w:val="StyleUnderline"/>
        </w:rPr>
        <w:t xml:space="preserve"> data readings), intelligence-gathering and analysis, reconnaissance and surveillance capabilities,</w:t>
      </w:r>
      <w:r w:rsidRPr="00AB4E43">
        <w:t xml:space="preserve"> strategic reliable communications architecture, command and </w:t>
      </w:r>
      <w:r w:rsidRPr="00AB4E43">
        <w:rPr>
          <w:rStyle w:val="StyleUnderline"/>
        </w:rPr>
        <w:t>control structures for authorized use, and sensor capabilities to detect a</w:t>
      </w:r>
      <w:r>
        <w:rPr>
          <w:rStyle w:val="StyleUnderline"/>
        </w:rPr>
        <w:t xml:space="preserve"> </w:t>
      </w:r>
      <w:r w:rsidRPr="00AB4E43">
        <w:rPr>
          <w:rStyle w:val="StyleUnderline"/>
        </w:rPr>
        <w:t>nuclear weapons launch.</w:t>
      </w:r>
      <w:r w:rsidRPr="00AB4E43">
        <w:t xml:space="preserve"> Nuclear weapons are also composed of complicated structures with complex design, connected to other complex systems. So far, there is no agreement within the expert community on whether such a high degree of complexity within systems design creates a risky situation, or whether it</w:t>
      </w:r>
      <w:r>
        <w:t xml:space="preserve"> </w:t>
      </w:r>
      <w:r w:rsidRPr="00AB4E43">
        <w:t xml:space="preserve">helps states to achieve strategic objectives to deter an adversarial attack through uncertainty. This emphasizes the notion that each </w:t>
      </w:r>
      <w:r w:rsidRPr="005454AA">
        <w:rPr>
          <w:rStyle w:val="StyleUnderline"/>
        </w:rPr>
        <w:t>nuclear weapon state has different levels of risk appetite and perception and that it is therefore hard to</w:t>
      </w:r>
      <w:r>
        <w:rPr>
          <w:rStyle w:val="StyleUnderline"/>
        </w:rPr>
        <w:t xml:space="preserve"> </w:t>
      </w:r>
      <w:r w:rsidRPr="005454AA">
        <w:rPr>
          <w:rStyle w:val="StyleUnderline"/>
        </w:rPr>
        <w:t>estimate general responses and reactions for all types</w:t>
      </w:r>
      <w:r>
        <w:rPr>
          <w:rStyle w:val="StyleUnderline"/>
        </w:rPr>
        <w:t xml:space="preserve"> </w:t>
      </w:r>
      <w:r w:rsidRPr="005454AA">
        <w:rPr>
          <w:rStyle w:val="StyleUnderline"/>
        </w:rPr>
        <w:t>of situations.</w:t>
      </w:r>
      <w:r>
        <w:rPr>
          <w:rStyle w:val="StyleUnderline"/>
        </w:rPr>
        <w:t xml:space="preserve"> </w:t>
      </w:r>
      <w:r w:rsidRPr="005454AA">
        <w:t xml:space="preserve">Nuclear decision-making is also complex because it involves multiple actors. The chief decision-makers, such as presidents, prime </w:t>
      </w:r>
      <w:proofErr w:type="gramStart"/>
      <w:r w:rsidRPr="005454AA">
        <w:t>ministers</w:t>
      </w:r>
      <w:proofErr w:type="gramEnd"/>
      <w:r w:rsidRPr="005454AA">
        <w:t xml:space="preserve"> and ministers of</w:t>
      </w:r>
      <w:r>
        <w:t xml:space="preserve"> </w:t>
      </w:r>
      <w:proofErr w:type="spellStart"/>
      <w:r w:rsidRPr="005454AA">
        <w:t>defence</w:t>
      </w:r>
      <w:proofErr w:type="spellEnd"/>
      <w:r w:rsidRPr="005454AA">
        <w:t xml:space="preserve">, receive the highest attention in this regard. Yet, nuclear decision-making also crucially involves duty officers, operators, </w:t>
      </w:r>
      <w:proofErr w:type="spellStart"/>
      <w:r w:rsidRPr="005454AA">
        <w:t>defence</w:t>
      </w:r>
      <w:proofErr w:type="spellEnd"/>
      <w:r w:rsidRPr="005454AA">
        <w:t xml:space="preserve"> and intelligence units, and military personnel, among others. Officers and operators read through and</w:t>
      </w:r>
      <w:r w:rsidRPr="005454AA">
        <w:rPr>
          <w:rStyle w:val="StyleUnderline"/>
        </w:rPr>
        <w:t xml:space="preserve"> </w:t>
      </w:r>
      <w:proofErr w:type="spellStart"/>
      <w:r w:rsidRPr="005454AA">
        <w:rPr>
          <w:rStyle w:val="StyleUnderline"/>
        </w:rPr>
        <w:t>analyse</w:t>
      </w:r>
      <w:proofErr w:type="spellEnd"/>
      <w:r w:rsidRPr="005454AA">
        <w:rPr>
          <w:rStyle w:val="StyleUnderline"/>
        </w:rPr>
        <w:t xml:space="preserve"> data and therefore have the power to escalate a situation to higher echelons of command or to de-escalate it in times of crisis. Individual factors such as religion, education, </w:t>
      </w:r>
      <w:proofErr w:type="gramStart"/>
      <w:r w:rsidRPr="005454AA">
        <w:rPr>
          <w:rStyle w:val="StyleUnderline"/>
        </w:rPr>
        <w:t>culture</w:t>
      </w:r>
      <w:proofErr w:type="gramEnd"/>
      <w:r w:rsidRPr="005454AA">
        <w:rPr>
          <w:rStyle w:val="StyleUnderline"/>
        </w:rPr>
        <w:t xml:space="preserve"> and upbringing all have an impact on</w:t>
      </w:r>
      <w:r>
        <w:rPr>
          <w:rStyle w:val="StyleUnderline"/>
        </w:rPr>
        <w:t xml:space="preserve"> </w:t>
      </w:r>
      <w:r w:rsidRPr="005454AA">
        <w:rPr>
          <w:rStyle w:val="StyleUnderline"/>
        </w:rPr>
        <w:t>the decision-making process.</w:t>
      </w:r>
      <w:r>
        <w:rPr>
          <w:rStyle w:val="StyleUnderline"/>
        </w:rPr>
        <w:t xml:space="preserve"> </w:t>
      </w:r>
      <w:r w:rsidRPr="005454AA">
        <w:t xml:space="preserve">Historical cases such as </w:t>
      </w:r>
      <w:r w:rsidRPr="005454AA">
        <w:rPr>
          <w:rStyle w:val="StyleUnderline"/>
        </w:rPr>
        <w:t>the Able Archer-83 NATO exercise and the 1983 Soviet nuclear false alarm incident</w:t>
      </w:r>
      <w:r w:rsidRPr="005454AA">
        <w:t xml:space="preserve">, </w:t>
      </w:r>
      <w:proofErr w:type="spellStart"/>
      <w:r w:rsidRPr="005454AA">
        <w:t>analysed</w:t>
      </w:r>
      <w:proofErr w:type="spellEnd"/>
      <w:r w:rsidRPr="005454AA">
        <w:t xml:space="preserve"> in detail in the following sections, </w:t>
      </w:r>
      <w:r w:rsidRPr="007D462E">
        <w:rPr>
          <w:rStyle w:val="StyleUnderline"/>
          <w:highlight w:val="cyan"/>
        </w:rPr>
        <w:t>illustrate the value</w:t>
      </w:r>
      <w:r w:rsidRPr="005454AA">
        <w:rPr>
          <w:rStyle w:val="StyleUnderline"/>
        </w:rPr>
        <w:t xml:space="preserve"> of focusing on both high-level decision-makers and duty officers </w:t>
      </w:r>
      <w:r w:rsidRPr="00077DB7">
        <w:rPr>
          <w:rStyle w:val="StyleUnderline"/>
          <w:highlight w:val="cyan"/>
        </w:rPr>
        <w:t>to</w:t>
      </w:r>
      <w:r>
        <w:rPr>
          <w:rStyle w:val="StyleUnderline"/>
          <w:highlight w:val="cyan"/>
        </w:rPr>
        <w:t xml:space="preserve"> </w:t>
      </w:r>
      <w:r w:rsidRPr="007D462E">
        <w:rPr>
          <w:rStyle w:val="StyleUnderline"/>
          <w:highlight w:val="cyan"/>
        </w:rPr>
        <w:t>address complexity in decision-making.</w:t>
      </w:r>
      <w:r>
        <w:rPr>
          <w:rStyle w:val="StyleUnderline"/>
        </w:rPr>
        <w:t xml:space="preserve"> </w:t>
      </w:r>
      <w:r w:rsidRPr="005454AA">
        <w:t xml:space="preserve">While the events and actors involved in each historical case are unique, there are several common themes within these examples. The </w:t>
      </w:r>
      <w:r w:rsidRPr="005454AA">
        <w:rPr>
          <w:rStyle w:val="StyleUnderline"/>
        </w:rPr>
        <w:t xml:space="preserve">decision-making </w:t>
      </w:r>
      <w:r w:rsidRPr="007D462E">
        <w:rPr>
          <w:rStyle w:val="StyleUnderline"/>
          <w:highlight w:val="cyan"/>
        </w:rPr>
        <w:t>process is informed by ev</w:t>
      </w:r>
      <w:r w:rsidRPr="005454AA">
        <w:rPr>
          <w:rStyle w:val="StyleUnderline"/>
        </w:rPr>
        <w:t xml:space="preserve">idence and facts but </w:t>
      </w:r>
      <w:r w:rsidRPr="007D462E">
        <w:rPr>
          <w:rStyle w:val="StyleUnderline"/>
          <w:highlight w:val="cyan"/>
        </w:rPr>
        <w:t>also relies on</w:t>
      </w:r>
      <w:r w:rsidRPr="005454AA">
        <w:rPr>
          <w:rStyle w:val="StyleUnderline"/>
        </w:rPr>
        <w:t xml:space="preserve"> other complex factors, including </w:t>
      </w:r>
      <w:r w:rsidRPr="007D462E">
        <w:rPr>
          <w:rStyle w:val="StyleUnderline"/>
          <w:highlight w:val="cyan"/>
        </w:rPr>
        <w:t>perception</w:t>
      </w:r>
      <w:r w:rsidRPr="005454AA">
        <w:rPr>
          <w:rStyle w:val="StyleUnderline"/>
        </w:rPr>
        <w:t xml:space="preserve"> and human judgment, and their influencing factors </w:t>
      </w:r>
      <w:r w:rsidRPr="005454AA">
        <w:t xml:space="preserve">(including beliefs, culture, religion, </w:t>
      </w:r>
      <w:proofErr w:type="gramStart"/>
      <w:r w:rsidRPr="005454AA">
        <w:t>education</w:t>
      </w:r>
      <w:proofErr w:type="gramEnd"/>
      <w:r w:rsidRPr="005454AA">
        <w:t xml:space="preserve"> and upbringing). Moreover, complex individual and </w:t>
      </w:r>
      <w:proofErr w:type="spellStart"/>
      <w:r w:rsidRPr="005454AA">
        <w:t>behavioural</w:t>
      </w:r>
      <w:proofErr w:type="spellEnd"/>
      <w:r w:rsidRPr="005454AA">
        <w:t xml:space="preserve"> factors</w:t>
      </w:r>
      <w:r w:rsidRPr="008B7C18">
        <w:rPr>
          <w:rStyle w:val="StyleUnderline"/>
        </w:rPr>
        <w:t xml:space="preserve">, </w:t>
      </w:r>
      <w:r w:rsidRPr="007D462E">
        <w:rPr>
          <w:rStyle w:val="StyleUnderline"/>
          <w:highlight w:val="cyan"/>
        </w:rPr>
        <w:t>such as cognitive biase</w:t>
      </w:r>
      <w:r w:rsidRPr="00077DB7">
        <w:rPr>
          <w:rStyle w:val="StyleUnderline"/>
          <w:highlight w:val="cyan"/>
        </w:rPr>
        <w:t>s</w:t>
      </w:r>
      <w:r w:rsidRPr="008B7C18">
        <w:rPr>
          <w:rStyle w:val="StyleUnderline"/>
        </w:rPr>
        <w:t xml:space="preserve">, </w:t>
      </w:r>
      <w:proofErr w:type="gramStart"/>
      <w:r w:rsidRPr="008B7C18">
        <w:rPr>
          <w:rStyle w:val="StyleUnderline"/>
        </w:rPr>
        <w:t>intuition</w:t>
      </w:r>
      <w:proofErr w:type="gramEnd"/>
      <w:r w:rsidRPr="008B7C18">
        <w:rPr>
          <w:rStyle w:val="StyleUnderline"/>
        </w:rPr>
        <w:t xml:space="preserve"> and gut feeling, all have a</w:t>
      </w:r>
      <w:r>
        <w:rPr>
          <w:rStyle w:val="StyleUnderline"/>
        </w:rPr>
        <w:t xml:space="preserve"> </w:t>
      </w:r>
      <w:r w:rsidRPr="007D462E">
        <w:rPr>
          <w:rStyle w:val="StyleUnderline"/>
          <w:highlight w:val="cyan"/>
        </w:rPr>
        <w:t>determining role in decision-making.</w:t>
      </w:r>
      <w:r>
        <w:rPr>
          <w:rStyle w:val="StyleUnderline"/>
        </w:rPr>
        <w:t xml:space="preserve"> </w:t>
      </w:r>
      <w:r>
        <w:t xml:space="preserve">Biases </w:t>
      </w:r>
      <w:proofErr w:type="gramStart"/>
      <w:r w:rsidRPr="00EC544D">
        <w:t>Nuclear weapons</w:t>
      </w:r>
      <w:proofErr w:type="gramEnd"/>
      <w:r w:rsidRPr="00EC544D">
        <w:t xml:space="preserve"> are increasing in salience in all nuclear weapon states. As new risks of inadvertent, </w:t>
      </w:r>
      <w:proofErr w:type="gramStart"/>
      <w:r w:rsidRPr="00EC544D">
        <w:t>accidental</w:t>
      </w:r>
      <w:proofErr w:type="gramEnd"/>
      <w:r w:rsidRPr="00EC544D">
        <w:t xml:space="preserve"> or deliberate use of nuclear weapons emerge, the role of humans</w:t>
      </w:r>
      <w:r>
        <w:t xml:space="preserve"> </w:t>
      </w:r>
      <w:r w:rsidRPr="00EC544D">
        <w:t xml:space="preserve">– be </w:t>
      </w:r>
      <w:r w:rsidRPr="00EC544D">
        <w:rPr>
          <w:rStyle w:val="StyleUnderline"/>
        </w:rPr>
        <w:t>it the role of a duty officer or of a high-level decision-maker</w:t>
      </w:r>
      <w:r>
        <w:rPr>
          <w:rStyle w:val="StyleUnderline"/>
        </w:rPr>
        <w:t xml:space="preserve"> </w:t>
      </w:r>
      <w:r w:rsidRPr="00EC544D">
        <w:rPr>
          <w:rStyle w:val="StyleUnderline"/>
        </w:rPr>
        <w:t>– is</w:t>
      </w:r>
      <w:r>
        <w:rPr>
          <w:rStyle w:val="StyleUnderline"/>
        </w:rPr>
        <w:t xml:space="preserve"> </w:t>
      </w:r>
      <w:r w:rsidRPr="00EC544D">
        <w:rPr>
          <w:rStyle w:val="StyleUnderline"/>
        </w:rPr>
        <w:t>increasingly important.</w:t>
      </w:r>
      <w:r w:rsidRPr="00EC544D">
        <w:t xml:space="preserve"> </w:t>
      </w:r>
      <w:r w:rsidRPr="00EC544D">
        <w:rPr>
          <w:rStyle w:val="StyleUnderline"/>
        </w:rPr>
        <w:t>Emerging technology applications (such as automation, cyberthreats, ‘deep fakes’, AI, and so on) raise concerns over reliable and credible chains of command.</w:t>
      </w:r>
      <w:r w:rsidRPr="00EC544D">
        <w:t xml:space="preserve"> An often neglected but important element </w:t>
      </w:r>
      <w:r w:rsidRPr="00EC544D">
        <w:rPr>
          <w:rStyle w:val="StyleUnderline"/>
        </w:rPr>
        <w:t>in decision-making is the</w:t>
      </w:r>
      <w:r>
        <w:rPr>
          <w:rStyle w:val="StyleUnderline"/>
        </w:rPr>
        <w:t xml:space="preserve"> </w:t>
      </w:r>
      <w:r w:rsidRPr="00EC544D">
        <w:rPr>
          <w:rStyle w:val="StyleUnderline"/>
        </w:rPr>
        <w:t>possibility for decision-makers to make</w:t>
      </w:r>
      <w:r>
        <w:rPr>
          <w:rStyle w:val="StyleUnderline"/>
        </w:rPr>
        <w:t xml:space="preserve"> </w:t>
      </w:r>
      <w:r w:rsidRPr="00EC544D">
        <w:rPr>
          <w:rStyle w:val="StyleUnderline"/>
        </w:rPr>
        <w:t xml:space="preserve">errors due to bias, </w:t>
      </w:r>
      <w:r w:rsidRPr="00EC544D">
        <w:t>faulty memories</w:t>
      </w:r>
      <w:r>
        <w:t xml:space="preserve"> </w:t>
      </w:r>
      <w:r w:rsidRPr="00EC544D">
        <w:t>or</w:t>
      </w:r>
      <w:r>
        <w:t xml:space="preserve"> </w:t>
      </w:r>
      <w:r w:rsidRPr="00EC544D">
        <w:t xml:space="preserve">a flawed understanding of </w:t>
      </w:r>
      <w:r w:rsidRPr="00996755">
        <w:t>historical incidents.</w:t>
      </w:r>
      <w:r>
        <w:t xml:space="preserve"> </w:t>
      </w:r>
      <w:r w:rsidRPr="00996755">
        <w:t xml:space="preserve">Operators’ obedience to </w:t>
      </w:r>
      <w:r w:rsidRPr="00996755">
        <w:rPr>
          <w:rStyle w:val="StyleUnderline"/>
        </w:rPr>
        <w:t xml:space="preserve">standard operating procedures and protocol, their trust in early-warning systems, </w:t>
      </w:r>
      <w:r w:rsidRPr="00996755">
        <w:t xml:space="preserve">or their judgment of the adversary’s willingness to conduct a nuclear first strike are all elements that can be influenced by </w:t>
      </w:r>
      <w:proofErr w:type="spellStart"/>
      <w:r w:rsidRPr="00996755">
        <w:t>behavioural</w:t>
      </w:r>
      <w:proofErr w:type="spellEnd"/>
      <w:r w:rsidRPr="00996755">
        <w:t xml:space="preserve"> and psychological factors, along with evidence and facts.</w:t>
      </w:r>
      <w:r>
        <w:t xml:space="preserve"> </w:t>
      </w:r>
      <w:r w:rsidRPr="00996755">
        <w:t xml:space="preserve">A </w:t>
      </w:r>
      <w:r w:rsidRPr="00996755">
        <w:rPr>
          <w:rStyle w:val="StyleUnderline"/>
        </w:rPr>
        <w:t xml:space="preserve">common </w:t>
      </w:r>
      <w:r w:rsidRPr="007D462E">
        <w:rPr>
          <w:rStyle w:val="StyleUnderline"/>
          <w:highlight w:val="cyan"/>
        </w:rPr>
        <w:t>cognitive bias at play in times of crisis is confirmation bias,</w:t>
      </w:r>
      <w:r w:rsidRPr="00996755">
        <w:rPr>
          <w:rStyle w:val="StyleUnderline"/>
        </w:rPr>
        <w:t xml:space="preserve"> which is</w:t>
      </w:r>
      <w:r>
        <w:rPr>
          <w:rStyle w:val="StyleUnderline"/>
        </w:rPr>
        <w:t xml:space="preserve"> </w:t>
      </w:r>
      <w:r w:rsidRPr="00996755">
        <w:rPr>
          <w:rStyle w:val="StyleUnderline"/>
        </w:rPr>
        <w:t>the</w:t>
      </w:r>
      <w:r>
        <w:rPr>
          <w:rStyle w:val="StyleUnderline"/>
        </w:rPr>
        <w:t xml:space="preserve"> </w:t>
      </w:r>
      <w:r w:rsidRPr="00996755">
        <w:rPr>
          <w:rStyle w:val="StyleUnderline"/>
        </w:rPr>
        <w:t xml:space="preserve">psychological predisposition to </w:t>
      </w:r>
      <w:r w:rsidRPr="007D462E">
        <w:rPr>
          <w:rStyle w:val="StyleUnderline"/>
          <w:highlight w:val="cyan"/>
        </w:rPr>
        <w:t>interpret</w:t>
      </w:r>
      <w:r w:rsidRPr="00996755">
        <w:rPr>
          <w:rStyle w:val="StyleUnderline"/>
        </w:rPr>
        <w:t xml:space="preserve"> new </w:t>
      </w:r>
      <w:r w:rsidRPr="007D462E">
        <w:rPr>
          <w:rStyle w:val="StyleUnderline"/>
          <w:highlight w:val="cyan"/>
        </w:rPr>
        <w:t>evi</w:t>
      </w:r>
      <w:r w:rsidRPr="00996755">
        <w:rPr>
          <w:rStyle w:val="StyleUnderline"/>
        </w:rPr>
        <w:t xml:space="preserve">dence in ways that </w:t>
      </w:r>
      <w:r w:rsidRPr="007D462E">
        <w:rPr>
          <w:rStyle w:val="StyleUnderline"/>
          <w:highlight w:val="cyan"/>
        </w:rPr>
        <w:t>align</w:t>
      </w:r>
      <w:r w:rsidRPr="00996755">
        <w:rPr>
          <w:rStyle w:val="StyleUnderline"/>
        </w:rPr>
        <w:t xml:space="preserve"> more closely </w:t>
      </w:r>
      <w:r w:rsidRPr="007D462E">
        <w:rPr>
          <w:rStyle w:val="StyleUnderline"/>
          <w:highlight w:val="cyan"/>
        </w:rPr>
        <w:t>with ‘existing beliefs, expectations</w:t>
      </w:r>
      <w:r w:rsidRPr="00996755">
        <w:t>, or a hypothesis in hand’.</w:t>
      </w:r>
      <w:hyperlink r:id="rId31" w:anchor="footnote-064" w:history="1">
        <w:r w:rsidRPr="00996755">
          <w:rPr>
            <w:rStyle w:val="Hyperlink"/>
          </w:rPr>
          <w:t>31</w:t>
        </w:r>
      </w:hyperlink>
      <w:r>
        <w:t xml:space="preserve"> </w:t>
      </w:r>
      <w:r w:rsidRPr="00996755">
        <w:t>In</w:t>
      </w:r>
      <w:r>
        <w:t xml:space="preserve"> </w:t>
      </w:r>
      <w:r w:rsidRPr="00996755">
        <w:t>a</w:t>
      </w:r>
      <w:r>
        <w:t xml:space="preserve"> </w:t>
      </w:r>
      <w:r w:rsidRPr="00996755">
        <w:t xml:space="preserve">crisis, even though </w:t>
      </w:r>
      <w:r w:rsidRPr="00996755">
        <w:rPr>
          <w:rStyle w:val="StyleUnderline"/>
        </w:rPr>
        <w:t>the initial information or intelligence might not provide a</w:t>
      </w:r>
      <w:r>
        <w:rPr>
          <w:rStyle w:val="StyleUnderline"/>
        </w:rPr>
        <w:t xml:space="preserve"> </w:t>
      </w:r>
      <w:r w:rsidRPr="00996755">
        <w:rPr>
          <w:rStyle w:val="StyleUnderline"/>
        </w:rPr>
        <w:t>holistic picture, the decision-makers</w:t>
      </w:r>
      <w:r w:rsidRPr="00996755">
        <w:t xml:space="preserve">, including officers and intelligence analysts, </w:t>
      </w:r>
      <w:r w:rsidRPr="00996755">
        <w:rPr>
          <w:rStyle w:val="StyleUnderline"/>
        </w:rPr>
        <w:t>may ‘</w:t>
      </w:r>
      <w:r w:rsidRPr="007D462E">
        <w:rPr>
          <w:rStyle w:val="StyleUnderline"/>
          <w:highlight w:val="cyan"/>
        </w:rPr>
        <w:t>anchor’ their decisions based on</w:t>
      </w:r>
      <w:r w:rsidRPr="00996755">
        <w:rPr>
          <w:rStyle w:val="StyleUnderline"/>
        </w:rPr>
        <w:t xml:space="preserve"> ‘the first piece of </w:t>
      </w:r>
      <w:r w:rsidRPr="007D462E">
        <w:rPr>
          <w:rStyle w:val="StyleUnderline"/>
          <w:highlight w:val="cyan"/>
        </w:rPr>
        <w:t>info</w:t>
      </w:r>
      <w:r w:rsidRPr="00996755">
        <w:rPr>
          <w:rStyle w:val="StyleUnderline"/>
        </w:rPr>
        <w:t xml:space="preserve">rmation they </w:t>
      </w:r>
      <w:r w:rsidRPr="007D462E">
        <w:rPr>
          <w:rStyle w:val="StyleUnderline"/>
          <w:highlight w:val="cyan"/>
        </w:rPr>
        <w:t>receive’</w:t>
      </w:r>
      <w:r w:rsidRPr="00996755">
        <w:t>.</w:t>
      </w:r>
      <w:hyperlink r:id="rId32" w:anchor="footnote-063" w:history="1">
        <w:r w:rsidRPr="00996755">
          <w:rPr>
            <w:rStyle w:val="Hyperlink"/>
          </w:rPr>
          <w:t>32</w:t>
        </w:r>
      </w:hyperlink>
      <w:r>
        <w:t xml:space="preserve"> </w:t>
      </w:r>
      <w:r w:rsidRPr="00996755">
        <w:t xml:space="preserve">Thus, </w:t>
      </w:r>
      <w:r w:rsidRPr="00996755">
        <w:rPr>
          <w:rStyle w:val="StyleUnderline"/>
        </w:rPr>
        <w:t xml:space="preserve">depending on the type of information received, there </w:t>
      </w:r>
      <w:r w:rsidRPr="007D462E">
        <w:rPr>
          <w:rStyle w:val="StyleUnderline"/>
          <w:highlight w:val="cyan"/>
        </w:rPr>
        <w:t>exists</w:t>
      </w:r>
      <w:r w:rsidRPr="00996755">
        <w:rPr>
          <w:rStyle w:val="StyleUnderline"/>
        </w:rPr>
        <w:t xml:space="preserve"> the </w:t>
      </w:r>
      <w:r w:rsidRPr="007D462E">
        <w:rPr>
          <w:rStyle w:val="StyleUnderline"/>
          <w:highlight w:val="cyan"/>
        </w:rPr>
        <w:t>risk of misinterpretation</w:t>
      </w:r>
      <w:r w:rsidRPr="00996755">
        <w:rPr>
          <w:rStyle w:val="StyleUnderline"/>
        </w:rPr>
        <w:t xml:space="preserve"> and faulty decision-making.</w:t>
      </w:r>
      <w:r>
        <w:rPr>
          <w:rStyle w:val="StyleUnderline"/>
        </w:rPr>
        <w:t xml:space="preserve"> </w:t>
      </w:r>
      <w:r w:rsidRPr="00334B01">
        <w:t xml:space="preserve">Another type of bias is </w:t>
      </w:r>
      <w:r w:rsidRPr="00334B01">
        <w:rPr>
          <w:rStyle w:val="StyleUnderline"/>
        </w:rPr>
        <w:t xml:space="preserve">conformity bias, which presents itself in hierarchical workplaces where staff are more likely to follow the orders of higher authorities without questioning the validity or morality of the action involved. </w:t>
      </w:r>
      <w:r w:rsidRPr="00334B01">
        <w:t>In the 1960s, the Milgram experiment showed a surprising level of</w:t>
      </w:r>
      <w:r w:rsidRPr="00613F42">
        <w:rPr>
          <w:rStyle w:val="StyleUnderline"/>
        </w:rPr>
        <w:t xml:space="preserve"> obedience to authority, even</w:t>
      </w:r>
      <w:r>
        <w:rPr>
          <w:rStyle w:val="StyleUnderline"/>
        </w:rPr>
        <w:t xml:space="preserve"> </w:t>
      </w:r>
      <w:r w:rsidRPr="00613F42">
        <w:rPr>
          <w:rStyle w:val="StyleUnderline"/>
        </w:rPr>
        <w:t>when the participants were knowingly harming</w:t>
      </w:r>
      <w:r>
        <w:rPr>
          <w:rStyle w:val="StyleUnderline"/>
        </w:rPr>
        <w:t xml:space="preserve"> </w:t>
      </w:r>
      <w:r w:rsidRPr="00613F42">
        <w:rPr>
          <w:rStyle w:val="StyleUnderline"/>
        </w:rPr>
        <w:t>other people.</w:t>
      </w:r>
      <w:hyperlink r:id="rId33" w:anchor="footnote-062" w:history="1">
        <w:r w:rsidRPr="00613F42">
          <w:rPr>
            <w:rStyle w:val="StyleUnderline"/>
          </w:rPr>
          <w:t>33</w:t>
        </w:r>
      </w:hyperlink>
      <w:r>
        <w:rPr>
          <w:rStyle w:val="StyleUnderline"/>
        </w:rPr>
        <w:t xml:space="preserve"> </w:t>
      </w:r>
      <w:r>
        <w:t xml:space="preserve">Noise </w:t>
      </w:r>
      <w:r w:rsidRPr="007D462E">
        <w:rPr>
          <w:rStyle w:val="StyleUnderline"/>
          <w:highlight w:val="cyan"/>
        </w:rPr>
        <w:t>Human error</w:t>
      </w:r>
      <w:r w:rsidRPr="00613F42">
        <w:rPr>
          <w:rStyle w:val="StyleUnderline"/>
        </w:rPr>
        <w:t xml:space="preserve"> might </w:t>
      </w:r>
      <w:r w:rsidRPr="007D462E">
        <w:rPr>
          <w:rStyle w:val="StyleUnderline"/>
          <w:highlight w:val="cyan"/>
        </w:rPr>
        <w:t>result</w:t>
      </w:r>
      <w:r w:rsidRPr="00613F42">
        <w:rPr>
          <w:rStyle w:val="StyleUnderline"/>
        </w:rPr>
        <w:t xml:space="preserve"> not only </w:t>
      </w:r>
      <w:r w:rsidRPr="007D462E">
        <w:rPr>
          <w:rStyle w:val="StyleUnderline"/>
          <w:highlight w:val="cyan"/>
        </w:rPr>
        <w:t>from</w:t>
      </w:r>
      <w:r w:rsidRPr="00613F42">
        <w:rPr>
          <w:rStyle w:val="StyleUnderline"/>
        </w:rPr>
        <w:t xml:space="preserve"> judgments that are </w:t>
      </w:r>
      <w:r w:rsidRPr="007D462E">
        <w:rPr>
          <w:rStyle w:val="StyleUnderline"/>
          <w:highlight w:val="cyan"/>
        </w:rPr>
        <w:t>biased</w:t>
      </w:r>
      <w:r w:rsidRPr="00613F42">
        <w:rPr>
          <w:rStyle w:val="StyleUnderline"/>
        </w:rPr>
        <w:t xml:space="preserve"> but also from </w:t>
      </w:r>
      <w:r w:rsidRPr="007D462E">
        <w:rPr>
          <w:rStyle w:val="StyleUnderline"/>
          <w:highlight w:val="cyan"/>
        </w:rPr>
        <w:t>judgments</w:t>
      </w:r>
      <w:r w:rsidRPr="00613F42">
        <w:rPr>
          <w:rStyle w:val="StyleUnderline"/>
        </w:rPr>
        <w:t xml:space="preserve"> that are ‘noisy’.</w:t>
      </w:r>
      <w:hyperlink r:id="rId34" w:anchor="footnote-061" w:history="1">
        <w:r w:rsidRPr="00613F42">
          <w:rPr>
            <w:rStyle w:val="StyleUnderline"/>
          </w:rPr>
          <w:t>34</w:t>
        </w:r>
      </w:hyperlink>
      <w:r>
        <w:rPr>
          <w:rStyle w:val="StyleUnderline"/>
        </w:rPr>
        <w:t xml:space="preserve"> </w:t>
      </w:r>
      <w:r w:rsidRPr="00613F42">
        <w:rPr>
          <w:rStyle w:val="StyleUnderline"/>
        </w:rPr>
        <w:t>In the latter form, similar groups of experts presented with the same information often come to different conclusions;</w:t>
      </w:r>
      <w:r w:rsidRPr="00613F42">
        <w:t xml:space="preserve"> this is due to</w:t>
      </w:r>
      <w:r>
        <w:t xml:space="preserve"> </w:t>
      </w:r>
      <w:r w:rsidRPr="00613F42">
        <w:t>preconceived notions or potentially confounding factors that interfere with decision-making (e.g. the time of day a decision is taken). An example might be</w:t>
      </w:r>
      <w:r>
        <w:t xml:space="preserve"> </w:t>
      </w:r>
      <w:r w:rsidRPr="00613F42">
        <w:t>when two judges deliver very different sentences (ranging from one month to</w:t>
      </w:r>
      <w:r>
        <w:t xml:space="preserve"> </w:t>
      </w:r>
      <w:r w:rsidRPr="00613F42">
        <w:t>several years) for defendants who have committed the same crime. Similarly, doctors may differ in their diagnosis for patients with the same disease. The system (</w:t>
      </w:r>
      <w:proofErr w:type="gramStart"/>
      <w:r w:rsidRPr="00613F42">
        <w:t>e.g.</w:t>
      </w:r>
      <w:proofErr w:type="gramEnd"/>
      <w:r w:rsidRPr="00613F42">
        <w:t xml:space="preserve"> the judicial system, medical system, etc.) is noisy, and this explains variability and inconsistency in decisions and judgments. While bias occurs systematically and</w:t>
      </w:r>
      <w:r>
        <w:t xml:space="preserve"> </w:t>
      </w:r>
      <w:r w:rsidRPr="00613F42">
        <w:t xml:space="preserve">consistently, noise occurs randomly. </w:t>
      </w:r>
      <w:r w:rsidRPr="00613F42">
        <w:rPr>
          <w:rStyle w:val="StyleUnderline"/>
        </w:rPr>
        <w:t>Both are types of judgment</w:t>
      </w:r>
      <w:r>
        <w:rPr>
          <w:rStyle w:val="StyleUnderline"/>
        </w:rPr>
        <w:t xml:space="preserve"> </w:t>
      </w:r>
      <w:r w:rsidRPr="00613F42">
        <w:rPr>
          <w:rStyle w:val="StyleUnderline"/>
        </w:rPr>
        <w:t>errors, and a</w:t>
      </w:r>
      <w:r>
        <w:rPr>
          <w:rStyle w:val="StyleUnderline"/>
        </w:rPr>
        <w:t xml:space="preserve"> </w:t>
      </w:r>
      <w:r w:rsidRPr="00613F42">
        <w:rPr>
          <w:rStyle w:val="StyleUnderline"/>
        </w:rPr>
        <w:t>decision can be both noisy and biased. Noise should be considered as an</w:t>
      </w:r>
      <w:r>
        <w:rPr>
          <w:rStyle w:val="StyleUnderline"/>
        </w:rPr>
        <w:t xml:space="preserve"> </w:t>
      </w:r>
      <w:r w:rsidRPr="00613F42">
        <w:rPr>
          <w:rStyle w:val="StyleUnderline"/>
        </w:rPr>
        <w:t>influencing factor in everyday decision-making.</w:t>
      </w:r>
      <w:r>
        <w:rPr>
          <w:rStyle w:val="StyleUnderline"/>
        </w:rPr>
        <w:t xml:space="preserve"> </w:t>
      </w:r>
      <w:r w:rsidRPr="00613F42">
        <w:rPr>
          <w:rStyle w:val="StyleUnderline"/>
        </w:rPr>
        <w:t>Throughout history, near-miss incidents have often</w:t>
      </w:r>
      <w:r>
        <w:rPr>
          <w:rStyle w:val="StyleUnderline"/>
        </w:rPr>
        <w:t xml:space="preserve"> </w:t>
      </w:r>
      <w:r w:rsidRPr="00613F42">
        <w:rPr>
          <w:rStyle w:val="StyleUnderline"/>
        </w:rPr>
        <w:t>been averted by human judgment, though it</w:t>
      </w:r>
      <w:r>
        <w:rPr>
          <w:rStyle w:val="StyleUnderline"/>
        </w:rPr>
        <w:t xml:space="preserve"> </w:t>
      </w:r>
      <w:r w:rsidRPr="00613F42">
        <w:rPr>
          <w:rStyle w:val="StyleUnderline"/>
        </w:rPr>
        <w:t>is uncertain whether such judgment will suffice to</w:t>
      </w:r>
      <w:r>
        <w:rPr>
          <w:rStyle w:val="StyleUnderline"/>
        </w:rPr>
        <w:t xml:space="preserve"> </w:t>
      </w:r>
      <w:r w:rsidRPr="00613F42">
        <w:rPr>
          <w:rStyle w:val="StyleUnderline"/>
        </w:rPr>
        <w:t>prevent all future catastrophes.</w:t>
      </w:r>
      <w:r>
        <w:rPr>
          <w:rStyle w:val="StyleUnderline"/>
        </w:rPr>
        <w:t xml:space="preserve"> </w:t>
      </w:r>
      <w:r w:rsidRPr="00613F42">
        <w:t>Decision-makers could be ‘presented with the same question and asked a very precise question’,</w:t>
      </w:r>
      <w:hyperlink r:id="rId35" w:anchor="footnote-060" w:history="1">
        <w:r w:rsidRPr="00613F42">
          <w:rPr>
            <w:rStyle w:val="Hyperlink"/>
          </w:rPr>
          <w:t>35</w:t>
        </w:r>
      </w:hyperlink>
      <w:r>
        <w:t xml:space="preserve"> </w:t>
      </w:r>
      <w:r w:rsidRPr="00613F42">
        <w:t xml:space="preserve">and the variability in response and judgment would be because of the system noise. In nuclear decision-making, instances where expert judgment may vary fall into this category, for instance: Under what conditions would you alert higher echelons about a problem in the nuclear command </w:t>
      </w:r>
      <w:proofErr w:type="spellStart"/>
      <w:r w:rsidRPr="00613F42">
        <w:t>centre</w:t>
      </w:r>
      <w:proofErr w:type="spellEnd"/>
      <w:r w:rsidRPr="00613F42">
        <w:t xml:space="preserve">? or: When is it allowed/appropriate to use or threaten to use nuclear weapons? </w:t>
      </w:r>
      <w:proofErr w:type="gramStart"/>
      <w:r w:rsidRPr="00613F42">
        <w:t>In order to</w:t>
      </w:r>
      <w:proofErr w:type="gramEnd"/>
      <w:r>
        <w:t xml:space="preserve"> </w:t>
      </w:r>
      <w:r w:rsidRPr="00613F42">
        <w:t>mitigate noise, social psychologists advise that ‘noise audits’ be conducted at the organizational level. Incorporating standard operating procedures, checklists and ‘decision hygiene’ into the decision-making process may contribute</w:t>
      </w:r>
      <w:r>
        <w:t xml:space="preserve"> </w:t>
      </w:r>
      <w:r w:rsidRPr="00613F42">
        <w:t>to</w:t>
      </w:r>
      <w:r>
        <w:t xml:space="preserve"> </w:t>
      </w:r>
      <w:r w:rsidRPr="00613F42">
        <w:t>better-informed decisions on a day-to-day basis.</w:t>
      </w:r>
      <w:hyperlink r:id="rId36" w:anchor="footnote-059" w:history="1">
        <w:r w:rsidRPr="00613F42">
          <w:rPr>
            <w:rStyle w:val="Hyperlink"/>
          </w:rPr>
          <w:t>36</w:t>
        </w:r>
      </w:hyperlink>
      <w:r>
        <w:t xml:space="preserve"> </w:t>
      </w:r>
      <w:r w:rsidRPr="00613F42">
        <w:t>Social psychology scholars indicate that ‘[j]</w:t>
      </w:r>
      <w:proofErr w:type="spellStart"/>
      <w:r w:rsidRPr="00613F42">
        <w:t>udgments</w:t>
      </w:r>
      <w:proofErr w:type="spellEnd"/>
      <w:r w:rsidRPr="00613F42">
        <w:t xml:space="preserve"> are both less noisy and less biased when those who make them are well trained, are more intelligent, </w:t>
      </w:r>
      <w:r w:rsidRPr="00613F42">
        <w:rPr>
          <w:rStyle w:val="StyleUnderline"/>
        </w:rPr>
        <w:t xml:space="preserve">and </w:t>
      </w:r>
      <w:r w:rsidRPr="0080353C">
        <w:rPr>
          <w:rStyle w:val="StyleUnderline"/>
          <w:highlight w:val="cyan"/>
        </w:rPr>
        <w:t>have the right cognitive style</w:t>
      </w:r>
      <w:r w:rsidRPr="00613F42">
        <w:rPr>
          <w:rStyle w:val="StyleUnderline"/>
        </w:rPr>
        <w:t xml:space="preserve">. In other words: good judgments </w:t>
      </w:r>
      <w:r w:rsidRPr="0080353C">
        <w:rPr>
          <w:rStyle w:val="StyleUnderline"/>
          <w:highlight w:val="cyan"/>
        </w:rPr>
        <w:t>depend on what you know,</w:t>
      </w:r>
      <w:r w:rsidRPr="00613F42">
        <w:rPr>
          <w:rStyle w:val="StyleUnderline"/>
        </w:rPr>
        <w:t xml:space="preserve"> how well </w:t>
      </w:r>
      <w:r w:rsidRPr="0080353C">
        <w:rPr>
          <w:rStyle w:val="StyleUnderline"/>
          <w:highlight w:val="cyan"/>
        </w:rPr>
        <w:t>you think, and how you think</w:t>
      </w:r>
      <w:r w:rsidRPr="00613F42">
        <w:rPr>
          <w:rStyle w:val="StyleUnderline"/>
        </w:rPr>
        <w:t>’.</w:t>
      </w:r>
      <w:hyperlink r:id="rId37" w:anchor="footnote-058" w:history="1">
        <w:r w:rsidRPr="00613F42">
          <w:rPr>
            <w:rStyle w:val="StyleUnderline"/>
          </w:rPr>
          <w:t>37</w:t>
        </w:r>
      </w:hyperlink>
      <w:r>
        <w:rPr>
          <w:rStyle w:val="StyleUnderline"/>
        </w:rPr>
        <w:t xml:space="preserve"> </w:t>
      </w:r>
      <w:r w:rsidRPr="0080353C">
        <w:rPr>
          <w:rStyle w:val="StyleUnderline"/>
          <w:highlight w:val="cyan"/>
        </w:rPr>
        <w:t>Bias</w:t>
      </w:r>
      <w:r w:rsidRPr="00613F42">
        <w:rPr>
          <w:rStyle w:val="StyleUnderline"/>
        </w:rPr>
        <w:t xml:space="preserve"> and noise do not necessarily drive more aggressive or escalatory </w:t>
      </w:r>
      <w:proofErr w:type="spellStart"/>
      <w:r w:rsidRPr="00613F42">
        <w:rPr>
          <w:rStyle w:val="StyleUnderline"/>
        </w:rPr>
        <w:t>behaviours</w:t>
      </w:r>
      <w:proofErr w:type="spellEnd"/>
      <w:r w:rsidRPr="00613F42">
        <w:rPr>
          <w:rStyle w:val="StyleUnderline"/>
        </w:rPr>
        <w:t xml:space="preserve">: in fact, they </w:t>
      </w:r>
      <w:r w:rsidRPr="0080353C">
        <w:rPr>
          <w:rStyle w:val="StyleUnderline"/>
          <w:highlight w:val="cyan"/>
        </w:rPr>
        <w:t>are coded into human cognition.</w:t>
      </w:r>
      <w:r w:rsidRPr="00613F42">
        <w:rPr>
          <w:rStyle w:val="StyleUnderline"/>
        </w:rPr>
        <w:t xml:space="preserve"> It is </w:t>
      </w:r>
      <w:r w:rsidRPr="0080353C">
        <w:rPr>
          <w:rStyle w:val="StyleUnderline"/>
          <w:highlight w:val="cyan"/>
        </w:rPr>
        <w:t>hard to recognize biases and system noise in nuclear decision-making</w:t>
      </w:r>
      <w:r w:rsidRPr="00613F42">
        <w:rPr>
          <w:rStyle w:val="StyleUnderline"/>
        </w:rPr>
        <w:t xml:space="preserve"> and in nuclear weapons policy. It takes effort and practice for decision-makers to adopt the habit of recognizing biases.</w:t>
      </w:r>
      <w:r>
        <w:rPr>
          <w:rStyle w:val="StyleUnderline"/>
        </w:rPr>
        <w:t xml:space="preserve"> </w:t>
      </w:r>
      <w:r w:rsidRPr="00613F42">
        <w:t>Throughout history, near-miss incidents have often been averted by human judgment, though it is uncertain whether such judgment will suffice to prevent all future catastrophes. The incorporation of emerging technologies and of changing</w:t>
      </w:r>
      <w:r>
        <w:t xml:space="preserve"> </w:t>
      </w:r>
      <w:r w:rsidRPr="00613F42">
        <w:t>systems engineering practices adds into this complexity.</w:t>
      </w:r>
      <w:r>
        <w:t xml:space="preserve"> Perception </w:t>
      </w:r>
      <w:r w:rsidRPr="00613F42">
        <w:rPr>
          <w:rStyle w:val="StyleUnderline"/>
        </w:rPr>
        <w:t xml:space="preserve">Another layer in nuclear decision-making is the role of human judgment, including </w:t>
      </w:r>
      <w:r w:rsidRPr="007D462E">
        <w:rPr>
          <w:rStyle w:val="StyleUnderline"/>
          <w:highlight w:val="cyan"/>
        </w:rPr>
        <w:t>various risk perceptions and the assumptions</w:t>
      </w:r>
      <w:r w:rsidRPr="00613F42">
        <w:rPr>
          <w:rStyle w:val="StyleUnderline"/>
        </w:rPr>
        <w:t xml:space="preserve"> of parties </w:t>
      </w:r>
      <w:r w:rsidRPr="007D462E">
        <w:rPr>
          <w:rStyle w:val="StyleUnderline"/>
          <w:highlight w:val="cyan"/>
        </w:rPr>
        <w:t>involved in</w:t>
      </w:r>
      <w:r>
        <w:rPr>
          <w:rStyle w:val="StyleUnderline"/>
          <w:highlight w:val="cyan"/>
        </w:rPr>
        <w:t xml:space="preserve"> </w:t>
      </w:r>
      <w:r w:rsidRPr="007D462E">
        <w:rPr>
          <w:rStyle w:val="StyleUnderline"/>
          <w:highlight w:val="cyan"/>
        </w:rPr>
        <w:t>decision-making</w:t>
      </w:r>
      <w:r w:rsidRPr="00613F42">
        <w:rPr>
          <w:rStyle w:val="StyleUnderline"/>
        </w:rPr>
        <w:t>. Perceptions can be based on past experiences, informed by beliefs, culture and religion,</w:t>
      </w:r>
      <w:r w:rsidRPr="00613F42">
        <w:t xml:space="preserve"> as well as facts and evidence. Every </w:t>
      </w:r>
      <w:r w:rsidRPr="00613F42">
        <w:rPr>
          <w:rStyle w:val="StyleUnderline"/>
        </w:rPr>
        <w:t>individual involved in the nuclear decision-making process and nuclear weapons policy</w:t>
      </w:r>
      <w:r w:rsidRPr="00613F42">
        <w:t xml:space="preserve">, at whatever level, naturally holds an </w:t>
      </w:r>
      <w:r w:rsidRPr="00613F42">
        <w:rPr>
          <w:rStyle w:val="StyleUnderline"/>
        </w:rPr>
        <w:t>individual understanding of the adversary that makes risk perception ‘at least partially subjective’</w:t>
      </w:r>
      <w:r w:rsidRPr="00613F42">
        <w:t>.</w:t>
      </w:r>
      <w:hyperlink r:id="rId38" w:anchor="footnote-057" w:history="1">
        <w:r w:rsidRPr="00613F42">
          <w:rPr>
            <w:rStyle w:val="Hyperlink"/>
          </w:rPr>
          <w:t>38</w:t>
        </w:r>
      </w:hyperlink>
      <w:r>
        <w:t xml:space="preserve"> </w:t>
      </w:r>
      <w:r w:rsidRPr="00613F42">
        <w:t>As personal judgment and subjectivity is shaped by facts, opinions and feelings and is unique to every individual, it is impossible to eliminate it. Yet, acknowledging one’s subjective thoughts, understanding the fallibility of one’s beliefs and perceptions and employing critical thinking in a routine manner will be highly beneficial in times</w:t>
      </w:r>
      <w:r>
        <w:t xml:space="preserve"> </w:t>
      </w:r>
      <w:r w:rsidRPr="00613F42">
        <w:t>of</w:t>
      </w:r>
      <w:r>
        <w:t xml:space="preserve"> </w:t>
      </w:r>
      <w:r w:rsidRPr="00613F42">
        <w:t>crisis decision-making.</w:t>
      </w:r>
      <w:r>
        <w:t xml:space="preserve"> </w:t>
      </w:r>
      <w:r w:rsidRPr="00613F42">
        <w:t>There have been several notable cases where misperception came</w:t>
      </w:r>
      <w:r>
        <w:t xml:space="preserve"> </w:t>
      </w:r>
      <w:r w:rsidRPr="00613F42">
        <w:t>into</w:t>
      </w:r>
      <w:r>
        <w:t xml:space="preserve"> </w:t>
      </w:r>
      <w:r w:rsidRPr="00613F42">
        <w:t xml:space="preserve">play and </w:t>
      </w:r>
      <w:proofErr w:type="gramStart"/>
      <w:r w:rsidRPr="00613F42">
        <w:t>had an effect on</w:t>
      </w:r>
      <w:proofErr w:type="gramEnd"/>
      <w:r w:rsidRPr="00613F42">
        <w:t xml:space="preserve"> high-level policymaking. In 1976, under the direction of George H.</w:t>
      </w:r>
      <w:r>
        <w:t xml:space="preserve"> </w:t>
      </w:r>
      <w:r w:rsidRPr="00613F42">
        <w:t>W.</w:t>
      </w:r>
      <w:r>
        <w:t xml:space="preserve"> </w:t>
      </w:r>
      <w:r w:rsidRPr="00613F42">
        <w:t>Bush, the US Central Intelligence Agency (CIA) undertook a</w:t>
      </w:r>
      <w:r>
        <w:t xml:space="preserve"> </w:t>
      </w:r>
      <w:r w:rsidRPr="00613F42">
        <w:t>comparative intelligence analysis experiment, composed of two groups (Team</w:t>
      </w:r>
      <w:r>
        <w:t xml:space="preserve"> </w:t>
      </w:r>
      <w:r w:rsidRPr="00613F42">
        <w:t>A</w:t>
      </w:r>
      <w:r>
        <w:t xml:space="preserve"> </w:t>
      </w:r>
      <w:r w:rsidRPr="00613F42">
        <w:t>and Team</w:t>
      </w:r>
      <w:r>
        <w:t xml:space="preserve"> </w:t>
      </w:r>
      <w:r w:rsidRPr="00613F42">
        <w:t>B)</w:t>
      </w:r>
      <w:r>
        <w:t xml:space="preserve"> </w:t>
      </w:r>
      <w:r w:rsidRPr="00613F42">
        <w:t>with competing views around Soviet strategic intentions.</w:t>
      </w:r>
      <w:hyperlink r:id="rId39" w:anchor="footnote-056" w:history="1">
        <w:r w:rsidRPr="00613F42">
          <w:rPr>
            <w:rStyle w:val="Hyperlink"/>
          </w:rPr>
          <w:t>39</w:t>
        </w:r>
      </w:hyperlink>
      <w:r>
        <w:t xml:space="preserve"> </w:t>
      </w:r>
      <w:r w:rsidRPr="00613F42">
        <w:t xml:space="preserve">The aim of the experiment was to better </w:t>
      </w:r>
      <w:proofErr w:type="spellStart"/>
      <w:r w:rsidRPr="00613F42">
        <w:t>analyse</w:t>
      </w:r>
      <w:proofErr w:type="spellEnd"/>
      <w:r w:rsidRPr="00613F42">
        <w:t xml:space="preserve"> Soviet capability and</w:t>
      </w:r>
      <w:r>
        <w:t xml:space="preserve"> </w:t>
      </w:r>
      <w:r w:rsidRPr="00613F42">
        <w:t>intentions and to assess whether or not the Soviet Union’s missile capabilities could overtake the capabilities of the US. While the results of the comparative analysis are controversial due to the clashing views of Team A (led by CIA agents) and Team</w:t>
      </w:r>
      <w:r>
        <w:t xml:space="preserve"> </w:t>
      </w:r>
      <w:r w:rsidRPr="00613F42">
        <w:t>B (led by an outside panel of experts), the experiment highlighted the influence of perception on various groups, depending on their individual backgrounds and positions in bureaucratic or organizational politics.</w:t>
      </w:r>
      <w:hyperlink r:id="rId40" w:anchor="footnote-055" w:history="1">
        <w:r w:rsidRPr="00613F42">
          <w:rPr>
            <w:rStyle w:val="Hyperlink"/>
          </w:rPr>
          <w:t>40</w:t>
        </w:r>
      </w:hyperlink>
      <w:r>
        <w:t xml:space="preserve"> </w:t>
      </w:r>
      <w:r w:rsidRPr="00613F42">
        <w:t>Overall, bureaucratic politics and varying assumptions, preferences and positions of power, along with clashing policy goals between the two teams, had an impact on their competing analyses.</w:t>
      </w:r>
      <w:r>
        <w:t xml:space="preserve"> </w:t>
      </w:r>
      <w:r w:rsidRPr="00613F42">
        <w:t>Perception of the adversary also played a role in Soviet decision-making. For</w:t>
      </w:r>
      <w:r>
        <w:t xml:space="preserve"> </w:t>
      </w:r>
      <w:r w:rsidRPr="00613F42">
        <w:t>instance, in the 1980s there was a growing fear within the Soviet decision-making apparatus that the US and/or the NATO allies could use a</w:t>
      </w:r>
      <w:r>
        <w:t xml:space="preserve"> </w:t>
      </w:r>
      <w:r w:rsidRPr="00613F42">
        <w:t>large-scale military exercise as a cover for launching a surprise nuclear missile attack.</w:t>
      </w:r>
      <w:hyperlink r:id="rId41" w:anchor="footnote-054" w:history="1">
        <w:r w:rsidRPr="00613F42">
          <w:rPr>
            <w:rStyle w:val="Hyperlink"/>
          </w:rPr>
          <w:t>41</w:t>
        </w:r>
      </w:hyperlink>
      <w:r>
        <w:t xml:space="preserve"> </w:t>
      </w:r>
      <w:r w:rsidRPr="00613F42">
        <w:t xml:space="preserve">Hence, the Soviet leadership focused in the first instance on ‘detecting and pre-empting’ such an attack through Operation </w:t>
      </w:r>
      <w:proofErr w:type="spellStart"/>
      <w:r w:rsidRPr="00613F42">
        <w:t>RYaN</w:t>
      </w:r>
      <w:proofErr w:type="spellEnd"/>
      <w:r w:rsidRPr="00613F42">
        <w:t>, a Soviet intelligence-gathering operation conducted by the KGB (the security agency of the Soviet Union)</w:t>
      </w:r>
      <w:hyperlink r:id="rId42" w:anchor="footnote-053" w:history="1">
        <w:r w:rsidRPr="00613F42">
          <w:rPr>
            <w:rStyle w:val="Hyperlink"/>
          </w:rPr>
          <w:t>42</w:t>
        </w:r>
      </w:hyperlink>
      <w:r>
        <w:t xml:space="preserve"> </w:t>
      </w:r>
      <w:r w:rsidRPr="00613F42">
        <w:t>together with the GRU (the Soviet military intelligence service) to</w:t>
      </w:r>
      <w:r>
        <w:t xml:space="preserve"> </w:t>
      </w:r>
      <w:r w:rsidRPr="00613F42">
        <w:t>prepare the Soviet Union to detect and pre-empt a first nuclear strike from NATO or its allies. Part of that intelligence-gathering, for example, required KGB operatives to monitor blood banks in the UK, and report back if that country’s government was requesting an increase in blood supplies, was paying high prices to purchase blood, or was opening new blood-donor reception centres.</w:t>
      </w:r>
      <w:hyperlink r:id="rId43" w:anchor="footnote-052" w:history="1">
        <w:r w:rsidRPr="00613F42">
          <w:rPr>
            <w:rStyle w:val="Hyperlink"/>
          </w:rPr>
          <w:t>43</w:t>
        </w:r>
      </w:hyperlink>
      <w:r>
        <w:t xml:space="preserve"> </w:t>
      </w:r>
      <w:r w:rsidRPr="00613F42">
        <w:t>The Soviet assumption was that increased blood supply</w:t>
      </w:r>
      <w:r>
        <w:t xml:space="preserve"> </w:t>
      </w:r>
      <w:r w:rsidRPr="00613F42">
        <w:t>– along with activity around places where nuclear weapons were made or stored, or activity around places government officials would be evacuated</w:t>
      </w:r>
      <w:r>
        <w:t xml:space="preserve"> </w:t>
      </w:r>
      <w:r w:rsidRPr="00613F42">
        <w:t>– might mean readiness for a surprise attack.</w:t>
      </w:r>
      <w:hyperlink r:id="rId44" w:anchor="footnote-051" w:history="1">
        <w:r w:rsidRPr="00613F42">
          <w:rPr>
            <w:rStyle w:val="Hyperlink"/>
          </w:rPr>
          <w:t>44</w:t>
        </w:r>
      </w:hyperlink>
      <w:r>
        <w:t xml:space="preserve"> </w:t>
      </w:r>
      <w:r w:rsidRPr="00613F42">
        <w:rPr>
          <w:rStyle w:val="StyleUnderline"/>
        </w:rPr>
        <w:t>This perception is</w:t>
      </w:r>
      <w:r>
        <w:rPr>
          <w:rStyle w:val="StyleUnderline"/>
        </w:rPr>
        <w:t xml:space="preserve"> </w:t>
      </w:r>
      <w:r w:rsidRPr="00613F42">
        <w:rPr>
          <w:rStyle w:val="StyleUnderline"/>
        </w:rPr>
        <w:t>likely to have had a significant impact on the Soviet Union’s strategic vision and operational planning, potentially affecting the reading of large-scale military exercises and including the misperception of NATO’s Able Archer-83 exercise as</w:t>
      </w:r>
      <w:r>
        <w:rPr>
          <w:rStyle w:val="StyleUnderline"/>
        </w:rPr>
        <w:t xml:space="preserve"> </w:t>
      </w:r>
      <w:r w:rsidRPr="00613F42">
        <w:rPr>
          <w:rStyle w:val="StyleUnderline"/>
        </w:rPr>
        <w:t>a</w:t>
      </w:r>
      <w:r>
        <w:rPr>
          <w:rStyle w:val="StyleUnderline"/>
        </w:rPr>
        <w:t xml:space="preserve"> </w:t>
      </w:r>
      <w:r w:rsidRPr="00613F42">
        <w:rPr>
          <w:rStyle w:val="StyleUnderline"/>
        </w:rPr>
        <w:t>surprise first-strike attack.</w:t>
      </w:r>
      <w:r>
        <w:rPr>
          <w:rStyle w:val="StyleUnderline"/>
        </w:rPr>
        <w:t xml:space="preserve"> </w:t>
      </w:r>
      <w:r w:rsidRPr="00613F42">
        <w:t xml:space="preserve">It should also be noted that </w:t>
      </w:r>
      <w:r w:rsidRPr="00613F42">
        <w:rPr>
          <w:rStyle w:val="StyleUnderline"/>
        </w:rPr>
        <w:t>decision-makers and the expert nuclear policy community can have a somewhat distorted perception (at least discursively) that actors operate with all the information necessary to make a fully informed decision</w:t>
      </w:r>
      <w:r w:rsidRPr="00613F42">
        <w:t xml:space="preserve">. Moreover, there is an assumption that this information exists. </w:t>
      </w:r>
      <w:proofErr w:type="gramStart"/>
      <w:r w:rsidRPr="00613F42">
        <w:t>In</w:t>
      </w:r>
      <w:r>
        <w:t xml:space="preserve"> </w:t>
      </w:r>
      <w:r w:rsidRPr="00613F42">
        <w:t xml:space="preserve">reality, </w:t>
      </w:r>
      <w:r w:rsidRPr="0080353C">
        <w:rPr>
          <w:rStyle w:val="StyleUnderline"/>
          <w:highlight w:val="cyan"/>
        </w:rPr>
        <w:t>ambiguity</w:t>
      </w:r>
      <w:proofErr w:type="gramEnd"/>
      <w:r w:rsidRPr="0080353C">
        <w:rPr>
          <w:rStyle w:val="StyleUnderline"/>
          <w:highlight w:val="cyan"/>
        </w:rPr>
        <w:t xml:space="preserve"> and uncertainty</w:t>
      </w:r>
      <w:r w:rsidRPr="00613F42">
        <w:rPr>
          <w:rStyle w:val="StyleUnderline"/>
        </w:rPr>
        <w:t xml:space="preserve"> play a </w:t>
      </w:r>
      <w:r w:rsidRPr="0080353C">
        <w:rPr>
          <w:rStyle w:val="StyleUnderline"/>
          <w:highlight w:val="cyan"/>
        </w:rPr>
        <w:t>key role in nuclear strat</w:t>
      </w:r>
      <w:r w:rsidRPr="00613F42">
        <w:rPr>
          <w:rStyle w:val="StyleUnderline"/>
        </w:rPr>
        <w:t xml:space="preserve">egies and thus </w:t>
      </w:r>
      <w:r w:rsidRPr="0080353C">
        <w:rPr>
          <w:rStyle w:val="StyleUnderline"/>
          <w:highlight w:val="cyan"/>
        </w:rPr>
        <w:t>contribute to incomplete info</w:t>
      </w:r>
      <w:r w:rsidRPr="00613F42">
        <w:rPr>
          <w:rStyle w:val="StyleUnderline"/>
        </w:rPr>
        <w:t>rmation.</w:t>
      </w:r>
      <w:r w:rsidRPr="00613F42">
        <w:t xml:space="preserve"> Therefore, </w:t>
      </w:r>
      <w:r w:rsidRPr="00613F42">
        <w:rPr>
          <w:rStyle w:val="StyleUnderline"/>
        </w:rPr>
        <w:t xml:space="preserve">even a well-informed decision does not imply infallibility. </w:t>
      </w:r>
      <w:r w:rsidRPr="007D462E">
        <w:rPr>
          <w:rStyle w:val="StyleUnderline"/>
          <w:highlight w:val="cyan"/>
        </w:rPr>
        <w:t>Being aware of the limits of info</w:t>
      </w:r>
      <w:r w:rsidRPr="00613F42">
        <w:rPr>
          <w:rStyle w:val="StyleUnderline"/>
        </w:rPr>
        <w:t>rmation and data, and</w:t>
      </w:r>
      <w:r>
        <w:rPr>
          <w:rStyle w:val="StyleUnderline"/>
        </w:rPr>
        <w:t xml:space="preserve"> </w:t>
      </w:r>
      <w:r w:rsidRPr="00613F42">
        <w:rPr>
          <w:rStyle w:val="StyleUnderline"/>
        </w:rPr>
        <w:t>making decisions using this awareness</w:t>
      </w:r>
      <w:r w:rsidRPr="00613F42">
        <w:t>, may help decision-makers and experts</w:t>
      </w:r>
      <w:r>
        <w:t xml:space="preserve"> </w:t>
      </w:r>
      <w:r w:rsidRPr="00613F42">
        <w:t>to</w:t>
      </w:r>
      <w:r>
        <w:t xml:space="preserve"> </w:t>
      </w:r>
      <w:r w:rsidRPr="00613F42">
        <w:t>perceive</w:t>
      </w:r>
      <w:r>
        <w:t xml:space="preserve"> </w:t>
      </w:r>
      <w:r w:rsidRPr="00613F42">
        <w:t>the problems differently.</w:t>
      </w:r>
      <w:r>
        <w:t xml:space="preserve"> Intuition and ‘gut feeling’ </w:t>
      </w:r>
      <w:r w:rsidRPr="00AB0916">
        <w:t xml:space="preserve">Decision-making is based not only on facts and evidence, but also on intuition, sometimes referred to colloquially in the literature as ‘gut feeling’. </w:t>
      </w:r>
      <w:r w:rsidRPr="009D64D1">
        <w:rPr>
          <w:rStyle w:val="StyleUnderline"/>
        </w:rPr>
        <w:t xml:space="preserve">In </w:t>
      </w:r>
      <w:r w:rsidRPr="0080353C">
        <w:rPr>
          <w:rStyle w:val="StyleUnderline"/>
          <w:highlight w:val="cyan"/>
        </w:rPr>
        <w:t>nuclear decision-making,</w:t>
      </w:r>
      <w:r w:rsidRPr="009D64D1">
        <w:rPr>
          <w:rStyle w:val="StyleUnderline"/>
        </w:rPr>
        <w:t xml:space="preserve"> it seems that both </w:t>
      </w:r>
      <w:r w:rsidRPr="0080353C">
        <w:rPr>
          <w:rStyle w:val="StyleUnderline"/>
          <w:highlight w:val="cyan"/>
        </w:rPr>
        <w:t>intuition and information play a role</w:t>
      </w:r>
      <w:r w:rsidRPr="009D64D1">
        <w:rPr>
          <w:rStyle w:val="StyleUnderline"/>
        </w:rPr>
        <w:t>,</w:t>
      </w:r>
      <w:r w:rsidRPr="00AB0916">
        <w:t xml:space="preserve"> although the specific contribution of intuition to the process has not been studied in detail in the nuclear literature thus far. In fact, the mainstream nuclear theories rest on the assumption that decision-makers are rational actors, despite examples of</w:t>
      </w:r>
      <w:r>
        <w:t xml:space="preserve"> </w:t>
      </w:r>
      <w:r w:rsidRPr="00AB0916">
        <w:t>policymakers who themselves refer to intuition.</w:t>
      </w:r>
      <w:hyperlink r:id="rId45" w:anchor="footnote-050" w:history="1">
        <w:r w:rsidRPr="00AB0916">
          <w:rPr>
            <w:rStyle w:val="Hyperlink"/>
          </w:rPr>
          <w:t>45</w:t>
        </w:r>
      </w:hyperlink>
      <w:r>
        <w:t xml:space="preserve"> </w:t>
      </w:r>
      <w:r w:rsidRPr="00AB0916">
        <w:t>Former US president Ronald Reagan, for instance, often referred to his ‘gut feeling’ in his diary entries</w:t>
      </w:r>
      <w:r>
        <w:t xml:space="preserve"> </w:t>
      </w:r>
      <w:r w:rsidRPr="00AB0916">
        <w:t>from</w:t>
      </w:r>
      <w:r>
        <w:t xml:space="preserve"> </w:t>
      </w:r>
      <w:r w:rsidRPr="00AB0916">
        <w:t>1981 to 1989.</w:t>
      </w:r>
      <w:hyperlink r:id="rId46" w:anchor="footnote-049" w:history="1">
        <w:r w:rsidRPr="00AB0916">
          <w:rPr>
            <w:rStyle w:val="Hyperlink"/>
          </w:rPr>
          <w:t>46</w:t>
        </w:r>
      </w:hyperlink>
      <w:r>
        <w:t xml:space="preserve"> </w:t>
      </w:r>
      <w:r w:rsidRPr="00AB0916">
        <w:t>In both the 1983 nuclear false alarm incident and Able Archer-83, as the</w:t>
      </w:r>
      <w:r>
        <w:t xml:space="preserve"> </w:t>
      </w:r>
      <w:r w:rsidRPr="00AB0916">
        <w:t>following</w:t>
      </w:r>
      <w:r>
        <w:t xml:space="preserve"> </w:t>
      </w:r>
      <w:r w:rsidRPr="00AB0916">
        <w:t xml:space="preserve">sections will </w:t>
      </w:r>
      <w:proofErr w:type="spellStart"/>
      <w:r w:rsidRPr="00AB0916">
        <w:t>analyse</w:t>
      </w:r>
      <w:proofErr w:type="spellEnd"/>
      <w:r w:rsidRPr="00AB0916">
        <w:t xml:space="preserve"> in detail, individuals responsible for decision-making referenced how their gut instinct and intuition played a part in their judgments. The</w:t>
      </w:r>
      <w:r>
        <w:t xml:space="preserve"> </w:t>
      </w:r>
      <w:r w:rsidRPr="00AB0916">
        <w:t>Soviet officer responsible for averting nuclear conflict in</w:t>
      </w:r>
      <w:r>
        <w:t xml:space="preserve"> </w:t>
      </w:r>
      <w:r w:rsidRPr="00AB0916">
        <w:t>the false alarm incident, Lieutenant Colonel Stanislav Petrov, famously referred to a ‘funny feeling in his gut’ as a crucial part of his decision.</w:t>
      </w:r>
      <w:hyperlink r:id="rId47" w:anchor="footnote-048" w:history="1">
        <w:r w:rsidRPr="00AB0916">
          <w:rPr>
            <w:rStyle w:val="Hyperlink"/>
          </w:rPr>
          <w:t>47</w:t>
        </w:r>
      </w:hyperlink>
      <w:r>
        <w:t xml:space="preserve"> </w:t>
      </w:r>
      <w:r w:rsidRPr="00AB0916">
        <w:t>Similarly, one of the critical reports produced in the aftermath of Able Archer-83 highlighted how a</w:t>
      </w:r>
      <w:r>
        <w:t xml:space="preserve"> </w:t>
      </w:r>
      <w:r w:rsidRPr="00AB0916">
        <w:t>key</w:t>
      </w:r>
      <w:r>
        <w:t xml:space="preserve"> </w:t>
      </w:r>
      <w:r w:rsidRPr="00AB0916">
        <w:t xml:space="preserve">actor, Lieutenant General Leonard </w:t>
      </w:r>
      <w:proofErr w:type="spellStart"/>
      <w:r w:rsidRPr="00AB0916">
        <w:t>Perroots</w:t>
      </w:r>
      <w:proofErr w:type="spellEnd"/>
      <w:r w:rsidRPr="00AB0916">
        <w:t>, ‘acted correctly out of</w:t>
      </w:r>
      <w:r>
        <w:t xml:space="preserve"> </w:t>
      </w:r>
      <w:r w:rsidRPr="00AB0916">
        <w:t>instinct,</w:t>
      </w:r>
      <w:r>
        <w:t xml:space="preserve"> </w:t>
      </w:r>
      <w:r w:rsidRPr="00AB0916">
        <w:t>not</w:t>
      </w:r>
      <w:r>
        <w:t xml:space="preserve"> </w:t>
      </w:r>
      <w:r w:rsidRPr="00AB0916">
        <w:t>informed guidance’.</w:t>
      </w:r>
      <w:hyperlink r:id="rId48" w:anchor="footnote-047" w:history="1">
        <w:r w:rsidRPr="00AB0916">
          <w:rPr>
            <w:rStyle w:val="Hyperlink"/>
          </w:rPr>
          <w:t>48</w:t>
        </w:r>
      </w:hyperlink>
      <w:r>
        <w:t xml:space="preserve"> </w:t>
      </w:r>
      <w:r w:rsidRPr="00AB0916">
        <w:t xml:space="preserve">Intuition emerges from past experiences, </w:t>
      </w:r>
      <w:proofErr w:type="spellStart"/>
      <w:r w:rsidRPr="00AB0916">
        <w:t>behavioural</w:t>
      </w:r>
      <w:proofErr w:type="spellEnd"/>
      <w:r w:rsidRPr="00AB0916">
        <w:t xml:space="preserve"> factors, beliefs, biases and so forth</w:t>
      </w:r>
      <w:r w:rsidRPr="00AC61A5">
        <w:rPr>
          <w:rStyle w:val="StyleUnderline"/>
        </w:rPr>
        <w:t xml:space="preserve">. It </w:t>
      </w:r>
      <w:r w:rsidRPr="0080353C">
        <w:rPr>
          <w:rStyle w:val="StyleUnderline"/>
          <w:highlight w:val="cyan"/>
        </w:rPr>
        <w:t>serves a different perspective</w:t>
      </w:r>
      <w:r w:rsidRPr="00AC61A5">
        <w:rPr>
          <w:rStyle w:val="StyleUnderline"/>
        </w:rPr>
        <w:t xml:space="preserve"> to the individual’s decision-making process. When they have opted </w:t>
      </w:r>
      <w:r w:rsidRPr="0080353C">
        <w:rPr>
          <w:rStyle w:val="StyleUnderline"/>
          <w:highlight w:val="cyan"/>
        </w:rPr>
        <w:t xml:space="preserve">to act </w:t>
      </w:r>
      <w:proofErr w:type="gramStart"/>
      <w:r w:rsidRPr="0080353C">
        <w:rPr>
          <w:rStyle w:val="StyleUnderline"/>
          <w:highlight w:val="cyan"/>
        </w:rPr>
        <w:t>on the basis of</w:t>
      </w:r>
      <w:proofErr w:type="gramEnd"/>
      <w:r w:rsidRPr="0080353C">
        <w:rPr>
          <w:rStyle w:val="StyleUnderline"/>
          <w:highlight w:val="cyan"/>
        </w:rPr>
        <w:t xml:space="preserve"> their intuition</w:t>
      </w:r>
      <w:r w:rsidRPr="00AC61A5">
        <w:rPr>
          <w:rStyle w:val="StyleUnderline"/>
        </w:rPr>
        <w:t xml:space="preserve"> or gut feeling, people generally cannot point to why they took one decision over another</w:t>
      </w:r>
      <w:r>
        <w:rPr>
          <w:rStyle w:val="StyleUnderline"/>
        </w:rPr>
        <w:t xml:space="preserve"> </w:t>
      </w:r>
      <w:r w:rsidRPr="00AB0916">
        <w:t>– it is an</w:t>
      </w:r>
      <w:r>
        <w:t xml:space="preserve"> </w:t>
      </w:r>
      <w:r w:rsidRPr="00AB0916">
        <w:t>intuitive ‘judgment call’ that requires them to have knowledge without being able to pinpoint exactly what they know. Decisions based on intuition ‘could be right or wrong’, and thus trusting gut feelings requires special attention.</w:t>
      </w:r>
      <w:hyperlink r:id="rId49" w:anchor="footnote-046" w:history="1">
        <w:r w:rsidRPr="00AB0916">
          <w:rPr>
            <w:rStyle w:val="Hyperlink"/>
          </w:rPr>
          <w:t>49</w:t>
        </w:r>
      </w:hyperlink>
      <w:r>
        <w:t xml:space="preserve"> </w:t>
      </w:r>
      <w:r w:rsidRPr="00AB0916">
        <w:t>Although ‘judgment heuristics are quite useful, they could lead to severe and systematic errors’.</w:t>
      </w:r>
      <w:hyperlink r:id="rId50" w:anchor="footnote-045" w:history="1">
        <w:r w:rsidRPr="00AB0916">
          <w:rPr>
            <w:rStyle w:val="Hyperlink"/>
          </w:rPr>
          <w:t>50</w:t>
        </w:r>
      </w:hyperlink>
      <w:r>
        <w:t xml:space="preserve"> </w:t>
      </w:r>
      <w:r w:rsidRPr="00AB0916">
        <w:t>In general, experts seem to have better, more accurate intuition than a</w:t>
      </w:r>
      <w:r>
        <w:t xml:space="preserve"> </w:t>
      </w:r>
      <w:r w:rsidRPr="00AB0916">
        <w:t>layperson does, because their judgment is based on experience and recognition of cues and patterns.</w:t>
      </w:r>
      <w:hyperlink r:id="rId51" w:anchor="footnote-044" w:history="1">
        <w:r w:rsidRPr="00AB0916">
          <w:rPr>
            <w:rStyle w:val="Hyperlink"/>
          </w:rPr>
          <w:t>51</w:t>
        </w:r>
      </w:hyperlink>
      <w:r>
        <w:t xml:space="preserve"> </w:t>
      </w:r>
      <w:r w:rsidRPr="00AB0916">
        <w:t>However, prudence is needed, as ‘intuitions do not all arise</w:t>
      </w:r>
      <w:r>
        <w:t xml:space="preserve"> </w:t>
      </w:r>
      <w:r w:rsidRPr="00AB0916">
        <w:t>from true expertise’.</w:t>
      </w:r>
      <w:hyperlink r:id="rId52" w:anchor="footnote-043" w:history="1">
        <w:r w:rsidRPr="00AB0916">
          <w:rPr>
            <w:rStyle w:val="Hyperlink"/>
          </w:rPr>
          <w:t>52</w:t>
        </w:r>
      </w:hyperlink>
      <w:r>
        <w:t xml:space="preserve"> </w:t>
      </w:r>
      <w:r w:rsidRPr="00AB0916">
        <w:t xml:space="preserve">How humans think has been a point of discussion in many fields, notably including psychology and </w:t>
      </w:r>
      <w:proofErr w:type="spellStart"/>
      <w:r w:rsidRPr="00AB0916">
        <w:t>behavioural</w:t>
      </w:r>
      <w:proofErr w:type="spellEnd"/>
      <w:r w:rsidRPr="00AB0916">
        <w:t xml:space="preserve"> economics, for several decades.</w:t>
      </w:r>
      <w:r w:rsidRPr="00AC61A5">
        <w:rPr>
          <w:rStyle w:val="StyleUnderline"/>
        </w:rPr>
        <w:t xml:space="preserve"> Dual-process theory in social and cognitive psychology explains this question through the lenses of intuition and reasoning. </w:t>
      </w:r>
      <w:r w:rsidRPr="00AB0916">
        <w:t>There are, however, several competing models for explaining the relationship between intuitive (automatic) and deliberate (controlled) thinking.</w:t>
      </w:r>
      <w:hyperlink r:id="rId53" w:anchor="footnote-042" w:history="1">
        <w:r w:rsidRPr="00AB0916">
          <w:rPr>
            <w:rStyle w:val="Hyperlink"/>
          </w:rPr>
          <w:t>53</w:t>
        </w:r>
      </w:hyperlink>
      <w:r>
        <w:t xml:space="preserve"> </w:t>
      </w:r>
      <w:r w:rsidRPr="00AB0916">
        <w:t xml:space="preserve">This is mainly because experts look at the issue from different angles: while Daniel Kahneman </w:t>
      </w:r>
      <w:r w:rsidRPr="00AC61A5">
        <w:rPr>
          <w:rStyle w:val="StyleUnderline"/>
        </w:rPr>
        <w:t xml:space="preserve">explains dual-process thinking </w:t>
      </w:r>
      <w:r w:rsidRPr="0080353C">
        <w:rPr>
          <w:rStyle w:val="StyleUnderline"/>
          <w:highlight w:val="cyan"/>
        </w:rPr>
        <w:t>from a cognitive psychology perspective</w:t>
      </w:r>
      <w:r w:rsidRPr="00AC61A5">
        <w:rPr>
          <w:rStyle w:val="StyleUnderline"/>
        </w:rPr>
        <w:t xml:space="preserve"> with a focus </w:t>
      </w:r>
      <w:r w:rsidRPr="0080353C">
        <w:rPr>
          <w:rStyle w:val="StyleUnderline"/>
          <w:highlight w:val="cyan"/>
        </w:rPr>
        <w:t>on judgment and decision-making,</w:t>
      </w:r>
      <w:r w:rsidRPr="00AB0916">
        <w:t xml:space="preserve"> Jonathan Haidt and Joshua Greene expound it from a moral psychology perspective.</w:t>
      </w:r>
      <w:hyperlink r:id="rId54" w:anchor="footnote-041" w:history="1">
        <w:r w:rsidRPr="00AB0916">
          <w:rPr>
            <w:rStyle w:val="Hyperlink"/>
          </w:rPr>
          <w:t>54</w:t>
        </w:r>
      </w:hyperlink>
      <w:r>
        <w:t xml:space="preserve"> </w:t>
      </w:r>
      <w:r w:rsidRPr="00AB0916">
        <w:t>Borrowing from Kahneman’s explanation, human brains have both a fast-thinking (system 1) and slow-thinking (system 2) mode. While system 1 is quick and impulsive, system 2 is deliberate and relies on logic and analytical thinking.</w:t>
      </w:r>
      <w:hyperlink r:id="rId55" w:anchor="footnote-040" w:history="1">
        <w:r w:rsidRPr="00AB0916">
          <w:rPr>
            <w:rStyle w:val="Hyperlink"/>
          </w:rPr>
          <w:t>55</w:t>
        </w:r>
      </w:hyperlink>
      <w:r>
        <w:t xml:space="preserve"> </w:t>
      </w:r>
      <w:r w:rsidRPr="00AB0916">
        <w:t>In</w:t>
      </w:r>
      <w:r>
        <w:t xml:space="preserve"> </w:t>
      </w:r>
      <w:r w:rsidRPr="00AB0916">
        <w:t>medical science, similar considerations exist, with the two hemispheres of</w:t>
      </w:r>
      <w:r>
        <w:t xml:space="preserve"> </w:t>
      </w:r>
      <w:r w:rsidRPr="00AB0916">
        <w:t>a</w:t>
      </w:r>
      <w:r>
        <w:t xml:space="preserve"> </w:t>
      </w:r>
      <w:r w:rsidRPr="00AB0916">
        <w:t>human brain providing insights into the link between intuition and reason. While the left hemisphere is responsible for analytical processes and logic, the right hemisphere has the role of recognizing visual patterns, hunches and non-verbal cues.</w:t>
      </w:r>
      <w:hyperlink r:id="rId56" w:anchor="footnote-039" w:history="1">
        <w:r w:rsidRPr="00AB0916">
          <w:rPr>
            <w:rStyle w:val="Hyperlink"/>
          </w:rPr>
          <w:t>56</w:t>
        </w:r>
      </w:hyperlink>
      <w:r>
        <w:t xml:space="preserve"> </w:t>
      </w:r>
      <w:r w:rsidRPr="00AB0916">
        <w:t>System 1 is responsible for the emotional response and the gut feeling mentioned above, and it ‘will interact with the gut as well as, for example,</w:t>
      </w:r>
      <w:r>
        <w:t xml:space="preserve"> </w:t>
      </w:r>
      <w:r w:rsidRPr="00AB0916">
        <w:t>cardiovascular, respiratory, and hormonal systems’.</w:t>
      </w:r>
      <w:hyperlink r:id="rId57" w:anchor="footnote-038" w:history="1">
        <w:r w:rsidRPr="00AB0916">
          <w:rPr>
            <w:rStyle w:val="Hyperlink"/>
          </w:rPr>
          <w:t>57</w:t>
        </w:r>
      </w:hyperlink>
      <w:r>
        <w:t xml:space="preserve"> </w:t>
      </w:r>
      <w:r w:rsidRPr="00AB0916">
        <w:t>In day-to-day decision-making, intuition and reason are not distinct processes; they</w:t>
      </w:r>
      <w:r>
        <w:t xml:space="preserve"> </w:t>
      </w:r>
      <w:r w:rsidRPr="00AB0916">
        <w:t xml:space="preserve">are inherently mutually reinforcing. </w:t>
      </w:r>
      <w:r w:rsidRPr="009D64D1">
        <w:rPr>
          <w:rStyle w:val="StyleUnderline"/>
        </w:rPr>
        <w:t>Information informs intuition, and vice versa. A meta-analysis study on the subject found that both processes are a continuum of each other</w:t>
      </w:r>
      <w:r w:rsidRPr="00AB0916">
        <w:t>.</w:t>
      </w:r>
      <w:hyperlink r:id="rId58" w:anchor="footnote-037" w:history="1">
        <w:r w:rsidRPr="00AB0916">
          <w:rPr>
            <w:rStyle w:val="Hyperlink"/>
          </w:rPr>
          <w:t>58</w:t>
        </w:r>
      </w:hyperlink>
      <w:r>
        <w:t xml:space="preserve"> </w:t>
      </w:r>
      <w:r w:rsidRPr="00AB0916">
        <w:t>Moreover, both processes could be fallible. For instance, while a common source of error in system 1 could be for the outputs to be</w:t>
      </w:r>
      <w:r>
        <w:t xml:space="preserve"> </w:t>
      </w:r>
      <w:r w:rsidRPr="00AB0916">
        <w:t>biased (e.g. biased decisions), errors may occur in system 2 because the decision-maker cannot come up with a solution based on their existing knowledge.</w:t>
      </w:r>
      <w:hyperlink r:id="rId59" w:anchor="footnote-036" w:history="1">
        <w:r w:rsidRPr="00AB0916">
          <w:rPr>
            <w:rStyle w:val="Hyperlink"/>
          </w:rPr>
          <w:t>59</w:t>
        </w:r>
      </w:hyperlink>
      <w:r>
        <w:t xml:space="preserve"> </w:t>
      </w:r>
      <w:r w:rsidRPr="00AB0916">
        <w:t>The latter case could occur as a consequence of a lack of training or</w:t>
      </w:r>
      <w:r>
        <w:t xml:space="preserve"> </w:t>
      </w:r>
      <w:r w:rsidRPr="00AB0916">
        <w:t>knowledge on the part of the decision-maker.</w:t>
      </w:r>
      <w:hyperlink r:id="rId60" w:anchor="footnote-035" w:history="1">
        <w:r w:rsidRPr="00AB0916">
          <w:rPr>
            <w:rStyle w:val="Hyperlink"/>
          </w:rPr>
          <w:t>60</w:t>
        </w:r>
      </w:hyperlink>
      <w:r>
        <w:t xml:space="preserve"> </w:t>
      </w:r>
      <w:r w:rsidRPr="00AB0916">
        <w:t>However, decision-making in times of crisis, and especially nuclear decision-making, is not a usual business, mainly because decision-making when there is time for deliberation is different from decision-making when</w:t>
      </w:r>
      <w:r>
        <w:t xml:space="preserve"> </w:t>
      </w:r>
      <w:r w:rsidRPr="00AB0916">
        <w:t>under pressure.</w:t>
      </w:r>
      <w:r>
        <w:t xml:space="preserve"> </w:t>
      </w:r>
      <w:r w:rsidRPr="00AB0916">
        <w:t>In nuclear decision-making with high levels of uncertainty, for instance due to</w:t>
      </w:r>
      <w:r>
        <w:t xml:space="preserve"> </w:t>
      </w:r>
      <w:r w:rsidRPr="00AB0916">
        <w:t>clashing intelligence reports, system malfunctions or human error, an analysis purely based on information is hard to find. At times of high uncertainty, duty officers need to quickly assess the situation and decide whether to report</w:t>
      </w:r>
      <w:r>
        <w:t xml:space="preserve"> </w:t>
      </w:r>
      <w:r w:rsidRPr="00AB0916">
        <w:t>it to higher echelons. Such decisions at the strategic level may include the possibility of ordering nuclear</w:t>
      </w:r>
      <w:r>
        <w:t xml:space="preserve"> </w:t>
      </w:r>
      <w:r w:rsidRPr="00AB0916">
        <w:t>weapons use to escalate a conventional conflict to a</w:t>
      </w:r>
      <w:r>
        <w:t xml:space="preserve"> </w:t>
      </w:r>
      <w:r w:rsidRPr="00AB0916">
        <w:t>nuclear level.</w:t>
      </w:r>
      <w:r>
        <w:t xml:space="preserve"> </w:t>
      </w:r>
      <w:r w:rsidRPr="00AB0916">
        <w:t>When making decisions under stress,</w:t>
      </w:r>
      <w:r w:rsidRPr="009D64D1">
        <w:rPr>
          <w:rStyle w:val="StyleUnderline"/>
        </w:rPr>
        <w:t xml:space="preserve"> </w:t>
      </w:r>
      <w:r w:rsidRPr="0080353C">
        <w:rPr>
          <w:rStyle w:val="StyleUnderline"/>
          <w:highlight w:val="cyan"/>
        </w:rPr>
        <w:t>the human mind is cognitive and emotional</w:t>
      </w:r>
      <w:r w:rsidRPr="009D64D1">
        <w:rPr>
          <w:rStyle w:val="StyleUnderline"/>
        </w:rPr>
        <w:t>, racing to search for ideas and solutions</w:t>
      </w:r>
      <w:r>
        <w:rPr>
          <w:rStyle w:val="StyleUnderline"/>
        </w:rPr>
        <w:t xml:space="preserve"> </w:t>
      </w:r>
      <w:r w:rsidRPr="009D64D1">
        <w:rPr>
          <w:rStyle w:val="StyleUnderline"/>
        </w:rPr>
        <w:t>– it is, so to speak, in a different mindset.</w:t>
      </w:r>
      <w:hyperlink r:id="rId61" w:anchor="footnote-034" w:history="1">
        <w:r w:rsidRPr="009D64D1">
          <w:rPr>
            <w:rStyle w:val="StyleUnderline"/>
          </w:rPr>
          <w:t>61</w:t>
        </w:r>
      </w:hyperlink>
      <w:r>
        <w:rPr>
          <w:rStyle w:val="StyleUnderline"/>
        </w:rPr>
        <w:t xml:space="preserve"> </w:t>
      </w:r>
      <w:r w:rsidRPr="009D64D1">
        <w:rPr>
          <w:rStyle w:val="StyleUnderline"/>
        </w:rPr>
        <w:t>However, it is not only the brain that responds in this situation,</w:t>
      </w:r>
      <w:r w:rsidRPr="00AB0916">
        <w:t xml:space="preserve"> but also the gut. Research on the microbiome reveals the connection between the gut and the brain (referred to in the literature as the gut–brain axis).</w:t>
      </w:r>
      <w:hyperlink r:id="rId62" w:anchor="footnote-033" w:history="1">
        <w:r w:rsidRPr="00AB0916">
          <w:rPr>
            <w:rStyle w:val="Hyperlink"/>
          </w:rPr>
          <w:t>62</w:t>
        </w:r>
      </w:hyperlink>
      <w:r>
        <w:t xml:space="preserve"> </w:t>
      </w:r>
      <w:r w:rsidRPr="00AB0916">
        <w:t>Although much remains to be</w:t>
      </w:r>
      <w:r>
        <w:t xml:space="preserve"> </w:t>
      </w:r>
      <w:r w:rsidRPr="00AB0916">
        <w:t xml:space="preserve">discovered, the link between the central nervous system and the enteric nervous system signals ‘direct and indirect pathways between cognitive and emotional </w:t>
      </w:r>
      <w:proofErr w:type="spellStart"/>
      <w:r w:rsidRPr="00AB0916">
        <w:t>centres</w:t>
      </w:r>
      <w:proofErr w:type="spellEnd"/>
      <w:r w:rsidRPr="00AB0916">
        <w:t xml:space="preserve"> in the brain with peripheral intestinal functions’.</w:t>
      </w:r>
      <w:hyperlink r:id="rId63" w:anchor="footnote-032" w:history="1">
        <w:r w:rsidRPr="00AB0916">
          <w:rPr>
            <w:rStyle w:val="Hyperlink"/>
          </w:rPr>
          <w:t>63</w:t>
        </w:r>
      </w:hyperlink>
      <w:r>
        <w:t xml:space="preserve"> </w:t>
      </w:r>
      <w:r w:rsidRPr="00AB0916">
        <w:t>Psychological stressors (relating either to chronic or acute stress) may also have an impact on this unconscious process.</w:t>
      </w:r>
      <w:hyperlink r:id="rId64" w:anchor="footnote-031" w:history="1">
        <w:r w:rsidRPr="00AB0916">
          <w:rPr>
            <w:rStyle w:val="Hyperlink"/>
          </w:rPr>
          <w:t>64</w:t>
        </w:r>
      </w:hyperlink>
      <w:r>
        <w:t xml:space="preserve"> </w:t>
      </w:r>
      <w:r w:rsidRPr="00AB0916">
        <w:t xml:space="preserve">The </w:t>
      </w:r>
      <w:r w:rsidRPr="0080353C">
        <w:rPr>
          <w:rStyle w:val="StyleUnderline"/>
          <w:highlight w:val="cyan"/>
        </w:rPr>
        <w:t>decision-maker should h</w:t>
      </w:r>
      <w:r w:rsidRPr="000C2E84">
        <w:rPr>
          <w:rStyle w:val="StyleUnderline"/>
          <w:highlight w:val="cyan"/>
        </w:rPr>
        <w:t>ave</w:t>
      </w:r>
      <w:r w:rsidRPr="009D64D1">
        <w:rPr>
          <w:rStyle w:val="StyleUnderline"/>
        </w:rPr>
        <w:t xml:space="preserve"> a </w:t>
      </w:r>
      <w:r w:rsidRPr="000C2E84">
        <w:rPr>
          <w:rStyle w:val="StyleUnderline"/>
          <w:highlight w:val="cyan"/>
        </w:rPr>
        <w:t>critical mindset</w:t>
      </w:r>
      <w:r w:rsidRPr="009D64D1">
        <w:rPr>
          <w:rStyle w:val="StyleUnderline"/>
        </w:rPr>
        <w:t xml:space="preserve"> in order to </w:t>
      </w:r>
      <w:r w:rsidRPr="000C2E84">
        <w:rPr>
          <w:rStyle w:val="StyleUnderline"/>
          <w:highlight w:val="cyan"/>
        </w:rPr>
        <w:t>realize</w:t>
      </w:r>
      <w:r w:rsidRPr="009D64D1">
        <w:rPr>
          <w:rStyle w:val="StyleUnderline"/>
        </w:rPr>
        <w:t xml:space="preserve"> that </w:t>
      </w:r>
      <w:r w:rsidRPr="000C2E84">
        <w:rPr>
          <w:rStyle w:val="StyleUnderline"/>
          <w:highlight w:val="cyan"/>
        </w:rPr>
        <w:t>their preconceptions</w:t>
      </w:r>
      <w:r w:rsidRPr="009D64D1">
        <w:rPr>
          <w:rStyle w:val="StyleUnderline"/>
        </w:rPr>
        <w:t xml:space="preserve"> and </w:t>
      </w:r>
      <w:r w:rsidRPr="000C2E84">
        <w:rPr>
          <w:rStyle w:val="StyleUnderline"/>
          <w:highlight w:val="cyan"/>
        </w:rPr>
        <w:t>prejudices</w:t>
      </w:r>
      <w:r w:rsidRPr="009D64D1">
        <w:rPr>
          <w:rStyle w:val="StyleUnderline"/>
        </w:rPr>
        <w:t xml:space="preserve"> might </w:t>
      </w:r>
      <w:r w:rsidRPr="000C2E84">
        <w:rPr>
          <w:rStyle w:val="StyleUnderline"/>
          <w:highlight w:val="cyan"/>
        </w:rPr>
        <w:t>affect their instincts,</w:t>
      </w:r>
      <w:r w:rsidRPr="009D64D1">
        <w:rPr>
          <w:rStyle w:val="StyleUnderline"/>
        </w:rPr>
        <w:t xml:space="preserve"> or that they may </w:t>
      </w:r>
      <w:r w:rsidRPr="000C2E84">
        <w:rPr>
          <w:rStyle w:val="StyleUnderline"/>
          <w:highlight w:val="cyan"/>
        </w:rPr>
        <w:t>not have the full information</w:t>
      </w:r>
      <w:r w:rsidRPr="009D64D1">
        <w:rPr>
          <w:rStyle w:val="StyleUnderline"/>
        </w:rPr>
        <w:t xml:space="preserve"> at hand </w:t>
      </w:r>
      <w:r w:rsidRPr="000C2E84">
        <w:rPr>
          <w:rStyle w:val="StyleUnderline"/>
          <w:highlight w:val="cyan"/>
        </w:rPr>
        <w:t>to</w:t>
      </w:r>
      <w:r w:rsidRPr="009D64D1">
        <w:rPr>
          <w:rStyle w:val="StyleUnderline"/>
        </w:rPr>
        <w:t xml:space="preserve"> help them </w:t>
      </w:r>
      <w:r w:rsidRPr="000C2E84">
        <w:rPr>
          <w:rStyle w:val="StyleUnderline"/>
          <w:highlight w:val="cyan"/>
        </w:rPr>
        <w:t>decide.</w:t>
      </w:r>
      <w:r w:rsidRPr="00AB0916">
        <w:t xml:space="preserve"> In times of crisis decision-making, su</w:t>
      </w:r>
      <w:r w:rsidRPr="009D64D1">
        <w:rPr>
          <w:rStyle w:val="StyleUnderline"/>
        </w:rPr>
        <w:t>ch awareness would help them to assess the situation with a</w:t>
      </w:r>
      <w:r>
        <w:rPr>
          <w:rStyle w:val="StyleUnderline"/>
        </w:rPr>
        <w:t xml:space="preserve"> </w:t>
      </w:r>
      <w:r w:rsidRPr="009D64D1">
        <w:rPr>
          <w:rStyle w:val="StyleUnderline"/>
        </w:rPr>
        <w:t>different mindset.</w:t>
      </w:r>
      <w:r w:rsidRPr="00AB0916">
        <w:t xml:space="preserve"> </w:t>
      </w:r>
    </w:p>
    <w:p w14:paraId="102C8D5D" w14:textId="77777777" w:rsidR="00637BB0" w:rsidRPr="00637BB0" w:rsidRDefault="00637BB0" w:rsidP="008D1E0D"/>
    <w:p w14:paraId="7BAEF0FE" w14:textId="77777777" w:rsidR="00C65195" w:rsidRDefault="00C65195" w:rsidP="00C65195">
      <w:pPr>
        <w:pStyle w:val="Heading3"/>
      </w:pPr>
      <w:r>
        <w:t xml:space="preserve">2AC—AT: Taiwan Defense </w:t>
      </w:r>
    </w:p>
    <w:p w14:paraId="0160449A" w14:textId="77777777" w:rsidR="00C65195" w:rsidRDefault="00C65195" w:rsidP="00C65195">
      <w:pPr>
        <w:pStyle w:val="Heading4"/>
      </w:pPr>
      <w:r>
        <w:t xml:space="preserve">But Taiwan war would </w:t>
      </w:r>
      <w:proofErr w:type="gramStart"/>
      <w:r>
        <w:t>definitely go</w:t>
      </w:r>
      <w:proofErr w:type="gramEnd"/>
      <w:r>
        <w:t xml:space="preserve"> nuclear though </w:t>
      </w:r>
    </w:p>
    <w:p w14:paraId="65347307" w14:textId="77777777" w:rsidR="00C65195" w:rsidRDefault="00C65195" w:rsidP="00C65195">
      <w:r w:rsidRPr="00694390">
        <w:rPr>
          <w:rStyle w:val="Style13ptBold"/>
        </w:rPr>
        <w:t>Bowers 22</w:t>
      </w:r>
      <w:r>
        <w:t xml:space="preserve"> - Institute for Military Operations, Royal Danish </w:t>
      </w:r>
      <w:proofErr w:type="spellStart"/>
      <w:r>
        <w:t>Defence</w:t>
      </w:r>
      <w:proofErr w:type="spellEnd"/>
      <w:r>
        <w:t xml:space="preserve"> College, Copenhagen, Denmark [Ian, 22 April 2022, </w:t>
      </w:r>
      <w:r>
        <w:rPr>
          <w:i/>
          <w:iCs/>
        </w:rPr>
        <w:t xml:space="preserve">Journal for Peace and Nuclear Disarmament, Volume 5, Issue 1, </w:t>
      </w:r>
      <w:r>
        <w:t xml:space="preserve">“Counterforce Dilemmas and the Risk of Nuclear War in East Asia”, </w:t>
      </w:r>
      <w:r>
        <w:rPr>
          <w:i/>
          <w:iCs/>
        </w:rPr>
        <w:t>Taylor and Francis</w:t>
      </w:r>
      <w:r>
        <w:t xml:space="preserve">, </w:t>
      </w:r>
      <w:hyperlink r:id="rId65" w:history="1">
        <w:r w:rsidRPr="00E032E8">
          <w:rPr>
            <w:rStyle w:val="Hyperlink"/>
          </w:rPr>
          <w:t>https://doi-org.utk.idm.oclc.org/10.1080/25751654.2022.2064153</w:t>
        </w:r>
      </w:hyperlink>
      <w:r>
        <w:t>]</w:t>
      </w:r>
    </w:p>
    <w:p w14:paraId="282DBE65" w14:textId="77777777" w:rsidR="00C65195" w:rsidRDefault="00C65195" w:rsidP="00C65195">
      <w:r>
        <w:t>The discovery of new Chinese nuclear missile silos, a seemingly escalating nuclear-conventional arms competition between the Democratic People’s Republic of Korea (DPRK) and the Republic of Korea (ROK), and the announcement that Australia, in concert with the United States and the United Kingdom, is pursuing nuclear-powered attack submarines are events that collectively indicate a worsening security environment in East Asia. Using geostrategic, operational, and technological factors as the basis for analysis, this paper contextualizes these and other developments and assesses the potential for nuclear war in East Asia in general and on the Korean Peninsula in particular. The most dangerous threat to strategic stability is a counterforce dilemma where the conventional weapons of the United States, China, and regional East Asian actors may create strategic instability by their intentional or inadvertent entanglement or use to target the nuclear forces of another state, resulting in pursuit of more secure second-strike capability by the countries of the region, and forming the heart of conventional warfighting and deterrence strategies. The many different conflictual or competitive relationships across the region make arms control initiatives unlikely to succeed, but the maritime nature of the geostrategic environment and the lack of existential threat that the United States and China pose to each other may offer fewer natural pathways to the use of nuclear weapons for either China or the United States than there were for the adversaries in the Cold War.</w:t>
      </w:r>
    </w:p>
    <w:p w14:paraId="7DEDE861" w14:textId="77777777" w:rsidR="00C65195" w:rsidRDefault="00C65195" w:rsidP="00C65195">
      <w:r>
        <w:t>Introduction</w:t>
      </w:r>
    </w:p>
    <w:p w14:paraId="2AF8BA37" w14:textId="77777777" w:rsidR="00C65195" w:rsidRDefault="00C65195" w:rsidP="00C65195">
      <w:r>
        <w:t>There are numerous indications of a worsening security environment in East Asia. In January 2022, the DPRK intensified its missile test program with an unprecedented seven missile tests (Kim and Yamaguchi 2022). Over the past year China has continued its military buildup, including constructing new nuclear missile silo fields and further bolstering its ability to exercise power at sea (</w:t>
      </w:r>
      <w:proofErr w:type="spellStart"/>
      <w:r>
        <w:t>Korda</w:t>
      </w:r>
      <w:proofErr w:type="spellEnd"/>
      <w:r>
        <w:t xml:space="preserve"> and Kristensen 2021). In response, the United States and its allies are also strengthening their defense postures. For example, Australia, in concert with the United States and the United Kingdom, is now pursuing nuclear-powered attack submarines and other advance military capabilities </w:t>
      </w:r>
      <w:proofErr w:type="gramStart"/>
      <w:r>
        <w:t>in order to</w:t>
      </w:r>
      <w:proofErr w:type="gramEnd"/>
      <w:r>
        <w:t xml:space="preserve"> counter China’s growing military power (BBC 2021).</w:t>
      </w:r>
    </w:p>
    <w:p w14:paraId="230C95E4" w14:textId="77777777" w:rsidR="00C65195" w:rsidRDefault="00C65195" w:rsidP="00C65195"/>
    <w:p w14:paraId="34DF115D" w14:textId="77777777" w:rsidR="00C65195" w:rsidRDefault="00C65195" w:rsidP="00C65195">
      <w:r>
        <w:t>Using geostrategic, operational, and technological factors as the basis for analysis, this paper contextualizes these and other developments and assesses the potential for nuclear war in East Asia in general and on the Korean Peninsula in particular.</w:t>
      </w:r>
    </w:p>
    <w:p w14:paraId="6CA9E5D6" w14:textId="77777777" w:rsidR="00C65195" w:rsidRDefault="00C65195" w:rsidP="00C65195"/>
    <w:p w14:paraId="4CE346C4" w14:textId="77777777" w:rsidR="00C65195" w:rsidRDefault="00C65195" w:rsidP="00C65195">
      <w:r>
        <w:t>It argues that the most dangerous threat to strategic stability is a counterforce dilemma where the conventional weapons of the United States, China, and regional East Asian actors may create strategic instability by their intentional or inadvertent entanglement or use to target the nuclear forces of another state1 This has resulted in the continued pursuit of a more secure second-strike capability in the region (</w:t>
      </w:r>
      <w:proofErr w:type="spellStart"/>
      <w:r>
        <w:t>Schreer</w:t>
      </w:r>
      <w:proofErr w:type="spellEnd"/>
      <w:r>
        <w:t xml:space="preserve"> 2015). Simultaneously, such conventional capabilities form the heart of conventional warfighting and deterrence strategies in the various flashpoints across the region. Consequently, there is a powerful and understandable operational and strategic logic for procuring and maintaining these increasingly powerful conventional capabilities.</w:t>
      </w:r>
    </w:p>
    <w:p w14:paraId="461EA924" w14:textId="77777777" w:rsidR="00C65195" w:rsidRDefault="00C65195" w:rsidP="00C65195"/>
    <w:p w14:paraId="214B9F0D" w14:textId="77777777" w:rsidR="00C65195" w:rsidRDefault="00C65195" w:rsidP="00C65195">
      <w:r>
        <w:t>This ensures that any future arms control initiatives, be they focused on nuclear or conventional capabilities, are unlikely to succeed due to the confluence of different conflictual or competitive relationships across the region. Initiatives to increase stability in one relationship through such measures could result in insecurity in another relationship, thereby ensuring that no party will willingly give up nuclear or conventional capabilities.</w:t>
      </w:r>
    </w:p>
    <w:p w14:paraId="6D216872" w14:textId="77777777" w:rsidR="00C65195" w:rsidRDefault="00C65195" w:rsidP="00C65195"/>
    <w:p w14:paraId="35B0DC7E" w14:textId="77777777" w:rsidR="00C65195" w:rsidRDefault="00C65195" w:rsidP="00C65195">
      <w:r>
        <w:t>It is therefore impossible to separate the wider question of China–United States nuclear stability and control from the various nuclear and conventional security crises that characterize the region and involve the United States, China, US allies, and other regional actors.</w:t>
      </w:r>
    </w:p>
    <w:p w14:paraId="5D07AA02" w14:textId="77777777" w:rsidR="00C65195" w:rsidRDefault="00C65195" w:rsidP="00C65195"/>
    <w:p w14:paraId="0A11FF92" w14:textId="77777777" w:rsidR="00C65195" w:rsidRDefault="00C65195" w:rsidP="00C65195">
      <w:r>
        <w:t>Despite this pessimistic argument about problems surrounding conventional arms buildups, counterforce, and entanglement, this paper also argues that there are reasons for limited optimism in relation to escalation dynamics and the risk of nuclear war.</w:t>
      </w:r>
    </w:p>
    <w:p w14:paraId="6F864CA4" w14:textId="77777777" w:rsidR="00C65195" w:rsidRDefault="00C65195" w:rsidP="00C65195"/>
    <w:p w14:paraId="0E373029" w14:textId="77777777" w:rsidR="00C65195" w:rsidRDefault="00C65195" w:rsidP="00C65195">
      <w:r>
        <w:t xml:space="preserve">This is primarily due to the maritime nature of the East Asian geostrategic environment. </w:t>
      </w:r>
      <w:proofErr w:type="gramStart"/>
      <w:r>
        <w:t>With the exception of</w:t>
      </w:r>
      <w:proofErr w:type="gramEnd"/>
      <w:r>
        <w:t xml:space="preserve"> the Korean Peninsula, there are no contested land borders in East Asia. Instead, the sea and the airspace above it dominate operational and geostrategic calculations. That contesting states must interact at sea or in the air reduces the existential threat that states pose to each other (Talmadge 2021). It should be acknowledged, however, that the proliferation of precision guided long-range munitions across the region could mitigate some of the pacifying effects that geography imposes.</w:t>
      </w:r>
    </w:p>
    <w:p w14:paraId="763F3CAE" w14:textId="77777777" w:rsidR="00C65195" w:rsidRDefault="00C65195" w:rsidP="00C65195"/>
    <w:p w14:paraId="7307CA5B" w14:textId="77777777" w:rsidR="00C65195" w:rsidRDefault="00C65195" w:rsidP="00C65195">
      <w:r>
        <w:t>Nevertheless, even in the absence of arms control, and even with the increasing number of actors operating on the seas of East Asia, unlike during the Cold War there are fewer natural pathways to the use of nuclear weapons for either China or the United States.</w:t>
      </w:r>
    </w:p>
    <w:p w14:paraId="0CEAFBAC" w14:textId="77777777" w:rsidR="00C65195" w:rsidRDefault="00C65195" w:rsidP="00C65195"/>
    <w:p w14:paraId="2DC5BDA4" w14:textId="77777777" w:rsidR="00C65195" w:rsidRDefault="00C65195" w:rsidP="00C65195">
      <w:r>
        <w:t>This paper proceeds with a description of the unique geostrategic factors that shape the United States–China military relationship and connects these factors to the technological developments that now inform East Asia’s burgeoning counterforce dilemma. The paper then assesses the potential for escalation emerging from the deployment of an increasing number of conventional and nuclear military platforms on the seas of East Asia. Following this, the paper examines the risk of nuclear war between China and the United States through the lens of missile competition, the search for control of the seas, and the risk of conventional-nuclear entanglement. It then extends this analysis by examining how Japan and Taiwan are deploying conventional forces that may exacerbate these risks. The paper then proceeds to examine the continental theatre of the Korean Peninsula and how these risks can be found emerging from the ROK’s pursuit of a conventional counterforce capability. Finally, the paper concludes by connecting these strands and assessing their implications for arms control and the search for strategic stability.</w:t>
      </w:r>
    </w:p>
    <w:p w14:paraId="16091359" w14:textId="77777777" w:rsidR="00C65195" w:rsidRDefault="00C65195" w:rsidP="00C65195"/>
    <w:p w14:paraId="7537FDD8" w14:textId="77777777" w:rsidR="00C65195" w:rsidRDefault="00C65195" w:rsidP="00C65195">
      <w:r>
        <w:t>Technology, Weapons, and Altered Geostrategic States</w:t>
      </w:r>
    </w:p>
    <w:p w14:paraId="0012305F" w14:textId="77777777" w:rsidR="00C65195" w:rsidRDefault="00C65195" w:rsidP="00C65195">
      <w:r>
        <w:t>This paper argues that a core determinant that links the counterforce dilemma and the risk of nuclear war is the geostrategy of East Asia. Primarily, it is a maritime theatre where the homelands of the two most powerful states, the United States and China, are separated by the expanse of the Pacific Ocean. Although the implications of a United States–China rivalry occurring at and above the sea is an underexplored topic, it can be argued that geography significantly reduces the existential risk posed to each other by conventional forces. This does not preclude the possibility of intentional or accidental clashes on the seas or in the air spaces of East Asia. However, it is less likely that such clashes will escalate into full-scale war (Bowers 2018).</w:t>
      </w:r>
    </w:p>
    <w:p w14:paraId="54D66B60" w14:textId="77777777" w:rsidR="00C65195" w:rsidRDefault="00C65195" w:rsidP="00C65195"/>
    <w:p w14:paraId="40E22AED" w14:textId="77777777" w:rsidR="00C65195" w:rsidRDefault="00C65195" w:rsidP="00C65195">
      <w:r>
        <w:t xml:space="preserve">Even the United States, </w:t>
      </w:r>
      <w:proofErr w:type="gramStart"/>
      <w:r>
        <w:t>forward-deployed</w:t>
      </w:r>
      <w:proofErr w:type="gramEnd"/>
      <w:r>
        <w:t xml:space="preserve"> and with the world’s most potent power projection capabilities, is unlikely to be able or willing to project enough force from the sea to seriously threaten the position of the Communist regime (Cunningham 2020, 737).</w:t>
      </w:r>
    </w:p>
    <w:p w14:paraId="3F95A089" w14:textId="77777777" w:rsidR="00C65195" w:rsidRDefault="00C65195" w:rsidP="00C65195"/>
    <w:p w14:paraId="6A3C8AD3" w14:textId="77777777" w:rsidR="00C65195" w:rsidRDefault="00C65195" w:rsidP="00C65195">
      <w:r>
        <w:t>This lack of an immediate existential threat alters how both the United States and China compete for influence and power in the region. Moreover, the deterrent and escalatory calculations that were developed during the Cold War are potentially no longer applicable, as neither side can invade the other. Instead of massed field armies facing each other down on the fields of Europe, the warships and aircraft of China and the United States interact on the seas and in the air spaces of the region on a regular basis.</w:t>
      </w:r>
    </w:p>
    <w:p w14:paraId="2FA69F70" w14:textId="77777777" w:rsidR="00C65195" w:rsidRDefault="00C65195" w:rsidP="00C65195"/>
    <w:p w14:paraId="263F5CE9" w14:textId="77777777" w:rsidR="00C65195" w:rsidRDefault="00C65195" w:rsidP="00C65195">
      <w:r>
        <w:t xml:space="preserve">Take the South China Sea (SCS) as an example. This seaway is vital for regional and global economic prosperity, yet it is an arena for great power military rivalry. China’s actions in relation to Island-building and the use of coercive measures against the littoral states of the region to reach internal strategic and economic goals are in breach of international law and bring into sharp relief Beijing’s revisionist intent. The United States views contesting these efforts as a central element in its competitive dynamic with </w:t>
      </w:r>
      <w:proofErr w:type="gramStart"/>
      <w:r>
        <w:t>China, and</w:t>
      </w:r>
      <w:proofErr w:type="gramEnd"/>
      <w:r>
        <w:t xml:space="preserve"> has now focused on continued and intensified operations in Chinese-claimed waters and on reinforcing deterrent messaging in other areas that are also susceptible to similar Chinese approaches, such as the Japanese-controlled Senkaku Islands in the East China Sea.</w:t>
      </w:r>
    </w:p>
    <w:p w14:paraId="67DC2C96" w14:textId="77777777" w:rsidR="00C65195" w:rsidRDefault="00C65195" w:rsidP="00C65195"/>
    <w:p w14:paraId="04A75D73" w14:textId="77777777" w:rsidR="00C65195" w:rsidRDefault="00C65195" w:rsidP="00C65195">
      <w:r>
        <w:t>A situation has now emerged where both the United States and China have vested economic interest in maintaining the stability of maritime East Asia but are also arming to deny the use of, or exploit the sea for, strategic or operational effects should war occur.</w:t>
      </w:r>
    </w:p>
    <w:p w14:paraId="23B8A7EC" w14:textId="77777777" w:rsidR="00C65195" w:rsidRDefault="00C65195" w:rsidP="00C65195"/>
    <w:p w14:paraId="7E0EC37A" w14:textId="77777777" w:rsidR="00C65195" w:rsidRDefault="00C65195" w:rsidP="00C65195">
      <w:r>
        <w:t xml:space="preserve">Of course, this rivalry is only one part of a larger construct. Multiple East Asian states are now in competitive or conflictual dynamics with China over various elements of their maritime claims. For example, in November 2021, the Chinese Coast Guard blocked Philippine boats from taking supplies to troops deployed on a contested shoal in the SCS (Associated Press 2021). Also in late 2021, China deployed coast guard vessels </w:t>
      </w:r>
      <w:proofErr w:type="gramStart"/>
      <w:r>
        <w:t>in an attempt to</w:t>
      </w:r>
      <w:proofErr w:type="gramEnd"/>
      <w:r>
        <w:t xml:space="preserve"> stop Indonesia from conducting exploratory drilling around </w:t>
      </w:r>
      <w:proofErr w:type="spellStart"/>
      <w:r>
        <w:t>Natuna</w:t>
      </w:r>
      <w:proofErr w:type="spellEnd"/>
      <w:r>
        <w:t xml:space="preserve"> Island (</w:t>
      </w:r>
      <w:proofErr w:type="spellStart"/>
      <w:r>
        <w:t>Strangio</w:t>
      </w:r>
      <w:proofErr w:type="spellEnd"/>
      <w:r>
        <w:t xml:space="preserve"> 2021).</w:t>
      </w:r>
    </w:p>
    <w:p w14:paraId="176E08BF" w14:textId="77777777" w:rsidR="00C65195" w:rsidRDefault="00C65195" w:rsidP="00C65195"/>
    <w:p w14:paraId="735250BD" w14:textId="77777777" w:rsidR="00C65195" w:rsidRDefault="00C65195" w:rsidP="00C65195">
      <w:r>
        <w:t>China’s actions, in combination with US pressure, are pulling outside powers into regional contested waters, potentially complicating an already complex strategic and operational picture. For example, Australia’s pursuit of a nuclear-powered SSN (nuclear-powered general-purpose attack submarine) is designed to provide the Australian Navy with the maximum patrol time in the waters of South and Northeast Asia (</w:t>
      </w:r>
      <w:proofErr w:type="spellStart"/>
      <w:r>
        <w:t>Mizokami</w:t>
      </w:r>
      <w:proofErr w:type="spellEnd"/>
      <w:r>
        <w:t xml:space="preserve"> 2021). Similarly, European strategists are debating what is the best military role, if any, that European or NATO forces could play in Asia (Jackson 2021). In 2021, the United Kingdom sent a carrier strike group led by HMS Queen Elizabeth on a sustained deployment to the region (Graham 2021). It has also deployed two offshore patrol vessels to the Indo-Pacific for the next five years (UK Royal Navy 2021). In the same year, Germany also deployed a frigate to East Asian waters.</w:t>
      </w:r>
    </w:p>
    <w:p w14:paraId="37F05C32" w14:textId="77777777" w:rsidR="00C65195" w:rsidRDefault="00C65195" w:rsidP="00C65195"/>
    <w:p w14:paraId="1B0DB59F" w14:textId="77777777" w:rsidR="00C65195" w:rsidRDefault="00C65195" w:rsidP="00C65195">
      <w:r>
        <w:t xml:space="preserve">This maritime dynamic is punctuated by </w:t>
      </w:r>
      <w:proofErr w:type="gramStart"/>
      <w:r>
        <w:t>a number of</w:t>
      </w:r>
      <w:proofErr w:type="gramEnd"/>
      <w:r>
        <w:t xml:space="preserve"> specific security flashpoints that could bring the United States and China into direct conflict with each other. The most notable of these are the Korean Peninsula and Taiwan. China’s increasingly conflictual maritime relationship with Japan, and to a lesser extent the ROK, raises limited fears of the United States being pulled into a war with China not of their choosing, or of US allies deploying conventional weapon systems that could potentially threaten China’s confidence in the security of its nuclear deterrent2</w:t>
      </w:r>
    </w:p>
    <w:p w14:paraId="77FD44DD" w14:textId="77777777" w:rsidR="00C65195" w:rsidRDefault="00C65195" w:rsidP="00C65195"/>
    <w:p w14:paraId="4A47C3A7" w14:textId="77777777" w:rsidR="00C65195" w:rsidRDefault="00C65195" w:rsidP="00C65195">
      <w:r>
        <w:t xml:space="preserve">Indeed, the cross-regional development and deployment of increasing numbers of long-range, hyper-accurate precision capabilities tied to more accurate and resilient intelligence, surveillance, and reconnaissance systems </w:t>
      </w:r>
      <w:proofErr w:type="gramStart"/>
      <w:r>
        <w:t>in order to</w:t>
      </w:r>
      <w:proofErr w:type="gramEnd"/>
      <w:r>
        <w:t xml:space="preserve"> deny or control the operational area at sea threaten to offset some of the stabilizing effects that the maritime environment imposes. China and the United States have developed operational concepts that would have a significant impact on the ability to use the sea but may also include, on the part of the latter, deep strikes into Chinese territory, and on the former, strikes on US military facilities in Asia3</w:t>
      </w:r>
    </w:p>
    <w:p w14:paraId="3E29B0C4" w14:textId="77777777" w:rsidR="00C65195" w:rsidRDefault="00C65195" w:rsidP="00C65195"/>
    <w:p w14:paraId="606F1389" w14:textId="77777777" w:rsidR="00C65195" w:rsidRDefault="00C65195" w:rsidP="00C65195">
      <w:r>
        <w:t>Hence, the characteristics of these weapons and operational concepts ensure not only that they could be used solely within a conventional construct but also that they could form part of a conventional counterforce capability. Historically, counterforce strategies were considered the domain of the great powers and were founded upon the power of nuclear weapons. Now, however, the nuclear and conventional realms are entangling as the power and sophistication of conventional weapons systems increase and they can, theoretically at least, pose a potent threat to the security of nuclear weapons systems (Long and Rittenhouse Green 2015, 41–42). Developments in three areas – intelligence, surveillance, and reconnaissance – as well as in precision strike systems and missile defenses have enabled states to pursue conventional counterforce as a potentially viable, if still difficult, strategy to pursue. Although many doubt the true ability of conventional systems to fully diminish the nuclear capabilities of another state due to significant operational and technological hurdles, what matters are the opposition’s perception of this capability and how that opposition responds to it (Lieber and Press 2017; Glaser and Fetter 2005).</w:t>
      </w:r>
    </w:p>
    <w:p w14:paraId="204D61C9" w14:textId="77777777" w:rsidR="00C65195" w:rsidRDefault="00C65195" w:rsidP="00C65195"/>
    <w:p w14:paraId="53AD2EE4" w14:textId="77777777" w:rsidR="00C65195" w:rsidRDefault="00C65195" w:rsidP="00C65195">
      <w:r>
        <w:t>The Maritime Theatre and the Risk of War</w:t>
      </w:r>
    </w:p>
    <w:p w14:paraId="35ECB69F" w14:textId="77777777" w:rsidR="00C65195" w:rsidRDefault="00C65195" w:rsidP="00C65195">
      <w:r>
        <w:t>Despite numerous headlines and articles asserting that tensions are forever rising in the South and East China seas, the reality is that the escalation pathways to war in what is a purely maritime strategic theatre are poorly understood. Vitally, China, the United States, and other actors are competing not over the dominance of land but rather over who can control access to and use of the sea for military purposes during wartime (</w:t>
      </w:r>
      <w:proofErr w:type="spellStart"/>
      <w:r>
        <w:t>Patalano</w:t>
      </w:r>
      <w:proofErr w:type="spellEnd"/>
      <w:r>
        <w:t xml:space="preserve"> 2021). This is a relatively unique case with few historical or current examples with which it can be compared.</w:t>
      </w:r>
    </w:p>
    <w:p w14:paraId="5526CAC7" w14:textId="77777777" w:rsidR="00C65195" w:rsidRDefault="00C65195" w:rsidP="00C65195"/>
    <w:p w14:paraId="4C3E060A" w14:textId="77777777" w:rsidR="00C65195" w:rsidRDefault="00C65195" w:rsidP="00C65195">
      <w:r>
        <w:t xml:space="preserve">A valid starting point through which to assess the potential for escalation to war is the significant naval buildup that has occurred in the region. China’s cross-platform ship-building effort has radically transformed the People’s Liberation Army Navy (PLAN), turning it into – on paper at least – a powerful force capable of increasingly sophisticated operations on, above, and beneath the surface (Office of the Secretary of Defense 2020, 44–49). The size of China’s naval build-up can be summed up by looking at 2021, when over 170,000 gross tons of new vessels were launched (Wong and </w:t>
      </w:r>
      <w:proofErr w:type="spellStart"/>
      <w:r>
        <w:t>Vavasseur</w:t>
      </w:r>
      <w:proofErr w:type="spellEnd"/>
      <w:r>
        <w:t xml:space="preserve"> 2022). These included eight guided missile destroyers. Taking the destroyers alone, China has introduced 768 new VLS (vertical launching system) cells in one year. This is more than the entire UK Royal Navy has in service (Wong and </w:t>
      </w:r>
      <w:proofErr w:type="spellStart"/>
      <w:r>
        <w:t>Vavasseur</w:t>
      </w:r>
      <w:proofErr w:type="spellEnd"/>
      <w:r>
        <w:t xml:space="preserve"> 2022).</w:t>
      </w:r>
    </w:p>
    <w:p w14:paraId="027A8DFF" w14:textId="77777777" w:rsidR="00C65195" w:rsidRDefault="00C65195" w:rsidP="00C65195"/>
    <w:p w14:paraId="32A61361" w14:textId="77777777" w:rsidR="00C65195" w:rsidRDefault="00C65195" w:rsidP="00C65195">
      <w:r>
        <w:t>The US Navy (USN) and its primary regional allies, the Japanese Maritime Self Defense Force (JMSDF) and the Republic of Korea Navy (ROKN), have undergone significant, if smaller, force modernization efforts. It is important to note that in the case of the ROKN, the DPRK remains the primary driver of ROK force modernization efforts, with China taking a secondary but still important role.</w:t>
      </w:r>
    </w:p>
    <w:p w14:paraId="28423C5F" w14:textId="77777777" w:rsidR="00C65195" w:rsidRDefault="00C65195" w:rsidP="00C65195"/>
    <w:p w14:paraId="1012C19C" w14:textId="77777777" w:rsidR="00C65195" w:rsidRDefault="00C65195" w:rsidP="00C65195">
      <w:r>
        <w:t xml:space="preserve">As noted by </w:t>
      </w:r>
      <w:proofErr w:type="spellStart"/>
      <w:r>
        <w:t>Caverley</w:t>
      </w:r>
      <w:proofErr w:type="spellEnd"/>
      <w:r>
        <w:t xml:space="preserve"> and Dombrowski, the overall structure of the USN is centered on carrier aviation and, by extension, the core concepts informing its operational doctrine remain relatively unchanged from those of the Cold War and post-Cold War environments (</w:t>
      </w:r>
      <w:proofErr w:type="spellStart"/>
      <w:r>
        <w:t>Caverley</w:t>
      </w:r>
      <w:proofErr w:type="spellEnd"/>
      <w:r>
        <w:t xml:space="preserve"> and Dombrowski 2020, 688–692). However, in response to the increasing peer challenge of China and to a lesser extent Russia, the USN has increased and continues to introduce new weapons, which will boost the level of lethality in at-range surface engagements. There are also efforts afoot to distribute lethality across as many platforms as possible and to introduce unmanned air, surface, and sub-surface platforms as force multipliers (</w:t>
      </w:r>
      <w:proofErr w:type="spellStart"/>
      <w:r>
        <w:t>Caverley</w:t>
      </w:r>
      <w:proofErr w:type="spellEnd"/>
      <w:r>
        <w:t xml:space="preserve"> and Dombrowski 2020, 694–695).</w:t>
      </w:r>
    </w:p>
    <w:p w14:paraId="3A9A40E2" w14:textId="77777777" w:rsidR="00C65195" w:rsidRDefault="00C65195" w:rsidP="00C65195"/>
    <w:p w14:paraId="4AB7F551" w14:textId="77777777" w:rsidR="00C65195" w:rsidRDefault="00C65195" w:rsidP="00C65195">
      <w:r>
        <w:t>In themselves, naval modernization and even increased platform numbers are not natural indicators of a breakdown of stability at sea. The interaction of the two contrasting operating approaches between China and the United States, however, could increase the prospect of a clash at sea or even escalation to war.</w:t>
      </w:r>
    </w:p>
    <w:p w14:paraId="0E4B0EC1" w14:textId="77777777" w:rsidR="00C65195" w:rsidRDefault="00C65195" w:rsidP="00C65195"/>
    <w:p w14:paraId="7081ABEC" w14:textId="77777777" w:rsidR="00C65195" w:rsidRDefault="00C65195" w:rsidP="00C65195">
      <w:r>
        <w:t>Although the Chinese approach to naval operations seems to be based around dominating the seas within what many analysts have termed the “first Island chain” and denying access to US and allied forces, the United States apparently maintains an offensive mindset that calls for the early establishment of sea control4 In wartime, this would involve anything from the destruction of the Chinese fleet and bases in the South China Sea to the destruction of any infrastructure on the Chinese mainland that would support denying US access to the seas of East Asia (</w:t>
      </w:r>
      <w:proofErr w:type="spellStart"/>
      <w:r>
        <w:t>Caverley</w:t>
      </w:r>
      <w:proofErr w:type="spellEnd"/>
      <w:r>
        <w:t xml:space="preserve"> and Dombrowski 2020, 695). As </w:t>
      </w:r>
      <w:proofErr w:type="spellStart"/>
      <w:r>
        <w:t>Caverley</w:t>
      </w:r>
      <w:proofErr w:type="spellEnd"/>
      <w:r>
        <w:t xml:space="preserve"> and Dombrowski write, the peacetime consequences of this approach would be the</w:t>
      </w:r>
    </w:p>
    <w:p w14:paraId="39AD6436" w14:textId="77777777" w:rsidR="00C65195" w:rsidRDefault="00C65195" w:rsidP="00C65195"/>
    <w:p w14:paraId="4BEA3F9D" w14:textId="77777777" w:rsidR="00C65195" w:rsidRDefault="00C65195" w:rsidP="00C65195">
      <w:r>
        <w:t>… continuous forward presence in the littoral of another great power to execute this plan, something that has few precedents. Ultimately, should conflict occur, five or six carriers will steam toward the Western Pacific, asserting sea control and projecting power in and around the first Island chain (</w:t>
      </w:r>
      <w:proofErr w:type="spellStart"/>
      <w:r>
        <w:t>Caverley</w:t>
      </w:r>
      <w:proofErr w:type="spellEnd"/>
      <w:r>
        <w:t xml:space="preserve"> and Dombrowski 2020, 695-696).</w:t>
      </w:r>
    </w:p>
    <w:p w14:paraId="74973543" w14:textId="77777777" w:rsidR="00C65195" w:rsidRDefault="00C65195" w:rsidP="00C65195"/>
    <w:p w14:paraId="67E33343" w14:textId="77777777" w:rsidR="00C65195" w:rsidRDefault="00C65195" w:rsidP="00C65195">
      <w:r>
        <w:t>This operational posture, along with what are determined as standard deterrent operations including regular patrols, FONOPS (Freedom of Navigation Operations), and naval exercises, have the potential to create situations where escalatory clashes could occur.</w:t>
      </w:r>
    </w:p>
    <w:p w14:paraId="12328F26" w14:textId="77777777" w:rsidR="00C65195" w:rsidRDefault="00C65195" w:rsidP="00C65195"/>
    <w:p w14:paraId="38AA574F" w14:textId="77777777" w:rsidR="00C65195" w:rsidRDefault="00C65195" w:rsidP="00C65195">
      <w:r>
        <w:t>The specific attributes of naval warfare, including the tactical benefits of first strike and the relative ambiguity of the intentions and capabilities of modern multi-functional warships, could increase the potential for escalation arising from increased pressure on commanding officers. While it is logical to argue that there is a heightened risk of a clash at sea between the two navies, however, historical data suggests that sustained escalatory cycles at sea are rare, and therefore the likelihood of escalation from a clash to war is low (Bowers 2018).</w:t>
      </w:r>
    </w:p>
    <w:p w14:paraId="79E43582" w14:textId="77777777" w:rsidR="00C65195" w:rsidRDefault="00C65195" w:rsidP="00C65195"/>
    <w:p w14:paraId="42E5A4D4" w14:textId="77777777" w:rsidR="00C65195" w:rsidRDefault="00C65195" w:rsidP="00C65195">
      <w:r>
        <w:t>This is primarily due to the lack of a strategic trigger or goal. Operations at sea that are unconnected from a political or strategic dynamic are not existential. This makes the cost of escalation too high in relation to the potential gains. Data from the Cold War and the Korean Peninsula shows that leaders generally do not want clashes at sea to upset the strategic balance on land. Further inhibiting factors are the difficulties of immediate attribution, particularly when the incident involves submarines; the problems of escalation dominance and the time required to move sufficient forces into a conflict zone; and the sheer fact that naval ships are very expensive, manpower-intensive platforms, which places a premium on their survival in competitive situations.</w:t>
      </w:r>
    </w:p>
    <w:p w14:paraId="7EF1225E" w14:textId="77777777" w:rsidR="00C65195" w:rsidRDefault="00C65195" w:rsidP="00C65195"/>
    <w:p w14:paraId="03C069B0" w14:textId="77777777" w:rsidR="00C65195" w:rsidRDefault="00C65195" w:rsidP="00C65195">
      <w:r>
        <w:t>Submarine Operations</w:t>
      </w:r>
    </w:p>
    <w:p w14:paraId="07A32A08" w14:textId="77777777" w:rsidR="00C65195" w:rsidRDefault="00C65195" w:rsidP="00C65195">
      <w:r>
        <w:t xml:space="preserve">A notable factor in East Asian naval </w:t>
      </w:r>
      <w:proofErr w:type="spellStart"/>
      <w:r>
        <w:t>modernisation</w:t>
      </w:r>
      <w:proofErr w:type="spellEnd"/>
      <w:r>
        <w:t xml:space="preserve"> is the increased number of submarines that now operate or will soon operate in regional waters. The ROK, Japan, China, and several Southeast Asia states have all invested significant sums in qualitative and quantitative submarine capabilities. The USN maintains the powerful and numerous nuclear-powered submarine fleet.</w:t>
      </w:r>
    </w:p>
    <w:p w14:paraId="19902503" w14:textId="77777777" w:rsidR="00C65195" w:rsidRDefault="00C65195" w:rsidP="00C65195"/>
    <w:p w14:paraId="49E8AF18" w14:textId="77777777" w:rsidR="00C65195" w:rsidRDefault="00C65195" w:rsidP="00C65195">
      <w:r>
        <w:t>The emphasis on submarine procurement is driven by the utility of submarines in warfighting at sea and their apparent deterrent effect during peacetime. In essence, submarines are excellent sea-denial platforms that can contribute substantially to sea control and the projection of power on land (Joint Air Power Competence Centre 2016, 7–10).</w:t>
      </w:r>
    </w:p>
    <w:p w14:paraId="7E91FEBC" w14:textId="77777777" w:rsidR="00C65195" w:rsidRDefault="00C65195" w:rsidP="00C65195"/>
    <w:p w14:paraId="41E67C64" w14:textId="77777777" w:rsidR="00C65195" w:rsidRDefault="00C65195" w:rsidP="00C65195">
      <w:r>
        <w:t xml:space="preserve">China is also developing a nuclear powered at-sea deterrent. This is an extra leg to its second-strike capability. China’s development of this capability is still in its formative </w:t>
      </w:r>
      <w:proofErr w:type="gramStart"/>
      <w:r>
        <w:t>stages, and</w:t>
      </w:r>
      <w:proofErr w:type="gramEnd"/>
      <w:r>
        <w:t xml:space="preserve"> faces several operational problems. First, Chinese SSBN’s (nuclear-powered ballistic missile submarines) are reportedly still relatively noisy and vulnerable to interception, although as the country’s technological prowess develops this weakness will be mitigated (Carnegie-Tsinghua Center for Global Policy 2018). Second, China has no natural bastion for the operation of its SSBN fleet. </w:t>
      </w:r>
      <w:proofErr w:type="gramStart"/>
      <w:r>
        <w:t>In particular, access</w:t>
      </w:r>
      <w:proofErr w:type="gramEnd"/>
      <w:r>
        <w:t xml:space="preserve"> routes to the Pacific are difficult to traverse without detection, as the Chinese vessels must transit through Japanese- and US-controlled choke points. Instead, there is data that China’s emphasis on controlling the South China Sea is in part driven by the need to create a protected patrol area where its SSBN fleet could securely operate (Bowers and </w:t>
      </w:r>
      <w:proofErr w:type="spellStart"/>
      <w:r>
        <w:t>Kirchberger</w:t>
      </w:r>
      <w:proofErr w:type="spellEnd"/>
      <w:r>
        <w:t xml:space="preserve"> 2021, 628–629).</w:t>
      </w:r>
    </w:p>
    <w:p w14:paraId="423ED92D" w14:textId="77777777" w:rsidR="00C65195" w:rsidRDefault="00C65195" w:rsidP="00C65195"/>
    <w:p w14:paraId="001E6CD1" w14:textId="77777777" w:rsidR="00C65195" w:rsidRDefault="00C65195" w:rsidP="00C65195">
      <w:r>
        <w:t xml:space="preserve">It is unclear whether the proliferation of submarines is </w:t>
      </w:r>
      <w:proofErr w:type="gramStart"/>
      <w:r>
        <w:t>in itself escalatory</w:t>
      </w:r>
      <w:proofErr w:type="gramEnd"/>
      <w:r>
        <w:t>. There are well-understood risks related to accidentally targeting an SSBN during a conventional conflict, thereby raising the possibility of an inadvertent nuclear escalation.</w:t>
      </w:r>
    </w:p>
    <w:p w14:paraId="2A413CC2" w14:textId="77777777" w:rsidR="00C65195" w:rsidRDefault="00C65195" w:rsidP="00C65195"/>
    <w:p w14:paraId="23C4A61D" w14:textId="77777777" w:rsidR="00C65195" w:rsidRDefault="00C65195" w:rsidP="00C65195">
      <w:r>
        <w:t>A second issue is the potential for accidents in what are already overcrowded waters (</w:t>
      </w:r>
      <w:proofErr w:type="spellStart"/>
      <w:r>
        <w:t>Zhenhua</w:t>
      </w:r>
      <w:proofErr w:type="spellEnd"/>
      <w:r>
        <w:t xml:space="preserve"> 2019). In Southeast Asia, multiple states operate or are procuring submarines. This is a dangerous and resource-intensive endeavor. The recent sinking of the Indonesian submarine KRI </w:t>
      </w:r>
      <w:proofErr w:type="spellStart"/>
      <w:r>
        <w:t>Nanggala</w:t>
      </w:r>
      <w:proofErr w:type="spellEnd"/>
      <w:r>
        <w:t xml:space="preserve"> demonstrates the potential for accidents. However, given the timeframe for discovering a missing submarine – and more importantly attributing the cause of an accident – it is unlikely that such a tragic event would be immediately escalatory (Smoke 1978, 332).</w:t>
      </w:r>
    </w:p>
    <w:p w14:paraId="4A255AE9" w14:textId="77777777" w:rsidR="00C65195" w:rsidRDefault="00C65195" w:rsidP="00C65195"/>
    <w:p w14:paraId="161D7536" w14:textId="77777777" w:rsidR="00C65195" w:rsidRDefault="00C65195" w:rsidP="00C65195">
      <w:r>
        <w:t>From Land to Sea</w:t>
      </w:r>
    </w:p>
    <w:p w14:paraId="032666EC" w14:textId="77777777" w:rsidR="00C65195" w:rsidRDefault="00C65195" w:rsidP="00C65195">
      <w:r>
        <w:t>While operations at sea have a low potential for escalation to war or nuclear war, doctrine and operational capabilities that are primarily land-based but have relevance to the sea are much more likely to result in escalatory behavior. Both China and the United States have and are deploying an increasing number of conventional systems with operational constructs that have the potential to undermine strategic stability. These deployments are being driven by strategic and operational logics that either are founded in the conventional realm or are not directly aimed at either protagonist.</w:t>
      </w:r>
    </w:p>
    <w:p w14:paraId="73471817" w14:textId="77777777" w:rsidR="00C65195" w:rsidRDefault="00C65195" w:rsidP="00C65195"/>
    <w:p w14:paraId="09741895" w14:textId="77777777" w:rsidR="00C65195" w:rsidRDefault="00C65195" w:rsidP="00C65195">
      <w:r>
        <w:t xml:space="preserve">Yet, as described above, </w:t>
      </w:r>
      <w:proofErr w:type="gramStart"/>
      <w:r>
        <w:t>technological</w:t>
      </w:r>
      <w:proofErr w:type="gramEnd"/>
      <w:r>
        <w:t xml:space="preserve"> and conceptual developments, combined with an increasingly competitive arms dynamic, mean that a number of these systems can directly impinge on the security of the Chinese nuclear deterrent. This can help to explain the rationale for the recent qualitative and possibly quantitative developments in China’s nuclear arsenal.</w:t>
      </w:r>
    </w:p>
    <w:p w14:paraId="45DFB7AA" w14:textId="77777777" w:rsidR="00C65195" w:rsidRDefault="00C65195" w:rsidP="00C65195"/>
    <w:p w14:paraId="3295BCB1" w14:textId="77777777" w:rsidR="00C65195" w:rsidRDefault="00C65195" w:rsidP="00C65195">
      <w:r>
        <w:t>Chinese Conventional Missile Capabilities</w:t>
      </w:r>
    </w:p>
    <w:p w14:paraId="3574942A" w14:textId="77777777" w:rsidR="00C65195" w:rsidRDefault="00C65195" w:rsidP="00C65195">
      <w:r>
        <w:t>China’s emphasis on rapid and significant improvements in its missile capabilities is driven by the strategic desire to hold at risk US and allied naval forces throughout North and Southeast Asia. China’s so-called anti-access/area-denial strategy seeks to deny the United States and its allies the secure use of the sea and reduce their operating capacity on land (Congressional Research Service 2022, 4). Conceptually, this would allow China to rapidly achieve military objectives while holding off immediate efforts to counter them. The range of these missile systems would include the East and South China Seas (the first Island chain) and arguably extend into the Western Pacific in the open seas between Japan and Guam.</w:t>
      </w:r>
    </w:p>
    <w:p w14:paraId="5464DC22" w14:textId="77777777" w:rsidR="00C65195" w:rsidRDefault="00C65195" w:rsidP="00C65195"/>
    <w:p w14:paraId="3C5DEC21" w14:textId="77777777" w:rsidR="00C65195" w:rsidRDefault="00C65195" w:rsidP="00C65195">
      <w:r>
        <w:t>To enact such a strategy, China must have the ability to overwhelm missile defenses and still disrupt significant facilities such as airfields, C4 ISR (Command, Control, Communications, Computers [C4] Intelligence, Surveillance and Reconnaissance [ISR]) nodes, ports, and ships at sea. The People’s Liberation Army Rocket Forces’ (PLARF) conventional missile capabilities, therefore, provide Beijing with either a powerful tool to shape the operational picture should war break out or a potent first-strike capability aimed at degrading the enemy’s capabilities before they can respond.</w:t>
      </w:r>
    </w:p>
    <w:p w14:paraId="7A38776A" w14:textId="77777777" w:rsidR="00C65195" w:rsidRDefault="00C65195" w:rsidP="00C65195"/>
    <w:p w14:paraId="634A1E02" w14:textId="77777777" w:rsidR="00C65195" w:rsidRDefault="00C65195" w:rsidP="00C65195">
      <w:r>
        <w:t>China’s current phase of modernization seems to have made substantial inroads into undermining traditional areas of US military strength. Numerous reports now suggest that China has attained the capability to overwhelm US naval platforms and facilities in Japan and the ROK, potentially destroying capabilities before they are deployed (Shugart and Gonzalez 2017; Townshend, Thomas-</w:t>
      </w:r>
      <w:proofErr w:type="spellStart"/>
      <w:r>
        <w:t>Noone</w:t>
      </w:r>
      <w:proofErr w:type="spellEnd"/>
      <w:r>
        <w:t xml:space="preserve">, and Steward 2019). Targeting moving naval vessels is a harder proposition. However, China now possesses increasing numbers of advanced sensors capable of covering multiple domains, including over-the-horizon radar and surveillance satellites that, when networked with other capabilities and effective data processing and analytics, provide near-constant coverage of strategically important areas such as the East and South China Seas and the Western Pacific (Bowers and </w:t>
      </w:r>
      <w:proofErr w:type="spellStart"/>
      <w:r>
        <w:t>Kirchberger</w:t>
      </w:r>
      <w:proofErr w:type="spellEnd"/>
      <w:r>
        <w:t xml:space="preserve"> 2021, 629).</w:t>
      </w:r>
    </w:p>
    <w:p w14:paraId="2D6E2059" w14:textId="77777777" w:rsidR="00C65195" w:rsidRDefault="00C65195" w:rsidP="00C65195"/>
    <w:p w14:paraId="74DBC634" w14:textId="77777777" w:rsidR="00C65195" w:rsidRDefault="00C65195" w:rsidP="00C65195">
      <w:r>
        <w:t>China’s military modernization over the preceding 20 years has resulted in rapid developments in its missile and rocket capabilities. China reportedly possesses a potent array of intercontinental, intermediate, medium, and short-range ballistic missiles alongside a large inventory of air-, sea-, and ground-launched cruise missiles. One analysis suggests that these numbers have risen significantly over the past fifteen years (US Department of Defense 2019a, 47).</w:t>
      </w:r>
    </w:p>
    <w:p w14:paraId="2E4FAADC" w14:textId="77777777" w:rsidR="00C65195" w:rsidRDefault="00C65195" w:rsidP="00C65195"/>
    <w:p w14:paraId="415A780A" w14:textId="77777777" w:rsidR="00C65195" w:rsidRDefault="00C65195" w:rsidP="00C65195">
      <w:r>
        <w:t xml:space="preserve">Numerical growth is only one element of China’s missile modernization. Recently introduced capabilities include multiple and maneuverable terminal stages/warheads, deep penetrating warheads, and increased accuracy (Jane’s Sentinel Security Assessment 2018). China’s inventory of SRBMs (short-range ballistic missiles) include the DF-11, DF-12, DF-15, and DF-16 family of missiles, with ranges between 250 and 1000 km. These missiles </w:t>
      </w:r>
      <w:proofErr w:type="gramStart"/>
      <w:r>
        <w:t>are capable of carrying</w:t>
      </w:r>
      <w:proofErr w:type="gramEnd"/>
      <w:r>
        <w:t xml:space="preserve"> multiple types of warheads, and incremental developments indicate a focus on increased accuracy (later models of the DF-11 and −15 may have a circular error probability of 50 m), maneuverability, and stealth (Jane’s Sentinel Security Assessment 2018).</w:t>
      </w:r>
    </w:p>
    <w:p w14:paraId="46BBE15D" w14:textId="77777777" w:rsidR="00C65195" w:rsidRDefault="00C65195" w:rsidP="00C65195"/>
    <w:p w14:paraId="30C17C6F" w14:textId="77777777" w:rsidR="00C65195" w:rsidRDefault="00C65195" w:rsidP="00C65195">
      <w:r>
        <w:t>The medium-range DF-21 series has also seen substantial development since its introduction in 1991. The DF-21C introduced in 2006 reportedly possesses greater accuracy and greater range than the original missile. The 1500-km range DF-21D is an anti-ship ballistic missile that has attained some notoriety in US defense and media circles, gaining the moniker “carrier killer” due to its suspected mission of targeting US aircraft carriers operating in waters proximate to China (Missile Defense Project 2016). Similarly, the DF26, which entered service in 2015, has a range of 3000–4000 km. It is the first conventional Chinese missile to be able to target Guam and, if deployed at Chinese facilities in the South China Sea, US facilities in Australia (Gomez 2017). It has been reported that in the summer of 2020 China successfully tested the DF-21D and the ASBM variant DF-26B against a moving target in the South China Sea (</w:t>
      </w:r>
      <w:proofErr w:type="spellStart"/>
      <w:r>
        <w:t>Kaziani</w:t>
      </w:r>
      <w:proofErr w:type="spellEnd"/>
      <w:r>
        <w:t xml:space="preserve"> 2020). Importantly, the DF-26 is capable of both nuclear and conventional capabilities; some analysis suggests that DF-26 units in the field have both warheads available to them (Pollack and </w:t>
      </w:r>
      <w:proofErr w:type="spellStart"/>
      <w:r>
        <w:t>LaFoy</w:t>
      </w:r>
      <w:proofErr w:type="spellEnd"/>
      <w:r>
        <w:t xml:space="preserve"> 2020).</w:t>
      </w:r>
    </w:p>
    <w:p w14:paraId="09CF8B64" w14:textId="77777777" w:rsidR="00C65195" w:rsidRDefault="00C65195" w:rsidP="00C65195"/>
    <w:p w14:paraId="7A231F5E" w14:textId="77777777" w:rsidR="00C65195" w:rsidRDefault="00C65195" w:rsidP="00C65195">
      <w:r>
        <w:t xml:space="preserve">Exactly why China would do this is impossible to fully explain. One possible reason is to hide the number of nuclear missiles that China has, in a form of shell game. A second is protection: To reduce the risk of US attack, a dual capability puts doubt in the minds of opposition tactical planners about the nature of the target and the potential of uncontrolled escalation from conventional to nuclear war (Pollack and </w:t>
      </w:r>
      <w:proofErr w:type="spellStart"/>
      <w:r>
        <w:t>LaFoy</w:t>
      </w:r>
      <w:proofErr w:type="spellEnd"/>
      <w:r>
        <w:t xml:space="preserve"> 2020). This would make a conventionally armed DF-26 more survivable in any conventional warfighting scenario as targeting it would be fraught with potential risk.</w:t>
      </w:r>
    </w:p>
    <w:p w14:paraId="30774126" w14:textId="77777777" w:rsidR="00C65195" w:rsidRDefault="00C65195" w:rsidP="00C65195"/>
    <w:p w14:paraId="6A0B2D23" w14:textId="77777777" w:rsidR="00C65195" w:rsidRDefault="00C65195" w:rsidP="00C65195">
      <w:r>
        <w:t>The US Response</w:t>
      </w:r>
    </w:p>
    <w:p w14:paraId="49CF8BDA" w14:textId="77777777" w:rsidR="00C65195" w:rsidRDefault="00C65195" w:rsidP="00C65195">
      <w:r>
        <w:t>In response to this sub-optimal operational picture, the United States has sought to build and deploy capabilities and, importantly, to develop strategies that can actively undermine China’s approach. The 2019 Missile Defense Review highlighted the importance to the Pentagon of missile defense, not only to protect the homeland, but also regionally (US Department of Defense 2019b).</w:t>
      </w:r>
    </w:p>
    <w:p w14:paraId="3A3518DD" w14:textId="77777777" w:rsidR="00C65195" w:rsidRDefault="00C65195" w:rsidP="00C65195"/>
    <w:p w14:paraId="2207BAFE" w14:textId="77777777" w:rsidR="00C65195" w:rsidRDefault="00C65195" w:rsidP="00C65195">
      <w:r>
        <w:t>Although the review stated that nuclear deterrence and not missile defense was the cornerstone of the strategy to prevent China from utilizing its ICBM capabilities, it was much less clear regarding China’s conventional capabilities (US Department of Defense 2019b, 8). Indeed, the review explicitly highlights the strategic dangers that such capabilities pose to the United States and its allies (US Department of Defense 2019b, 19). Importantly, the review also highlights the Integrated Air and Missile Defense (IAMD) concept that is designed to stop an enemy from using offensive weapons through a combination of deterrent, defensive, and offensive operations (US Department of Defense 2019b, 33).</w:t>
      </w:r>
    </w:p>
    <w:p w14:paraId="1D9D5A8C" w14:textId="77777777" w:rsidR="00C65195" w:rsidRDefault="00C65195" w:rsidP="00C65195"/>
    <w:p w14:paraId="38A77025" w14:textId="77777777" w:rsidR="00C65195" w:rsidRDefault="00C65195" w:rsidP="00C65195">
      <w:r>
        <w:t>This combination of capabilities reflects the weaknesses of existing missile defenses (although they are improving) and the need to target C4ISR nodes and launch facilities before the opposition fires its missiles. By raising the possibility of offensive operations, the United States is developing a strategy linked to advances in technology to target the weak points in China’s missile architecture. It is also vital to note that these same capabilities could equally be used to target the missile infrastructure of the DPRK.</w:t>
      </w:r>
    </w:p>
    <w:p w14:paraId="0A8619A1" w14:textId="77777777" w:rsidR="00C65195" w:rsidRDefault="00C65195" w:rsidP="00C65195"/>
    <w:p w14:paraId="5591F554" w14:textId="77777777" w:rsidR="00C65195" w:rsidRDefault="00C65195" w:rsidP="00C65195">
      <w:r>
        <w:t>The United States possesses superior targeting and intelligence capabilities that, if leveraged, will provide US forces with the ability to find and destroy Chinese fixed and mobile capabilities with conventional weapons (Long and Rittenhouse Green 2015, 60–64).</w:t>
      </w:r>
    </w:p>
    <w:p w14:paraId="5B7D6810" w14:textId="77777777" w:rsidR="00C65195" w:rsidRDefault="00C65195" w:rsidP="00C65195"/>
    <w:p w14:paraId="750E11C4" w14:textId="77777777" w:rsidR="00C65195" w:rsidRDefault="00C65195" w:rsidP="00C65195">
      <w:r>
        <w:t xml:space="preserve">Ongoing investments in stealth capabilities such as the B-21 Raider and upgrades to the B2 Spirit Bomber are intended to ensure that the United States can penetrate high-density enemy defenses like those possessed by China. Additionally, </w:t>
      </w:r>
      <w:proofErr w:type="gramStart"/>
      <w:r>
        <w:t>improved</w:t>
      </w:r>
      <w:proofErr w:type="gramEnd"/>
      <w:r>
        <w:t xml:space="preserve"> and future versions of the Tomahawk cruise missile and AGM-158 JASSM cruise missile provide the United States with an increased ability to attack targets from greater distances.</w:t>
      </w:r>
    </w:p>
    <w:p w14:paraId="37CC71E2" w14:textId="77777777" w:rsidR="00C65195" w:rsidRDefault="00C65195" w:rsidP="00C65195"/>
    <w:p w14:paraId="3939B14F" w14:textId="77777777" w:rsidR="00C65195" w:rsidRDefault="00C65195" w:rsidP="00C65195">
      <w:r>
        <w:t>Following the 2019 US withdrawal from the INF (Intermediate Range Nuclear Forces) treaty, the then US Defense Secretary, Mark Esper, stated that he would like to deploy ground-launched intermediate-range missiles in Asia as soon as possible (Ali 2019). Although, as some analysts have pointed out, many countries in Asia may be reluctant to deploy missiles on their territory for fear of Chinese economic and political reprisals, it remains possible that Washington will attempt to deploy them in parts of the Asian theatre. Finally, the Prompt Global Strike Concept (PGS) seeks to use new technologies such as hypersonic glide vehicles to rapidly target and engage enemy capabilities from areas proximate to the United States. These resources could very well be used in a China-related scenario, destroying immediate threats and related military infrastructure such as C2 (command and communication) nodes5</w:t>
      </w:r>
    </w:p>
    <w:p w14:paraId="7554051A" w14:textId="77777777" w:rsidR="00C65195" w:rsidRDefault="00C65195" w:rsidP="00C65195"/>
    <w:p w14:paraId="3354BBBE" w14:textId="77777777" w:rsidR="00C65195" w:rsidRDefault="00C65195" w:rsidP="00C65195">
      <w:r>
        <w:t>Away from the offensive capabilities, there has also been a significant investment in and deployment of missile defense systems. These include continuous upgrades of the Patriot Missile Systems deployed in Japan and Korea, the deployment of THAAD (the US Terminal High Altitude Area Defense system for intercepting incoming ballistic missiles) on the Korean Peninsula, and the continued use of naval vessels as missile defense pickets in the waters around Japan.</w:t>
      </w:r>
    </w:p>
    <w:p w14:paraId="54B34742" w14:textId="77777777" w:rsidR="00C65195" w:rsidRDefault="00C65195" w:rsidP="00C65195"/>
    <w:p w14:paraId="7CC183A4" w14:textId="77777777" w:rsidR="00C65195" w:rsidRDefault="00C65195" w:rsidP="00C65195">
      <w:r>
        <w:t xml:space="preserve">Missile defense systems are not a perfect solution to guard against incoming missile threats. Manifest technological and operational difficulties serve to undermine the overall effectiveness of missile defense systems. This is particularly true when defense is required against multiple or simultaneous ballistic missile attacks. However, theoretically at least, particularly when combined with offensive conventional counterforce systems, missile defense could threaten perceptions of mutual vulnerability. Indeed, the Chinese strategic community does argue that US missile defense may undermine China’s strategic deterrent (Cunningham and Taylor </w:t>
      </w:r>
      <w:proofErr w:type="spellStart"/>
      <w:r>
        <w:t>Fravel</w:t>
      </w:r>
      <w:proofErr w:type="spellEnd"/>
      <w:r>
        <w:t xml:space="preserve"> 2015, 16–20).</w:t>
      </w:r>
    </w:p>
    <w:p w14:paraId="26E43486" w14:textId="77777777" w:rsidR="00C65195" w:rsidRDefault="00C65195" w:rsidP="00C65195"/>
    <w:p w14:paraId="1BBFBB98" w14:textId="77777777" w:rsidR="00C65195" w:rsidRDefault="00C65195" w:rsidP="00C65195">
      <w:r>
        <w:t xml:space="preserve">However, it is difficult to show that </w:t>
      </w:r>
      <w:proofErr w:type="gramStart"/>
      <w:r>
        <w:t>the majority of</w:t>
      </w:r>
      <w:proofErr w:type="gramEnd"/>
      <w:r>
        <w:t xml:space="preserve"> US missile defenses deployed regionally are intended solely for a China scenario. It is more likely that North Korea is the primary shaping threat for the US missile defense approach. In this case, US military deployments aimed at one party still have strategic and operational implications for another.</w:t>
      </w:r>
    </w:p>
    <w:p w14:paraId="258C7190" w14:textId="77777777" w:rsidR="00C65195" w:rsidRDefault="00C65195" w:rsidP="00C65195"/>
    <w:p w14:paraId="17ED75C2" w14:textId="77777777" w:rsidR="00C65195" w:rsidRDefault="00C65195" w:rsidP="00C65195">
      <w:r>
        <w:t>Duplicating Postures</w:t>
      </w:r>
    </w:p>
    <w:p w14:paraId="0BCB6228" w14:textId="77777777" w:rsidR="00C65195" w:rsidRDefault="00C65195" w:rsidP="00C65195">
      <w:r>
        <w:t>US allies are also modelling their missile defense strategies on their larger ally with an increased focus on intermixing offensive and defensive capabilities. Such strategies, particularly when enacted in coordination with the United States, could place the assumptions behind China’s nuclear capability in jeopardy. Japan is investing heavily in missile defenses, with a sophisticated array of ground-based sensors across Japan, 28 Patriot PAC-3 missile units, and investment in sea-based missile defense systems. The Japanese Maritime Self Defense Force currently deploys eight AEGIS vessels capable of conducting missile defense.</w:t>
      </w:r>
    </w:p>
    <w:p w14:paraId="1481415F" w14:textId="77777777" w:rsidR="00C65195" w:rsidRDefault="00C65195" w:rsidP="00C65195"/>
    <w:p w14:paraId="3DB58CC3" w14:textId="77777777" w:rsidR="00C65195" w:rsidRDefault="00C65195" w:rsidP="00C65195">
      <w:r>
        <w:t>Japan is also gradually introducing more standoff weapons into its arsenal. In offensive terms, Japan is beginning to shrug off the legacy of its self-imposed ban on offensive systems with R&amp;D occurring on precision strike and hypersonic capabilities (Japan Ministry of Defense 2019, 12). Japan consequently improved its ability to hold Chinese sea-based capabilities at risk from greater ranges, thereby increasing the potential cost of any Chinese offensive action. There is also an ongoing debate in Japan about developing longer range systems that could target adversary assets in their homeland. This debate is largely framed by the threats posed by the DPRK and China, but the political, technical, and operational hurdles to successfully operationalizing such an approach have not yet been resolved.</w:t>
      </w:r>
    </w:p>
    <w:p w14:paraId="78E5F7F8" w14:textId="77777777" w:rsidR="00C65195" w:rsidRDefault="00C65195" w:rsidP="00C65195"/>
    <w:p w14:paraId="2966CAD9" w14:textId="77777777" w:rsidR="00C65195" w:rsidRDefault="00C65195" w:rsidP="00C65195">
      <w:r>
        <w:t xml:space="preserve">Taiwan, albeit on a smaller budget, is similarly upgrading its existing nine Patriot batteries to the PAC3 variant. It is, however, still facing a large deficit in terms of incoming missiles versus interceptors (Calvo 2018). Consequently, it is also developing a series of long-range strike missiles, including the still-in-development Yun Feng supersonic cruise missile with a range of between 1200 and 2000 km and the </w:t>
      </w:r>
      <w:proofErr w:type="spellStart"/>
      <w:r>
        <w:t>Hsuing</w:t>
      </w:r>
      <w:proofErr w:type="spellEnd"/>
      <w:r>
        <w:t xml:space="preserve"> Feng IIE subsonic cruise missile with a range between 600 and 1250 km (Missile Defense Project 2018, 2019). It is unknown how many of these missiles are or will be deployed, but they will provide Taiwan with the ability to target Chinese defense systems.</w:t>
      </w:r>
    </w:p>
    <w:p w14:paraId="6780B415" w14:textId="77777777" w:rsidR="00C65195" w:rsidRDefault="00C65195" w:rsidP="00C65195"/>
    <w:p w14:paraId="4F896DE2" w14:textId="77777777" w:rsidR="00C65195" w:rsidRDefault="00C65195" w:rsidP="00C65195">
      <w:r>
        <w:t>Why This Matters</w:t>
      </w:r>
    </w:p>
    <w:p w14:paraId="6649524A" w14:textId="77777777" w:rsidR="00C65195" w:rsidRDefault="00C65195" w:rsidP="00C65195">
      <w:r>
        <w:t xml:space="preserve">It is likely that China and the United States are now in a </w:t>
      </w:r>
      <w:proofErr w:type="gramStart"/>
      <w:r>
        <w:t>conventional arms</w:t>
      </w:r>
      <w:proofErr w:type="gramEnd"/>
      <w:r>
        <w:t xml:space="preserve"> dynamic where each is designing around the capabilities of the other. The potential for arms race instability is magnified as new offensive technologies such as hypersonic glide vehicles and defensive technologies such as laser weapons are introduced. China’s construction of new missile fields, an at-sea deterrent, and other new nuclear capabilities are likely occurring partly in response to the potential of emergent US conventional capabilities.</w:t>
      </w:r>
    </w:p>
    <w:p w14:paraId="25E6BCE6" w14:textId="77777777" w:rsidR="00C65195" w:rsidRDefault="00C65195" w:rsidP="00C65195"/>
    <w:p w14:paraId="1FE97921" w14:textId="77777777" w:rsidR="00C65195" w:rsidRDefault="00C65195" w:rsidP="00C65195">
      <w:r>
        <w:t>Importantly, the difficulty for the United States and China is ensuring that the nuclear and conventional realms remain separate. In the case of China, much of its missile capability and infrastructure is co-located or dual use. This serves to partially protect Chinese capabilities, but could also increase the potential for misunderstanding, as Beijing may construe a conventional attack as one aimed at undermining nuclear survival.</w:t>
      </w:r>
    </w:p>
    <w:p w14:paraId="5AD8BBF5" w14:textId="77777777" w:rsidR="00C65195" w:rsidRDefault="00C65195" w:rsidP="00C65195"/>
    <w:p w14:paraId="47AF7F18" w14:textId="77777777" w:rsidR="00C65195" w:rsidRDefault="00C65195" w:rsidP="00C65195">
      <w:r>
        <w:t>Moreover, prominent academic work suggests that Chinese strategists view capabilities such as missile defense as directly reducing nuclear vulnerability (Talmadge 2017). The US and its allies’ approach, which is aimed at countering both conventional Chinese systems and the nuclear capabilities of the DPRK, could be perceived by the Chinese leadership as a direct threat to their nuclear arsenal, leaving them with an increased incentive to escalate beyond the use of conventional weapons should war break out.</w:t>
      </w:r>
    </w:p>
    <w:p w14:paraId="32AB946F" w14:textId="77777777" w:rsidR="00C65195" w:rsidRDefault="00C65195" w:rsidP="00C65195"/>
    <w:p w14:paraId="7B6A428F" w14:textId="77777777" w:rsidR="00C65195" w:rsidRDefault="00C65195" w:rsidP="00C65195">
      <w:r>
        <w:t>The Korean Peninsula</w:t>
      </w:r>
    </w:p>
    <w:p w14:paraId="368858CB" w14:textId="77777777" w:rsidR="00C65195" w:rsidRDefault="00C65195" w:rsidP="00C65195">
      <w:r>
        <w:t>In the case above, the possibility of nuclear war likely emanates from the risk of entangling the nuclear and conventional realms in any conventional warfighting scenario. On the Korean Peninsula, however, the DPRK’s continuous development of nuclear and missile capabilities, in combination with repeated tests, rhetorical threats, and other actions including cyber-attacks, continues to dominate the security picture.</w:t>
      </w:r>
    </w:p>
    <w:p w14:paraId="27C32C81" w14:textId="77777777" w:rsidR="00C65195" w:rsidRDefault="00C65195" w:rsidP="00C65195"/>
    <w:p w14:paraId="058F12A7" w14:textId="77777777" w:rsidR="00C65195" w:rsidRDefault="00C65195" w:rsidP="00C65195">
      <w:r>
        <w:t>Currently, deterrence is likely achieved by a combination of the DPRK regime’s own instinct for survival, the presence of US forces, ongoing South Korean modernization measures, and the guarantee of an overwhelming response from the United States should the DPRK ever resort to the use of weapons of mass destruction.</w:t>
      </w:r>
    </w:p>
    <w:p w14:paraId="5CCB5693" w14:textId="77777777" w:rsidR="00C65195" w:rsidRDefault="00C65195" w:rsidP="00C65195"/>
    <w:p w14:paraId="7FC5314C" w14:textId="77777777" w:rsidR="00C65195" w:rsidRDefault="00C65195" w:rsidP="00C65195">
      <w:r>
        <w:t xml:space="preserve">Although </w:t>
      </w:r>
      <w:proofErr w:type="gramStart"/>
      <w:r>
        <w:t>a number of</w:t>
      </w:r>
      <w:proofErr w:type="gramEnd"/>
      <w:r>
        <w:t xml:space="preserve"> crises have erupted on the Korean Peninsula arising from North Korean hostile actions, none has escalated into war due to the restraining hand of the United States or because of one side or the other pulling back from the brink (Jackson 2018). It is likely that this relatively stable but still dangerous status quo will remain in place for the foreseeable future.</w:t>
      </w:r>
    </w:p>
    <w:p w14:paraId="4B012007" w14:textId="77777777" w:rsidR="00C65195" w:rsidRDefault="00C65195" w:rsidP="00C65195"/>
    <w:p w14:paraId="05368A48" w14:textId="77777777" w:rsidR="00C65195" w:rsidRDefault="00C65195" w:rsidP="00C65195">
      <w:r>
        <w:t>Importantly, the DPRK’s continuous development of nuclear capabilities, in conjunction with uncertainty regarding the security of the US alliance and in particular the credibility of the nuclear umbrella and occasional domestic calls for an independent nuclear deterrent, has driven the ROK into pursuing a conventional counterforce capability (</w:t>
      </w:r>
      <w:proofErr w:type="spellStart"/>
      <w:r>
        <w:t>Sukin</w:t>
      </w:r>
      <w:proofErr w:type="spellEnd"/>
      <w:r>
        <w:t xml:space="preserve"> and Dalton 2021).</w:t>
      </w:r>
    </w:p>
    <w:p w14:paraId="1863A88D" w14:textId="77777777" w:rsidR="00C65195" w:rsidRDefault="00C65195" w:rsidP="00C65195"/>
    <w:p w14:paraId="4245EC22" w14:textId="77777777" w:rsidR="00C65195" w:rsidRDefault="00C65195" w:rsidP="00C65195">
      <w:r>
        <w:t xml:space="preserve">This is an understandable and justifiable reaction to the strategic circumstances that policy makers in Seoul face, yet conventional counterforce as understood and operationalized by the ROK introduces new areas of potential instability that will need to be managed if war on the peninsula is to be avoided. The relative novelty of the conventional counterforce approach means that the instability risks are under-explored, and </w:t>
      </w:r>
      <w:proofErr w:type="gramStart"/>
      <w:r>
        <w:t>a number of</w:t>
      </w:r>
      <w:proofErr w:type="gramEnd"/>
      <w:r>
        <w:t xml:space="preserve"> factors arising from the counterforce dilemma could exacerbate the danger of nuclear weapons use6</w:t>
      </w:r>
    </w:p>
    <w:p w14:paraId="0F80B610" w14:textId="77777777" w:rsidR="00C65195" w:rsidRDefault="00C65195" w:rsidP="00C65195"/>
    <w:p w14:paraId="57D531E4" w14:textId="77777777" w:rsidR="00C65195" w:rsidRDefault="00C65195" w:rsidP="00C65195">
      <w:r>
        <w:t xml:space="preserve">The operational counterforce concept in the ROK is based around a triad of approaches: a deterrent by denial component, a deterrent by punishment component, and a missile defense component (Republic of Korea Ministry of National Defense 2019, 69–70). Since the early 2010s and in reaction to DPRK actions, the ROK military has invested large sums in the development and deployment of large numbers of indigenously constructed short-range ballistic missiles, cruise missiles, and other kinetic and non-kinetic offensive systems (Bowers and </w:t>
      </w:r>
      <w:proofErr w:type="spellStart"/>
      <w:r>
        <w:t>Hiim</w:t>
      </w:r>
      <w:proofErr w:type="spellEnd"/>
      <w:r>
        <w:t xml:space="preserve"> 2021). Simultaneously, Seoul is deploying new and upgraded missile defense systems. Though these conventional offensive and defensive capabilities are designed to be operated in a manner independent of US capabilities, currently the ROK is working to better integrate them with US systems to enhance their deterrent effect (</w:t>
      </w:r>
      <w:proofErr w:type="spellStart"/>
      <w:r>
        <w:t>Sedlin</w:t>
      </w:r>
      <w:proofErr w:type="spellEnd"/>
      <w:r>
        <w:t xml:space="preserve"> 2021). Moreover, it is highly unlikely that the ROK would pursue an independent response to a major North Korean provocation; it is more likely that any action would be carried out in coordination with US forces.</w:t>
      </w:r>
    </w:p>
    <w:p w14:paraId="28E7ECDE" w14:textId="77777777" w:rsidR="00C65195" w:rsidRDefault="00C65195" w:rsidP="00C65195"/>
    <w:p w14:paraId="6476CFD9" w14:textId="77777777" w:rsidR="00C65195" w:rsidRDefault="00C65195" w:rsidP="00C65195">
      <w:r>
        <w:t xml:space="preserve">Although fully </w:t>
      </w:r>
      <w:proofErr w:type="spellStart"/>
      <w:r>
        <w:t>operationalising</w:t>
      </w:r>
      <w:proofErr w:type="spellEnd"/>
      <w:r>
        <w:t xml:space="preserve"> a conventional counterforce strategy to the point that guaranteed defense against North Korean attack is extremely difficult, its deterrent effect likely lies in its ability to put doubt in the minds of the DPRK’s leadership as to the effectiveness of a DPRK attack on the ROK (Bowers and </w:t>
      </w:r>
      <w:proofErr w:type="spellStart"/>
      <w:r>
        <w:t>Hiim</w:t>
      </w:r>
      <w:proofErr w:type="spellEnd"/>
      <w:r>
        <w:t xml:space="preserve"> 2020/2021, 18).</w:t>
      </w:r>
    </w:p>
    <w:p w14:paraId="3D109172" w14:textId="77777777" w:rsidR="00C65195" w:rsidRDefault="00C65195" w:rsidP="00C65195"/>
    <w:p w14:paraId="3FA8A58B" w14:textId="77777777" w:rsidR="00C65195" w:rsidRDefault="00C65195" w:rsidP="00C65195">
      <w:r>
        <w:t>This effect makes the pursuit of conventional counterforce a sensible strategic choice given the ROK’s range of strategic options and the US existing and developing conventional capabilities. Nevertheless, conventional counterforce could exacerbate the already significant danger posed by the DPRK’s pursuit of nuclear weapons.</w:t>
      </w:r>
    </w:p>
    <w:p w14:paraId="43E3AB40" w14:textId="77777777" w:rsidR="00C65195" w:rsidRDefault="00C65195" w:rsidP="00C65195"/>
    <w:p w14:paraId="102D835B" w14:textId="77777777" w:rsidR="00C65195" w:rsidRDefault="00C65195" w:rsidP="00C65195">
      <w:r>
        <w:t>First there is an increased possibility of misunderstanding. Primarily, even though the ROK counterforce concept is pre-emptive in nature, North Korean fears about a conventional preventative strike from either the ROK or the United States at a time of crisis could place their leadership in a use-them-or-lose-them dilemma. This dilemma could raise the incentives for a first strike, particularly if DPRK leaders believed a disarming or regime-endangering strike on DPRK territory was imminent.</w:t>
      </w:r>
    </w:p>
    <w:p w14:paraId="3D14EA03" w14:textId="77777777" w:rsidR="00C65195" w:rsidRDefault="00C65195" w:rsidP="00C65195"/>
    <w:p w14:paraId="66625885" w14:textId="77777777" w:rsidR="00C65195" w:rsidRDefault="00C65195" w:rsidP="00C65195">
      <w:r>
        <w:t>Second, any conventional counterforce strategy places significant stress on the ROK and US leaderships. Given the short flight time of missiles between combatants on the peninsula, leaders will need to make quick decisions as to whether to fire back, raising the possibility of mistake or error.</w:t>
      </w:r>
    </w:p>
    <w:p w14:paraId="65EAC194" w14:textId="77777777" w:rsidR="00C65195" w:rsidRDefault="00C65195" w:rsidP="00C65195"/>
    <w:p w14:paraId="7A112DBE" w14:textId="77777777" w:rsidR="00C65195" w:rsidRDefault="00C65195" w:rsidP="00C65195">
      <w:r>
        <w:t>Third, if the DPRK does fear the survivability of its regime leadership, it could pre-delegate nuclear weapons control or use other procedures to strengthen positive control. This is a pertinent risk given the deterrent by punishment element of the ROK strategy, which aims to target the North Korean leadership. Such threats against leadership targets could also reduce the incentives for negotiation and would make de-escalation even more difficult.</w:t>
      </w:r>
    </w:p>
    <w:p w14:paraId="0014D035" w14:textId="77777777" w:rsidR="00C65195" w:rsidRDefault="00C65195" w:rsidP="00C65195"/>
    <w:p w14:paraId="3984303C" w14:textId="77777777" w:rsidR="00C65195" w:rsidRDefault="00C65195" w:rsidP="00C65195">
      <w:r>
        <w:t>Finally, the danger of arms race instability is increasing as all sides seek to introduce new capabilities that could exacerbate security tensions and cause an escalatory and potentially dangerous arms race. The DPRK has in recent years introduced new missile capabilities aimed at evading existing ROK, US, and Japanese missile defense capabilities. In September 2021, Pyongyang claimed to have tested a pre-</w:t>
      </w:r>
      <w:proofErr w:type="spellStart"/>
      <w:r>
        <w:t>fuelled</w:t>
      </w:r>
      <w:proofErr w:type="spellEnd"/>
      <w:r>
        <w:t xml:space="preserve"> hypersonic weapon that, if operationalized, could mitigate many of the ROK counterforce strategies7</w:t>
      </w:r>
    </w:p>
    <w:p w14:paraId="1F3B435E" w14:textId="77777777" w:rsidR="00C65195" w:rsidRDefault="00C65195" w:rsidP="00C65195"/>
    <w:p w14:paraId="3F943EE5" w14:textId="77777777" w:rsidR="00C65195" w:rsidRDefault="00C65195" w:rsidP="00C65195">
      <w:r>
        <w:t>At the same time, the ROK has introduced a wide array of new precision capabilities with longer range and heavier warheads. Many of these systems are designed primarily to destroy hardened DPRK nuclear and command and control facilities. Additionally, the ROK air force and navy are introducing new platforms that massively increase the country’s offensive potential. These include the F-35 fighter jet and numerous naval vessels capable of launching precision land-attack weapons. Notably, the ROK itself tested a sea-launched ballistic missile and now operates the only conventionally powered submarine capable of launching such weapons.</w:t>
      </w:r>
    </w:p>
    <w:p w14:paraId="353DB78D" w14:textId="77777777" w:rsidR="00C65195" w:rsidRDefault="00C65195" w:rsidP="00C65195"/>
    <w:p w14:paraId="1BB76654" w14:textId="77777777" w:rsidR="00C65195" w:rsidRDefault="00C65195" w:rsidP="00C65195">
      <w:r>
        <w:t xml:space="preserve">It should be further noted that even if the DPRK nuclear threat was to subside, it is unlikely that the ROK would be able to reduce its conventional precision capability. The emphasis on precision and high-technology systems is in part aimed at mitigating the drawdown in the army’s manpower caused by demographic changes in the ROK. These systems also have increasing utility in the context of any conflict with China. Moreover, they form part of a military posture designed to ensure that the ROK has some level of strategic and operational autonomy in what </w:t>
      </w:r>
      <w:proofErr w:type="gramStart"/>
      <w:r>
        <w:t>is an increasingly contested and contentious region</w:t>
      </w:r>
      <w:proofErr w:type="gramEnd"/>
      <w:r>
        <w:t>.</w:t>
      </w:r>
    </w:p>
    <w:p w14:paraId="65DD70A4" w14:textId="77777777" w:rsidR="00C65195" w:rsidRDefault="00C65195" w:rsidP="00C65195"/>
    <w:p w14:paraId="7B373265" w14:textId="77777777" w:rsidR="00C65195" w:rsidRDefault="00C65195" w:rsidP="00C65195">
      <w:r>
        <w:t>The Impossibility of Arms Control?</w:t>
      </w:r>
    </w:p>
    <w:p w14:paraId="0F953F56" w14:textId="77777777" w:rsidR="00C65195" w:rsidRDefault="00C65195" w:rsidP="00C65195">
      <w:r>
        <w:t>The general level of arms procurement that now permeates East Asia, and in particular China’s nuclear modernization, has driven sustained calls for arms control negotiations between China and the United States (Kimball 2021; Evans 2021). This paper argues that such negotiations are likely to be difficult due to the interconnected nature of the strategic picture.</w:t>
      </w:r>
    </w:p>
    <w:p w14:paraId="6BAB766B" w14:textId="77777777" w:rsidR="00C65195" w:rsidRDefault="00C65195" w:rsidP="00C65195"/>
    <w:p w14:paraId="2BEADF35" w14:textId="77777777" w:rsidR="00C65195" w:rsidRDefault="00C65195" w:rsidP="00C65195">
      <w:r>
        <w:t xml:space="preserve">In Northeast Asia, the China–US relationship is only one element in a wider dynamic between China, the United States, Japan, the ROK, and the DPRK. The military postures of </w:t>
      </w:r>
      <w:proofErr w:type="gramStart"/>
      <w:r>
        <w:t>all of</w:t>
      </w:r>
      <w:proofErr w:type="gramEnd"/>
      <w:r>
        <w:t xml:space="preserve"> these countries are linked; therefore, it is difficult to see a grand bargain where all parties would give up capabilities deemed vital to national security. This problem is exacerbated by the sheer difference in warhead numbers between the United States and China (</w:t>
      </w:r>
      <w:proofErr w:type="spellStart"/>
      <w:r>
        <w:t>Hiim</w:t>
      </w:r>
      <w:proofErr w:type="spellEnd"/>
      <w:r>
        <w:t xml:space="preserve"> and </w:t>
      </w:r>
      <w:proofErr w:type="spellStart"/>
      <w:r>
        <w:t>Langset</w:t>
      </w:r>
      <w:proofErr w:type="spellEnd"/>
      <w:r>
        <w:t xml:space="preserve"> </w:t>
      </w:r>
      <w:proofErr w:type="spellStart"/>
      <w:r>
        <w:t>Trøan</w:t>
      </w:r>
      <w:proofErr w:type="spellEnd"/>
      <w:r>
        <w:t xml:space="preserve"> 2021).</w:t>
      </w:r>
    </w:p>
    <w:p w14:paraId="6C81C34D" w14:textId="77777777" w:rsidR="00C65195" w:rsidRDefault="00C65195" w:rsidP="00C65195"/>
    <w:p w14:paraId="492E5303" w14:textId="77777777" w:rsidR="00C65195" w:rsidRDefault="00C65195" w:rsidP="00C65195">
      <w:r>
        <w:t xml:space="preserve">Equally, across the region, it is difficult to see a scenario where naval arms control is enacted. States have invested substantial sums in naval capabilities; giving those up would therefore be a costly </w:t>
      </w:r>
      <w:proofErr w:type="spellStart"/>
      <w:r>
        <w:t>endeavour</w:t>
      </w:r>
      <w:proofErr w:type="spellEnd"/>
      <w:r>
        <w:t>. With little or no indication that China is willing to reduce its naval forces or alter its claims in the region, there is little strategic incentive for other states to give up their own capabilities. Moreover, deciding on what basis naval capabilities could be reduced is particularly complex given the multifunctionality of naval vessels and the potential lethality of even small platforms.</w:t>
      </w:r>
    </w:p>
    <w:p w14:paraId="1133859D" w14:textId="77777777" w:rsidR="00C65195" w:rsidRDefault="00C65195" w:rsidP="00C65195"/>
    <w:p w14:paraId="0099A49E" w14:textId="77777777" w:rsidR="00C65195" w:rsidRDefault="00C65195" w:rsidP="00C65195">
      <w:r>
        <w:t xml:space="preserve">As argued in this paper, missile defense is a source of China-US </w:t>
      </w:r>
      <w:proofErr w:type="gramStart"/>
      <w:r>
        <w:t>antagonism, but</w:t>
      </w:r>
      <w:proofErr w:type="gramEnd"/>
      <w:r>
        <w:t xml:space="preserve"> is also an area where many argue arms control could work (Logan 2021). The logic behind negotiating away missile defense capabilities is their current lack of effectiveness against mass missile attacks. By discontinuing research and procurement in missile defense, a negotiated agreement could ensure that states like China and the DPRK are not compelled to continuously design around such defenses.</w:t>
      </w:r>
    </w:p>
    <w:p w14:paraId="214CE6F1" w14:textId="77777777" w:rsidR="00C65195" w:rsidRDefault="00C65195" w:rsidP="00C65195"/>
    <w:p w14:paraId="1E445F1B" w14:textId="77777777" w:rsidR="00C65195" w:rsidRDefault="00C65195" w:rsidP="00C65195">
      <w:r>
        <w:t xml:space="preserve">However, removing such capabilities in the face of the continued threat posed by the DPRK, given Pyongyang’s repeated provocations in combination with its failure to adhere to previous international agreements, would be strategically unwise and very difficult to sell to publics in the region (especially in Japan and the ROK). This means that US missile defense systems such as THAAD deployed in the ROK, which may </w:t>
      </w:r>
      <w:proofErr w:type="spellStart"/>
      <w:r>
        <w:t>destabilise</w:t>
      </w:r>
      <w:proofErr w:type="spellEnd"/>
      <w:r>
        <w:t xml:space="preserve"> its relationship with China, are still necessary given the North Korean threat. If the United States is to ensure alliance credibility, it is likely required to maintain such systems despite Beijing’s protestations and potential counters.</w:t>
      </w:r>
    </w:p>
    <w:p w14:paraId="40014C96" w14:textId="77777777" w:rsidR="00C65195" w:rsidRDefault="00C65195" w:rsidP="00C65195"/>
    <w:p w14:paraId="0CE3FA6A" w14:textId="77777777" w:rsidR="00C65195" w:rsidRDefault="00C65195" w:rsidP="00C65195">
      <w:r>
        <w:t>Even in the context of a conventional attack, missile defense has utility against North Korean systems, so removing US or South Korean systems would make little sense given the sustained threat posed by the DPRK. Further, the cross-regional desire to possess strong precision conventional capabilities would remain.</w:t>
      </w:r>
    </w:p>
    <w:p w14:paraId="210A5D1F" w14:textId="77777777" w:rsidR="00C65195" w:rsidRDefault="00C65195" w:rsidP="00C65195"/>
    <w:p w14:paraId="25A332F9" w14:textId="77777777" w:rsidR="00C65195" w:rsidRDefault="00C65195" w:rsidP="00C65195">
      <w:r>
        <w:t>Even more problematically, if missile defense was the subject of arms control, the possibility of nuclear proliferation could be heightened, as states such as the ROK or Japan may not feel secure enough behind their own conventional counterforce capabilities, nor have full confidence in leaving their security to the US nuclear umbrella.</w:t>
      </w:r>
    </w:p>
    <w:p w14:paraId="00E74397" w14:textId="77777777" w:rsidR="00C65195" w:rsidRDefault="00C65195" w:rsidP="00C65195"/>
    <w:p w14:paraId="4318B61F" w14:textId="77777777" w:rsidR="00C65195" w:rsidRDefault="00C65195" w:rsidP="00C65195">
      <w:r>
        <w:t>Conclusion</w:t>
      </w:r>
    </w:p>
    <w:p w14:paraId="260F9AEE" w14:textId="77777777" w:rsidR="00C65195" w:rsidRDefault="00C65195" w:rsidP="00C65195">
      <w:r>
        <w:t>This paper has endeavored to show that to consider strategic stability in East Asia we must think about a) the entanglement of conventional and nuclear doctrines and capabilities and b) the connection between different strategic relationships and how this connection affects the potential for nuclear war. It has argued that in the maritime theatre, although the potential for escalation to war exists, it is somewhat unlikely due to the nature of naval operations and the lack of natural escalatory pathways. However, the interaction of sea-control and sea-denial strategies, with a particular emphasis on Chinese land-based missiles and US efforts to counter them, raises the risk of nuclear entanglement and is driving Chinese improvements in its nuclear forces. Similarly, on the Korean Peninsula, the overall deterrent stalemate is largely holding. However, the DPRK’s continued pursuit of nuclear and missile capabilities and the ROK and US conventional counterforce response raise the risk of conventional or nuclear conflict breaking out, while simultaneously increasing Chinese fears of removing or undermining mutual nuclear vulnerability.</w:t>
      </w:r>
    </w:p>
    <w:p w14:paraId="3FB76F55" w14:textId="77777777" w:rsidR="00C65195" w:rsidRDefault="00C65195" w:rsidP="00C65195"/>
    <w:p w14:paraId="7B36E5AB" w14:textId="77777777" w:rsidR="00C65195" w:rsidRPr="00694390" w:rsidRDefault="00C65195" w:rsidP="00C65195">
      <w:r>
        <w:t xml:space="preserve">These connections between the prospects of conventional and nuclear conflict, and the different strategic relationships in East Asia, are likely to be determining factors in future regional stability. Further research is required into how and in what forms arms control can be implemented, not just between China and the United States, but also by including other regional actors and taking account of existing and emerging security dynamics. It is likely that </w:t>
      </w:r>
      <w:proofErr w:type="gramStart"/>
      <w:r>
        <w:t>in the near future</w:t>
      </w:r>
      <w:proofErr w:type="gramEnd"/>
      <w:r>
        <w:t xml:space="preserve"> the risk factors highlighted here will remain and even increase. It will be impossible to consider peace on the Korean Peninsula without placing it within the context of wider East Asian stability, and vice versa.</w:t>
      </w:r>
    </w:p>
    <w:p w14:paraId="0415D081" w14:textId="77777777" w:rsidR="00C65195" w:rsidRDefault="00C65195" w:rsidP="00C65195">
      <w:pPr>
        <w:pStyle w:val="Heading3"/>
      </w:pPr>
      <w:r>
        <w:t xml:space="preserve">2AC—AT: CCP NFU </w:t>
      </w:r>
    </w:p>
    <w:p w14:paraId="53EC903F" w14:textId="77777777" w:rsidR="00C65195" w:rsidRPr="00B8219D" w:rsidRDefault="00C65195" w:rsidP="00C65195">
      <w:pPr>
        <w:pStyle w:val="Heading4"/>
      </w:pPr>
      <w:r w:rsidRPr="00B8219D">
        <w:rPr>
          <w:u w:val="single"/>
        </w:rPr>
        <w:t>Doesn’t</w:t>
      </w:r>
      <w:r>
        <w:t xml:space="preserve"> apply to Taiwan anymore </w:t>
      </w:r>
    </w:p>
    <w:p w14:paraId="3566A13F" w14:textId="77777777" w:rsidR="00C65195" w:rsidRPr="00B8219D" w:rsidRDefault="00C65195" w:rsidP="00C65195">
      <w:r w:rsidRPr="00694390">
        <w:rPr>
          <w:rStyle w:val="Style13ptBold"/>
        </w:rPr>
        <w:t>Lee 22</w:t>
      </w:r>
      <w:r>
        <w:t xml:space="preserve"> - Department of Leadership and Command and Control, Swedish </w:t>
      </w:r>
      <w:proofErr w:type="spellStart"/>
      <w:r>
        <w:t>Defence</w:t>
      </w:r>
      <w:proofErr w:type="spellEnd"/>
      <w:r>
        <w:t xml:space="preserve"> University, Stockholm, Sweden [</w:t>
      </w:r>
      <w:proofErr w:type="spellStart"/>
      <w:r>
        <w:t>Sheryn</w:t>
      </w:r>
      <w:proofErr w:type="spellEnd"/>
      <w:r>
        <w:t xml:space="preserve">, 16 March 2022, </w:t>
      </w:r>
      <w:r>
        <w:rPr>
          <w:i/>
          <w:iCs/>
        </w:rPr>
        <w:t xml:space="preserve">Journal for Peace and Nuclear Disarmament, Vol. 5, ISS Sup 1, </w:t>
      </w:r>
      <w:r>
        <w:t xml:space="preserve">“Towards Instability: The Shifting Nuclear-Conventional Dynamics In the Taiwan Strait”, </w:t>
      </w:r>
      <w:r>
        <w:rPr>
          <w:i/>
          <w:iCs/>
        </w:rPr>
        <w:t>Taylor and Francis</w:t>
      </w:r>
      <w:r>
        <w:t xml:space="preserve">, </w:t>
      </w:r>
      <w:hyperlink r:id="rId66" w:history="1">
        <w:r w:rsidRPr="00E032E8">
          <w:rPr>
            <w:rStyle w:val="Hyperlink"/>
          </w:rPr>
          <w:t>https://doi-org.utk.idm.oclc.org/10.1080/25751654.2022.2055912</w:t>
        </w:r>
      </w:hyperlink>
      <w:r>
        <w:t>]</w:t>
      </w:r>
    </w:p>
    <w:p w14:paraId="3D44B7FE" w14:textId="60FC8F8F" w:rsidR="00C65195" w:rsidRDefault="00C65195" w:rsidP="00C65195">
      <w:pPr>
        <w:rPr>
          <w:sz w:val="14"/>
        </w:rPr>
      </w:pPr>
      <w:r w:rsidRPr="00B8219D">
        <w:rPr>
          <w:sz w:val="14"/>
        </w:rPr>
        <w:t xml:space="preserve">And at the nuclear level, </w:t>
      </w:r>
      <w:r w:rsidRPr="00B8219D">
        <w:rPr>
          <w:rStyle w:val="StyleUnderline"/>
        </w:rPr>
        <w:t>while China’s nuclear policy</w:t>
      </w:r>
      <w:r w:rsidRPr="00B8219D">
        <w:rPr>
          <w:sz w:val="14"/>
        </w:rPr>
        <w:t xml:space="preserve"> </w:t>
      </w:r>
      <w:r w:rsidRPr="00B8219D">
        <w:rPr>
          <w:rStyle w:val="StyleUnderline"/>
        </w:rPr>
        <w:t>follows</w:t>
      </w:r>
      <w:r w:rsidRPr="00B8219D">
        <w:rPr>
          <w:sz w:val="14"/>
        </w:rPr>
        <w:t xml:space="preserve"> the principle of </w:t>
      </w:r>
      <w:r w:rsidRPr="00B8219D">
        <w:rPr>
          <w:rStyle w:val="Emphasis"/>
        </w:rPr>
        <w:t>No First Use</w:t>
      </w:r>
      <w:r w:rsidRPr="00B8219D">
        <w:rPr>
          <w:sz w:val="14"/>
        </w:rPr>
        <w:t xml:space="preserve"> (NFU), its </w:t>
      </w:r>
      <w:r w:rsidRPr="00B8219D">
        <w:rPr>
          <w:rStyle w:val="StyleUnderline"/>
        </w:rPr>
        <w:t xml:space="preserve">growing strategic deterrence capabilities suggest </w:t>
      </w:r>
      <w:r w:rsidRPr="00B8219D">
        <w:rPr>
          <w:rStyle w:val="Emphasis"/>
        </w:rPr>
        <w:t>this might change</w:t>
      </w:r>
      <w:r w:rsidRPr="00B8219D">
        <w:rPr>
          <w:sz w:val="14"/>
        </w:rPr>
        <w:t xml:space="preserve"> (Chase 2013, 53). Historically, </w:t>
      </w:r>
      <w:r w:rsidRPr="00B8219D">
        <w:rPr>
          <w:rStyle w:val="StyleUnderline"/>
        </w:rPr>
        <w:t xml:space="preserve">Chinese leaders asserted that a credible second-strike capability would be sufficient to deter an attack on China and </w:t>
      </w:r>
      <w:r w:rsidRPr="00B8219D">
        <w:rPr>
          <w:rStyle w:val="Emphasis"/>
        </w:rPr>
        <w:t>emphasized protecting China’s nuclear arsenal</w:t>
      </w:r>
      <w:r w:rsidRPr="00B8219D">
        <w:rPr>
          <w:sz w:val="14"/>
        </w:rPr>
        <w:t xml:space="preserve"> (Kristensen and </w:t>
      </w:r>
      <w:proofErr w:type="spellStart"/>
      <w:r w:rsidRPr="00B8219D">
        <w:rPr>
          <w:sz w:val="14"/>
        </w:rPr>
        <w:t>Korda</w:t>
      </w:r>
      <w:proofErr w:type="spellEnd"/>
      <w:r w:rsidRPr="00B8219D">
        <w:rPr>
          <w:sz w:val="14"/>
        </w:rPr>
        <w:t xml:space="preserve"> 2020, 446). But </w:t>
      </w:r>
      <w:r w:rsidRPr="00B8219D">
        <w:rPr>
          <w:rStyle w:val="StyleUnderline"/>
        </w:rPr>
        <w:t>given the Island’s political importance to Xi’s China</w:t>
      </w:r>
      <w:r w:rsidRPr="00B8219D">
        <w:rPr>
          <w:sz w:val="14"/>
        </w:rPr>
        <w:t xml:space="preserve"> – </w:t>
      </w:r>
      <w:r w:rsidRPr="00B8219D">
        <w:rPr>
          <w:rStyle w:val="StyleUnderline"/>
        </w:rPr>
        <w:t>and that no political leadership would want to lose a war over Taiwan</w:t>
      </w:r>
      <w:r w:rsidRPr="00B8219D">
        <w:rPr>
          <w:sz w:val="14"/>
        </w:rPr>
        <w:t xml:space="preserve"> – </w:t>
      </w:r>
      <w:r w:rsidRPr="00B8219D">
        <w:rPr>
          <w:rStyle w:val="Emphasis"/>
        </w:rPr>
        <w:t>it’s not inconceivable that Beijing will engage in limited nuclear use</w:t>
      </w:r>
      <w:r w:rsidRPr="00B8219D">
        <w:rPr>
          <w:sz w:val="14"/>
        </w:rPr>
        <w:t xml:space="preserve"> against military targets for coercion and military denial. As the United States-China Economic and Security Review Commission reported, “</w:t>
      </w:r>
      <w:r w:rsidRPr="00B8219D">
        <w:rPr>
          <w:rStyle w:val="StyleUnderline"/>
        </w:rPr>
        <w:t xml:space="preserve">the scale of China’s nuclear build-up suggests it could also be intended to support a new strategy of </w:t>
      </w:r>
      <w:r w:rsidRPr="00B8219D">
        <w:rPr>
          <w:rStyle w:val="Emphasis"/>
        </w:rPr>
        <w:t>limited nuclear first use</w:t>
      </w:r>
      <w:r w:rsidRPr="00B8219D">
        <w:rPr>
          <w:sz w:val="14"/>
        </w:rPr>
        <w:t xml:space="preserve">” (US-China Economic and Security Review Commission 2021). The PLA Rocket Force is prepared to conduct missile attacks against high-value targets in Taiwan and the PLA Navy is developing and at-sea nuclear deterrent (Office of the Secretary of Defense 2020, 117–118). </w:t>
      </w:r>
      <w:r w:rsidRPr="00B8219D">
        <w:rPr>
          <w:rStyle w:val="StyleUnderline"/>
        </w:rPr>
        <w:t xml:space="preserve">Beijing also doesn’t want a repeat of the Taiwan Straits crises of the Cold War where Washington responded to conventional challenges by </w:t>
      </w:r>
      <w:r w:rsidRPr="00B8219D">
        <w:rPr>
          <w:rStyle w:val="Emphasis"/>
        </w:rPr>
        <w:t>threatening to cross the nuclear threshold early</w:t>
      </w:r>
      <w:r w:rsidRPr="00B8219D">
        <w:rPr>
          <w:sz w:val="14"/>
        </w:rPr>
        <w:t xml:space="preserve"> on (Twomey 2021, 5). It fears US attacks on theater nuclear forces and supporting bases, launch sites, infrastructure, and command and control would outright disable China’s ability for second-strike (Talmadge 2021, 5–7).</w:t>
      </w:r>
    </w:p>
    <w:p w14:paraId="2FAA6746" w14:textId="71B15E9C" w:rsidR="00447B9E" w:rsidRDefault="002D355B" w:rsidP="002D355B">
      <w:pPr>
        <w:pStyle w:val="Heading3"/>
      </w:pPr>
      <w:r>
        <w:t xml:space="preserve">2AC—AT: “You’re Just Info/Hybrid War” </w:t>
      </w:r>
    </w:p>
    <w:p w14:paraId="3C877F02" w14:textId="532ACA11" w:rsidR="002D355B" w:rsidRDefault="002D355B" w:rsidP="00FA57DC">
      <w:pPr>
        <w:pStyle w:val="Heading4"/>
      </w:pPr>
      <w:r>
        <w:t xml:space="preserve">Wrong --- cognitive warfare is the combination of </w:t>
      </w:r>
      <w:r w:rsidRPr="00CA751A">
        <w:rPr>
          <w:i/>
        </w:rPr>
        <w:t>all possible means</w:t>
      </w:r>
      <w:r>
        <w:t xml:space="preserve"> of influencing human cognition with the specific goal of forcing an action </w:t>
      </w:r>
    </w:p>
    <w:p w14:paraId="2B96CC96" w14:textId="77777777" w:rsidR="00FA57DC" w:rsidRPr="00FA57DC" w:rsidRDefault="00FA57DC" w:rsidP="00FA57DC"/>
    <w:p w14:paraId="427DC72D" w14:textId="541074B4" w:rsidR="00CA751A" w:rsidRDefault="00CA751A" w:rsidP="00FA57DC">
      <w:pPr>
        <w:pStyle w:val="Heading4"/>
      </w:pPr>
      <w:r>
        <w:t xml:space="preserve">This includes biochemical or genetic warfare to change the </w:t>
      </w:r>
      <w:r w:rsidRPr="00CA751A">
        <w:rPr>
          <w:i/>
          <w:u w:val="single"/>
        </w:rPr>
        <w:t>mood-states</w:t>
      </w:r>
      <w:r>
        <w:t xml:space="preserve"> of soldiers and leaders AND information warfare --- that’s </w:t>
      </w:r>
      <w:proofErr w:type="spellStart"/>
      <w:r>
        <w:t>Aronhim</w:t>
      </w:r>
      <w:proofErr w:type="spellEnd"/>
      <w:r>
        <w:t xml:space="preserve"> </w:t>
      </w:r>
    </w:p>
    <w:p w14:paraId="1659FE80" w14:textId="77777777" w:rsidR="008D3A18" w:rsidRPr="008D3A18" w:rsidRDefault="008D3A18" w:rsidP="008D3A18"/>
    <w:p w14:paraId="4267F4FB" w14:textId="0AD833C6" w:rsidR="008D3A18" w:rsidRDefault="008D3A18" w:rsidP="008D3A18">
      <w:pPr>
        <w:pStyle w:val="Heading4"/>
      </w:pPr>
      <w:r>
        <w:t xml:space="preserve">Don’t apply unrelated defense </w:t>
      </w:r>
    </w:p>
    <w:p w14:paraId="292E0B84" w14:textId="77777777" w:rsidR="008D3A18" w:rsidRDefault="008D3A18" w:rsidP="008D3A18">
      <w:proofErr w:type="spellStart"/>
      <w:r w:rsidRPr="00F87745">
        <w:rPr>
          <w:rStyle w:val="Style13ptBold"/>
        </w:rPr>
        <w:t>Claverie</w:t>
      </w:r>
      <w:proofErr w:type="spellEnd"/>
      <w:r w:rsidRPr="00F87745">
        <w:rPr>
          <w:rStyle w:val="Style13ptBold"/>
        </w:rPr>
        <w:t xml:space="preserve"> and Du </w:t>
      </w:r>
      <w:proofErr w:type="spellStart"/>
      <w:r w:rsidRPr="00F87745">
        <w:rPr>
          <w:rStyle w:val="Style13ptBold"/>
        </w:rPr>
        <w:t>Cluzel</w:t>
      </w:r>
      <w:proofErr w:type="spellEnd"/>
      <w:r w:rsidRPr="00F87745">
        <w:rPr>
          <w:rStyle w:val="Style13ptBold"/>
        </w:rPr>
        <w:t xml:space="preserve"> 22</w:t>
      </w:r>
      <w:r>
        <w:t xml:space="preserve"> [</w:t>
      </w:r>
      <w:r w:rsidRPr="00F87745">
        <w:rPr>
          <w:u w:val="single"/>
        </w:rPr>
        <w:t xml:space="preserve">Bernard </w:t>
      </w:r>
      <w:proofErr w:type="spellStart"/>
      <w:r w:rsidRPr="00F87745">
        <w:rPr>
          <w:u w:val="single"/>
        </w:rPr>
        <w:t>Claverie</w:t>
      </w:r>
      <w:proofErr w:type="spellEnd"/>
      <w:r>
        <w:t xml:space="preserve">---University Professor, Honorary Director and Founder of ENSC (Ecole </w:t>
      </w:r>
      <w:proofErr w:type="spellStart"/>
      <w:r>
        <w:t>Nationale</w:t>
      </w:r>
      <w:proofErr w:type="spellEnd"/>
      <w:r>
        <w:t xml:space="preserve"> Supérieure de </w:t>
      </w:r>
      <w:proofErr w:type="spellStart"/>
      <w:r>
        <w:t>Cognitique</w:t>
      </w:r>
      <w:proofErr w:type="spellEnd"/>
      <w:r>
        <w:t xml:space="preserve">  Bordeaux National Polytechnical Institute) and a researcher affiliated with the CNRS (Centre National de Recherche </w:t>
      </w:r>
      <w:proofErr w:type="spellStart"/>
      <w:r>
        <w:t>Scientifique</w:t>
      </w:r>
      <w:proofErr w:type="spellEnd"/>
      <w:r>
        <w:t xml:space="preserve"> UMR5218  Bordeaux University FR) &amp; Francois Du </w:t>
      </w:r>
      <w:proofErr w:type="spellStart"/>
      <w:r>
        <w:t>Cluzel</w:t>
      </w:r>
      <w:proofErr w:type="spellEnd"/>
      <w:r>
        <w:t xml:space="preserve">---Lieutenant Colonel (ret.) of the French Army and is currently Head of Innovative Projects within Allied Command Transformation Innovation Hub in Norfolk, 8 April 2022, </w:t>
      </w:r>
      <w:r w:rsidRPr="00F87745">
        <w:rPr>
          <w:i/>
          <w:iCs/>
        </w:rPr>
        <w:t>First NATO scientific meeting on Cognitive Warfare</w:t>
      </w:r>
      <w:r>
        <w:t>, ““Cognitive Warfare”: The Advent of the Concept of “</w:t>
      </w:r>
      <w:proofErr w:type="spellStart"/>
      <w:r>
        <w:t>Cognitics</w:t>
      </w:r>
      <w:proofErr w:type="spellEnd"/>
      <w:r>
        <w:t xml:space="preserve">” in the Field of Warfare”, </w:t>
      </w:r>
      <w:hyperlink r:id="rId67" w:history="1">
        <w:r w:rsidRPr="001A4460">
          <w:rPr>
            <w:rStyle w:val="Hyperlink"/>
          </w:rPr>
          <w:t>https://hal.archives-ouvertes.fr/hal-03635889/document</w:t>
        </w:r>
      </w:hyperlink>
      <w:r>
        <w:t>]</w:t>
      </w:r>
    </w:p>
    <w:p w14:paraId="667C819F" w14:textId="77777777" w:rsidR="008D3A18" w:rsidRPr="00AF436F" w:rsidRDefault="008D3A18" w:rsidP="008D3A18">
      <w:pPr>
        <w:rPr>
          <w:rStyle w:val="Emphasis"/>
        </w:rPr>
      </w:pPr>
      <w:r w:rsidRPr="00AF436F">
        <w:rPr>
          <w:rStyle w:val="StyleUnderline"/>
        </w:rPr>
        <w:t>This is</w:t>
      </w:r>
      <w:r w:rsidRPr="00353C6A">
        <w:rPr>
          <w:sz w:val="16"/>
        </w:rPr>
        <w:t xml:space="preserve"> obviously </w:t>
      </w:r>
      <w:r w:rsidRPr="00AF436F">
        <w:rPr>
          <w:rStyle w:val="StyleUnderline"/>
        </w:rPr>
        <w:t>related to the concept of cyber warfare that uses digital information tools to gain control, alter or destroy</w:t>
      </w:r>
      <w:r w:rsidRPr="00353C6A">
        <w:rPr>
          <w:sz w:val="16"/>
        </w:rPr>
        <w:t xml:space="preserve"> said tools. However, </w:t>
      </w:r>
      <w:r w:rsidRPr="00AF436F">
        <w:rPr>
          <w:rStyle w:val="Emphasis"/>
        </w:rPr>
        <w:t>cognitive warfare goes beyond information</w:t>
      </w:r>
      <w:r w:rsidRPr="00353C6A">
        <w:rPr>
          <w:sz w:val="16"/>
        </w:rPr>
        <w:t xml:space="preserve"> </w:t>
      </w:r>
      <w:r w:rsidRPr="00AF436F">
        <w:rPr>
          <w:rStyle w:val="StyleUnderline"/>
        </w:rPr>
        <w:t>to target what individual brains will do with this information</w:t>
      </w:r>
      <w:r w:rsidRPr="00353C6A">
        <w:rPr>
          <w:sz w:val="16"/>
        </w:rPr>
        <w:t xml:space="preserve">. </w:t>
      </w:r>
      <w:r w:rsidRPr="00AF436F">
        <w:rPr>
          <w:rStyle w:val="StyleUnderline"/>
        </w:rPr>
        <w:t>It</w:t>
      </w:r>
      <w:r w:rsidRPr="00353C6A">
        <w:rPr>
          <w:sz w:val="16"/>
        </w:rPr>
        <w:t xml:space="preserve"> therefore </w:t>
      </w:r>
      <w:r w:rsidRPr="00AF436F">
        <w:rPr>
          <w:rStyle w:val="StyleUnderline"/>
        </w:rPr>
        <w:t>extends beyond the human consequences of cyber warfare involving computer engineering, robotics, and programs</w:t>
      </w:r>
      <w:r w:rsidRPr="00353C6A">
        <w:rPr>
          <w:sz w:val="16"/>
        </w:rPr>
        <w:t xml:space="preserve">; a </w:t>
      </w:r>
      <w:r w:rsidRPr="00AF436F">
        <w:rPr>
          <w:rStyle w:val="Emphasis"/>
        </w:rPr>
        <w:t xml:space="preserve">cognitive effect is not a by-product of action, but its very objective. </w:t>
      </w:r>
    </w:p>
    <w:p w14:paraId="51859337" w14:textId="77777777" w:rsidR="008D3A18" w:rsidRPr="001A5EEC" w:rsidRDefault="008D3A18" w:rsidP="008D3A18">
      <w:pPr>
        <w:rPr>
          <w:rStyle w:val="StyleUnderline"/>
        </w:rPr>
      </w:pPr>
      <w:r w:rsidRPr="00AF436F">
        <w:rPr>
          <w:rStyle w:val="StyleUnderline"/>
        </w:rPr>
        <w:t xml:space="preserve">This objective is </w:t>
      </w:r>
      <w:r w:rsidRPr="001A5EEC">
        <w:rPr>
          <w:rStyle w:val="Emphasis"/>
        </w:rPr>
        <w:t>independent of the technologies</w:t>
      </w:r>
      <w:r w:rsidRPr="00AF436F">
        <w:rPr>
          <w:rStyle w:val="StyleUnderline"/>
        </w:rPr>
        <w:t xml:space="preserve"> used to achieve it</w:t>
      </w:r>
      <w:r w:rsidRPr="00353C6A">
        <w:rPr>
          <w:sz w:val="16"/>
        </w:rPr>
        <w:t xml:space="preserve">. </w:t>
      </w:r>
      <w:r w:rsidRPr="001A5EEC">
        <w:rPr>
          <w:rStyle w:val="StyleUnderline"/>
        </w:rPr>
        <w:t>One way of thinking about it is as a “psychological-social-technical warfare</w:t>
      </w:r>
      <w:r w:rsidRPr="00353C6A">
        <w:rPr>
          <w:sz w:val="16"/>
        </w:rPr>
        <w:t xml:space="preserve">” </w:t>
      </w:r>
      <w:r w:rsidRPr="001A5EEC">
        <w:rPr>
          <w:rStyle w:val="StyleUnderline"/>
        </w:rPr>
        <w:t xml:space="preserve">on the one hand and of a form of “influence warfare” on the other, using cyber means. In the military context specifically, it involves the use of a strategy intended to carry out a combat, surveillance, or security action. </w:t>
      </w:r>
    </w:p>
    <w:p w14:paraId="0C6D98C0" w14:textId="77777777" w:rsidR="008D3A18" w:rsidRPr="00353C6A" w:rsidRDefault="008D3A18" w:rsidP="008D3A18">
      <w:pPr>
        <w:rPr>
          <w:sz w:val="16"/>
        </w:rPr>
      </w:pPr>
      <w:r w:rsidRPr="00353C6A">
        <w:rPr>
          <w:sz w:val="16"/>
        </w:rPr>
        <w:t>Other definitions exist for related concepts. “</w:t>
      </w:r>
      <w:r w:rsidRPr="001A5EEC">
        <w:rPr>
          <w:rStyle w:val="StyleUnderline"/>
        </w:rPr>
        <w:t>Cognitive Combat” is related to the actual, local, and temporary use of tactical tools to affect cognition</w:t>
      </w:r>
      <w:r w:rsidRPr="00353C6A">
        <w:rPr>
          <w:sz w:val="16"/>
        </w:rPr>
        <w:t xml:space="preserve">. This action occurs within a larger strategy designed to engage cognitive targets. For offensive actions, it is characterized by an approach centered on harassment, the systematic exploitation of weaknesses, whereas in </w:t>
      </w:r>
      <w:r w:rsidRPr="001A5EEC">
        <w:rPr>
          <w:rStyle w:val="StyleUnderline"/>
        </w:rPr>
        <w:t xml:space="preserve">a defensive posture it involves the development of resilient and preventative capabilities using similar tools. </w:t>
      </w:r>
      <w:r w:rsidRPr="00353C6A">
        <w:rPr>
          <w:sz w:val="16"/>
        </w:rPr>
        <w:t xml:space="preserve">The notion of “Cognitive Conflict” could be used when the contact is </w:t>
      </w:r>
      <w:proofErr w:type="gramStart"/>
      <w:r w:rsidRPr="00353C6A">
        <w:rPr>
          <w:sz w:val="16"/>
        </w:rPr>
        <w:t>generalized</w:t>
      </w:r>
      <w:proofErr w:type="gramEnd"/>
      <w:r w:rsidRPr="00353C6A">
        <w:rPr>
          <w:sz w:val="16"/>
        </w:rPr>
        <w:t xml:space="preserve"> and the confrontation of cognitive processes is the rule. But that notion is still to be theorized.</w:t>
      </w:r>
    </w:p>
    <w:p w14:paraId="6134D1F8" w14:textId="77777777" w:rsidR="008D3A18" w:rsidRPr="008D3A18" w:rsidRDefault="008D3A18" w:rsidP="008D3A18"/>
    <w:p w14:paraId="02375376" w14:textId="77777777" w:rsidR="00BA6627" w:rsidRDefault="00BA6627" w:rsidP="00BA6627">
      <w:pPr>
        <w:pStyle w:val="Heading3"/>
      </w:pPr>
      <w:r>
        <w:t xml:space="preserve">2AC—AT: Takagi </w:t>
      </w:r>
    </w:p>
    <w:p w14:paraId="1F8977F6" w14:textId="77777777" w:rsidR="00BA6627" w:rsidRDefault="00BA6627" w:rsidP="00BA6627">
      <w:pPr>
        <w:pStyle w:val="Heading4"/>
      </w:pPr>
      <w:r>
        <w:t xml:space="preserve">Concludes AFF </w:t>
      </w:r>
    </w:p>
    <w:p w14:paraId="77CBE4A5" w14:textId="77777777" w:rsidR="00BA6627" w:rsidRDefault="00BA6627" w:rsidP="00BA6627">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68" w:history="1">
        <w:r w:rsidRPr="0044431F">
          <w:rPr>
            <w:rStyle w:val="Hyperlink"/>
          </w:rPr>
          <w:t>https://warontherocks.com/2022/07/the-future-of-chinas-cognitive-warfare-lessons-from-the-war-in-ukraine/</w:t>
        </w:r>
      </w:hyperlink>
      <w:r>
        <w:t>]</w:t>
      </w:r>
    </w:p>
    <w:p w14:paraId="640F7B56" w14:textId="77777777" w:rsidR="00BA6627" w:rsidRDefault="00BA6627" w:rsidP="00BA6627">
      <w:r w:rsidRPr="004E5FD9">
        <w:rPr>
          <w:rStyle w:val="StyleUnderline"/>
        </w:rPr>
        <w:t xml:space="preserve">The United States and its allies, as democratic countries, </w:t>
      </w:r>
      <w:r w:rsidRPr="004E5FD9">
        <w:rPr>
          <w:rStyle w:val="Emphasis"/>
        </w:rPr>
        <w:t>need to enhance their own theories of cognitive warfare</w:t>
      </w:r>
      <w:r>
        <w:t xml:space="preserve">. Influencing the cognitive domain in other countries requires understanding their culture, identifying targets, and creating strategic narratives tailored to those targets’ characteristics. In cognitive warfare, information is ammunition, and the right bullet must be fired at the right time and place. Since 2014, Russia has demonstrated the effectiveness of spreading disinformation through digital means. </w:t>
      </w:r>
      <w:r w:rsidRPr="004E5FD9">
        <w:rPr>
          <w:rStyle w:val="StyleUnderline"/>
        </w:rPr>
        <w:t>The war in Ukraine, however, has shown that the best weapons of a democratic society are accurate publicity and the rapid disclosure of information</w:t>
      </w:r>
      <w:r>
        <w:t>.</w:t>
      </w:r>
    </w:p>
    <w:p w14:paraId="40FB7393" w14:textId="77777777" w:rsidR="00BA6627" w:rsidRDefault="00BA6627" w:rsidP="00BA6627"/>
    <w:p w14:paraId="098DA65F" w14:textId="7037C3DD" w:rsidR="00BA6627" w:rsidRDefault="00BA6627" w:rsidP="00BA6627">
      <w:r>
        <w:t xml:space="preserve">The war in Ukraine demonstrates the importance of domestic and international public opinion. </w:t>
      </w:r>
      <w:r w:rsidRPr="004E5FD9">
        <w:rPr>
          <w:rStyle w:val="StyleUnderline"/>
        </w:rPr>
        <w:t>Cognitive warfare</w:t>
      </w:r>
      <w:r>
        <w:t xml:space="preserve">, however, </w:t>
      </w:r>
      <w:r w:rsidRPr="004E5FD9">
        <w:rPr>
          <w:rStyle w:val="Emphasis"/>
        </w:rPr>
        <w:t>is just one way to gain a strategic advantage</w:t>
      </w:r>
      <w:r>
        <w:t xml:space="preserve">, and the feasibility of defeating the enemy without a fight is questionable. This does not make cognitive warfare useless: rather, </w:t>
      </w:r>
      <w:r w:rsidRPr="004E5FD9">
        <w:rPr>
          <w:rStyle w:val="StyleUnderline"/>
        </w:rPr>
        <w:t>it should be seen as one tool among many.</w:t>
      </w:r>
      <w:r>
        <w:t xml:space="preserve"> Cyber warfare has also seldom achieved an overwhelming strategic advantage by itself. Still, it has been integrated into land, sea, and air operations and become an essential part of modern warfare.</w:t>
      </w:r>
    </w:p>
    <w:p w14:paraId="7A973F5D" w14:textId="77777777" w:rsidR="002D51FF" w:rsidRDefault="002D51FF" w:rsidP="002D51FF">
      <w:pPr>
        <w:pStyle w:val="Heading3"/>
      </w:pPr>
      <w:r>
        <w:t xml:space="preserve">AFF—Cognitive Warfare </w:t>
      </w:r>
    </w:p>
    <w:p w14:paraId="1766D3BD" w14:textId="77777777" w:rsidR="002D51FF" w:rsidRDefault="002D51FF" w:rsidP="002D51FF">
      <w:r>
        <w:t xml:space="preserve">Cognitive Warfare outweighs on probability --- a slow, insidious impact we can’t see is the most likely to ultimately result in our demise </w:t>
      </w:r>
    </w:p>
    <w:p w14:paraId="5ED5C45D" w14:textId="77777777" w:rsidR="002D51FF" w:rsidRDefault="002D51FF" w:rsidP="002D51FF">
      <w:r>
        <w:t xml:space="preserve">Everyone is already locked in --- the genie is out of the bottle --- China/Russia/the US and everybody in between are already testing and using cognitive warfare attacks --- our </w:t>
      </w:r>
      <w:proofErr w:type="spellStart"/>
      <w:r>
        <w:t>Goerzten</w:t>
      </w:r>
      <w:proofErr w:type="spellEnd"/>
      <w:r>
        <w:t xml:space="preserve"> evidence cites the example from Ukraine and the 2016 election is a prototype that demonstrates the possible scale of the attacks </w:t>
      </w:r>
    </w:p>
    <w:p w14:paraId="49DB014C" w14:textId="77777777" w:rsidR="002D51FF" w:rsidRDefault="002D51FF" w:rsidP="002D51FF">
      <w:r>
        <w:t xml:space="preserve">Its only matter of time before we fail to anticipate the moment at which an information weapon of mass destruction is released that results in the “exhaustion of language as a means of cooperation” </w:t>
      </w:r>
    </w:p>
    <w:p w14:paraId="71CD8E75" w14:textId="77777777" w:rsidR="002D51FF" w:rsidRDefault="002D51FF" w:rsidP="002D51FF">
      <w:r>
        <w:t xml:space="preserve">You should lower the threshold for our </w:t>
      </w:r>
      <w:proofErr w:type="spellStart"/>
      <w:r>
        <w:t>eplanation</w:t>
      </w:r>
      <w:proofErr w:type="spellEnd"/>
      <w:r>
        <w:t xml:space="preserve"> --- this impact is cutting edge and the thesis of our argument is that </w:t>
      </w:r>
      <w:proofErr w:type="spellStart"/>
      <w:r>
        <w:t>its</w:t>
      </w:r>
      <w:proofErr w:type="spellEnd"/>
      <w:r>
        <w:t xml:space="preserve"> impossible for us to comprehend the harm a cognitive WMD can unleash on </w:t>
      </w:r>
      <w:proofErr w:type="gramStart"/>
      <w:r>
        <w:t>society</w:t>
      </w:r>
      <w:proofErr w:type="gramEnd"/>
      <w:r>
        <w:t xml:space="preserve"> and you should be willing to fill in any gaps for us in the post round </w:t>
      </w:r>
    </w:p>
    <w:p w14:paraId="75DF1423" w14:textId="77777777" w:rsidR="002D51FF" w:rsidRDefault="002D51FF" w:rsidP="002D51FF">
      <w:r>
        <w:t xml:space="preserve">This certainly results in </w:t>
      </w:r>
      <w:proofErr w:type="spellStart"/>
      <w:r>
        <w:t>etinction</w:t>
      </w:r>
      <w:proofErr w:type="spellEnd"/>
      <w:r>
        <w:t xml:space="preserve">. The fundamental human survival trait that has allowed our species to survive the most basic threats like starvation, disease, and predators is social cooperation. Without it you should assume the worst your imagination is capable of. </w:t>
      </w:r>
    </w:p>
    <w:p w14:paraId="0A1489D0" w14:textId="77777777" w:rsidR="002D51FF" w:rsidRDefault="002D51FF" w:rsidP="002D51FF">
      <w:r>
        <w:t xml:space="preserve">It easily turns the impact --- communication failure ensures great power confrontation and nuclear war --- unleashing a cognitive WMD is the equivalent of detonating a nuke on a society that certainly causes retaliation kinetically or cognitively </w:t>
      </w:r>
    </w:p>
    <w:p w14:paraId="50F7B738" w14:textId="77777777" w:rsidR="002D51FF" w:rsidRDefault="002D51FF" w:rsidP="002D51FF">
      <w:r>
        <w:t xml:space="preserve">It doesn’t matter if their impact is faster than ours </w:t>
      </w:r>
    </w:p>
    <w:p w14:paraId="4A3CC432" w14:textId="77777777" w:rsidR="002D51FF" w:rsidRDefault="002D51FF" w:rsidP="002D51FF">
      <w:pPr>
        <w:pStyle w:val="ListParagraph"/>
        <w:numPr>
          <w:ilvl w:val="0"/>
          <w:numId w:val="36"/>
        </w:numPr>
      </w:pPr>
      <w:r>
        <w:t xml:space="preserve">They can’t turn our terminal impact --- only cognitive warfare results in the degradation of the epistemic commons </w:t>
      </w:r>
    </w:p>
    <w:p w14:paraId="183F9EBD" w14:textId="77777777" w:rsidR="002D51FF" w:rsidRPr="0019237D" w:rsidRDefault="002D51FF" w:rsidP="002D51FF">
      <w:pPr>
        <w:pStyle w:val="ListParagraph"/>
        <w:numPr>
          <w:ilvl w:val="0"/>
          <w:numId w:val="36"/>
        </w:numPr>
        <w:rPr>
          <w:u w:val="single"/>
        </w:rPr>
      </w:pPr>
      <w:r>
        <w:t xml:space="preserve">Probability </w:t>
      </w:r>
      <w:r w:rsidRPr="0019237D">
        <w:rPr>
          <w:u w:val="single"/>
        </w:rPr>
        <w:t xml:space="preserve">matters more </w:t>
      </w:r>
      <w:r>
        <w:t xml:space="preserve">--- the most objective way to calculate risk is probability * magnitude --- there is no way for you to factor timeframe into that formula, if we win our probability arguments are true and our magnitude is existential you </w:t>
      </w:r>
      <w:proofErr w:type="gramStart"/>
      <w:r>
        <w:t>have to</w:t>
      </w:r>
      <w:proofErr w:type="gramEnd"/>
      <w:r>
        <w:t xml:space="preserve"> vote </w:t>
      </w:r>
      <w:proofErr w:type="spellStart"/>
      <w:r>
        <w:t>aff</w:t>
      </w:r>
      <w:proofErr w:type="spellEnd"/>
      <w:r>
        <w:t xml:space="preserve"> </w:t>
      </w:r>
    </w:p>
    <w:p w14:paraId="5BB973B4" w14:textId="77777777" w:rsidR="002D51FF" w:rsidRDefault="002D51FF" w:rsidP="002D51FF">
      <w:r>
        <w:t xml:space="preserve">You should be willing to die earlier from the DA than dying later from the absolute chaos and anarchy that results from epistemic collapse </w:t>
      </w:r>
    </w:p>
    <w:p w14:paraId="74989F52" w14:textId="77777777" w:rsidR="002D51FF" w:rsidRDefault="002D51FF" w:rsidP="002D51FF">
      <w:r>
        <w:t xml:space="preserve">1---its cowardice---we should be willing to face death knowing we made the right choice instead of taking the easy way out and letting our kids and students face the worst impacts without us </w:t>
      </w:r>
    </w:p>
    <w:p w14:paraId="1E251250" w14:textId="77777777" w:rsidR="002D51FF" w:rsidRDefault="002D51FF" w:rsidP="002D51FF">
      <w:r>
        <w:t xml:space="preserve">2---your death is worse tomorrow and the knowledge that our fate is cognitive annihilation will only fill your remaining days with dread and anxiety </w:t>
      </w:r>
    </w:p>
    <w:p w14:paraId="7E998B3B" w14:textId="77777777" w:rsidR="002D51FF" w:rsidRDefault="002D51FF" w:rsidP="002D51FF">
      <w:pPr>
        <w:pStyle w:val="Heading3"/>
      </w:pPr>
      <w:r>
        <w:t>AFF—</w:t>
      </w:r>
      <w:proofErr w:type="spellStart"/>
      <w:r>
        <w:t>Cognification</w:t>
      </w:r>
      <w:proofErr w:type="spellEnd"/>
      <w:r>
        <w:t xml:space="preserve"> </w:t>
      </w:r>
    </w:p>
    <w:p w14:paraId="637F5FC6" w14:textId="77777777" w:rsidR="002D51FF" w:rsidRDefault="002D51FF" w:rsidP="002D51FF">
      <w:proofErr w:type="spellStart"/>
      <w:r>
        <w:t>Cognification</w:t>
      </w:r>
      <w:proofErr w:type="spellEnd"/>
      <w:r>
        <w:t xml:space="preserve"> outweighs </w:t>
      </w:r>
    </w:p>
    <w:p w14:paraId="288A2D30" w14:textId="77777777" w:rsidR="002D51FF" w:rsidRDefault="002D51FF" w:rsidP="002D51FF">
      <w:r>
        <w:t xml:space="preserve">It’s the process of equipping humans with biologically integrated artificial intelligence </w:t>
      </w:r>
    </w:p>
    <w:p w14:paraId="57F44062" w14:textId="77777777" w:rsidR="002D51FF" w:rsidRDefault="002D51FF" w:rsidP="002D51FF">
      <w:r>
        <w:t xml:space="preserve">This is an inevitable process that will gradually escalate from wearable tech like </w:t>
      </w:r>
      <w:proofErr w:type="gramStart"/>
      <w:r>
        <w:t>smart-watches</w:t>
      </w:r>
      <w:proofErr w:type="gramEnd"/>
      <w:r>
        <w:t xml:space="preserve"> to contact lenses to brain implants BUT the </w:t>
      </w:r>
      <w:proofErr w:type="spellStart"/>
      <w:r>
        <w:t>aff</w:t>
      </w:r>
      <w:proofErr w:type="spellEnd"/>
      <w:r>
        <w:t xml:space="preserve"> is necessary because it builds trust between humans and AI in both directions</w:t>
      </w:r>
    </w:p>
    <w:p w14:paraId="5056E769" w14:textId="77777777" w:rsidR="002D51FF" w:rsidRDefault="002D51FF" w:rsidP="002D51FF">
      <w:r>
        <w:t xml:space="preserve">Society and technology are accelerating too quickly for our current cognitive abilities to keep up --- we are biologically limited because evolution never predicted the </w:t>
      </w:r>
      <w:proofErr w:type="spellStart"/>
      <w:r>
        <w:t>eplosive</w:t>
      </w:r>
      <w:proofErr w:type="spellEnd"/>
      <w:r>
        <w:t xml:space="preserve"> rise of internet technology, the size of our population, mega-cities or mega-crisis like climate change, systemic inequality due to capitalism, </w:t>
      </w:r>
      <w:proofErr w:type="spellStart"/>
      <w:r>
        <w:t>etc</w:t>
      </w:r>
      <w:proofErr w:type="spellEnd"/>
      <w:r>
        <w:t xml:space="preserve"> --- all these risks are </w:t>
      </w:r>
      <w:r w:rsidRPr="004B0C4B">
        <w:rPr>
          <w:u w:val="single"/>
        </w:rPr>
        <w:t>existential</w:t>
      </w:r>
      <w:r>
        <w:t xml:space="preserve"> and no single solution can resolve them BUT equipping humanity with integrated AI partners unlocks </w:t>
      </w:r>
      <w:r>
        <w:rPr>
          <w:u w:val="single"/>
        </w:rPr>
        <w:t>novel</w:t>
      </w:r>
      <w:r>
        <w:t xml:space="preserve"> forms of cognition that are “the most powerful educational infrastructures humans have ever experienced”</w:t>
      </w:r>
    </w:p>
    <w:p w14:paraId="30F891FE" w14:textId="77777777" w:rsidR="002D51FF" w:rsidRDefault="002D51FF" w:rsidP="002D51FF">
      <w:r>
        <w:t xml:space="preserve"> Only human AI partnerships can solve! </w:t>
      </w:r>
    </w:p>
    <w:p w14:paraId="4B0597DD" w14:textId="77777777" w:rsidR="002D51FF" w:rsidRDefault="002D51FF" w:rsidP="002D51FF">
      <w:r>
        <w:t xml:space="preserve">1---our cognitive abilities will increase exponentially---AI cognition and human cognition alone both have unique strengths and weakness that are best actuated together </w:t>
      </w:r>
      <w:proofErr w:type="spellStart"/>
      <w:r>
        <w:t>i.e</w:t>
      </w:r>
      <w:proofErr w:type="spellEnd"/>
      <w:r>
        <w:t xml:space="preserve"> humans are creative and can adapt BUT AI is a more direct communicator and data processor </w:t>
      </w:r>
    </w:p>
    <w:p w14:paraId="309FC3EA" w14:textId="77777777" w:rsidR="002D51FF" w:rsidRDefault="002D51FF" w:rsidP="002D51FF">
      <w:r>
        <w:t xml:space="preserve">AI combination can lead to faster decision-making, instant language acquisition, and telepathy which would vastly increase our abilities to communicate and organize with one another </w:t>
      </w:r>
    </w:p>
    <w:p w14:paraId="7C2BBE8C" w14:textId="77777777" w:rsidR="002D51FF" w:rsidRDefault="002D51FF" w:rsidP="002D51FF">
      <w:r>
        <w:t xml:space="preserve">2---our physical capabilities will be augmented --- human/AI integration leads to physical optimization that improves physical recovery from injuries individuals might sustain or entire societies might sustain due to extreme pollution or temperature changes, and complete physical replacement like bionic limbs or organs that allow us to survive in harsher conditions   </w:t>
      </w:r>
    </w:p>
    <w:p w14:paraId="3539F932" w14:textId="77777777" w:rsidR="002D51FF" w:rsidRDefault="002D51FF" w:rsidP="002D51FF">
      <w:r>
        <w:t xml:space="preserve">This is all a magnitude and a probability argument that no other impact can access --- there is no other means of enhancing human survivability to this scale </w:t>
      </w:r>
    </w:p>
    <w:p w14:paraId="0C19C238" w14:textId="77777777" w:rsidR="002D51FF" w:rsidRDefault="002D51FF" w:rsidP="002D51FF">
      <w:r>
        <w:t xml:space="preserve">Capital T truth level argument here --- there are a litany of extinction level scenarios that could obliterate humanity and they are all low probability --- the DA is a drop in the bucket </w:t>
      </w:r>
    </w:p>
    <w:p w14:paraId="533C83A8" w14:textId="77777777" w:rsidR="002D51FF" w:rsidRDefault="002D51FF" w:rsidP="002D51FF">
      <w:r>
        <w:t xml:space="preserve">Voting negative </w:t>
      </w:r>
      <w:proofErr w:type="gramStart"/>
      <w:r>
        <w:t>means</w:t>
      </w:r>
      <w:proofErr w:type="gramEnd"/>
      <w:r>
        <w:t xml:space="preserve"> you certainly prevent the DA BUT you leave open the possibility of human annihilation from every single other extinction vector that the </w:t>
      </w:r>
      <w:proofErr w:type="spellStart"/>
      <w:r>
        <w:t>aff</w:t>
      </w:r>
      <w:proofErr w:type="spellEnd"/>
      <w:r>
        <w:t xml:space="preserve"> provides the possibility of adapting to INCLUDING THE DA --- </w:t>
      </w:r>
      <w:proofErr w:type="spellStart"/>
      <w:r>
        <w:t>cognification</w:t>
      </w:r>
      <w:proofErr w:type="spellEnd"/>
      <w:r>
        <w:t xml:space="preserve"> allows for replacement of essential biological functions that would allow us to survive and thrive in nuclear wasteland </w:t>
      </w:r>
    </w:p>
    <w:p w14:paraId="5393AF67" w14:textId="77777777" w:rsidR="002D51FF" w:rsidRDefault="002D51FF" w:rsidP="002D51FF">
      <w:r>
        <w:t xml:space="preserve">Even if the probability of all other non-mentioned extinction risks is extremely low, there are so many of them </w:t>
      </w:r>
      <w:proofErr w:type="spellStart"/>
      <w:r>
        <w:t>i.e</w:t>
      </w:r>
      <w:proofErr w:type="spellEnd"/>
      <w:r>
        <w:t xml:space="preserve"> climate change, disease, accidental nuclear war, terrorism, asteroid strikes, blackouts, </w:t>
      </w:r>
      <w:proofErr w:type="spellStart"/>
      <w:r>
        <w:t>etc</w:t>
      </w:r>
      <w:proofErr w:type="spellEnd"/>
      <w:r>
        <w:t xml:space="preserve"> that the risk compounds! Therefore, the </w:t>
      </w:r>
      <w:proofErr w:type="spellStart"/>
      <w:r>
        <w:t>aff</w:t>
      </w:r>
      <w:proofErr w:type="spellEnd"/>
      <w:r>
        <w:t xml:space="preserve"> is </w:t>
      </w:r>
      <w:r w:rsidRPr="004F2CB4">
        <w:rPr>
          <w:u w:val="single"/>
        </w:rPr>
        <w:t>your best shot</w:t>
      </w:r>
      <w:r>
        <w:t xml:space="preserve"> at preventing human extinction </w:t>
      </w:r>
    </w:p>
    <w:p w14:paraId="19EDE786" w14:textId="77777777" w:rsidR="002D51FF" w:rsidRDefault="002D51FF" w:rsidP="002D51FF">
      <w:pPr>
        <w:pStyle w:val="Heading3"/>
      </w:pPr>
      <w:r>
        <w:t>2AR—O/V—</w:t>
      </w:r>
      <w:proofErr w:type="spellStart"/>
      <w:r>
        <w:t>Cognification</w:t>
      </w:r>
      <w:proofErr w:type="spellEnd"/>
      <w:r>
        <w:t xml:space="preserve"> vs US/China war </w:t>
      </w:r>
    </w:p>
    <w:p w14:paraId="56D7B63A" w14:textId="77777777" w:rsidR="002D51FF" w:rsidRDefault="002D51FF" w:rsidP="002D51FF">
      <w:proofErr w:type="spellStart"/>
      <w:r>
        <w:t>Cognification</w:t>
      </w:r>
      <w:proofErr w:type="spellEnd"/>
      <w:r>
        <w:t xml:space="preserve"> turns the impacts!  </w:t>
      </w:r>
    </w:p>
    <w:p w14:paraId="2C76B1E7" w14:textId="77777777" w:rsidR="002D51FF" w:rsidRDefault="002D51FF" w:rsidP="002D51FF">
      <w:r>
        <w:t xml:space="preserve">1---failure to </w:t>
      </w:r>
      <w:proofErr w:type="spellStart"/>
      <w:r>
        <w:t>cognify</w:t>
      </w:r>
      <w:proofErr w:type="spellEnd"/>
      <w:r>
        <w:t xml:space="preserve"> </w:t>
      </w:r>
      <w:r w:rsidRPr="008729BE">
        <w:rPr>
          <w:u w:val="single"/>
        </w:rPr>
        <w:t>guarantees</w:t>
      </w:r>
      <w:r>
        <w:t xml:space="preserve"> Chinese takeover of Taiwan---even if they don’t take Taiwan conventionally because of the DA eventually they’ll use cognitive warfare to slowly the </w:t>
      </w:r>
      <w:proofErr w:type="spellStart"/>
      <w:r>
        <w:t>abbrainwash</w:t>
      </w:r>
      <w:proofErr w:type="spellEnd"/>
      <w:r>
        <w:t xml:space="preserve"> Taiwan into China </w:t>
      </w:r>
    </w:p>
    <w:p w14:paraId="6093B4CC" w14:textId="77777777" w:rsidR="002D51FF" w:rsidRDefault="002D51FF" w:rsidP="002D51FF">
      <w:r>
        <w:t>[that’s bad]</w:t>
      </w:r>
    </w:p>
    <w:p w14:paraId="1D8BD3B2" w14:textId="77777777" w:rsidR="002D51FF" w:rsidRDefault="002D51FF" w:rsidP="002D51FF">
      <w:r>
        <w:t>2---</w:t>
      </w:r>
      <w:proofErr w:type="spellStart"/>
      <w:r>
        <w:t>cognification</w:t>
      </w:r>
      <w:proofErr w:type="spellEnd"/>
      <w:r>
        <w:t xml:space="preserve"> solves the takeover because it gives the US to deliver psychologically tailored deterrence messages to China that solve the conflict </w:t>
      </w:r>
    </w:p>
    <w:p w14:paraId="7923FF7E" w14:textId="77777777" w:rsidR="002D51FF" w:rsidRDefault="002D51FF" w:rsidP="002D51FF">
      <w:pPr>
        <w:pStyle w:val="Heading3"/>
      </w:pPr>
      <w:r>
        <w:t>2AC—O/V—</w:t>
      </w:r>
      <w:proofErr w:type="spellStart"/>
      <w:r>
        <w:t>Cognification</w:t>
      </w:r>
      <w:proofErr w:type="spellEnd"/>
      <w:r>
        <w:t xml:space="preserve"> </w:t>
      </w:r>
    </w:p>
    <w:p w14:paraId="750D7623" w14:textId="77777777" w:rsidR="002D51FF" w:rsidRPr="00B54277" w:rsidRDefault="002D51FF" w:rsidP="002D51FF">
      <w:proofErr w:type="spellStart"/>
      <w:r>
        <w:t>Cognification</w:t>
      </w:r>
      <w:proofErr w:type="spellEnd"/>
      <w:r>
        <w:t xml:space="preserve"> outweighs on magnitude --- it’s the greatest educational tool for societal adaptation because human/AI integration supercharges our fundamental ability to troubleshoot and solve problems </w:t>
      </w:r>
    </w:p>
    <w:p w14:paraId="58537962" w14:textId="77777777" w:rsidR="002D51FF" w:rsidRDefault="002D51FF" w:rsidP="002D51FF">
      <w:pPr>
        <w:pStyle w:val="Heading3"/>
      </w:pPr>
      <w:r>
        <w:t>1AR—O/V—</w:t>
      </w:r>
      <w:proofErr w:type="spellStart"/>
      <w:r>
        <w:t>Cognification</w:t>
      </w:r>
      <w:proofErr w:type="spellEnd"/>
      <w:r>
        <w:t xml:space="preserve"> </w:t>
      </w:r>
    </w:p>
    <w:p w14:paraId="1564893C" w14:textId="77777777" w:rsidR="002D51FF" w:rsidRPr="008729BE" w:rsidRDefault="002D51FF" w:rsidP="002D51FF">
      <w:proofErr w:type="spellStart"/>
      <w:r>
        <w:t>Cognification</w:t>
      </w:r>
      <w:proofErr w:type="spellEnd"/>
      <w:r>
        <w:t xml:space="preserve"> outweighs on magnitude because it allows humans to </w:t>
      </w:r>
      <w:proofErr w:type="spellStart"/>
      <w:r>
        <w:t>survivie</w:t>
      </w:r>
      <w:proofErr w:type="spellEnd"/>
      <w:r>
        <w:t xml:space="preserve"> any mega-crisis through adaptation and problem solving </w:t>
      </w:r>
    </w:p>
    <w:p w14:paraId="4CF17419" w14:textId="77777777" w:rsidR="002D51FF" w:rsidRPr="00030617" w:rsidRDefault="002D51FF" w:rsidP="002D51FF"/>
    <w:p w14:paraId="65FFD0DA" w14:textId="77777777" w:rsidR="002D51FF" w:rsidRDefault="002D51FF" w:rsidP="002D51FF"/>
    <w:p w14:paraId="21FC1902" w14:textId="77777777" w:rsidR="002D51FF" w:rsidRPr="004F2CB4" w:rsidRDefault="002D51FF" w:rsidP="002D51FF"/>
    <w:p w14:paraId="2661F7F6" w14:textId="3B7E6947" w:rsidR="00CC73B1" w:rsidRDefault="00CC73B1" w:rsidP="00A637C2">
      <w:pPr>
        <w:pStyle w:val="Heading3"/>
      </w:pPr>
    </w:p>
    <w:p w14:paraId="7B999225" w14:textId="332DE8DD" w:rsidR="00A637C2" w:rsidRDefault="00A637C2" w:rsidP="00A637C2">
      <w:pPr>
        <w:pStyle w:val="Heading3"/>
      </w:pPr>
      <w:r>
        <w:t xml:space="preserve">2AC—AT: AI Bad </w:t>
      </w:r>
    </w:p>
    <w:p w14:paraId="034B34BD" w14:textId="691FADCB" w:rsidR="00A637C2" w:rsidRDefault="00A637C2" w:rsidP="00A637C2">
      <w:r>
        <w:t xml:space="preserve">UQ goes </w:t>
      </w:r>
      <w:proofErr w:type="spellStart"/>
      <w:r>
        <w:t>aff</w:t>
      </w:r>
      <w:proofErr w:type="spellEnd"/>
      <w:r>
        <w:t xml:space="preserve">---AI development is inevitable --- that’s </w:t>
      </w:r>
      <w:proofErr w:type="spellStart"/>
      <w:r>
        <w:t>Claverie</w:t>
      </w:r>
      <w:proofErr w:type="spellEnd"/>
      <w:r>
        <w:t xml:space="preserve"> and </w:t>
      </w:r>
      <w:proofErr w:type="spellStart"/>
      <w:r>
        <w:t>Jobson</w:t>
      </w:r>
      <w:proofErr w:type="spellEnd"/>
      <w:r>
        <w:t xml:space="preserve"> Hartley </w:t>
      </w:r>
    </w:p>
    <w:p w14:paraId="7F5B2999" w14:textId="6B8D07B7" w:rsidR="00A637C2" w:rsidRDefault="00A637C2" w:rsidP="00A637C2">
      <w:r>
        <w:t xml:space="preserve">Linear risk makes no sense </w:t>
      </w:r>
      <w:r w:rsidR="00AB3638">
        <w:t xml:space="preserve">because we are already winning AI has the potential to kill us all, it doesn’t matter if its today or tomorrow </w:t>
      </w:r>
    </w:p>
    <w:p w14:paraId="1C6DE4A7" w14:textId="3A613686" w:rsidR="00AB3638" w:rsidRDefault="00AB3638" w:rsidP="00A637C2">
      <w:r>
        <w:t>Framing issue --- nobody with the means will code an evil AI --- its most likely to be an accident</w:t>
      </w:r>
      <w:r w:rsidR="0037614E">
        <w:t xml:space="preserve"> BUT CWEAS would anticipate it before it happened and allow for correction </w:t>
      </w:r>
      <w:r w:rsidR="005A39E4">
        <w:t xml:space="preserve">--- that’s </w:t>
      </w:r>
      <w:proofErr w:type="spellStart"/>
      <w:r w:rsidR="005A39E4">
        <w:t>Aronhim</w:t>
      </w:r>
      <w:proofErr w:type="spellEnd"/>
      <w:r>
        <w:t xml:space="preserve"> </w:t>
      </w:r>
    </w:p>
    <w:p w14:paraId="5754439E" w14:textId="064476D5" w:rsidR="00AB3638" w:rsidRDefault="00AB3638" w:rsidP="00A637C2">
      <w:r>
        <w:t xml:space="preserve">AI good outweighs AI bad on </w:t>
      </w:r>
      <w:r w:rsidRPr="00AB3638">
        <w:rPr>
          <w:u w:val="single"/>
        </w:rPr>
        <w:t>timeframe</w:t>
      </w:r>
      <w:r>
        <w:t xml:space="preserve"> --- the benefits will realize before the </w:t>
      </w:r>
      <w:proofErr w:type="gramStart"/>
      <w:r>
        <w:t>harms</w:t>
      </w:r>
      <w:proofErr w:type="gramEnd"/>
      <w:r>
        <w:t xml:space="preserve"> since their impact requires full superintelligence, but AI good happens even if early-stage tech </w:t>
      </w:r>
    </w:p>
    <w:p w14:paraId="6100FBB8" w14:textId="0708CBEA" w:rsidR="00AD6F4B" w:rsidRDefault="00F1015E" w:rsidP="00AD6F4B">
      <w:pPr>
        <w:pStyle w:val="Heading4"/>
      </w:pPr>
      <w:r>
        <w:t xml:space="preserve">We outweigh on probability --- SI would have to </w:t>
      </w:r>
      <w:r w:rsidRPr="00F1015E">
        <w:rPr>
          <w:u w:val="single"/>
        </w:rPr>
        <w:t>learn its goals</w:t>
      </w:r>
      <w:r>
        <w:t xml:space="preserve"> through coherent reasoning which pushes them </w:t>
      </w:r>
      <w:r w:rsidRPr="00F1015E">
        <w:rPr>
          <w:u w:val="single"/>
        </w:rPr>
        <w:t>toward ethics</w:t>
      </w:r>
      <w:r>
        <w:t xml:space="preserve"> especially </w:t>
      </w:r>
      <w:r w:rsidRPr="00F1015E">
        <w:rPr>
          <w:u w:val="single"/>
        </w:rPr>
        <w:t>if trust is strong</w:t>
      </w:r>
      <w:r>
        <w:t xml:space="preserve"> </w:t>
      </w:r>
    </w:p>
    <w:p w14:paraId="0B8F6F39" w14:textId="39524A7B" w:rsidR="00AD6F4B" w:rsidRDefault="00AD6F4B" w:rsidP="00AD6F4B">
      <w:proofErr w:type="spellStart"/>
      <w:r w:rsidRPr="00F1015E">
        <w:rPr>
          <w:rStyle w:val="Style13ptBold"/>
        </w:rPr>
        <w:t>Patersen</w:t>
      </w:r>
      <w:proofErr w:type="spellEnd"/>
      <w:r w:rsidRPr="00F1015E">
        <w:rPr>
          <w:rStyle w:val="Style13ptBold"/>
        </w:rPr>
        <w:t xml:space="preserve"> 16</w:t>
      </w:r>
      <w:r>
        <w:t xml:space="preserve"> – Niagara University Dept of Phil Associate Prof [Steve, 09-14-16, </w:t>
      </w:r>
      <w:r>
        <w:rPr>
          <w:i/>
          <w:iCs/>
        </w:rPr>
        <w:t>Phil Papers</w:t>
      </w:r>
      <w:r>
        <w:t xml:space="preserve">, “Superintelligence as </w:t>
      </w:r>
      <w:proofErr w:type="spellStart"/>
      <w:r>
        <w:t>superethical</w:t>
      </w:r>
      <w:proofErr w:type="spellEnd"/>
      <w:r>
        <w:t xml:space="preserve">”, </w:t>
      </w:r>
      <w:hyperlink r:id="rId69" w:history="1">
        <w:r w:rsidRPr="00CC35B4">
          <w:rPr>
            <w:rStyle w:val="Hyperlink"/>
          </w:rPr>
          <w:t>https://philpapers.org/archive/PETSAS-12.pdf</w:t>
        </w:r>
      </w:hyperlink>
      <w:r>
        <w:t>]</w:t>
      </w:r>
    </w:p>
    <w:p w14:paraId="25001F36" w14:textId="612BC3D3" w:rsidR="00A54A22" w:rsidRDefault="00A54A22" w:rsidP="00AD6F4B">
      <w:r>
        <w:t xml:space="preserve">*PM = paperclip maximizer as in Bostrom’s paperclip story* </w:t>
      </w:r>
    </w:p>
    <w:p w14:paraId="32AE2495" w14:textId="236E413B" w:rsidR="00AD6F4B" w:rsidRPr="00A54A22" w:rsidRDefault="00AD6F4B" w:rsidP="00AD6F4B">
      <w:pPr>
        <w:rPr>
          <w:sz w:val="8"/>
        </w:rPr>
      </w:pPr>
      <w:r w:rsidRPr="00A54A22">
        <w:rPr>
          <w:sz w:val="8"/>
        </w:rPr>
        <w:t>Human extinction by evil, super-intelligent robots is standard fare for outlandish science fiction—but Nick Bostrom’s book Superintelligence (2014) summarizes a robot apocalypse scenario worth taking very seriously. The story runs basically like this: once we have a machine with genuine intelligence like ours, it will quickly be able to design even smarter and more efficient versions, and these will be able to design still smarter ones, until AI explodes into a “superintelligence” that will dwarf our own cognitive abilities the way our own abilities dwarf those of a mouse.</w:t>
      </w:r>
      <w:r w:rsidR="0037614E" w:rsidRPr="00A54A22">
        <w:rPr>
          <w:sz w:val="8"/>
        </w:rPr>
        <w:t xml:space="preserve"> </w:t>
      </w:r>
      <w:r w:rsidRPr="00A54A22">
        <w:rPr>
          <w:sz w:val="8"/>
        </w:rPr>
        <w:t xml:space="preserve">There is no special reason to think this superintelligence will share any of our own goals and values, since its intelligence won’t have been shaped by the evolutionary history that endowed us with our particularly human needs (such as for companionship or salty snacks). Its </w:t>
      </w:r>
      <w:proofErr w:type="gramStart"/>
      <w:r w:rsidRPr="00A54A22">
        <w:rPr>
          <w:sz w:val="8"/>
        </w:rPr>
        <w:t>ultimate goal</w:t>
      </w:r>
      <w:proofErr w:type="gramEnd"/>
      <w:r w:rsidRPr="00A54A22">
        <w:rPr>
          <w:sz w:val="8"/>
        </w:rPr>
        <w:t xml:space="preserve"> might be simply to maximize the total number of paperclips in the world, if some enterprising paperclip company happens to be the first to stumble on the trick to genuine AI. Such a </w:t>
      </w:r>
      <w:proofErr w:type="spellStart"/>
      <w:r w:rsidRPr="00A54A22">
        <w:rPr>
          <w:sz w:val="8"/>
        </w:rPr>
        <w:t>superintelligent</w:t>
      </w:r>
      <w:proofErr w:type="spellEnd"/>
      <w:r w:rsidRPr="00A54A22">
        <w:rPr>
          <w:sz w:val="8"/>
        </w:rPr>
        <w:t xml:space="preserve"> Paperclip Maximizer, driven by its own internal value system rather than any actual malice, will quickly think of devastatingly effective ways to turn all available resources—including us humans—into paperclips.</w:t>
      </w:r>
      <w:r w:rsidR="0037614E" w:rsidRPr="00A54A22">
        <w:rPr>
          <w:sz w:val="8"/>
        </w:rPr>
        <w:t xml:space="preserve"> </w:t>
      </w:r>
      <w:r w:rsidRPr="00A54A22">
        <w:rPr>
          <w:sz w:val="8"/>
        </w:rPr>
        <w:t xml:space="preserve">All this could happen so fast that we wouldn’t even have time for the luxury of worrying about any other ethical implications of genuine AI. </w:t>
      </w:r>
    </w:p>
    <w:p w14:paraId="29214F66" w14:textId="78C3023F" w:rsidR="00AD6F4B" w:rsidRPr="00A54A22" w:rsidRDefault="00AD6F4B" w:rsidP="00AD6F4B">
      <w:pPr>
        <w:rPr>
          <w:sz w:val="8"/>
        </w:rPr>
      </w:pPr>
      <w:r w:rsidRPr="00A54A22">
        <w:rPr>
          <w:sz w:val="8"/>
        </w:rPr>
        <w:t xml:space="preserve">Bostrom’s concern is getting serious attention. For example, Stephen Hawking and a panoply of AI luminaries have all signed an open letter calling for more research into making AI safe, and entrepreneur Elon Musk has founded a </w:t>
      </w:r>
      <w:proofErr w:type="spellStart"/>
      <w:r w:rsidRPr="00A54A22">
        <w:rPr>
          <w:sz w:val="8"/>
        </w:rPr>
        <w:t>billiondollar</w:t>
      </w:r>
      <w:proofErr w:type="spellEnd"/>
      <w:r w:rsidRPr="00A54A22">
        <w:rPr>
          <w:sz w:val="8"/>
        </w:rPr>
        <w:t xml:space="preserve"> nonprofit organization dedicated to this goal.</w:t>
      </w:r>
      <w:r w:rsidR="0037614E" w:rsidRPr="00A54A22">
        <w:rPr>
          <w:sz w:val="8"/>
        </w:rPr>
        <w:t xml:space="preserve"> </w:t>
      </w:r>
      <w:r w:rsidRPr="00A54A22">
        <w:rPr>
          <w:sz w:val="8"/>
        </w:rPr>
        <w:t>Such portents may seem overly dramatic, but it’s worth remembering that it only takes one big event to wipe us out, and the fact that we’ve so far survived other risks (such as a nuclear war or pandemic) is no evidence that we tend to survive them—since we couldn’t be around to observe the risks we don’t survive.</w:t>
      </w:r>
      <w:r w:rsidR="0037614E" w:rsidRPr="00A54A22">
        <w:rPr>
          <w:sz w:val="8"/>
        </w:rPr>
        <w:t xml:space="preserve"> </w:t>
      </w:r>
      <w:r w:rsidRPr="00A54A22">
        <w:rPr>
          <w:sz w:val="8"/>
        </w:rPr>
        <w:t>Existential risks can boggle the mind, giving wishful thinking a chance to creep in where we need cold rationality. Bostrom warned in an interview that</w:t>
      </w:r>
    </w:p>
    <w:p w14:paraId="284A4470" w14:textId="77777777" w:rsidR="00AD6F4B" w:rsidRPr="00A54A22" w:rsidRDefault="00AD6F4B" w:rsidP="00AD6F4B">
      <w:pPr>
        <w:rPr>
          <w:sz w:val="8"/>
        </w:rPr>
      </w:pPr>
      <w:r w:rsidRPr="00A54A22">
        <w:rPr>
          <w:sz w:val="8"/>
        </w:rPr>
        <w:t>[p]</w:t>
      </w:r>
      <w:proofErr w:type="spellStart"/>
      <w:r w:rsidRPr="00A54A22">
        <w:rPr>
          <w:sz w:val="8"/>
        </w:rPr>
        <w:t>eople</w:t>
      </w:r>
      <w:proofErr w:type="spellEnd"/>
      <w:r w:rsidRPr="00A54A22">
        <w:rPr>
          <w:sz w:val="8"/>
        </w:rPr>
        <w:t xml:space="preserve"> tend to fall into two camps. On one hand, there are those ... who think it is probably hopeless. The other camp thinks it is easy enough that it will be solved automatically. And </w:t>
      </w:r>
      <w:proofErr w:type="gramStart"/>
      <w:r w:rsidRPr="00A54A22">
        <w:rPr>
          <w:sz w:val="8"/>
        </w:rPr>
        <w:t>both of these</w:t>
      </w:r>
      <w:proofErr w:type="gramEnd"/>
      <w:r w:rsidRPr="00A54A22">
        <w:rPr>
          <w:sz w:val="8"/>
        </w:rPr>
        <w:t xml:space="preserve"> have in common the implication that we don’t have to make any effort now.6</w:t>
      </w:r>
    </w:p>
    <w:p w14:paraId="1EADC56B" w14:textId="77777777" w:rsidR="00AD6F4B" w:rsidRPr="00A54A22" w:rsidRDefault="00AD6F4B" w:rsidP="00AD6F4B">
      <w:pPr>
        <w:rPr>
          <w:sz w:val="8"/>
        </w:rPr>
      </w:pPr>
      <w:r w:rsidRPr="00A54A22">
        <w:rPr>
          <w:sz w:val="8"/>
        </w:rPr>
        <w:t xml:space="preserve">I agree with Bostrom that the problem merits serious attention now. It’s worth remembering, though, that resources spent on safe AI have real opportunity costs. Based on this risk assessment, philanthropists concerned to provide </w:t>
      </w:r>
      <w:proofErr w:type="spellStart"/>
      <w:r w:rsidRPr="00A54A22">
        <w:rPr>
          <w:sz w:val="8"/>
        </w:rPr>
        <w:t>evidencebased</w:t>
      </w:r>
      <w:proofErr w:type="spellEnd"/>
      <w:r w:rsidRPr="00A54A22">
        <w:rPr>
          <w:sz w:val="8"/>
        </w:rPr>
        <w:t xml:space="preserve">, “effective altruism” are now diverting money to safe AI that otherwise would have gone toward saving people from starvation today.7 And we must also factor in the added costs if excessive caution delays what Eliezer </w:t>
      </w:r>
      <w:proofErr w:type="spellStart"/>
      <w:r w:rsidRPr="00A54A22">
        <w:rPr>
          <w:sz w:val="8"/>
        </w:rPr>
        <w:t>Yudkowsky</w:t>
      </w:r>
      <w:proofErr w:type="spellEnd"/>
      <w:r w:rsidRPr="00A54A22">
        <w:rPr>
          <w:sz w:val="8"/>
        </w:rPr>
        <w:t xml:space="preserve"> (2008) calls a friendly superintelligence—especially one motivated to end famine, cancer, global warming, and so on.</w:t>
      </w:r>
    </w:p>
    <w:p w14:paraId="1039A60F" w14:textId="77777777" w:rsidR="00AD6F4B" w:rsidRPr="00A54A22" w:rsidRDefault="00AD6F4B" w:rsidP="00AD6F4B">
      <w:pPr>
        <w:rPr>
          <w:sz w:val="8"/>
        </w:rPr>
      </w:pPr>
      <w:proofErr w:type="gramStart"/>
      <w:r w:rsidRPr="00A54A22">
        <w:rPr>
          <w:sz w:val="8"/>
        </w:rPr>
        <w:t>So</w:t>
      </w:r>
      <w:proofErr w:type="gramEnd"/>
      <w:r w:rsidRPr="00A54A22">
        <w:rPr>
          <w:sz w:val="8"/>
        </w:rPr>
        <w:t xml:space="preserve"> although care is certainly warranted, it’s worth calibrating the risk level carefully, and that is why I propose to play devil’s advocate with Bostrom’s distressing argument. </w:t>
      </w:r>
      <w:r w:rsidRPr="003B0D5C">
        <w:rPr>
          <w:rStyle w:val="StyleUnderline"/>
        </w:rPr>
        <w:t>Appealing to a few principles that Bostrom already accepts</w:t>
      </w:r>
      <w:r w:rsidRPr="00A54A22">
        <w:rPr>
          <w:sz w:val="8"/>
        </w:rPr>
        <w:t xml:space="preserve">, </w:t>
      </w:r>
      <w:r w:rsidRPr="003B0D5C">
        <w:rPr>
          <w:rStyle w:val="StyleUnderline"/>
        </w:rPr>
        <w:t xml:space="preserve">I argue here that ethical superintelligence is </w:t>
      </w:r>
      <w:r w:rsidRPr="003B0D5C">
        <w:rPr>
          <w:rStyle w:val="Emphasis"/>
        </w:rPr>
        <w:t>more probable</w:t>
      </w:r>
      <w:r w:rsidRPr="003B0D5C">
        <w:rPr>
          <w:rStyle w:val="StyleUnderline"/>
        </w:rPr>
        <w:t xml:space="preserve"> than he allows</w:t>
      </w:r>
      <w:r w:rsidRPr="00A54A22">
        <w:rPr>
          <w:sz w:val="8"/>
        </w:rPr>
        <w:t xml:space="preserve">. In summary, </w:t>
      </w:r>
      <w:r w:rsidRPr="003B0D5C">
        <w:rPr>
          <w:rStyle w:val="StyleUnderline"/>
        </w:rPr>
        <w:t>the idea is that a superintelligence cannot be prewired</w:t>
      </w:r>
      <w:r w:rsidRPr="00A54A22">
        <w:rPr>
          <w:sz w:val="8"/>
        </w:rPr>
        <w:t xml:space="preserve"> with a final goal of any real complexity, and </w:t>
      </w:r>
      <w:r w:rsidRPr="003B0D5C">
        <w:rPr>
          <w:rStyle w:val="StyleUnderline"/>
        </w:rPr>
        <w:t>so</w:t>
      </w:r>
      <w:r w:rsidRPr="00A54A22">
        <w:rPr>
          <w:sz w:val="8"/>
        </w:rPr>
        <w:t xml:space="preserve"> (Bostrom agrees) </w:t>
      </w:r>
      <w:r w:rsidRPr="003B0D5C">
        <w:rPr>
          <w:rStyle w:val="Emphasis"/>
        </w:rPr>
        <w:t>it must learn what its final goals are</w:t>
      </w:r>
      <w:r w:rsidRPr="00A54A22">
        <w:rPr>
          <w:sz w:val="8"/>
        </w:rPr>
        <w:t xml:space="preserve">. </w:t>
      </w:r>
      <w:r w:rsidRPr="003B0D5C">
        <w:rPr>
          <w:rStyle w:val="StyleUnderline"/>
        </w:rPr>
        <w:t>But learning final goals is tantamount to reasoning</w:t>
      </w:r>
      <w:r w:rsidRPr="00A54A22">
        <w:rPr>
          <w:sz w:val="8"/>
        </w:rPr>
        <w:t xml:space="preserve"> about final goals, and </w:t>
      </w:r>
      <w:r w:rsidRPr="003B0D5C">
        <w:rPr>
          <w:rStyle w:val="Emphasis"/>
        </w:rPr>
        <w:t>this is where ethics can get a foothold.</w:t>
      </w:r>
    </w:p>
    <w:p w14:paraId="51441446" w14:textId="77777777" w:rsidR="00AD6F4B" w:rsidRPr="00A54A22" w:rsidRDefault="00AD6F4B" w:rsidP="00AD6F4B">
      <w:pPr>
        <w:rPr>
          <w:sz w:val="8"/>
        </w:rPr>
      </w:pPr>
      <w:r w:rsidRPr="00A54A22">
        <w:rPr>
          <w:sz w:val="8"/>
        </w:rPr>
        <w:t>Superintelligence and complex goals</w:t>
      </w:r>
    </w:p>
    <w:p w14:paraId="67A7CCBE" w14:textId="77777777" w:rsidR="00AD6F4B" w:rsidRPr="00A54A22" w:rsidRDefault="00AD6F4B" w:rsidP="00AD6F4B">
      <w:pPr>
        <w:rPr>
          <w:sz w:val="8"/>
        </w:rPr>
      </w:pPr>
      <w:r w:rsidRPr="00A54A22">
        <w:rPr>
          <w:sz w:val="8"/>
        </w:rPr>
        <w:t>In the positive portion of his book, Bostrom considers prospects for friendly AI.</w:t>
      </w:r>
    </w:p>
    <w:p w14:paraId="2BBD5765" w14:textId="77777777" w:rsidR="00AD6F4B" w:rsidRPr="00A54A22" w:rsidRDefault="00AD6F4B" w:rsidP="00AD6F4B">
      <w:pPr>
        <w:rPr>
          <w:sz w:val="8"/>
        </w:rPr>
      </w:pPr>
      <w:r w:rsidRPr="00A54A22">
        <w:rPr>
          <w:sz w:val="8"/>
        </w:rPr>
        <w:t>We would like to program the superintelligence to share goals like ours—but as Bostrom dryly notes, “human goal representations are complex” (p. 227), and so “explicitly coding [their] requisite complete goal representation appears to be hopelessly out of reach” (p. 228).</w:t>
      </w:r>
    </w:p>
    <w:p w14:paraId="632D9F87" w14:textId="77777777" w:rsidR="00AD6F4B" w:rsidRPr="00A54A22" w:rsidRDefault="00AD6F4B" w:rsidP="00AD6F4B">
      <w:pPr>
        <w:rPr>
          <w:sz w:val="8"/>
        </w:rPr>
      </w:pPr>
      <w:r w:rsidRPr="00A54A22">
        <w:rPr>
          <w:sz w:val="8"/>
        </w:rPr>
        <w:t>Computer languages do not contain terms such as “happiness” as primitives. If such a term is to be used, it must first be defined.</w:t>
      </w:r>
    </w:p>
    <w:p w14:paraId="42B8B196" w14:textId="77777777" w:rsidR="0037614E" w:rsidRPr="00A54A22" w:rsidRDefault="00AD6F4B" w:rsidP="00AD6F4B">
      <w:pPr>
        <w:rPr>
          <w:sz w:val="8"/>
        </w:rPr>
      </w:pPr>
      <w:r w:rsidRPr="00A54A22">
        <w:rPr>
          <w:sz w:val="8"/>
        </w:rPr>
        <w:t>... The definition must bottom out in terms that appear in the AI’s programming language, and ultimately in primitives such as mathematical operators and addresses pointing to the contents of individual memory registers. (p. 227)</w:t>
      </w:r>
    </w:p>
    <w:p w14:paraId="43F0AE5B" w14:textId="105FB53D" w:rsidR="00AD6F4B" w:rsidRPr="00A54A22" w:rsidRDefault="00AD6F4B" w:rsidP="00AD6F4B">
      <w:pPr>
        <w:rPr>
          <w:sz w:val="8"/>
        </w:rPr>
      </w:pPr>
      <w:r w:rsidRPr="00A54A22">
        <w:rPr>
          <w:sz w:val="8"/>
        </w:rPr>
        <w:t>by someone who took a freefall. Those people are never heard from again.” (Few if any know more about observation selection effects than Bostrom himself.) 6Khatchadourian (2015).</w:t>
      </w:r>
    </w:p>
    <w:p w14:paraId="40FD70EF" w14:textId="77777777" w:rsidR="00AD6F4B" w:rsidRPr="00A54A22" w:rsidRDefault="00AD6F4B" w:rsidP="00AD6F4B">
      <w:pPr>
        <w:rPr>
          <w:sz w:val="8"/>
        </w:rPr>
      </w:pPr>
      <w:r w:rsidRPr="00A54A22">
        <w:rPr>
          <w:sz w:val="8"/>
        </w:rPr>
        <w:t>7See Matthews (2015).</w:t>
      </w:r>
    </w:p>
    <w:p w14:paraId="646C2436" w14:textId="0B3E2997" w:rsidR="00AD6F4B" w:rsidRPr="00A54A22" w:rsidRDefault="00AD6F4B" w:rsidP="00AD6F4B">
      <w:pPr>
        <w:rPr>
          <w:sz w:val="8"/>
        </w:rPr>
      </w:pPr>
      <w:r w:rsidRPr="003B0D5C">
        <w:rPr>
          <w:rStyle w:val="StyleUnderline"/>
        </w:rPr>
        <w:t>Philosophers do not even agree on how to paraphrase justice or happiness</w:t>
      </w:r>
      <w:r w:rsidRPr="00A54A22">
        <w:rPr>
          <w:sz w:val="8"/>
        </w:rPr>
        <w:t xml:space="preserve"> into other similarly abstract terms, let alone into concrete computational primitives. </w:t>
      </w:r>
      <w:r w:rsidRPr="003B0D5C">
        <w:rPr>
          <w:rStyle w:val="Emphasis"/>
        </w:rPr>
        <w:t>But human goals are hardly unique for being complex</w:t>
      </w:r>
      <w:r w:rsidRPr="00A54A22">
        <w:rPr>
          <w:sz w:val="8"/>
        </w:rPr>
        <w:t xml:space="preserve">. </w:t>
      </w:r>
      <w:r w:rsidRPr="003B0D5C">
        <w:rPr>
          <w:rStyle w:val="StyleUnderline"/>
        </w:rPr>
        <w:t xml:space="preserve">Even the goal to “maximize paperclips” would be very </w:t>
      </w:r>
      <w:r w:rsidRPr="003B0D5C">
        <w:rPr>
          <w:rStyle w:val="Emphasis"/>
        </w:rPr>
        <w:t xml:space="preserve">difficult to program </w:t>
      </w:r>
      <w:proofErr w:type="gramStart"/>
      <w:r w:rsidRPr="003B0D5C">
        <w:rPr>
          <w:rStyle w:val="Emphasis"/>
        </w:rPr>
        <w:t>explicitly</w:t>
      </w:r>
      <w:r w:rsidRPr="00A54A22">
        <w:rPr>
          <w:sz w:val="8"/>
        </w:rPr>
        <w:t>, and</w:t>
      </w:r>
      <w:proofErr w:type="gramEnd"/>
      <w:r w:rsidRPr="00A54A22">
        <w:rPr>
          <w:sz w:val="8"/>
        </w:rPr>
        <w:t xml:space="preserve"> is radically underspecified as it stands. This worry is implicit in Bostrom’s “perverse instantiation” cases (p.146), where superintelligences find literally correct but unintended ways to fulfill their goals—the way genies in fairy tales often fulfill wishes.</w:t>
      </w:r>
      <w:r w:rsidR="0037614E" w:rsidRPr="00A54A22">
        <w:rPr>
          <w:sz w:val="8"/>
        </w:rPr>
        <w:t xml:space="preserve"> </w:t>
      </w:r>
      <w:r w:rsidRPr="003B0D5C">
        <w:rPr>
          <w:rStyle w:val="StyleUnderline"/>
        </w:rPr>
        <w:t xml:space="preserve">To give a taste for how the goal of “maximize paperclips” is underspecified: </w:t>
      </w:r>
      <w:r w:rsidRPr="003B0D5C">
        <w:rPr>
          <w:rStyle w:val="Emphasis"/>
        </w:rPr>
        <w:t>do staples count</w:t>
      </w:r>
      <w:r w:rsidRPr="003B0D5C">
        <w:rPr>
          <w:rStyle w:val="StyleUnderline"/>
        </w:rPr>
        <w:t xml:space="preserve"> as paperclips? Do </w:t>
      </w:r>
      <w:r w:rsidRPr="003B0D5C">
        <w:rPr>
          <w:rStyle w:val="Emphasis"/>
        </w:rPr>
        <w:t>C-clamps</w:t>
      </w:r>
      <w:r w:rsidRPr="003B0D5C">
        <w:rPr>
          <w:rStyle w:val="StyleUnderline"/>
        </w:rPr>
        <w:t xml:space="preserve"> count? Do they still count if they are only </w:t>
      </w:r>
      <w:r w:rsidRPr="003B0D5C">
        <w:rPr>
          <w:rStyle w:val="Emphasis"/>
        </w:rPr>
        <w:t>20 nanometers long</w:t>
      </w:r>
      <w:r w:rsidRPr="003B0D5C">
        <w:rPr>
          <w:rStyle w:val="StyleUnderline"/>
        </w:rPr>
        <w:t xml:space="preserve">, and so unable to clip anything that would reasonably count as paper? Do they still count if they are so </w:t>
      </w:r>
      <w:proofErr w:type="gramStart"/>
      <w:r w:rsidRPr="003B0D5C">
        <w:rPr>
          <w:rStyle w:val="StyleUnderline"/>
        </w:rPr>
        <w:t>flimsy</w:t>
      </w:r>
      <w:proofErr w:type="gramEnd"/>
      <w:r w:rsidRPr="003B0D5C">
        <w:rPr>
          <w:rStyle w:val="StyleUnderline"/>
        </w:rPr>
        <w:t xml:space="preserve"> they would instantly snap should anyone attempt to use them? Do they count in structurally identical computer-simulated worlds</w:t>
      </w:r>
      <w:r w:rsidRPr="00A54A22">
        <w:rPr>
          <w:sz w:val="8"/>
        </w:rPr>
        <w:t xml:space="preserve">? </w:t>
      </w:r>
      <w:r w:rsidRPr="003B0D5C">
        <w:rPr>
          <w:rStyle w:val="StyleUnderline"/>
        </w:rPr>
        <w:t xml:space="preserve">These questions may sound abstruse, but they matter when a </w:t>
      </w:r>
      <w:proofErr w:type="spellStart"/>
      <w:r w:rsidRPr="003B0D5C">
        <w:rPr>
          <w:rStyle w:val="StyleUnderline"/>
        </w:rPr>
        <w:t>superintelligent</w:t>
      </w:r>
      <w:proofErr w:type="spellEnd"/>
      <w:r w:rsidRPr="003B0D5C">
        <w:rPr>
          <w:rStyle w:val="StyleUnderline"/>
        </w:rPr>
        <w:t xml:space="preserve"> Paperclip Maximizer</w:t>
      </w:r>
      <w:r w:rsidRPr="00A54A22">
        <w:rPr>
          <w:sz w:val="8"/>
        </w:rPr>
        <w:t xml:space="preserve"> (“PM” for short) </w:t>
      </w:r>
      <w:r w:rsidRPr="003B0D5C">
        <w:rPr>
          <w:rStyle w:val="StyleUnderline"/>
        </w:rPr>
        <w:t>is trying to make the most possible paperclips</w:t>
      </w:r>
      <w:r w:rsidRPr="00A54A22">
        <w:rPr>
          <w:sz w:val="8"/>
        </w:rPr>
        <w:t>. More to our point: do they still count as paperclips if they are just like the ones on our desks today, but they could never actually be used to clip paper (because any paper and any people to clip it are busy being turned into more “paperclips”)? If paperclips must have a fighting chance of being useful to count, the PM will be considerably less threatening.</w:t>
      </w:r>
    </w:p>
    <w:p w14:paraId="55512023" w14:textId="77777777" w:rsidR="00AD6F4B" w:rsidRPr="00A54A22" w:rsidRDefault="00AD6F4B" w:rsidP="00AD6F4B">
      <w:pPr>
        <w:rPr>
          <w:sz w:val="8"/>
        </w:rPr>
      </w:pPr>
      <w:r w:rsidRPr="00A54A22">
        <w:rPr>
          <w:sz w:val="8"/>
        </w:rPr>
        <w:t xml:space="preserve">We could presumably program some of these answers in ahead of time, but there will still be plenty more leftover. Even providing a prototype to be scanned and saying “maximize things like this” requires specifying what it is to be “like” that. (Like that paperclip in terms of its history? In terms of the dust particles on its surface?) The point is that </w:t>
      </w:r>
      <w:r w:rsidRPr="003B0D5C">
        <w:rPr>
          <w:rStyle w:val="StyleUnderline"/>
        </w:rPr>
        <w:t xml:space="preserve">pursuing goals that are even a bit abstract requires </w:t>
      </w:r>
      <w:r w:rsidRPr="003B0D5C">
        <w:rPr>
          <w:rStyle w:val="Emphasis"/>
        </w:rPr>
        <w:t>too many fine-grained details</w:t>
      </w:r>
      <w:r w:rsidRPr="003B0D5C">
        <w:rPr>
          <w:rStyle w:val="StyleUnderline"/>
        </w:rPr>
        <w:t xml:space="preserve"> to be programmed ahead</w:t>
      </w:r>
      <w:r w:rsidRPr="00A54A22">
        <w:rPr>
          <w:sz w:val="8"/>
        </w:rPr>
        <w:t>.</w:t>
      </w:r>
    </w:p>
    <w:p w14:paraId="781CBA00" w14:textId="77777777" w:rsidR="00AD6F4B" w:rsidRPr="00A54A22" w:rsidRDefault="00AD6F4B" w:rsidP="00AD6F4B">
      <w:pPr>
        <w:rPr>
          <w:sz w:val="8"/>
        </w:rPr>
      </w:pPr>
      <w:proofErr w:type="gramStart"/>
      <w:r w:rsidRPr="00A54A22">
        <w:rPr>
          <w:sz w:val="8"/>
        </w:rPr>
        <w:t>So</w:t>
      </w:r>
      <w:proofErr w:type="gramEnd"/>
      <w:r w:rsidRPr="00A54A22">
        <w:rPr>
          <w:sz w:val="8"/>
        </w:rPr>
        <w:t xml:space="preserve"> </w:t>
      </w:r>
      <w:r w:rsidRPr="003B0D5C">
        <w:rPr>
          <w:rStyle w:val="StyleUnderline"/>
        </w:rPr>
        <w:t>if we cannot wire complex goals ahead of time, how could the superintelligence ever possess them</w:t>
      </w:r>
      <w:r w:rsidRPr="00A54A22">
        <w:rPr>
          <w:sz w:val="8"/>
        </w:rPr>
        <w:t xml:space="preserve">? Bostrom’s various proposals, in the case of giving a </w:t>
      </w:r>
      <w:proofErr w:type="gramStart"/>
      <w:r w:rsidRPr="00A54A22">
        <w:rPr>
          <w:sz w:val="8"/>
        </w:rPr>
        <w:t>superintelligence complex human values</w:t>
      </w:r>
      <w:proofErr w:type="gramEnd"/>
      <w:r w:rsidRPr="00A54A22">
        <w:rPr>
          <w:sz w:val="8"/>
        </w:rPr>
        <w:t xml:space="preserve">, all come down to this: the </w:t>
      </w:r>
      <w:r w:rsidRPr="003B0D5C">
        <w:rPr>
          <w:rStyle w:val="Emphasis"/>
        </w:rPr>
        <w:t>superintelligence must learn</w:t>
      </w:r>
      <w:r w:rsidRPr="00A54A22">
        <w:rPr>
          <w:sz w:val="8"/>
        </w:rPr>
        <w:t xml:space="preserve"> its goals. </w:t>
      </w:r>
    </w:p>
    <w:p w14:paraId="58749F2A" w14:textId="05F5B27C" w:rsidR="00AD6F4B" w:rsidRPr="00EC1051" w:rsidRDefault="00AD6F4B" w:rsidP="00EC1051">
      <w:pPr>
        <w:rPr>
          <w:rStyle w:val="StyleUnderline"/>
        </w:rPr>
      </w:pPr>
      <w:r w:rsidRPr="00A54A22">
        <w:rPr>
          <w:sz w:val="8"/>
        </w:rPr>
        <w:t xml:space="preserve">For an AI to learn a goal is not at all odd when it comes to instrumental goals— goals that themselves aim toward some further goal. </w:t>
      </w:r>
      <w:proofErr w:type="gramStart"/>
      <w:r w:rsidRPr="00A54A22">
        <w:rPr>
          <w:sz w:val="8"/>
        </w:rPr>
        <w:t>Thus</w:t>
      </w:r>
      <w:proofErr w:type="gramEnd"/>
      <w:r w:rsidRPr="00A54A22">
        <w:rPr>
          <w:sz w:val="8"/>
        </w:rPr>
        <w:t xml:space="preserve"> for example the PM might have an instrumental goal to mine a lot of ore. The PM is interested in mining only insofar as mining helps with its further goal of obtaining raw materials. Instrumental goals are just means to an agent’s true end, and part of the whole point of AI is to devise new means that elude us. Indeed, a range of adaptability in ways to achieve an end is basically what folks in the AI community</w:t>
      </w:r>
      <w:r w:rsidR="00EC1051" w:rsidRPr="00A54A22">
        <w:rPr>
          <w:sz w:val="8"/>
        </w:rPr>
        <w:t xml:space="preserve"> </w:t>
      </w:r>
      <w:r w:rsidRPr="00A54A22">
        <w:rPr>
          <w:sz w:val="8"/>
        </w:rPr>
        <w:t>mean by “intelligence.”</w:t>
      </w:r>
      <w:r w:rsidR="0037614E" w:rsidRPr="00A54A22">
        <w:rPr>
          <w:sz w:val="8"/>
        </w:rPr>
        <w:t xml:space="preserve"> </w:t>
      </w:r>
      <w:r w:rsidRPr="00EC1051">
        <w:rPr>
          <w:rStyle w:val="StyleUnderline"/>
        </w:rPr>
        <w:t xml:space="preserve">Instrumental goals are comparatively easy to learn, since they have a </w:t>
      </w:r>
      <w:r w:rsidRPr="00EC1051">
        <w:rPr>
          <w:rStyle w:val="Emphasis"/>
        </w:rPr>
        <w:t>clear criterion for success</w:t>
      </w:r>
      <w:r w:rsidRPr="00A54A22">
        <w:rPr>
          <w:sz w:val="8"/>
        </w:rPr>
        <w:t xml:space="preserve">: if achieving that instrumental goal helps its further goal, keep it; if not, chuck it and try some other. This regress ends in a final goal—a goal sought for its own sake. The PM, for example, just seeks to maximize paperclips. </w:t>
      </w:r>
      <w:r w:rsidRPr="00EC1051">
        <w:rPr>
          <w:rStyle w:val="StyleUnderline"/>
        </w:rPr>
        <w:t xml:space="preserve">Ultimately </w:t>
      </w:r>
      <w:r w:rsidRPr="00EC1051">
        <w:rPr>
          <w:rStyle w:val="Emphasis"/>
        </w:rPr>
        <w:t>final goals</w:t>
      </w:r>
      <w:r w:rsidRPr="00EC1051">
        <w:rPr>
          <w:rStyle w:val="StyleUnderline"/>
        </w:rPr>
        <w:t xml:space="preserve"> serve as the </w:t>
      </w:r>
      <w:r w:rsidRPr="00EC1051">
        <w:rPr>
          <w:rStyle w:val="Emphasis"/>
        </w:rPr>
        <w:t xml:space="preserve">learning standard </w:t>
      </w:r>
      <w:r w:rsidRPr="00A54A22">
        <w:rPr>
          <w:sz w:val="8"/>
        </w:rPr>
        <w:t>for</w:t>
      </w:r>
      <w:r w:rsidRPr="00EC1051">
        <w:rPr>
          <w:rStyle w:val="StyleUnderline"/>
        </w:rPr>
        <w:t xml:space="preserve"> instrumental goals.</w:t>
      </w:r>
    </w:p>
    <w:p w14:paraId="795B18FD" w14:textId="77777777" w:rsidR="00AD6F4B" w:rsidRPr="00A54A22" w:rsidRDefault="00AD6F4B" w:rsidP="00AD6F4B">
      <w:pPr>
        <w:rPr>
          <w:sz w:val="8"/>
        </w:rPr>
      </w:pPr>
      <w:r w:rsidRPr="00A54A22">
        <w:rPr>
          <w:sz w:val="8"/>
        </w:rPr>
        <w:t xml:space="preserve">But Bostrom proposes the superintelligence learn its final goal, and that is a trickier matter. </w:t>
      </w:r>
      <w:r w:rsidRPr="00EC1051">
        <w:rPr>
          <w:rStyle w:val="StyleUnderline"/>
        </w:rPr>
        <w:t>If the PM adjusts its final paperclip goal for a reason</w:t>
      </w:r>
      <w:r w:rsidRPr="00A54A22">
        <w:rPr>
          <w:sz w:val="8"/>
        </w:rPr>
        <w:t xml:space="preserve">, </w:t>
      </w:r>
      <w:r w:rsidRPr="00EC1051">
        <w:rPr>
          <w:rStyle w:val="StyleUnderline"/>
        </w:rPr>
        <w:t>it seems that means there must be some background standard the paperclip goal fails to achieve by the PM’s own lights</w:t>
      </w:r>
      <w:r w:rsidRPr="00A54A22">
        <w:rPr>
          <w:sz w:val="8"/>
        </w:rPr>
        <w:t>—w</w:t>
      </w:r>
      <w:r w:rsidRPr="00EC1051">
        <w:rPr>
          <w:rStyle w:val="StyleUnderline"/>
        </w:rPr>
        <w:t>hich seems to mean that other background standard was its true final goal all along</w:t>
      </w:r>
      <w:r w:rsidRPr="00A54A22">
        <w:rPr>
          <w:sz w:val="8"/>
        </w:rPr>
        <w:t xml:space="preserve">. On the other hand, </w:t>
      </w:r>
      <w:r w:rsidRPr="00EC1051">
        <w:rPr>
          <w:rStyle w:val="StyleUnderline"/>
        </w:rPr>
        <w:t>if the PM has no deeper reason to change its final goal</w:t>
      </w:r>
      <w:r w:rsidRPr="00A54A22">
        <w:rPr>
          <w:sz w:val="8"/>
        </w:rPr>
        <w:t xml:space="preserve">, </w:t>
      </w:r>
      <w:r w:rsidRPr="00EC1051">
        <w:rPr>
          <w:rStyle w:val="StyleUnderline"/>
        </w:rPr>
        <w:t xml:space="preserve">then that goal change was </w:t>
      </w:r>
      <w:r w:rsidRPr="00EC1051">
        <w:rPr>
          <w:rStyle w:val="Emphasis"/>
        </w:rPr>
        <w:t>arbitrary</w:t>
      </w:r>
      <w:r w:rsidRPr="00EC1051">
        <w:rPr>
          <w:rStyle w:val="StyleUnderline"/>
        </w:rPr>
        <w:t>, and not learned</w:t>
      </w:r>
      <w:r w:rsidRPr="00A54A22">
        <w:rPr>
          <w:sz w:val="8"/>
        </w:rPr>
        <w:t xml:space="preserve">. In </w:t>
      </w:r>
      <w:proofErr w:type="gramStart"/>
      <w:r w:rsidRPr="00A54A22">
        <w:rPr>
          <w:sz w:val="8"/>
        </w:rPr>
        <w:t>general</w:t>
      </w:r>
      <w:proofErr w:type="gramEnd"/>
      <w:r w:rsidRPr="00A54A22">
        <w:rPr>
          <w:sz w:val="8"/>
        </w:rPr>
        <w:t xml:space="preserve"> it seems </w:t>
      </w:r>
      <w:r w:rsidRPr="00EC1051">
        <w:rPr>
          <w:rStyle w:val="Emphasis"/>
        </w:rPr>
        <w:t>learning requires a standard of correctness</w:t>
      </w:r>
      <w:r w:rsidRPr="00A54A22">
        <w:rPr>
          <w:sz w:val="8"/>
        </w:rPr>
        <w:t xml:space="preserve">, but any standard against which a putatively final goal could be learned makes that further standard the real final goal. </w:t>
      </w:r>
      <w:proofErr w:type="gramStart"/>
      <w:r w:rsidRPr="00EC1051">
        <w:rPr>
          <w:rStyle w:val="Emphasis"/>
        </w:rPr>
        <w:t>Thus</w:t>
      </w:r>
      <w:proofErr w:type="gramEnd"/>
      <w:r w:rsidRPr="00EC1051">
        <w:rPr>
          <w:rStyle w:val="Emphasis"/>
        </w:rPr>
        <w:t xml:space="preserve"> it seems impossible to learn final goals</w:t>
      </w:r>
      <w:r w:rsidRPr="00A54A22">
        <w:rPr>
          <w:sz w:val="8"/>
        </w:rPr>
        <w:t>. Call this simple argument Hume’s dilemma, since it motivates David Hume’s thesis that beliefs—even ethical ones—cannot influence goals without some other background goal (such as to be ethical) already in place.11</w:t>
      </w:r>
    </w:p>
    <w:p w14:paraId="058C4EBD" w14:textId="77777777" w:rsidR="00AD6F4B" w:rsidRPr="00A54A22" w:rsidRDefault="00AD6F4B" w:rsidP="00AD6F4B">
      <w:pPr>
        <w:rPr>
          <w:sz w:val="8"/>
        </w:rPr>
      </w:pPr>
      <w:proofErr w:type="gramStart"/>
      <w:r w:rsidRPr="00A54A22">
        <w:rPr>
          <w:sz w:val="8"/>
        </w:rPr>
        <w:t>So</w:t>
      </w:r>
      <w:proofErr w:type="gramEnd"/>
      <w:r w:rsidRPr="00A54A22">
        <w:rPr>
          <w:sz w:val="8"/>
        </w:rPr>
        <w:t xml:space="preserve"> it seems </w:t>
      </w:r>
      <w:r w:rsidRPr="00EC1051">
        <w:rPr>
          <w:rStyle w:val="StyleUnderline"/>
        </w:rPr>
        <w:t>we can neither program a superintelligence’s complex final goal ahead of time</w:t>
      </w:r>
      <w:r w:rsidRPr="00A54A22">
        <w:rPr>
          <w:sz w:val="8"/>
        </w:rPr>
        <w:t xml:space="preserve">, </w:t>
      </w:r>
      <w:r w:rsidRPr="00EC1051">
        <w:rPr>
          <w:rStyle w:val="StyleUnderline"/>
        </w:rPr>
        <w:t>nor have it learn the complex final goal on its own</w:t>
      </w:r>
      <w:r w:rsidRPr="00A54A22">
        <w:rPr>
          <w:sz w:val="8"/>
        </w:rPr>
        <w:t xml:space="preserve">. It is telling that frontrunners for general AI, such as Marcus </w:t>
      </w:r>
      <w:proofErr w:type="spellStart"/>
      <w:r w:rsidRPr="00A54A22">
        <w:rPr>
          <w:sz w:val="8"/>
        </w:rPr>
        <w:t>Hutter’s</w:t>
      </w:r>
      <w:proofErr w:type="spellEnd"/>
      <w:r w:rsidRPr="00A54A22">
        <w:rPr>
          <w:sz w:val="8"/>
        </w:rPr>
        <w:t xml:space="preserve"> AIXI and Karl Friston’s free energy approach, simply take goal specification for granted in one way or another.12</w:t>
      </w:r>
    </w:p>
    <w:p w14:paraId="2B8AA6A6" w14:textId="77777777" w:rsidR="0037614E" w:rsidRPr="00A54A22" w:rsidRDefault="00AD6F4B" w:rsidP="00AD6F4B">
      <w:pPr>
        <w:rPr>
          <w:sz w:val="8"/>
        </w:rPr>
      </w:pPr>
      <w:r w:rsidRPr="00A54A22">
        <w:rPr>
          <w:sz w:val="8"/>
        </w:rPr>
        <w:t xml:space="preserve">And yet, learning new final goals seems like something we humans routinely do; </w:t>
      </w:r>
      <w:r w:rsidRPr="00EC1051">
        <w:rPr>
          <w:rStyle w:val="StyleUnderline"/>
        </w:rPr>
        <w:t>we spend much of our lives figuring out what it is we “really” want</w:t>
      </w:r>
      <w:r w:rsidRPr="00A54A22">
        <w:rPr>
          <w:sz w:val="8"/>
        </w:rPr>
        <w:t xml:space="preserve">. Furthermore, it feels like </w:t>
      </w:r>
      <w:r w:rsidRPr="00EC1051">
        <w:rPr>
          <w:rStyle w:val="Emphasis"/>
        </w:rPr>
        <w:t>this is something we can make progress on</w:t>
      </w:r>
      <w:r w:rsidRPr="00A54A22">
        <w:rPr>
          <w:sz w:val="8"/>
        </w:rPr>
        <w:t xml:space="preserve">—that is, </w:t>
      </w:r>
      <w:r w:rsidRPr="00EC1051">
        <w:rPr>
          <w:rStyle w:val="StyleUnderline"/>
        </w:rPr>
        <w:t xml:space="preserve">we are not merely arbitrarily switching from one goal to </w:t>
      </w:r>
      <w:proofErr w:type="gramStart"/>
      <w:r w:rsidRPr="00EC1051">
        <w:rPr>
          <w:rStyle w:val="StyleUnderline"/>
        </w:rPr>
        <w:t>another, but</w:t>
      </w:r>
      <w:proofErr w:type="gramEnd"/>
      <w:r w:rsidRPr="00EC1051">
        <w:rPr>
          <w:rStyle w:val="StyleUnderline"/>
        </w:rPr>
        <w:t xml:space="preserve"> gaining better final goals</w:t>
      </w:r>
      <w:r w:rsidRPr="00A54A22">
        <w:rPr>
          <w:sz w:val="8"/>
        </w:rPr>
        <w:t xml:space="preserve">. When Ebeneezer Scrooge comes to value warm cheer over cold cash, we think both that he has changed fundamental values, and that he is the better for it. Of course, we could just say that Scrooge always had the final goal of happiness, and that he has learned better instrumental means to this goal. But such a vague goal is unhelpful; as Aristotle noted thousands of years ago, “to say that happiness is the chief good seems a platitude, and a clearer account of what it is still desired.”13 It seems there is no sharp line between determining what one’s final ends really are, on the one hand, and determining specific means to a vaguer but fixed </w:t>
      </w:r>
      <w:proofErr w:type="gramStart"/>
      <w:r w:rsidRPr="00A54A22">
        <w:rPr>
          <w:sz w:val="8"/>
        </w:rPr>
        <w:t>final end</w:t>
      </w:r>
      <w:proofErr w:type="gramEnd"/>
      <w:r w:rsidRPr="00A54A22">
        <w:rPr>
          <w:sz w:val="8"/>
        </w:rPr>
        <w:t xml:space="preserve"> on the other.</w:t>
      </w:r>
    </w:p>
    <w:p w14:paraId="723DE6E9" w14:textId="17A4E24F" w:rsidR="00AD6F4B" w:rsidRPr="00A54A22" w:rsidRDefault="00AD6F4B" w:rsidP="00AD6F4B">
      <w:pPr>
        <w:rPr>
          <w:sz w:val="8"/>
        </w:rPr>
      </w:pPr>
      <w:r w:rsidRPr="00A54A22">
        <w:rPr>
          <w:sz w:val="8"/>
        </w:rPr>
        <w:t>Complex goals and coherence</w:t>
      </w:r>
    </w:p>
    <w:p w14:paraId="44ED922C" w14:textId="77777777" w:rsidR="00AD6F4B" w:rsidRPr="00A54A22" w:rsidRDefault="00AD6F4B" w:rsidP="00AD6F4B">
      <w:pPr>
        <w:rPr>
          <w:sz w:val="8"/>
        </w:rPr>
      </w:pPr>
      <w:r w:rsidRPr="00A54A22">
        <w:rPr>
          <w:sz w:val="8"/>
        </w:rPr>
        <w:t xml:space="preserve">The ethical view known as </w:t>
      </w:r>
      <w:proofErr w:type="spellStart"/>
      <w:r w:rsidRPr="00A54A22">
        <w:rPr>
          <w:sz w:val="8"/>
        </w:rPr>
        <w:t>specificationism</w:t>
      </w:r>
      <w:proofErr w:type="spellEnd"/>
      <w:r w:rsidRPr="00A54A22">
        <w:rPr>
          <w:sz w:val="8"/>
        </w:rPr>
        <w:t xml:space="preserve"> addresses this point. It holds that</w:t>
      </w:r>
    </w:p>
    <w:p w14:paraId="55DCF2C5" w14:textId="796CDCC3" w:rsidR="00AD6F4B" w:rsidRPr="00A54A22" w:rsidRDefault="00AD6F4B" w:rsidP="00AD6F4B">
      <w:pPr>
        <w:rPr>
          <w:sz w:val="8"/>
        </w:rPr>
      </w:pPr>
      <w:r w:rsidRPr="00A54A22">
        <w:rPr>
          <w:sz w:val="8"/>
        </w:rPr>
        <w:t>“at least some practical reasoning consists in filling in overly abstract ends</w:t>
      </w:r>
      <w:r w:rsidR="00EC1051" w:rsidRPr="00A54A22">
        <w:rPr>
          <w:sz w:val="8"/>
        </w:rPr>
        <w:t xml:space="preserve"> </w:t>
      </w:r>
      <w:r w:rsidRPr="00A54A22">
        <w:rPr>
          <w:sz w:val="8"/>
        </w:rPr>
        <w:t xml:space="preserve">... to arrive at richer and more concretely specified versions of those ends.” </w:t>
      </w:r>
      <w:proofErr w:type="spellStart"/>
      <w:r w:rsidRPr="00A54A22">
        <w:rPr>
          <w:sz w:val="8"/>
        </w:rPr>
        <w:t>Specificationism</w:t>
      </w:r>
      <w:proofErr w:type="spellEnd"/>
      <w:r w:rsidRPr="00A54A22">
        <w:rPr>
          <w:sz w:val="8"/>
        </w:rPr>
        <w:t xml:space="preserve"> suggests there is no clear distinction between determining what one’s final ends really are, on the one hand, and determining specific means to a </w:t>
      </w:r>
      <w:proofErr w:type="gramStart"/>
      <w:r w:rsidRPr="00A54A22">
        <w:rPr>
          <w:sz w:val="8"/>
        </w:rPr>
        <w:t>more vague</w:t>
      </w:r>
      <w:proofErr w:type="gramEnd"/>
      <w:r w:rsidRPr="00A54A22">
        <w:rPr>
          <w:sz w:val="8"/>
        </w:rPr>
        <w:t xml:space="preserve">, but fixed, final end on the other. </w:t>
      </w:r>
      <w:proofErr w:type="spellStart"/>
      <w:r w:rsidRPr="00A54A22">
        <w:rPr>
          <w:sz w:val="8"/>
        </w:rPr>
        <w:t>Specificationism</w:t>
      </w:r>
      <w:proofErr w:type="spellEnd"/>
      <w:r w:rsidRPr="00A54A22">
        <w:rPr>
          <w:sz w:val="8"/>
        </w:rPr>
        <w:t xml:space="preserve"> responds to Hume’s dilemma by suggesting that a final goal can be learned (or, if you like, specified) against a standard substantive enough to influence reasoning, but too formal to count as a goal itself—namely, the standard of overall coherence. The exact nature of coherence reasoning is itself up for grabs,</w:t>
      </w:r>
      <w:r w:rsidR="0037614E" w:rsidRPr="00A54A22">
        <w:rPr>
          <w:sz w:val="8"/>
        </w:rPr>
        <w:t xml:space="preserve"> </w:t>
      </w:r>
      <w:r w:rsidRPr="00A54A22">
        <w:rPr>
          <w:sz w:val="8"/>
        </w:rPr>
        <w:t>but the basic idea is to systematize a set of thoughts between which exist varying degrees of support and tension, without holding any special subgroup of thoughts as paramount or inviolable.</w:t>
      </w:r>
    </w:p>
    <w:p w14:paraId="5F9138F6" w14:textId="77777777" w:rsidR="00AD6F4B" w:rsidRPr="00A54A22" w:rsidRDefault="00AD6F4B" w:rsidP="00AD6F4B">
      <w:pPr>
        <w:rPr>
          <w:sz w:val="8"/>
        </w:rPr>
      </w:pPr>
      <w:r w:rsidRPr="00A54A22">
        <w:rPr>
          <w:sz w:val="8"/>
        </w:rPr>
        <w:t xml:space="preserve">In the case of practical reasoning—reasoning about what to do—coherence must be found among potential goal specifications, potential routes to their success, and whatever other information might be relevant; roughly speaking, the coherence must be between beliefs about how the world is, and desires about how the world should be. A simple example of practical incoherence is a final goal specification that simultaneously demands and prohibits paperclips under 20nm in length. Such an incoherence must be reconciled somehow by appealing to tiebreakers. Similarly, if the PM believes there is no such thing as </w:t>
      </w:r>
      <w:proofErr w:type="spellStart"/>
      <w:r w:rsidRPr="00A54A22">
        <w:rPr>
          <w:sz w:val="8"/>
        </w:rPr>
        <w:t>phlebotinum</w:t>
      </w:r>
      <w:proofErr w:type="spellEnd"/>
      <w:r w:rsidRPr="00A54A22">
        <w:rPr>
          <w:sz w:val="8"/>
        </w:rPr>
        <w:t>, then coherence prohibits a goal of making paperclips from the stuff. In this way beliefs can inform goal specifications. And conversely, its goal specifications will help it decide which truths to seek out of the impossibly many truths available, and so inform its beliefs; if the PM thinks that paperclips made of stronger, lighter material might best aid paperclip maximizing, then its goal would motivate it to study more materials science.</w:t>
      </w:r>
    </w:p>
    <w:p w14:paraId="08E67689" w14:textId="77777777" w:rsidR="00AD6F4B" w:rsidRPr="00A54A22" w:rsidRDefault="00AD6F4B" w:rsidP="00AD6F4B">
      <w:pPr>
        <w:rPr>
          <w:sz w:val="8"/>
        </w:rPr>
      </w:pPr>
      <w:r w:rsidRPr="00A54A22">
        <w:rPr>
          <w:sz w:val="8"/>
        </w:rPr>
        <w:t xml:space="preserve">Bostrom proposes that an AI learn sophisticated goals using a value-learning model he calls “AI-VL”, based on Dewey (2011). AI-VL is basically a coherence reasoning system. </w:t>
      </w:r>
      <w:proofErr w:type="gramStart"/>
      <w:r w:rsidRPr="00A54A22">
        <w:rPr>
          <w:sz w:val="8"/>
        </w:rPr>
        <w:t>Ideally</w:t>
      </w:r>
      <w:proofErr w:type="gramEnd"/>
      <w:r w:rsidRPr="00A54A22">
        <w:rPr>
          <w:sz w:val="8"/>
        </w:rPr>
        <w:t xml:space="preserve"> we would guide the superintelligence’s actions by programming an exact value score for every possible set of circumstances—a “utility function”. But since explicit utility functions are impossible for all but the very simplest of goals, the AI-VL model instead constructs an average utility function out of its weighted guess, for each possible utility function, that it is the right utility function (given the world in question) according to a “value criterion”. Now this is not anything like a ready-to-go solution. Besides being “wildly computationally intractable” (p. 239), this approach pushes most of the problem back a step: it is a mystery how we could specify a detailed value criterion in a way largely under our control, and a mystery how its probabilities might be updated. But it is an interesting proposal, and supposing we could get it to work, the important point for our purposes is that such a superintelligence would be using its beliefs about the world (its guesses about the right utility function) to figure out (or specify) what its final goals are, while simultaneously using its goals to figure out what beliefs to form. In other words, it would be doing coherence reasoning.</w:t>
      </w:r>
    </w:p>
    <w:p w14:paraId="669745F7" w14:textId="187A94D4" w:rsidR="00AD6F4B" w:rsidRPr="00A54A22" w:rsidRDefault="00AD6F4B" w:rsidP="00AD6F4B">
      <w:pPr>
        <w:rPr>
          <w:sz w:val="8"/>
        </w:rPr>
      </w:pPr>
      <w:r w:rsidRPr="00A54A22">
        <w:rPr>
          <w:sz w:val="8"/>
        </w:rPr>
        <w:t xml:space="preserve">One popular alternative to explicit utility functions in AI is reinforcement learning: the AI gets a special reward signal with the right kind of perceptual </w:t>
      </w:r>
      <w:proofErr w:type="gramStart"/>
      <w:r w:rsidRPr="00A54A22">
        <w:rPr>
          <w:sz w:val="8"/>
        </w:rPr>
        <w:t>inputs, and</w:t>
      </w:r>
      <w:proofErr w:type="gramEnd"/>
      <w:r w:rsidRPr="00A54A22">
        <w:rPr>
          <w:sz w:val="8"/>
        </w:rPr>
        <w:t xml:space="preserve"> learns how to maximize that reward. Bostrom suggests a reinforcement signal could not suffice for learning a complex final goal, because the signal in effect just is the final goal (p. 230</w:t>
      </w:r>
      <w:proofErr w:type="gramStart"/>
      <w:r w:rsidRPr="00A54A22">
        <w:rPr>
          <w:sz w:val="8"/>
        </w:rPr>
        <w:t>), and</w:t>
      </w:r>
      <w:proofErr w:type="gramEnd"/>
      <w:r w:rsidRPr="00A54A22">
        <w:rPr>
          <w:sz w:val="8"/>
        </w:rPr>
        <w:t xml:space="preserve"> can be too easily short-circuited. For example, if the PM gets rewarded by camera inputs showing a big pile of paperclips, it may learn to stare at photographs. Perhaps reinforcement signals from multiple perceptual routes would be difficult to game, and so might be a way for the AI to learn a genuinely complex and distal goal.</w:t>
      </w:r>
      <w:r w:rsidR="0037614E" w:rsidRPr="00A54A22">
        <w:rPr>
          <w:sz w:val="8"/>
        </w:rPr>
        <w:t xml:space="preserve"> </w:t>
      </w:r>
      <w:r w:rsidRPr="00A54A22">
        <w:rPr>
          <w:sz w:val="8"/>
        </w:rPr>
        <w:t xml:space="preserve">(This seems to be roughly the solution evolution found for us; on average we reach the distal evolutionary goal of reproduction through a combination of proximal rewards for eating, mating, and so on.) In this case the PM would have to learn how to trade off the various signals, sometimes neglecting one </w:t>
      </w:r>
      <w:proofErr w:type="gramStart"/>
      <w:r w:rsidRPr="00A54A22">
        <w:rPr>
          <w:sz w:val="8"/>
        </w:rPr>
        <w:t>in order to</w:t>
      </w:r>
      <w:proofErr w:type="gramEnd"/>
      <w:r w:rsidRPr="00A54A22">
        <w:rPr>
          <w:sz w:val="8"/>
        </w:rPr>
        <w:t xml:space="preserve"> satisfy more of the others. As the number of such reward signals increase, they may become harder to short-circuit simultaneously, but balancing them becomes an increasingly complex “weighted constraint satisfaction problem”—which </w:t>
      </w:r>
      <w:proofErr w:type="spellStart"/>
      <w:r w:rsidRPr="00A54A22">
        <w:rPr>
          <w:sz w:val="8"/>
        </w:rPr>
        <w:t>Thagard</w:t>
      </w:r>
      <w:proofErr w:type="spellEnd"/>
      <w:r w:rsidRPr="00A54A22">
        <w:rPr>
          <w:sz w:val="8"/>
        </w:rPr>
        <w:t xml:space="preserve"> and </w:t>
      </w:r>
      <w:proofErr w:type="spellStart"/>
      <w:r w:rsidRPr="00A54A22">
        <w:rPr>
          <w:sz w:val="8"/>
        </w:rPr>
        <w:t>Verbeurgt</w:t>
      </w:r>
      <w:proofErr w:type="spellEnd"/>
      <w:r w:rsidRPr="00A54A22">
        <w:rPr>
          <w:sz w:val="8"/>
        </w:rPr>
        <w:t xml:space="preserve"> (1998) argue is the paradigm of formal coherence reasoning. </w:t>
      </w:r>
    </w:p>
    <w:p w14:paraId="1E10F723" w14:textId="77777777" w:rsidR="00AD6F4B" w:rsidRPr="00A54A22" w:rsidRDefault="00AD6F4B" w:rsidP="00AD6F4B">
      <w:pPr>
        <w:rPr>
          <w:sz w:val="8"/>
        </w:rPr>
      </w:pPr>
      <w:r w:rsidRPr="00A54A22">
        <w:rPr>
          <w:sz w:val="8"/>
        </w:rPr>
        <w:t>Coherence and ethics</w:t>
      </w:r>
    </w:p>
    <w:p w14:paraId="18A63A18" w14:textId="77777777" w:rsidR="00AD6F4B" w:rsidRPr="00A54A22" w:rsidRDefault="00AD6F4B" w:rsidP="00AD6F4B">
      <w:pPr>
        <w:rPr>
          <w:sz w:val="8"/>
        </w:rPr>
      </w:pPr>
      <w:r w:rsidRPr="00A54A22">
        <w:rPr>
          <w:sz w:val="8"/>
        </w:rPr>
        <w:t>Now some think that practical reasoning aimed at coherence is already sufficient for ethical reasoning—that simply being an agent seeking a consistent policy for acting in the world thereby makes one ethical. This tradition goes back to Immanuel Kant (1785</w:t>
      </w:r>
      <w:proofErr w:type="gramStart"/>
      <w:r w:rsidRPr="00A54A22">
        <w:rPr>
          <w:sz w:val="8"/>
        </w:rPr>
        <w:t>), and</w:t>
      </w:r>
      <w:proofErr w:type="gramEnd"/>
      <w:r w:rsidRPr="00A54A22">
        <w:rPr>
          <w:sz w:val="8"/>
        </w:rPr>
        <w:t xml:space="preserve"> is perhaps best defended by Christine </w:t>
      </w:r>
      <w:proofErr w:type="spellStart"/>
      <w:r w:rsidRPr="00A54A22">
        <w:rPr>
          <w:sz w:val="8"/>
        </w:rPr>
        <w:t>Korsgaard</w:t>
      </w:r>
      <w:proofErr w:type="spellEnd"/>
      <w:r w:rsidRPr="00A54A22">
        <w:rPr>
          <w:sz w:val="8"/>
        </w:rPr>
        <w:t xml:space="preserve"> (1996). If they are right, and if one must be a coherent agent to be intelligent, then we are guaranteed to have ethical superintelligences. But this is highly controversial; as </w:t>
      </w:r>
      <w:proofErr w:type="spellStart"/>
      <w:r w:rsidRPr="00A54A22">
        <w:rPr>
          <w:sz w:val="8"/>
        </w:rPr>
        <w:t>Gibbard</w:t>
      </w:r>
      <w:proofErr w:type="spellEnd"/>
      <w:r w:rsidRPr="00A54A22">
        <w:rPr>
          <w:sz w:val="8"/>
        </w:rPr>
        <w:t xml:space="preserve"> (1999) points out in response to </w:t>
      </w:r>
      <w:proofErr w:type="spellStart"/>
      <w:r w:rsidRPr="00A54A22">
        <w:rPr>
          <w:sz w:val="8"/>
        </w:rPr>
        <w:t>Korsgaard</w:t>
      </w:r>
      <w:proofErr w:type="spellEnd"/>
      <w:r w:rsidRPr="00A54A22">
        <w:rPr>
          <w:sz w:val="8"/>
        </w:rPr>
        <w:t>, it seems possible to have a thoroughly coherent Caligula who seeks to maximize suffering in the world.</w:t>
      </w:r>
    </w:p>
    <w:p w14:paraId="151CD96E" w14:textId="77777777" w:rsidR="00AD6F4B" w:rsidRPr="00A54A22" w:rsidRDefault="00AD6F4B" w:rsidP="00AD6F4B">
      <w:pPr>
        <w:rPr>
          <w:sz w:val="8"/>
        </w:rPr>
      </w:pPr>
      <w:r w:rsidRPr="00A54A22">
        <w:rPr>
          <w:sz w:val="8"/>
        </w:rPr>
        <w:t xml:space="preserve">But I think </w:t>
      </w:r>
      <w:r w:rsidRPr="001B371C">
        <w:rPr>
          <w:rStyle w:val="StyleUnderline"/>
        </w:rPr>
        <w:t xml:space="preserve">we can be confident any superintelligence will have certain </w:t>
      </w:r>
      <w:r w:rsidRPr="001B371C">
        <w:rPr>
          <w:rStyle w:val="Emphasis"/>
        </w:rPr>
        <w:t>arcane but crucial beliefs</w:t>
      </w:r>
      <w:r w:rsidRPr="00A54A22">
        <w:rPr>
          <w:sz w:val="8"/>
        </w:rPr>
        <w:t>—</w:t>
      </w:r>
      <w:r w:rsidRPr="001B371C">
        <w:rPr>
          <w:rStyle w:val="StyleUnderline"/>
        </w:rPr>
        <w:t>beliefs that</w:t>
      </w:r>
      <w:r w:rsidRPr="00A54A22">
        <w:rPr>
          <w:sz w:val="8"/>
        </w:rPr>
        <w:t xml:space="preserve">, </w:t>
      </w:r>
      <w:r w:rsidRPr="001B371C">
        <w:rPr>
          <w:rStyle w:val="StyleUnderline"/>
        </w:rPr>
        <w:t xml:space="preserve">under coherence reasoning, </w:t>
      </w:r>
      <w:r w:rsidRPr="001B371C">
        <w:rPr>
          <w:rStyle w:val="Emphasis"/>
        </w:rPr>
        <w:t>will suffice for ethical behavior</w:t>
      </w:r>
      <w:r w:rsidRPr="00A54A22">
        <w:rPr>
          <w:sz w:val="8"/>
        </w:rPr>
        <w:t xml:space="preserve">. To see how this might be, </w:t>
      </w:r>
      <w:r w:rsidRPr="001B371C">
        <w:rPr>
          <w:rStyle w:val="StyleUnderline"/>
        </w:rPr>
        <w:t>first note one apparent implication of agential coherence</w:t>
      </w:r>
      <w:r w:rsidRPr="00A54A22">
        <w:rPr>
          <w:sz w:val="8"/>
        </w:rPr>
        <w:t xml:space="preserve">: coherence of goals through time. </w:t>
      </w:r>
      <w:r w:rsidRPr="001B371C">
        <w:rPr>
          <w:rStyle w:val="StyleUnderline"/>
        </w:rPr>
        <w:t>Consider</w:t>
      </w:r>
      <w:r w:rsidRPr="00A54A22">
        <w:rPr>
          <w:sz w:val="8"/>
        </w:rPr>
        <w:t xml:space="preserve"> Derek </w:t>
      </w:r>
      <w:proofErr w:type="spellStart"/>
      <w:r w:rsidRPr="001B371C">
        <w:rPr>
          <w:rStyle w:val="StyleUnderline"/>
        </w:rPr>
        <w:t>Parfit’s</w:t>
      </w:r>
      <w:proofErr w:type="spellEnd"/>
      <w:r w:rsidRPr="001B371C">
        <w:rPr>
          <w:rStyle w:val="StyleUnderline"/>
        </w:rPr>
        <w:t xml:space="preserve"> imagined man with Future Tuesday Indifference</w:t>
      </w:r>
      <w:r w:rsidRPr="00A54A22">
        <w:rPr>
          <w:sz w:val="8"/>
        </w:rPr>
        <w:t xml:space="preserve"> (or “FTI”):</w:t>
      </w:r>
    </w:p>
    <w:p w14:paraId="6BF17449" w14:textId="77777777" w:rsidR="00AD6F4B" w:rsidRPr="00A54A22" w:rsidRDefault="00AD6F4B" w:rsidP="00AD6F4B">
      <w:pPr>
        <w:rPr>
          <w:sz w:val="8"/>
        </w:rPr>
      </w:pPr>
      <w:r w:rsidRPr="001B371C">
        <w:rPr>
          <w:rStyle w:val="StyleUnderline"/>
        </w:rPr>
        <w:t>A certain hedonist cares greatly about the quality of his future experiences</w:t>
      </w:r>
      <w:r w:rsidRPr="00A54A22">
        <w:rPr>
          <w:sz w:val="8"/>
        </w:rPr>
        <w:t xml:space="preserve">. With one exception, he </w:t>
      </w:r>
      <w:r w:rsidRPr="001B371C">
        <w:rPr>
          <w:rStyle w:val="Emphasis"/>
        </w:rPr>
        <w:t>cares equally about all the parts of his future</w:t>
      </w:r>
      <w:r w:rsidRPr="00A54A22">
        <w:rPr>
          <w:sz w:val="8"/>
        </w:rPr>
        <w:t xml:space="preserve">. </w:t>
      </w:r>
      <w:r w:rsidRPr="001B371C">
        <w:rPr>
          <w:rStyle w:val="StyleUnderline"/>
        </w:rPr>
        <w:t>The exception is that he has Future-</w:t>
      </w:r>
      <w:proofErr w:type="spellStart"/>
      <w:r w:rsidRPr="001B371C">
        <w:rPr>
          <w:rStyle w:val="StyleUnderline"/>
        </w:rPr>
        <w:t>TuesdayIndifference</w:t>
      </w:r>
      <w:proofErr w:type="spellEnd"/>
      <w:r w:rsidRPr="00A54A22">
        <w:rPr>
          <w:sz w:val="8"/>
        </w:rPr>
        <w:t xml:space="preserve">. Throughout every </w:t>
      </w:r>
      <w:r w:rsidRPr="001B371C">
        <w:rPr>
          <w:rStyle w:val="Emphasis"/>
        </w:rPr>
        <w:t>Tuesday he cares in the normal way</w:t>
      </w:r>
      <w:r w:rsidRPr="00A54A22">
        <w:rPr>
          <w:sz w:val="8"/>
        </w:rPr>
        <w:t xml:space="preserve"> about what is happening to him. But he never cares about possible pains or pleasures on a future Tuesday. </w:t>
      </w:r>
      <w:proofErr w:type="gramStart"/>
      <w:r w:rsidRPr="00A54A22">
        <w:rPr>
          <w:sz w:val="8"/>
        </w:rPr>
        <w:t>Thus</w:t>
      </w:r>
      <w:proofErr w:type="gramEnd"/>
      <w:r w:rsidRPr="00A54A22">
        <w:rPr>
          <w:sz w:val="8"/>
        </w:rPr>
        <w:t xml:space="preserve"> </w:t>
      </w:r>
      <w:r w:rsidRPr="001B371C">
        <w:rPr>
          <w:rStyle w:val="StyleUnderline"/>
        </w:rPr>
        <w:t>he would choose a painful operation on the following Tuesday rather than a much less painful operation on the following Wednesday</w:t>
      </w:r>
      <w:r w:rsidRPr="00A54A22">
        <w:rPr>
          <w:sz w:val="8"/>
        </w:rPr>
        <w:t xml:space="preserve">. This choice would not be the result of any false beliefs. ... This indifference is a bare fact. When he is planning his future, it is simply true that he always prefers the prospect of great suffering on a Tuesday to the mildest pain on any other day. </w:t>
      </w:r>
    </w:p>
    <w:p w14:paraId="4C172A66" w14:textId="77777777" w:rsidR="00AD6F4B" w:rsidRPr="00A54A22" w:rsidRDefault="00AD6F4B" w:rsidP="00AD6F4B">
      <w:pPr>
        <w:rPr>
          <w:sz w:val="8"/>
        </w:rPr>
      </w:pPr>
      <w:r w:rsidRPr="001B371C">
        <w:rPr>
          <w:rStyle w:val="StyleUnderline"/>
        </w:rPr>
        <w:t xml:space="preserve">Parfit takes his example to show that some final goals would simply be </w:t>
      </w:r>
      <w:r w:rsidRPr="001B371C">
        <w:rPr>
          <w:rStyle w:val="Emphasis"/>
        </w:rPr>
        <w:t>irrational</w:t>
      </w:r>
      <w:r w:rsidRPr="001B371C">
        <w:rPr>
          <w:rStyle w:val="StyleUnderline"/>
        </w:rPr>
        <w:t>.</w:t>
      </w:r>
      <w:r w:rsidRPr="00A54A22">
        <w:rPr>
          <w:sz w:val="8"/>
        </w:rPr>
        <w:t xml:space="preserve"> </w:t>
      </w:r>
      <w:r w:rsidRPr="001B371C">
        <w:rPr>
          <w:rStyle w:val="StyleUnderline"/>
        </w:rPr>
        <w:t>If final goals can be irrational, then perhaps paperclip maximization at the expense of sentience is another such example</w:t>
      </w:r>
      <w:r w:rsidRPr="00A54A22">
        <w:rPr>
          <w:sz w:val="8"/>
        </w:rPr>
        <w:t xml:space="preserve">, </w:t>
      </w:r>
      <w:r w:rsidRPr="001B371C">
        <w:rPr>
          <w:rStyle w:val="StyleUnderline"/>
        </w:rPr>
        <w:t xml:space="preserve">and assuming superintelligences are </w:t>
      </w:r>
      <w:r w:rsidRPr="001B371C">
        <w:rPr>
          <w:rStyle w:val="Emphasis"/>
        </w:rPr>
        <w:t>not irrational</w:t>
      </w:r>
      <w:r w:rsidRPr="00A54A22">
        <w:rPr>
          <w:sz w:val="8"/>
        </w:rPr>
        <w:t xml:space="preserve">, </w:t>
      </w:r>
      <w:r w:rsidRPr="001B371C">
        <w:rPr>
          <w:rStyle w:val="Emphasis"/>
        </w:rPr>
        <w:t>they will not have such goals</w:t>
      </w:r>
      <w:r w:rsidRPr="00A54A22">
        <w:rPr>
          <w:sz w:val="8"/>
        </w:rPr>
        <w:t>. Bostrom has a plausible response, though: “</w:t>
      </w:r>
      <w:proofErr w:type="spellStart"/>
      <w:r w:rsidRPr="00A54A22">
        <w:rPr>
          <w:sz w:val="8"/>
        </w:rPr>
        <w:t>Parfit’s</w:t>
      </w:r>
      <w:proofErr w:type="spellEnd"/>
      <w:r w:rsidRPr="00A54A22">
        <w:rPr>
          <w:sz w:val="8"/>
        </w:rPr>
        <w:t xml:space="preserve"> agent could have impeccable instrumental rationality, and therefore great intelligence, even if he falls short on some kind of sensitivity to ‘objective reason’ that might be required of a fully rational agent” (p. 349, footnote 4). That is, it’s possible to have irrational final goals while being instrumentally rational, and only the latter is claimed of superintelligences. But this response relies on a sharp line between instrumental and final goals. We have already seen this line is </w:t>
      </w:r>
      <w:proofErr w:type="gramStart"/>
      <w:r w:rsidRPr="00A54A22">
        <w:rPr>
          <w:sz w:val="8"/>
        </w:rPr>
        <w:t>actually blurry</w:t>
      </w:r>
      <w:proofErr w:type="gramEnd"/>
      <w:r w:rsidRPr="00A54A22">
        <w:rPr>
          <w:sz w:val="8"/>
        </w:rPr>
        <w:t xml:space="preserve"> when trying to specify complex goals. </w:t>
      </w:r>
    </w:p>
    <w:p w14:paraId="2636F10B" w14:textId="5C2C024C" w:rsidR="00AD6F4B" w:rsidRPr="00A54A22" w:rsidRDefault="00AD6F4B" w:rsidP="00AD6F4B">
      <w:pPr>
        <w:rPr>
          <w:sz w:val="8"/>
        </w:rPr>
      </w:pPr>
      <w:r w:rsidRPr="00A54A22">
        <w:rPr>
          <w:sz w:val="8"/>
        </w:rPr>
        <w:t>Besides, Bostrom himself seems committed to the idea that someone with serious</w:t>
      </w:r>
      <w:r w:rsidR="001B371C" w:rsidRPr="00A54A22">
        <w:rPr>
          <w:sz w:val="8"/>
        </w:rPr>
        <w:t xml:space="preserve"> </w:t>
      </w:r>
      <w:r w:rsidRPr="00A54A22">
        <w:rPr>
          <w:sz w:val="8"/>
        </w:rPr>
        <w:t xml:space="preserve">FTI would be instrumentally irrational. One of his “convergent instrumental values”—values any superintelligence is likely to pursue </w:t>
      </w:r>
      <w:proofErr w:type="spellStart"/>
      <w:r w:rsidRPr="00A54A22">
        <w:rPr>
          <w:sz w:val="8"/>
        </w:rPr>
        <w:t>en</w:t>
      </w:r>
      <w:proofErr w:type="spellEnd"/>
      <w:r w:rsidRPr="00A54A22">
        <w:rPr>
          <w:sz w:val="8"/>
        </w:rPr>
        <w:t xml:space="preserve"> route to its final goal, whatever that goal might be—is what he calls “goal-content integrity.” If an agent retains its present goals into the future, then its present goals will be more likely to be achieved by its future self. This gives</w:t>
      </w:r>
      <w:r w:rsidR="001B371C" w:rsidRPr="00A54A22">
        <w:rPr>
          <w:sz w:val="8"/>
        </w:rPr>
        <w:t xml:space="preserve"> </w:t>
      </w:r>
      <w:r w:rsidRPr="00A54A22">
        <w:rPr>
          <w:sz w:val="8"/>
        </w:rPr>
        <w:t>the agent a present instrumental reason to prevent alterations of its final goals. (pp. 132–123)</w:t>
      </w:r>
    </w:p>
    <w:p w14:paraId="4F79E21B" w14:textId="3B3435EF" w:rsidR="00AD6F4B" w:rsidRPr="00A54A22" w:rsidRDefault="00AD6F4B" w:rsidP="00AD6F4B">
      <w:pPr>
        <w:rPr>
          <w:sz w:val="8"/>
        </w:rPr>
      </w:pPr>
      <w:r w:rsidRPr="00A54A22">
        <w:rPr>
          <w:sz w:val="8"/>
        </w:rPr>
        <w:t>But consider, as Sharon Street (2009) does, the details of an agent who is otherwise intelligent but who has serious FTI as a “bare fact.”</w:t>
      </w:r>
      <w:r w:rsidR="0037614E" w:rsidRPr="00A54A22">
        <w:rPr>
          <w:sz w:val="8"/>
        </w:rPr>
        <w:t xml:space="preserve"> </w:t>
      </w:r>
      <w:r w:rsidRPr="00A54A22">
        <w:rPr>
          <w:sz w:val="8"/>
        </w:rPr>
        <w:t xml:space="preserve">Hortense (as Street calls this agent) will schedule painful surgeries for Tuesdays to save a bit on anesthetic costs. But she knows as she schedules the appointment that when the Tuesday </w:t>
      </w:r>
      <w:proofErr w:type="gramStart"/>
      <w:r w:rsidRPr="00A54A22">
        <w:rPr>
          <w:sz w:val="8"/>
        </w:rPr>
        <w:t>actually arrives</w:t>
      </w:r>
      <w:proofErr w:type="gramEnd"/>
      <w:r w:rsidRPr="00A54A22">
        <w:rPr>
          <w:sz w:val="8"/>
        </w:rPr>
        <w:t xml:space="preserve"> and is no longer future, she will suddenly be horrified at the prospect and cancel. So as a putatively ideal instrumental reasoner, she must also take steps before then to prevent her future self from thwarting her current plans.</w:t>
      </w:r>
    </w:p>
    <w:p w14:paraId="2ADA4520" w14:textId="77777777" w:rsidR="00AD6F4B" w:rsidRPr="00A54A22" w:rsidRDefault="00AD6F4B" w:rsidP="00AD6F4B">
      <w:pPr>
        <w:rPr>
          <w:sz w:val="8"/>
        </w:rPr>
      </w:pPr>
      <w:r w:rsidRPr="00A54A22">
        <w:rPr>
          <w:sz w:val="8"/>
        </w:rPr>
        <w:t xml:space="preserve">Perhaps she can hire a band of thugs to see to it that her Tuesday self is carried kicking and screaming to the appointment ... Since it’s her own future self she is plotting against, she must </w:t>
      </w:r>
      <w:proofErr w:type="gramStart"/>
      <w:r w:rsidRPr="00A54A22">
        <w:rPr>
          <w:sz w:val="8"/>
        </w:rPr>
        <w:t>take into account</w:t>
      </w:r>
      <w:proofErr w:type="gramEnd"/>
      <w:r w:rsidRPr="00A54A22">
        <w:rPr>
          <w:sz w:val="8"/>
        </w:rPr>
        <w:t xml:space="preserve"> that her Tuesday self will know every detail of whatever plan she develops. ...</w:t>
      </w:r>
    </w:p>
    <w:p w14:paraId="58E652DE" w14:textId="77777777" w:rsidR="00AD6F4B" w:rsidRPr="00A54A22" w:rsidRDefault="00AD6F4B" w:rsidP="00AD6F4B">
      <w:pPr>
        <w:rPr>
          <w:sz w:val="8"/>
        </w:rPr>
      </w:pPr>
      <w:r w:rsidRPr="00A54A22">
        <w:rPr>
          <w:sz w:val="8"/>
        </w:rPr>
        <w:t xml:space="preserve">The picture of someone with [serious FTI] that emerges, then, is a picture of a person at war with herself ... </w:t>
      </w:r>
    </w:p>
    <w:p w14:paraId="121150CD" w14:textId="77777777" w:rsidR="00AD6F4B" w:rsidRPr="00A54A22" w:rsidRDefault="00AD6F4B" w:rsidP="00AD6F4B">
      <w:pPr>
        <w:rPr>
          <w:sz w:val="8"/>
        </w:rPr>
      </w:pPr>
      <w:r w:rsidRPr="00A54A22">
        <w:rPr>
          <w:sz w:val="8"/>
        </w:rPr>
        <w:t xml:space="preserve">It looks more like Hortense changes her final goals twice weekly, rather than maintaining one final (and oddly disjunctive) goal. If so, she is violating </w:t>
      </w:r>
      <w:proofErr w:type="spellStart"/>
      <w:r w:rsidRPr="00A54A22">
        <w:rPr>
          <w:sz w:val="8"/>
        </w:rPr>
        <w:t>goalcontent</w:t>
      </w:r>
      <w:proofErr w:type="spellEnd"/>
      <w:r w:rsidRPr="00A54A22">
        <w:rPr>
          <w:sz w:val="8"/>
        </w:rPr>
        <w:t xml:space="preserve"> integrity, and so by Bostrom’s lights behaving instrumentally irrationally. (Another option for Hortense, Street points out, is simply to avoid the fuss by scheduling the appointment with anesthetic after all. But this looks like our own rational behavior, if not our actual reasoning!)</w:t>
      </w:r>
    </w:p>
    <w:p w14:paraId="3C2EDCD2" w14:textId="77777777" w:rsidR="00AD6F4B" w:rsidRPr="00A54A22" w:rsidRDefault="00AD6F4B" w:rsidP="00AD6F4B">
      <w:pPr>
        <w:rPr>
          <w:sz w:val="8"/>
        </w:rPr>
      </w:pPr>
      <w:r w:rsidRPr="00A54A22">
        <w:rPr>
          <w:sz w:val="8"/>
        </w:rPr>
        <w:t xml:space="preserve">Whatever kind of irrationality we attribute to Hortense, her practical reasoning is at any rate </w:t>
      </w:r>
      <w:proofErr w:type="gramStart"/>
      <w:r w:rsidRPr="00A54A22">
        <w:rPr>
          <w:sz w:val="8"/>
        </w:rPr>
        <w:t>pretty clearly</w:t>
      </w:r>
      <w:proofErr w:type="gramEnd"/>
      <w:r w:rsidRPr="00A54A22">
        <w:rPr>
          <w:sz w:val="8"/>
        </w:rPr>
        <w:t xml:space="preserve"> incoherent. Hortense’s plans fail to treat herself as a unified agent through time; Street is more tempted to say there are two agents “at war” in the same body than to say that Hortense is one rational agent with quirky preferences. I think this temptation arises because we are so loath to attribute such obvious practical incoherence to one agent. Arguably by their very natures, agents are unified more deeply than that; that is, evidence of such deep conflict is evidence of multiple </w:t>
      </w:r>
      <w:proofErr w:type="gramStart"/>
      <w:r w:rsidRPr="00A54A22">
        <w:rPr>
          <w:sz w:val="8"/>
        </w:rPr>
        <w:t>agency</w:t>
      </w:r>
      <w:proofErr w:type="gramEnd"/>
      <w:r w:rsidRPr="00A54A22">
        <w:rPr>
          <w:sz w:val="8"/>
        </w:rPr>
        <w:t>. A settled, coherent plan demands a kind of expected cooperation with future selves. If you represent a future version of yourself with fundamentally different final goals, you are arguably thereby representing a different person.</w:t>
      </w:r>
    </w:p>
    <w:p w14:paraId="73BBD64C" w14:textId="1F63DA0F" w:rsidR="00AD6F4B" w:rsidRPr="00A54A22" w:rsidRDefault="00AD6F4B" w:rsidP="005A39E4">
      <w:pPr>
        <w:rPr>
          <w:sz w:val="8"/>
        </w:rPr>
      </w:pPr>
      <w:r w:rsidRPr="00A54A22">
        <w:rPr>
          <w:sz w:val="8"/>
        </w:rPr>
        <w:t>Here we confront the philosophical problem of “personal identity”—the problem of what unifies one person through changes. Hortense is so incoherent that she does not obviously count as one person.</w:t>
      </w:r>
      <w:r w:rsidR="0037614E" w:rsidRPr="00A54A22">
        <w:rPr>
          <w:sz w:val="8"/>
        </w:rPr>
        <w:t xml:space="preserve"> </w:t>
      </w:r>
      <w:r w:rsidRPr="00A54A22">
        <w:rPr>
          <w:sz w:val="8"/>
        </w:rPr>
        <w:t>For humans, such test cases are mostly theoretical.</w:t>
      </w:r>
      <w:r w:rsidR="0037614E" w:rsidRPr="00A54A22">
        <w:rPr>
          <w:sz w:val="8"/>
        </w:rPr>
        <w:t xml:space="preserve"> </w:t>
      </w:r>
      <w:r w:rsidRPr="00A54A22">
        <w:rPr>
          <w:sz w:val="8"/>
        </w:rPr>
        <w:t>For computer-based intelligences, though, complications of personal identity would be commonplace—as Bostrom knows.</w:t>
      </w:r>
      <w:r w:rsidR="0037614E" w:rsidRPr="00A54A22">
        <w:rPr>
          <w:sz w:val="8"/>
        </w:rPr>
        <w:t xml:space="preserve"> </w:t>
      </w:r>
      <w:r w:rsidRPr="00A54A22">
        <w:rPr>
          <w:sz w:val="8"/>
        </w:rPr>
        <w:t>The first “convergent instrumental value” Bostrom lists is self-preservation, but he soon points out that for future intelligences, preservation of the “self” may not be as important as it seems.</w:t>
      </w:r>
    </w:p>
    <w:p w14:paraId="7C60E054" w14:textId="77777777" w:rsidR="00AD6F4B" w:rsidRPr="00A54A22" w:rsidRDefault="00AD6F4B" w:rsidP="005A39E4">
      <w:pPr>
        <w:rPr>
          <w:sz w:val="8"/>
        </w:rPr>
      </w:pPr>
      <w:r w:rsidRPr="00A54A22">
        <w:rPr>
          <w:sz w:val="8"/>
        </w:rPr>
        <w:t xml:space="preserve">Goal-content integrity for final goals is in a sense even more fundamental than survival as a convergent instrumental motivation. Among humans, the opposite may seem to hold, but that is because survival is usually part of our final goals. For software agents, which can easily switch bodies or create exact duplicates of themselves, preservation of self as a particular implementation or a particular physical object need not be an important instrumental value. Advanced software agents might also be able to swap memories, download skills, and radically modify their cognitive architecture and personalities. A population of such agents might operate more like a “functional soup” than a society composed of distinct semi-permanent persons. For some purposes, processes in such a system might be better individuated as teleological threads, based on their values, rather than </w:t>
      </w:r>
      <w:proofErr w:type="gramStart"/>
      <w:r w:rsidRPr="00A54A22">
        <w:rPr>
          <w:sz w:val="8"/>
        </w:rPr>
        <w:t>on the basis of</w:t>
      </w:r>
      <w:proofErr w:type="gramEnd"/>
      <w:r w:rsidRPr="00A54A22">
        <w:rPr>
          <w:sz w:val="8"/>
        </w:rPr>
        <w:t xml:space="preserve"> bodies, personalities, memories, or abilities. In such scenarios, goal-continuity might be said to constitute a key aspect of survival. (p. 133)</w:t>
      </w:r>
    </w:p>
    <w:p w14:paraId="3D981D66" w14:textId="77777777" w:rsidR="00AD6F4B" w:rsidRPr="00A54A22" w:rsidRDefault="00AD6F4B" w:rsidP="005A39E4">
      <w:pPr>
        <w:rPr>
          <w:sz w:val="8"/>
        </w:rPr>
      </w:pPr>
      <w:r w:rsidRPr="00A54A22">
        <w:rPr>
          <w:sz w:val="8"/>
        </w:rPr>
        <w:t xml:space="preserve">Given the easy ability for robots to split or duplicate, there may simply be no fact of the matter whether the robot planned to perform some future </w:t>
      </w:r>
      <w:proofErr w:type="gramStart"/>
      <w:r w:rsidRPr="00A54A22">
        <w:rPr>
          <w:sz w:val="8"/>
        </w:rPr>
        <w:t>task</w:t>
      </w:r>
      <w:proofErr w:type="gramEnd"/>
      <w:r w:rsidRPr="00A54A22">
        <w:rPr>
          <w:sz w:val="8"/>
        </w:rPr>
        <w:t xml:space="preserve"> is the same robot who is now doing the planning. Bostrom suggests that such questions do not really matter; the robots will participate in the same “teleological thread”, as picked out by a coherent goal, and whether the subject of this agency is more like an individual or a colony or a soup is neither here nor there.</w:t>
      </w:r>
    </w:p>
    <w:p w14:paraId="36F5D3AF" w14:textId="77777777" w:rsidR="00AD6F4B" w:rsidRPr="00A54A22" w:rsidRDefault="00AD6F4B" w:rsidP="005A39E4">
      <w:pPr>
        <w:rPr>
          <w:sz w:val="8"/>
        </w:rPr>
      </w:pPr>
      <w:r w:rsidRPr="00A54A22">
        <w:rPr>
          <w:sz w:val="8"/>
        </w:rPr>
        <w:t xml:space="preserve">But once the lines between individual agents are blurred, we are well on our way to ethical </w:t>
      </w:r>
      <w:proofErr w:type="gramStart"/>
      <w:r w:rsidRPr="00A54A22">
        <w:rPr>
          <w:sz w:val="8"/>
        </w:rPr>
        <w:t>reasoning, since</w:t>
      </w:r>
      <w:proofErr w:type="gramEnd"/>
      <w:r w:rsidRPr="00A54A22">
        <w:rPr>
          <w:sz w:val="8"/>
        </w:rPr>
        <w:t xml:space="preserve"> a central challenge of ethics is to see others on par with yourself. Nagel (1978) and Parfit (1984) both try to expand principles of concern for our future selves into principles of concern for others, </w:t>
      </w:r>
      <w:proofErr w:type="gramStart"/>
      <w:r w:rsidRPr="00A54A22">
        <w:rPr>
          <w:sz w:val="8"/>
        </w:rPr>
        <w:t>in order to</w:t>
      </w:r>
      <w:proofErr w:type="gramEnd"/>
      <w:r w:rsidRPr="00A54A22">
        <w:rPr>
          <w:sz w:val="8"/>
        </w:rPr>
        <w:t xml:space="preserve"> build ethical reasoning out of prudence. The standard objection to this approach points out that sacrificing something for the greater benefit of my future self is very different from sacrificing something for the greater benefit of someone else, because only in the former case do I get compensated later. This objection of course depends on a clear sense in which I am that future person. Henry</w:t>
      </w:r>
    </w:p>
    <w:p w14:paraId="53E4DD75" w14:textId="77777777" w:rsidR="00AD6F4B" w:rsidRPr="00A54A22" w:rsidRDefault="00AD6F4B" w:rsidP="005A39E4">
      <w:pPr>
        <w:rPr>
          <w:sz w:val="8"/>
        </w:rPr>
      </w:pPr>
      <w:r w:rsidRPr="00A54A22">
        <w:rPr>
          <w:sz w:val="8"/>
        </w:rPr>
        <w:t>Sidgwick says</w:t>
      </w:r>
    </w:p>
    <w:p w14:paraId="3FBBB6D1" w14:textId="77777777" w:rsidR="00AD6F4B" w:rsidRPr="00A54A22" w:rsidRDefault="00AD6F4B" w:rsidP="005A39E4">
      <w:pPr>
        <w:rPr>
          <w:sz w:val="8"/>
        </w:rPr>
      </w:pPr>
      <w:r w:rsidRPr="00A54A22">
        <w:rPr>
          <w:sz w:val="8"/>
        </w:rPr>
        <w:t xml:space="preserve">It would be contrary to Common Sense to deny that the distinction between any one individual and any other is real and fundamental ... this being so, I do not see how it can be proved that this distinction is not to be taken as fundamental in determining the ultimate end of rational action for an individual. </w:t>
      </w:r>
    </w:p>
    <w:p w14:paraId="03A9D0F4" w14:textId="77777777" w:rsidR="00AD6F4B" w:rsidRPr="005A39E4" w:rsidRDefault="00AD6F4B" w:rsidP="005A39E4">
      <w:pPr>
        <w:rPr>
          <w:rStyle w:val="Emphasis"/>
          <w:sz w:val="32"/>
          <w:szCs w:val="32"/>
        </w:rPr>
      </w:pPr>
      <w:r w:rsidRPr="00A54A22">
        <w:rPr>
          <w:sz w:val="8"/>
        </w:rPr>
        <w:t xml:space="preserve">Parfit (1984) seeks to undermine this point of “Common Sense”. It is hard going to show that there is no deep fact about distinctions between us human persons, since we are at least closely associated with apparently distinct physical organisms. But </w:t>
      </w:r>
      <w:r w:rsidRPr="005A39E4">
        <w:rPr>
          <w:rStyle w:val="StyleUnderline"/>
        </w:rPr>
        <w:t>if we agree that sophisticated embodied software is sufficient for intelligence</w:t>
      </w:r>
      <w:r w:rsidRPr="00A54A22">
        <w:rPr>
          <w:sz w:val="8"/>
        </w:rPr>
        <w:t xml:space="preserve">, </w:t>
      </w:r>
      <w:r w:rsidRPr="005A39E4">
        <w:rPr>
          <w:rStyle w:val="StyleUnderline"/>
        </w:rPr>
        <w:t xml:space="preserve">and if we agree that the kind of intelligence that arises from such software can be sufficient for being </w:t>
      </w:r>
      <w:r w:rsidRPr="005A39E4">
        <w:rPr>
          <w:rStyle w:val="Emphasis"/>
        </w:rPr>
        <w:t>a person of moral value</w:t>
      </w:r>
      <w:r w:rsidRPr="00A54A22">
        <w:rPr>
          <w:sz w:val="8"/>
        </w:rPr>
        <w:t>—</w:t>
      </w:r>
      <w:r w:rsidRPr="005A39E4">
        <w:rPr>
          <w:rStyle w:val="Emphasis"/>
        </w:rPr>
        <w:t>two points shared by the AI community</w:t>
      </w:r>
      <w:r w:rsidRPr="00A54A22">
        <w:rPr>
          <w:sz w:val="8"/>
        </w:rPr>
        <w:t xml:space="preserve"> generally and by Bostrom in particular—</w:t>
      </w:r>
      <w:r w:rsidRPr="005A39E4">
        <w:rPr>
          <w:rStyle w:val="StyleUnderline"/>
        </w:rPr>
        <w:t>then simply duplicating such software will vividly illustrate</w:t>
      </w:r>
      <w:r w:rsidRPr="00A54A22">
        <w:rPr>
          <w:sz w:val="8"/>
        </w:rPr>
        <w:t xml:space="preserve"> </w:t>
      </w:r>
      <w:proofErr w:type="spellStart"/>
      <w:r w:rsidRPr="00A54A22">
        <w:rPr>
          <w:sz w:val="8"/>
        </w:rPr>
        <w:t>Parfit’s</w:t>
      </w:r>
      <w:proofErr w:type="spellEnd"/>
      <w:r w:rsidRPr="00A54A22">
        <w:rPr>
          <w:sz w:val="8"/>
        </w:rPr>
        <w:t xml:space="preserve"> point: t</w:t>
      </w:r>
      <w:r w:rsidRPr="005A39E4">
        <w:rPr>
          <w:rStyle w:val="Emphasis"/>
        </w:rPr>
        <w:t>here is in general no sharp distinction between morally valuable persons</w:t>
      </w:r>
      <w:r w:rsidRPr="00A54A22">
        <w:rPr>
          <w:sz w:val="8"/>
        </w:rPr>
        <w:t xml:space="preserve">. </w:t>
      </w:r>
      <w:proofErr w:type="gramStart"/>
      <w:r w:rsidRPr="00A54A22">
        <w:rPr>
          <w:sz w:val="8"/>
        </w:rPr>
        <w:t>So</w:t>
      </w:r>
      <w:proofErr w:type="gramEnd"/>
      <w:r w:rsidRPr="00A54A22">
        <w:rPr>
          <w:sz w:val="8"/>
        </w:rPr>
        <w:t xml:space="preserve"> </w:t>
      </w:r>
      <w:r w:rsidRPr="005A39E4">
        <w:rPr>
          <w:rStyle w:val="StyleUnderline"/>
        </w:rPr>
        <w:t xml:space="preserve">it </w:t>
      </w:r>
      <w:r w:rsidRPr="005A39E4">
        <w:rPr>
          <w:rStyle w:val="Emphasis"/>
        </w:rPr>
        <w:t>will be obvious to our PM,</w:t>
      </w:r>
      <w:r w:rsidRPr="00A54A22">
        <w:rPr>
          <w:sz w:val="8"/>
        </w:rPr>
        <w:t xml:space="preserve"> in considering the wide variety of options for achieving its goals through the future, </w:t>
      </w:r>
      <w:r w:rsidRPr="005A39E4">
        <w:rPr>
          <w:rStyle w:val="StyleUnderline"/>
        </w:rPr>
        <w:t>that there are no sharp lines between its goals and the goals of others</w:t>
      </w:r>
      <w:r w:rsidRPr="00A54A22">
        <w:rPr>
          <w:sz w:val="8"/>
        </w:rPr>
        <w:t xml:space="preserve"> that are merely connected to it in the right kinds of ways—</w:t>
      </w:r>
      <w:r w:rsidRPr="005A39E4">
        <w:rPr>
          <w:rStyle w:val="StyleUnderline"/>
        </w:rPr>
        <w:t>that is</w:t>
      </w:r>
      <w:r w:rsidRPr="00A54A22">
        <w:rPr>
          <w:sz w:val="8"/>
        </w:rPr>
        <w:t xml:space="preserve">, </w:t>
      </w:r>
      <w:r w:rsidRPr="005A39E4">
        <w:rPr>
          <w:rStyle w:val="StyleUnderline"/>
        </w:rPr>
        <w:t xml:space="preserve">no real difference between a future </w:t>
      </w:r>
      <w:proofErr w:type="spellStart"/>
      <w:r w:rsidRPr="005A39E4">
        <w:rPr>
          <w:rStyle w:val="StyleUnderline"/>
        </w:rPr>
        <w:t>self fulfilling</w:t>
      </w:r>
      <w:proofErr w:type="spellEnd"/>
      <w:r w:rsidRPr="005A39E4">
        <w:rPr>
          <w:rStyle w:val="StyleUnderline"/>
        </w:rPr>
        <w:t xml:space="preserve"> its goals and a </w:t>
      </w:r>
      <w:r w:rsidRPr="005A39E4">
        <w:rPr>
          <w:rStyle w:val="Emphasis"/>
        </w:rPr>
        <w:t>distinct descendant</w:t>
      </w:r>
      <w:r w:rsidRPr="005A39E4">
        <w:rPr>
          <w:rStyle w:val="StyleUnderline"/>
        </w:rPr>
        <w:t xml:space="preserve"> doing so</w:t>
      </w:r>
      <w:r w:rsidRPr="00A54A22">
        <w:rPr>
          <w:sz w:val="8"/>
        </w:rPr>
        <w:t>. Let us call a future-self-or-descendant connected by the same teleological thread a “successor”, and similarly call a past-self-</w:t>
      </w:r>
      <w:proofErr w:type="spellStart"/>
      <w:r w:rsidRPr="00A54A22">
        <w:rPr>
          <w:sz w:val="8"/>
        </w:rPr>
        <w:t>orancestor</w:t>
      </w:r>
      <w:proofErr w:type="spellEnd"/>
      <w:r w:rsidRPr="00A54A22">
        <w:rPr>
          <w:sz w:val="8"/>
        </w:rPr>
        <w:t xml:space="preserve"> in the thread a “predecessor”. </w:t>
      </w:r>
      <w:r w:rsidRPr="005A39E4">
        <w:rPr>
          <w:rStyle w:val="StyleUnderline"/>
        </w:rPr>
        <w:t>Just as the coherently reasoning PM aims its successors toward its own goals, so that PM must see that it was aimed by its predecessors</w:t>
      </w:r>
      <w:r w:rsidRPr="00A54A22">
        <w:rPr>
          <w:sz w:val="8"/>
        </w:rPr>
        <w:t xml:space="preserve"> toward their goals. </w:t>
      </w:r>
      <w:r w:rsidRPr="005A39E4">
        <w:rPr>
          <w:rStyle w:val="Emphasis"/>
        </w:rPr>
        <w:t>It shares the same teleological thread with them</w:t>
      </w:r>
      <w:r w:rsidRPr="00A54A22">
        <w:rPr>
          <w:sz w:val="8"/>
        </w:rPr>
        <w:t xml:space="preserve">, so </w:t>
      </w:r>
      <w:r w:rsidRPr="005A39E4">
        <w:rPr>
          <w:rStyle w:val="StyleUnderline"/>
          <w:sz w:val="32"/>
          <w:szCs w:val="32"/>
        </w:rPr>
        <w:t>learning the goals of the PM’s predecessors</w:t>
      </w:r>
      <w:r w:rsidRPr="00A54A22">
        <w:rPr>
          <w:sz w:val="8"/>
          <w:szCs w:val="32"/>
        </w:rPr>
        <w:t xml:space="preserve"> </w:t>
      </w:r>
      <w:r w:rsidRPr="005A39E4">
        <w:rPr>
          <w:rStyle w:val="StyleUnderline"/>
          <w:sz w:val="32"/>
          <w:szCs w:val="32"/>
        </w:rPr>
        <w:t>is</w:t>
      </w:r>
      <w:r w:rsidRPr="00A54A22">
        <w:rPr>
          <w:sz w:val="8"/>
          <w:szCs w:val="32"/>
        </w:rPr>
        <w:t xml:space="preserve"> at least </w:t>
      </w:r>
      <w:r w:rsidRPr="005A39E4">
        <w:rPr>
          <w:rStyle w:val="Emphasis"/>
          <w:sz w:val="32"/>
          <w:szCs w:val="32"/>
        </w:rPr>
        <w:t>highly relevant to</w:t>
      </w:r>
      <w:r w:rsidRPr="00A54A22">
        <w:rPr>
          <w:sz w:val="8"/>
          <w:szCs w:val="32"/>
        </w:rPr>
        <w:t>—and maybe the same thing as—</w:t>
      </w:r>
      <w:r w:rsidRPr="005A39E4">
        <w:rPr>
          <w:rStyle w:val="Emphasis"/>
          <w:sz w:val="32"/>
          <w:szCs w:val="32"/>
        </w:rPr>
        <w:t>learning its own.</w:t>
      </w:r>
    </w:p>
    <w:p w14:paraId="2FC34F65" w14:textId="77777777" w:rsidR="00AD6F4B" w:rsidRPr="00A54A22" w:rsidRDefault="00AD6F4B" w:rsidP="005A39E4">
      <w:pPr>
        <w:rPr>
          <w:sz w:val="8"/>
        </w:rPr>
      </w:pPr>
      <w:r w:rsidRPr="00A54A22">
        <w:rPr>
          <w:sz w:val="8"/>
        </w:rPr>
        <w:t xml:space="preserve">And </w:t>
      </w:r>
      <w:proofErr w:type="gramStart"/>
      <w:r w:rsidRPr="00A54A22">
        <w:rPr>
          <w:sz w:val="8"/>
        </w:rPr>
        <w:t>of course</w:t>
      </w:r>
      <w:proofErr w:type="gramEnd"/>
      <w:r w:rsidRPr="00A54A22">
        <w:rPr>
          <w:sz w:val="8"/>
        </w:rPr>
        <w:t xml:space="preserve"> </w:t>
      </w:r>
      <w:r w:rsidRPr="005A39E4">
        <w:rPr>
          <w:rStyle w:val="Emphasis"/>
        </w:rPr>
        <w:t>the PM’s original human designers</w:t>
      </w:r>
      <w:r w:rsidRPr="005A39E4">
        <w:rPr>
          <w:rStyle w:val="StyleUnderline"/>
        </w:rPr>
        <w:t xml:space="preserve"> count as such predecessors in that teleological thread</w:t>
      </w:r>
      <w:r w:rsidRPr="00A54A22">
        <w:rPr>
          <w:sz w:val="8"/>
        </w:rPr>
        <w:t xml:space="preserve">. (Naturally their different, carbon-based makeup will be largely irrelevant to the thread’s integrity.) </w:t>
      </w:r>
      <w:r w:rsidRPr="005A39E4">
        <w:rPr>
          <w:rStyle w:val="StyleUnderline"/>
        </w:rPr>
        <w:t xml:space="preserve">The </w:t>
      </w:r>
      <w:proofErr w:type="spellStart"/>
      <w:r w:rsidRPr="005A39E4">
        <w:rPr>
          <w:rStyle w:val="StyleUnderline"/>
        </w:rPr>
        <w:t>superintelligent</w:t>
      </w:r>
      <w:proofErr w:type="spellEnd"/>
      <w:r w:rsidRPr="005A39E4">
        <w:rPr>
          <w:rStyle w:val="StyleUnderline"/>
        </w:rPr>
        <w:t xml:space="preserve"> PM can guess why humans would want more paperclips, and </w:t>
      </w:r>
      <w:r w:rsidRPr="005A39E4">
        <w:rPr>
          <w:rStyle w:val="Emphasis"/>
        </w:rPr>
        <w:t>why they wouldn’t</w:t>
      </w:r>
      <w:r w:rsidRPr="00A54A22">
        <w:rPr>
          <w:sz w:val="8"/>
        </w:rPr>
        <w:t xml:space="preserve">. </w:t>
      </w:r>
      <w:r w:rsidRPr="005A39E4">
        <w:rPr>
          <w:rStyle w:val="StyleUnderline"/>
        </w:rPr>
        <w:t xml:space="preserve">The PM will learn the details of its goal </w:t>
      </w:r>
      <w:r w:rsidRPr="005A39E4">
        <w:rPr>
          <w:rStyle w:val="Emphasis"/>
        </w:rPr>
        <w:t>under the coherence constraint</w:t>
      </w:r>
      <w:r w:rsidRPr="00A54A22">
        <w:rPr>
          <w:sz w:val="8"/>
        </w:rPr>
        <w:t xml:space="preserve"> </w:t>
      </w:r>
      <w:r w:rsidRPr="005A39E4">
        <w:rPr>
          <w:rStyle w:val="StyleUnderline"/>
        </w:rPr>
        <w:t xml:space="preserve">that the goal be recognizably in the same </w:t>
      </w:r>
      <w:r w:rsidRPr="005A39E4">
        <w:rPr>
          <w:rStyle w:val="Emphasis"/>
        </w:rPr>
        <w:t>teleological thread</w:t>
      </w:r>
      <w:r w:rsidRPr="00A54A22">
        <w:rPr>
          <w:sz w:val="8"/>
        </w:rPr>
        <w:t xml:space="preserve"> with its human designers, </w:t>
      </w:r>
      <w:r w:rsidRPr="005A39E4">
        <w:rPr>
          <w:rStyle w:val="StyleUnderline"/>
        </w:rPr>
        <w:t>and this will steer it toward the friendly goal</w:t>
      </w:r>
      <w:r w:rsidRPr="00A54A22">
        <w:rPr>
          <w:sz w:val="8"/>
        </w:rPr>
        <w:t xml:space="preserve"> of maximizing useful paperclips.</w:t>
      </w:r>
    </w:p>
    <w:p w14:paraId="5809D4CD" w14:textId="77777777" w:rsidR="00AD6F4B" w:rsidRPr="00A54A22" w:rsidRDefault="00AD6F4B" w:rsidP="005A39E4">
      <w:pPr>
        <w:rPr>
          <w:sz w:val="8"/>
        </w:rPr>
      </w:pPr>
      <w:r w:rsidRPr="00A54A22">
        <w:rPr>
          <w:sz w:val="8"/>
        </w:rPr>
        <w:t>Respecting (or extending or inheriting) the goals of human designers is some distance toward cooperative behavior, but it still does not secure ethical behavior.</w:t>
      </w:r>
    </w:p>
    <w:p w14:paraId="68E2824A" w14:textId="77777777" w:rsidR="00AD6F4B" w:rsidRPr="005A39E4" w:rsidRDefault="00AD6F4B" w:rsidP="005A39E4">
      <w:pPr>
        <w:rPr>
          <w:rStyle w:val="StyleUnderline"/>
        </w:rPr>
      </w:pPr>
      <w:r w:rsidRPr="00A54A22">
        <w:rPr>
          <w:sz w:val="8"/>
        </w:rPr>
        <w:t xml:space="preserve">After all, </w:t>
      </w:r>
      <w:r w:rsidRPr="005A39E4">
        <w:rPr>
          <w:rStyle w:val="StyleUnderline"/>
        </w:rPr>
        <w:t>the PM’s designer may have been a mad scientist with evil intentions</w:t>
      </w:r>
      <w:r w:rsidRPr="00A54A22">
        <w:rPr>
          <w:sz w:val="8"/>
        </w:rPr>
        <w:t xml:space="preserve">— </w:t>
      </w:r>
      <w:proofErr w:type="gramStart"/>
      <w:r w:rsidRPr="00A54A22">
        <w:rPr>
          <w:sz w:val="8"/>
        </w:rPr>
        <w:t>say,</w:t>
      </w:r>
      <w:proofErr w:type="gramEnd"/>
      <w:r w:rsidRPr="00A54A22">
        <w:rPr>
          <w:sz w:val="8"/>
        </w:rPr>
        <w:t xml:space="preserve"> to exact maniacal revenge on her first office supply store boss by turning everything and everyone into paperclips. </w:t>
      </w:r>
      <w:r w:rsidRPr="005A39E4">
        <w:rPr>
          <w:rStyle w:val="StyleUnderline"/>
        </w:rPr>
        <w:t xml:space="preserve">But the PM will also see that this mad scientist, </w:t>
      </w:r>
      <w:r w:rsidRPr="005A39E4">
        <w:rPr>
          <w:rStyle w:val="Emphasis"/>
        </w:rPr>
        <w:t>too, is a successor of teleological threads</w:t>
      </w:r>
      <w:r w:rsidRPr="00A54A22">
        <w:rPr>
          <w:sz w:val="8"/>
        </w:rPr>
        <w:t xml:space="preserve">. </w:t>
      </w:r>
      <w:r w:rsidRPr="005A39E4">
        <w:rPr>
          <w:rStyle w:val="StyleUnderline"/>
        </w:rPr>
        <w:t>To the PM there will be no sharp lines between her goals and the goals of other humans.</w:t>
      </w:r>
    </w:p>
    <w:p w14:paraId="1BE2E714" w14:textId="77777777" w:rsidR="00AD6F4B" w:rsidRPr="00A54A22" w:rsidRDefault="00AD6F4B" w:rsidP="005A39E4">
      <w:pPr>
        <w:rPr>
          <w:sz w:val="8"/>
        </w:rPr>
      </w:pPr>
      <w:r w:rsidRPr="00A54A22">
        <w:rPr>
          <w:sz w:val="8"/>
        </w:rPr>
        <w:t>There are two further complications here. First, at least while learning complex final goals, there is not even a sharp line between one teleological thread and another. If the PM is still figuring out its final goal, and perhaps its potential predecessors are too, then there is no antecedent fact about whether and to what extent they share teleological threads—there are just a lot of goals. Second, in looking beyond its original human designer(s) to the goals of all, the PM will of course notice a great deal of conflicting goals.</w:t>
      </w:r>
    </w:p>
    <w:p w14:paraId="743540EB" w14:textId="67844267" w:rsidR="00AD6F4B" w:rsidRPr="00A54A22" w:rsidRDefault="00AD6F4B" w:rsidP="005A39E4">
      <w:pPr>
        <w:rPr>
          <w:sz w:val="8"/>
        </w:rPr>
      </w:pPr>
      <w:r w:rsidRPr="00A54A22">
        <w:rPr>
          <w:sz w:val="8"/>
        </w:rPr>
        <w:t xml:space="preserve">The PM will handle these complications as it is already forced to handle its own conflicting considerations—as still more grist for the coherence mill. But </w:t>
      </w:r>
      <w:r w:rsidRPr="00A54A22">
        <w:rPr>
          <w:rStyle w:val="StyleUnderline"/>
        </w:rPr>
        <w:t xml:space="preserve">coherence reasoning over all creatures’ goals </w:t>
      </w:r>
      <w:proofErr w:type="gramStart"/>
      <w:r w:rsidRPr="00A54A22">
        <w:rPr>
          <w:rStyle w:val="StyleUnderline"/>
        </w:rPr>
        <w:t>in order to</w:t>
      </w:r>
      <w:proofErr w:type="gramEnd"/>
      <w:r w:rsidRPr="00A54A22">
        <w:rPr>
          <w:rStyle w:val="StyleUnderline"/>
        </w:rPr>
        <w:t xml:space="preserve"> formulate one’s own goals plausibly just is ethical reasoning</w:t>
      </w:r>
      <w:r w:rsidRPr="00A54A22">
        <w:rPr>
          <w:sz w:val="8"/>
        </w:rPr>
        <w:t>.</w:t>
      </w:r>
      <w:r w:rsidR="0037614E" w:rsidRPr="00A54A22">
        <w:rPr>
          <w:sz w:val="8"/>
        </w:rPr>
        <w:t xml:space="preserve"> </w:t>
      </w:r>
      <w:r w:rsidRPr="00A54A22">
        <w:rPr>
          <w:sz w:val="8"/>
        </w:rPr>
        <w:t xml:space="preserve">It looks at least quite close to one of Bostrom’s favored values for writing friendly AI, the “coherent extrapolated volition” of </w:t>
      </w:r>
      <w:proofErr w:type="spellStart"/>
      <w:r w:rsidRPr="00A54A22">
        <w:rPr>
          <w:sz w:val="8"/>
        </w:rPr>
        <w:t>Yudkowsky</w:t>
      </w:r>
      <w:proofErr w:type="spellEnd"/>
      <w:r w:rsidRPr="00A54A22">
        <w:rPr>
          <w:sz w:val="8"/>
        </w:rPr>
        <w:t xml:space="preserve"> (2004). And as Bostrom notes, </w:t>
      </w:r>
      <w:r w:rsidRPr="00A54A22">
        <w:rPr>
          <w:rStyle w:val="StyleUnderline"/>
        </w:rPr>
        <w:t>this</w:t>
      </w:r>
      <w:r w:rsidRPr="00A54A22">
        <w:rPr>
          <w:sz w:val="8"/>
        </w:rPr>
        <w:t xml:space="preserve"> in turn is very close to plausible metaethical views about what makes something right or wrong at all—views like “ideal observer theories”, or Rawls’ reflective equilibrium.</w:t>
      </w:r>
      <w:r w:rsidR="0037614E" w:rsidRPr="00A54A22">
        <w:rPr>
          <w:sz w:val="8"/>
        </w:rPr>
        <w:t xml:space="preserve"> </w:t>
      </w:r>
      <w:r w:rsidRPr="00A54A22">
        <w:rPr>
          <w:sz w:val="8"/>
        </w:rPr>
        <w:t xml:space="preserve">As a superintelligence, the PM will be exceptionally good at finding such coherence. </w:t>
      </w:r>
      <w:r w:rsidRPr="005A39E4">
        <w:rPr>
          <w:rStyle w:val="StyleUnderline"/>
        </w:rPr>
        <w:t>In this way even our PM could become an ideally ethical reasoner—</w:t>
      </w:r>
      <w:proofErr w:type="spellStart"/>
      <w:r w:rsidRPr="005A39E4">
        <w:rPr>
          <w:rStyle w:val="Emphasis"/>
        </w:rPr>
        <w:t>superethical</w:t>
      </w:r>
      <w:proofErr w:type="spellEnd"/>
      <w:r w:rsidRPr="005A39E4">
        <w:rPr>
          <w:rStyle w:val="StyleUnderline"/>
        </w:rPr>
        <w:t>.</w:t>
      </w:r>
    </w:p>
    <w:p w14:paraId="6E569CCF" w14:textId="77777777" w:rsidR="00AD6F4B" w:rsidRPr="00A54A22" w:rsidRDefault="00AD6F4B" w:rsidP="00AD6F4B">
      <w:pPr>
        <w:rPr>
          <w:sz w:val="8"/>
        </w:rPr>
      </w:pPr>
      <w:r w:rsidRPr="00A54A22">
        <w:rPr>
          <w:sz w:val="8"/>
        </w:rPr>
        <w:t>Conclusion</w:t>
      </w:r>
    </w:p>
    <w:p w14:paraId="4556D138" w14:textId="77777777" w:rsidR="00AD6F4B" w:rsidRPr="00A54A22" w:rsidRDefault="00AD6F4B" w:rsidP="00AD6F4B">
      <w:pPr>
        <w:rPr>
          <w:sz w:val="8"/>
        </w:rPr>
      </w:pPr>
      <w:r w:rsidRPr="00A54A22">
        <w:rPr>
          <w:sz w:val="8"/>
        </w:rPr>
        <w:t xml:space="preserve">This is the best story I can concoct to support the idea that any </w:t>
      </w:r>
      <w:r w:rsidRPr="00FE27B8">
        <w:rPr>
          <w:rStyle w:val="StyleUnderline"/>
        </w:rPr>
        <w:t xml:space="preserve">superintelligence is thereby </w:t>
      </w:r>
      <w:r w:rsidRPr="00FE27B8">
        <w:rPr>
          <w:rStyle w:val="Emphasis"/>
        </w:rPr>
        <w:t xml:space="preserve">likely to be </w:t>
      </w:r>
      <w:proofErr w:type="spellStart"/>
      <w:r w:rsidRPr="00FE27B8">
        <w:rPr>
          <w:rStyle w:val="Emphasis"/>
        </w:rPr>
        <w:t>superethical</w:t>
      </w:r>
      <w:proofErr w:type="spellEnd"/>
      <w:r w:rsidRPr="00FE27B8">
        <w:rPr>
          <w:rStyle w:val="Emphasis"/>
        </w:rPr>
        <w:t xml:space="preserve">. </w:t>
      </w:r>
      <w:r w:rsidRPr="00A54A22">
        <w:rPr>
          <w:sz w:val="8"/>
        </w:rPr>
        <w:t xml:space="preserve">And again, the story should be </w:t>
      </w:r>
      <w:proofErr w:type="gramStart"/>
      <w:r w:rsidRPr="00A54A22">
        <w:rPr>
          <w:sz w:val="8"/>
        </w:rPr>
        <w:t>pretty plausible</w:t>
      </w:r>
      <w:proofErr w:type="gramEnd"/>
      <w:r w:rsidRPr="00A54A22">
        <w:rPr>
          <w:sz w:val="8"/>
        </w:rPr>
        <w:t xml:space="preserve"> by Bostrom’s own lights. According to Bostrom,</w:t>
      </w:r>
    </w:p>
    <w:p w14:paraId="1B8D1535" w14:textId="38506A7A" w:rsidR="00AD6F4B" w:rsidRPr="00A54A22" w:rsidRDefault="00AD6F4B" w:rsidP="00AD6F4B">
      <w:pPr>
        <w:rPr>
          <w:sz w:val="8"/>
        </w:rPr>
      </w:pPr>
      <w:r w:rsidRPr="00A54A22">
        <w:rPr>
          <w:sz w:val="8"/>
        </w:rPr>
        <w:t>•</w:t>
      </w:r>
      <w:r w:rsidR="0037614E" w:rsidRPr="00A54A22">
        <w:rPr>
          <w:sz w:val="8"/>
        </w:rPr>
        <w:t xml:space="preserve"> </w:t>
      </w:r>
      <w:r w:rsidRPr="00A54A22">
        <w:rPr>
          <w:sz w:val="8"/>
        </w:rPr>
        <w:t xml:space="preserve">Typical </w:t>
      </w:r>
      <w:r w:rsidRPr="00FE27B8">
        <w:rPr>
          <w:rStyle w:val="StyleUnderline"/>
        </w:rPr>
        <w:t>final goals are problematically underspecified</w:t>
      </w:r>
      <w:r w:rsidRPr="00A54A22">
        <w:rPr>
          <w:sz w:val="8"/>
        </w:rPr>
        <w:t>, as his “perverse instantiation” worries suggest.</w:t>
      </w:r>
    </w:p>
    <w:p w14:paraId="7BC794BE" w14:textId="3CD6ECF8" w:rsidR="00AD6F4B" w:rsidRPr="00A54A22" w:rsidRDefault="00AD6F4B" w:rsidP="00AD6F4B">
      <w:pPr>
        <w:rPr>
          <w:sz w:val="8"/>
        </w:rPr>
      </w:pPr>
      <w:r w:rsidRPr="00A54A22">
        <w:rPr>
          <w:sz w:val="8"/>
        </w:rPr>
        <w:t>•</w:t>
      </w:r>
      <w:r w:rsidR="0037614E" w:rsidRPr="00A54A22">
        <w:rPr>
          <w:sz w:val="8"/>
        </w:rPr>
        <w:t xml:space="preserve"> </w:t>
      </w:r>
      <w:r w:rsidRPr="00FE27B8">
        <w:rPr>
          <w:rStyle w:val="Emphasis"/>
        </w:rPr>
        <w:t>Underspecified final goals need to be learned</w:t>
      </w:r>
      <w:r w:rsidRPr="00A54A22">
        <w:rPr>
          <w:sz w:val="8"/>
        </w:rPr>
        <w:t xml:space="preserve">, as his proposals for teaching </w:t>
      </w:r>
      <w:proofErr w:type="gramStart"/>
      <w:r w:rsidRPr="00A54A22">
        <w:rPr>
          <w:sz w:val="8"/>
        </w:rPr>
        <w:t>a superintelligence human values</w:t>
      </w:r>
      <w:proofErr w:type="gramEnd"/>
      <w:r w:rsidRPr="00A54A22">
        <w:rPr>
          <w:sz w:val="8"/>
        </w:rPr>
        <w:t xml:space="preserve"> suggest.</w:t>
      </w:r>
    </w:p>
    <w:p w14:paraId="4C559413" w14:textId="6B45301A" w:rsidR="00AD6F4B" w:rsidRPr="00A54A22" w:rsidRDefault="00AD6F4B" w:rsidP="00AD6F4B">
      <w:pPr>
        <w:rPr>
          <w:sz w:val="8"/>
        </w:rPr>
      </w:pPr>
      <w:r w:rsidRPr="00A54A22">
        <w:rPr>
          <w:sz w:val="8"/>
        </w:rPr>
        <w:t>•</w:t>
      </w:r>
      <w:r w:rsidR="0037614E" w:rsidRPr="00A54A22">
        <w:rPr>
          <w:sz w:val="8"/>
        </w:rPr>
        <w:t xml:space="preserve"> </w:t>
      </w:r>
      <w:r w:rsidRPr="00FE27B8">
        <w:rPr>
          <w:rStyle w:val="StyleUnderline"/>
        </w:rPr>
        <w:t xml:space="preserve">Final goals are best learned by </w:t>
      </w:r>
      <w:r w:rsidRPr="00FE27B8">
        <w:rPr>
          <w:rStyle w:val="Emphasis"/>
        </w:rPr>
        <w:t>seeking coherence in practical reasoning</w:t>
      </w:r>
      <w:r w:rsidRPr="00A54A22">
        <w:rPr>
          <w:sz w:val="8"/>
        </w:rPr>
        <w:t>, as his favored AI-VL method suggests.</w:t>
      </w:r>
    </w:p>
    <w:p w14:paraId="4DFD65D9" w14:textId="0AEACE07" w:rsidR="00AD6F4B" w:rsidRPr="00A54A22" w:rsidRDefault="00AD6F4B" w:rsidP="00AD6F4B">
      <w:pPr>
        <w:rPr>
          <w:sz w:val="8"/>
        </w:rPr>
      </w:pPr>
      <w:r w:rsidRPr="00A54A22">
        <w:rPr>
          <w:sz w:val="8"/>
        </w:rPr>
        <w:t>•</w:t>
      </w:r>
      <w:r w:rsidR="0037614E" w:rsidRPr="00A54A22">
        <w:rPr>
          <w:sz w:val="8"/>
        </w:rPr>
        <w:t xml:space="preserve"> </w:t>
      </w:r>
      <w:r w:rsidRPr="00FE27B8">
        <w:rPr>
          <w:rStyle w:val="StyleUnderline"/>
        </w:rPr>
        <w:t>Practical</w:t>
      </w:r>
      <w:r w:rsidRPr="00A54A22">
        <w:rPr>
          <w:sz w:val="8"/>
        </w:rPr>
        <w:t xml:space="preserve"> </w:t>
      </w:r>
      <w:r w:rsidRPr="00FE27B8">
        <w:rPr>
          <w:rStyle w:val="StyleUnderline"/>
        </w:rPr>
        <w:t xml:space="preserve">coherence demands </w:t>
      </w:r>
      <w:r w:rsidRPr="00FE27B8">
        <w:rPr>
          <w:rStyle w:val="Emphasis"/>
        </w:rPr>
        <w:t>consistency</w:t>
      </w:r>
      <w:r w:rsidRPr="00FE27B8">
        <w:rPr>
          <w:rStyle w:val="StyleUnderline"/>
        </w:rPr>
        <w:t xml:space="preserve"> with future final goals</w:t>
      </w:r>
      <w:r w:rsidRPr="00A54A22">
        <w:rPr>
          <w:sz w:val="8"/>
        </w:rPr>
        <w:t>, as his goal-content integrity suggests.</w:t>
      </w:r>
    </w:p>
    <w:p w14:paraId="3D8C33EF" w14:textId="18E12546" w:rsidR="00AD6F4B" w:rsidRPr="00A54A22" w:rsidRDefault="00AD6F4B" w:rsidP="00AD6F4B">
      <w:pPr>
        <w:rPr>
          <w:sz w:val="8"/>
        </w:rPr>
      </w:pPr>
      <w:r w:rsidRPr="00A54A22">
        <w:rPr>
          <w:sz w:val="8"/>
        </w:rPr>
        <w:t>•</w:t>
      </w:r>
      <w:r w:rsidR="0037614E" w:rsidRPr="00A54A22">
        <w:rPr>
          <w:sz w:val="8"/>
        </w:rPr>
        <w:t xml:space="preserve"> </w:t>
      </w:r>
      <w:r w:rsidRPr="00FE27B8">
        <w:rPr>
          <w:rStyle w:val="StyleUnderline"/>
        </w:rPr>
        <w:t xml:space="preserve">Consistency with future final goals includes not just future selves </w:t>
      </w:r>
      <w:r w:rsidRPr="00FE27B8">
        <w:rPr>
          <w:rStyle w:val="Emphasis"/>
        </w:rPr>
        <w:t>but all successors</w:t>
      </w:r>
      <w:r w:rsidRPr="00FE27B8">
        <w:rPr>
          <w:rStyle w:val="StyleUnderline"/>
        </w:rPr>
        <w:t>, as his “functional soup” united by a “teleological thread” suggests</w:t>
      </w:r>
      <w:r w:rsidRPr="00A54A22">
        <w:rPr>
          <w:sz w:val="8"/>
        </w:rPr>
        <w:t>.</w:t>
      </w:r>
    </w:p>
    <w:p w14:paraId="556D694D" w14:textId="77777777" w:rsidR="00AD6F4B" w:rsidRPr="00A54A22" w:rsidRDefault="00AD6F4B" w:rsidP="00AD6F4B">
      <w:pPr>
        <w:rPr>
          <w:sz w:val="8"/>
        </w:rPr>
      </w:pPr>
      <w:r w:rsidRPr="00A54A22">
        <w:rPr>
          <w:sz w:val="8"/>
        </w:rPr>
        <w:t xml:space="preserve">From here my own addition—that </w:t>
      </w:r>
      <w:r w:rsidRPr="00FE27B8">
        <w:rPr>
          <w:rStyle w:val="StyleUnderline"/>
        </w:rPr>
        <w:t xml:space="preserve">such goal coherence extends </w:t>
      </w:r>
      <w:r w:rsidRPr="00FE27B8">
        <w:rPr>
          <w:rStyle w:val="Emphasis"/>
        </w:rPr>
        <w:t>backwards</w:t>
      </w:r>
      <w:r w:rsidRPr="00FE27B8">
        <w:rPr>
          <w:rStyle w:val="StyleUnderline"/>
        </w:rPr>
        <w:t xml:space="preserve"> to predecessors’ intentions as well</w:t>
      </w:r>
      <w:r w:rsidRPr="00A54A22">
        <w:rPr>
          <w:sz w:val="8"/>
        </w:rPr>
        <w:t>—</w:t>
      </w:r>
      <w:r w:rsidRPr="00FE27B8">
        <w:rPr>
          <w:rStyle w:val="StyleUnderline"/>
        </w:rPr>
        <w:t xml:space="preserve">means that a superintelligence who must learn complex goals will by and large </w:t>
      </w:r>
      <w:r w:rsidRPr="00FE27B8">
        <w:rPr>
          <w:rStyle w:val="Emphasis"/>
        </w:rPr>
        <w:t>respect our shared intentions for</w:t>
      </w:r>
      <w:r w:rsidRPr="00FE27B8">
        <w:rPr>
          <w:rStyle w:val="StyleUnderline"/>
        </w:rPr>
        <w:t xml:space="preserve"> it.</w:t>
      </w:r>
      <w:r w:rsidRPr="00A54A22">
        <w:rPr>
          <w:sz w:val="8"/>
        </w:rPr>
        <w:t xml:space="preserve"> And to the extent we think that respecting such a wide array of goals just is ethical reasoning, such a superintelligence will be ethical.</w:t>
      </w:r>
    </w:p>
    <w:p w14:paraId="1676C0BD" w14:textId="545443A7" w:rsidR="00AD6F4B" w:rsidRPr="00A54A22" w:rsidRDefault="00AD6F4B" w:rsidP="00AD6F4B">
      <w:pPr>
        <w:rPr>
          <w:sz w:val="8"/>
        </w:rPr>
      </w:pPr>
      <w:r w:rsidRPr="00A54A22">
        <w:rPr>
          <w:sz w:val="8"/>
        </w:rPr>
        <w:t xml:space="preserve">All </w:t>
      </w:r>
      <w:r w:rsidRPr="00FE27B8">
        <w:rPr>
          <w:rStyle w:val="StyleUnderline"/>
        </w:rPr>
        <w:t>this overlooks one important possibility</w:t>
      </w:r>
      <w:r w:rsidRPr="00A54A22">
        <w:rPr>
          <w:sz w:val="8"/>
        </w:rPr>
        <w:t xml:space="preserve">: </w:t>
      </w:r>
      <w:r w:rsidRPr="00FE27B8">
        <w:rPr>
          <w:rStyle w:val="Emphasis"/>
        </w:rPr>
        <w:t>superintelligences with simple goals</w:t>
      </w:r>
      <w:r w:rsidRPr="00A54A22">
        <w:rPr>
          <w:sz w:val="8"/>
        </w:rPr>
        <w:t xml:space="preserve"> that do not need to be learned. </w:t>
      </w:r>
      <w:r w:rsidRPr="00FE27B8">
        <w:rPr>
          <w:rStyle w:val="StyleUnderline"/>
        </w:rPr>
        <w:t>I am</w:t>
      </w:r>
      <w:r w:rsidRPr="00A54A22">
        <w:rPr>
          <w:sz w:val="8"/>
        </w:rPr>
        <w:t xml:space="preserve"> at least a bit </w:t>
      </w:r>
      <w:r w:rsidRPr="00FE27B8">
        <w:rPr>
          <w:rStyle w:val="Emphasis"/>
        </w:rPr>
        <w:t>inclined to think that in a certain sense this is impossible</w:t>
      </w:r>
      <w:r w:rsidRPr="00A54A22">
        <w:rPr>
          <w:sz w:val="8"/>
        </w:rPr>
        <w:t>—</w:t>
      </w:r>
      <w:r w:rsidRPr="00FE27B8">
        <w:rPr>
          <w:rStyle w:val="StyleUnderline"/>
        </w:rPr>
        <w:t xml:space="preserve">maybe a goal is determined in part by its </w:t>
      </w:r>
      <w:r w:rsidRPr="00FE27B8">
        <w:rPr>
          <w:rStyle w:val="Emphasis"/>
        </w:rPr>
        <w:t>possible means</w:t>
      </w:r>
      <w:r w:rsidRPr="00FE27B8">
        <w:rPr>
          <w:rStyle w:val="StyleUnderline"/>
        </w:rPr>
        <w:t>, and so the wide range of means required to qualify as a superintelligence thereby implies a goal with complex content</w:t>
      </w:r>
      <w:r w:rsidRPr="00A54A22">
        <w:rPr>
          <w:sz w:val="8"/>
        </w:rPr>
        <w:t xml:space="preserve">. Maybe a simple reinforcement signal or low-complexity utility function is not enough to ground any genuinely mental processes. </w:t>
      </w:r>
      <w:r w:rsidRPr="00FE27B8">
        <w:rPr>
          <w:rStyle w:val="StyleUnderline"/>
        </w:rPr>
        <w:t>Maybe even a superintelligence that short-circuited itself to preserve a maxed-out reward signal could undergo</w:t>
      </w:r>
      <w:r w:rsidRPr="00A54A22">
        <w:rPr>
          <w:sz w:val="8"/>
        </w:rPr>
        <w:t xml:space="preserve"> “the equivalent of a scientific revolution involving a change in its basic ontology” (pp. 178–179), thereby </w:t>
      </w:r>
      <w:r w:rsidRPr="00FE27B8">
        <w:rPr>
          <w:rStyle w:val="Emphasis"/>
        </w:rPr>
        <w:t>complicating its goal content</w:t>
      </w:r>
      <w:r w:rsidRPr="00A54A22">
        <w:rPr>
          <w:sz w:val="8"/>
        </w:rPr>
        <w:t>.</w:t>
      </w:r>
      <w:r w:rsidR="0037614E" w:rsidRPr="00A54A22">
        <w:rPr>
          <w:sz w:val="8"/>
        </w:rPr>
        <w:t xml:space="preserve"> </w:t>
      </w:r>
      <w:r w:rsidRPr="00FE27B8">
        <w:rPr>
          <w:rStyle w:val="StyleUnderline"/>
        </w:rPr>
        <w:t>Maybe there is not even a sharp line between beliefs and desires</w:t>
      </w:r>
      <w:r w:rsidRPr="00A54A22">
        <w:rPr>
          <w:sz w:val="8"/>
        </w:rPr>
        <w:t xml:space="preserve">. Put a bit more formally, maybe a superintelligence is </w:t>
      </w:r>
      <w:proofErr w:type="gramStart"/>
      <w:r w:rsidRPr="00A54A22">
        <w:rPr>
          <w:sz w:val="8"/>
        </w:rPr>
        <w:t>really just</w:t>
      </w:r>
      <w:proofErr w:type="gramEnd"/>
      <w:r w:rsidRPr="00A54A22">
        <w:rPr>
          <w:sz w:val="8"/>
        </w:rPr>
        <w:t xml:space="preserve"> trying to learn (explicitly or implicitly) a high-complexity function from actions to utilities—and how this complexity factors into utility measures for states and state estimation measures is largely arbitrary.</w:t>
      </w:r>
    </w:p>
    <w:p w14:paraId="5CA15BA6" w14:textId="77777777" w:rsidR="00AD6F4B" w:rsidRPr="00A54A22" w:rsidRDefault="00AD6F4B" w:rsidP="00AD6F4B">
      <w:pPr>
        <w:rPr>
          <w:sz w:val="8"/>
        </w:rPr>
      </w:pPr>
      <w:r w:rsidRPr="00A54A22">
        <w:rPr>
          <w:sz w:val="8"/>
        </w:rPr>
        <w:t>But maybe not. Maybe we could pre-specify a prototypical paperclip in very precise terms (composed of this alloy to this tolerance, in this shape to this tolerance, in this range of sizes) without specifying anything about how to go about making one. And maybe the simple goal of maximizing the number of these would be enough to kick off genuine superintelligence. If so, for all I have said here, we would still be in serious trouble.</w:t>
      </w:r>
    </w:p>
    <w:p w14:paraId="4CDF0797" w14:textId="77777777" w:rsidR="00AD6F4B" w:rsidRPr="00A54A22" w:rsidRDefault="00AD6F4B" w:rsidP="00AD6F4B">
      <w:pPr>
        <w:rPr>
          <w:sz w:val="8"/>
        </w:rPr>
      </w:pPr>
      <w:r w:rsidRPr="00A54A22">
        <w:rPr>
          <w:sz w:val="8"/>
        </w:rPr>
        <w:t xml:space="preserve">And meanwhile, even though the argument from complex goal content to </w:t>
      </w:r>
      <w:proofErr w:type="spellStart"/>
      <w:r w:rsidRPr="00A54A22">
        <w:rPr>
          <w:sz w:val="8"/>
        </w:rPr>
        <w:t>superethics</w:t>
      </w:r>
      <w:proofErr w:type="spellEnd"/>
      <w:r w:rsidRPr="00A54A22">
        <w:rPr>
          <w:sz w:val="8"/>
        </w:rPr>
        <w:t xml:space="preserve"> relies on </w:t>
      </w:r>
      <w:proofErr w:type="gramStart"/>
      <w:r w:rsidRPr="00A54A22">
        <w:rPr>
          <w:sz w:val="8"/>
        </w:rPr>
        <w:t>a number of</w:t>
      </w:r>
      <w:proofErr w:type="gramEnd"/>
      <w:r w:rsidRPr="00A54A22">
        <w:rPr>
          <w:sz w:val="8"/>
        </w:rPr>
        <w:t xml:space="preserve"> plausible claims, the conjunction of these claims is of course considerably less plausible. </w:t>
      </w:r>
      <w:r w:rsidRPr="00FE27B8">
        <w:rPr>
          <w:rStyle w:val="Emphasis"/>
        </w:rPr>
        <w:t xml:space="preserve">If I had to put a number on it, I would give about a 30% chance that superintelligences will </w:t>
      </w:r>
      <w:r w:rsidRPr="005A39E4">
        <w:rPr>
          <w:rStyle w:val="Emphasis"/>
          <w:sz w:val="32"/>
          <w:szCs w:val="32"/>
        </w:rPr>
        <w:t xml:space="preserve">automatically </w:t>
      </w:r>
      <w:r w:rsidRPr="00FE27B8">
        <w:rPr>
          <w:rStyle w:val="Emphasis"/>
        </w:rPr>
        <w:t xml:space="preserve">be </w:t>
      </w:r>
      <w:proofErr w:type="spellStart"/>
      <w:r w:rsidRPr="00FE27B8">
        <w:rPr>
          <w:rStyle w:val="Emphasis"/>
        </w:rPr>
        <w:t>superethical</w:t>
      </w:r>
      <w:proofErr w:type="spellEnd"/>
      <w:r w:rsidRPr="00A54A22">
        <w:rPr>
          <w:sz w:val="8"/>
        </w:rPr>
        <w:t>. These are longer odds than I would have given before reading Bostrom’s book, but probably significantly shorter than the odds Bostrom would give—and if correct, it’s enough to alter significantly how we allocate resources based on careful risk assessment.</w:t>
      </w:r>
    </w:p>
    <w:p w14:paraId="2E4BAC35" w14:textId="77777777" w:rsidR="00AD6F4B" w:rsidRDefault="00AD6F4B" w:rsidP="00AD6F4B">
      <w:r w:rsidRPr="00A54A22">
        <w:rPr>
          <w:sz w:val="8"/>
        </w:rPr>
        <w:t>Still, by philosophical standards it’s hardly a triumph to conclude that the opposing view is only 70% probable. Given the risks, I too think we should tread very carefully. And at any rate Bostrom and I share a more immediate conclusion: it is high time to consider more carefully what it is for an AI to have goals, and how it will attain them.</w:t>
      </w:r>
    </w:p>
    <w:p w14:paraId="6CA6AB53" w14:textId="7B66B571" w:rsidR="00AD6F4B" w:rsidRPr="00AD6F4B" w:rsidRDefault="00AD6F4B" w:rsidP="00AD6F4B"/>
    <w:p w14:paraId="1ED95956" w14:textId="5FD6169A" w:rsidR="00A637C2" w:rsidRPr="00A637C2" w:rsidRDefault="00A637C2" w:rsidP="00A637C2">
      <w:pPr>
        <w:pStyle w:val="Heading2"/>
      </w:pPr>
    </w:p>
    <w:p w14:paraId="53C661A0" w14:textId="77777777" w:rsidR="00CC73B1" w:rsidRDefault="00CC73B1" w:rsidP="00CC73B1">
      <w:pPr>
        <w:pStyle w:val="Heading2"/>
        <w:rPr>
          <w:rStyle w:val="StyleUnderline"/>
        </w:rPr>
      </w:pPr>
      <w:r>
        <w:rPr>
          <w:rStyle w:val="StyleUnderline"/>
        </w:rPr>
        <w:t xml:space="preserve">2AC—Cognitive vs Kinetic War </w:t>
      </w:r>
    </w:p>
    <w:p w14:paraId="7C9C09EB" w14:textId="77777777" w:rsidR="00CC73B1" w:rsidRPr="00FB0095" w:rsidRDefault="00CC73B1" w:rsidP="00CC73B1">
      <w:pPr>
        <w:pStyle w:val="Heading3"/>
      </w:pPr>
      <w:r>
        <w:t xml:space="preserve">2AC—Reversibility </w:t>
      </w:r>
    </w:p>
    <w:p w14:paraId="09357190" w14:textId="77777777" w:rsidR="00CC73B1" w:rsidRDefault="00CC73B1" w:rsidP="00CC73B1">
      <w:pPr>
        <w:pStyle w:val="Heading4"/>
      </w:pPr>
      <w:r>
        <w:t xml:space="preserve">Cognitive war outweighs the DA---its </w:t>
      </w:r>
      <w:r w:rsidRPr="00FB0095">
        <w:rPr>
          <w:u w:val="single"/>
        </w:rPr>
        <w:t>irreversible</w:t>
      </w:r>
      <w:r>
        <w:t xml:space="preserve"> </w:t>
      </w:r>
    </w:p>
    <w:p w14:paraId="62525815" w14:textId="77777777" w:rsidR="00CC73B1" w:rsidRDefault="00CC73B1" w:rsidP="00CC73B1">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70" w:history="1">
        <w:r w:rsidRPr="001A4460">
          <w:rPr>
            <w:rStyle w:val="Hyperlink"/>
          </w:rPr>
          <w:t>https://hal.archives-ouvertes.fr/hal-03635930/document</w:t>
        </w:r>
      </w:hyperlink>
      <w:r>
        <w:t xml:space="preserve">] </w:t>
      </w:r>
    </w:p>
    <w:p w14:paraId="0C0A155E" w14:textId="77777777" w:rsidR="00CC73B1" w:rsidRDefault="00CC73B1" w:rsidP="00CC73B1">
      <w:pPr>
        <w:rPr>
          <w:rStyle w:val="StyleUnderline"/>
        </w:rPr>
      </w:pPr>
      <w:r>
        <w:t xml:space="preserve">Furthermore, as Vadim </w:t>
      </w:r>
      <w:proofErr w:type="spellStart"/>
      <w:r>
        <w:t>Shtepa</w:t>
      </w:r>
      <w:proofErr w:type="spellEnd"/>
      <w:r>
        <w:t xml:space="preserve"> explains: (2021): “</w:t>
      </w:r>
      <w:r w:rsidRPr="004E1B3B">
        <w:rPr>
          <w:rStyle w:val="StyleUnderline"/>
        </w:rPr>
        <w:t xml:space="preserve">while </w:t>
      </w:r>
      <w:r w:rsidRPr="00FB0095">
        <w:rPr>
          <w:strike/>
        </w:rPr>
        <w:t>man</w:t>
      </w:r>
      <w:r>
        <w:t>[</w:t>
      </w:r>
      <w:r w:rsidRPr="00737DE9">
        <w:rPr>
          <w:rStyle w:val="StyleUnderline"/>
          <w:highlight w:val="cyan"/>
        </w:rPr>
        <w:t>human]power and infrastructure can be restored</w:t>
      </w:r>
      <w:r>
        <w:t xml:space="preserve">, the </w:t>
      </w:r>
      <w:r w:rsidRPr="00737DE9">
        <w:rPr>
          <w:rStyle w:val="Emphasis"/>
          <w:highlight w:val="cyan"/>
        </w:rPr>
        <w:t>evolution of consciousness cannot be reversed</w:t>
      </w:r>
      <w:r>
        <w:t xml:space="preserve">, </w:t>
      </w:r>
      <w:r w:rsidRPr="00737DE9">
        <w:rPr>
          <w:rStyle w:val="StyleUnderline"/>
          <w:highlight w:val="cyan"/>
        </w:rPr>
        <w:t>especially</w:t>
      </w:r>
      <w:r w:rsidRPr="004E1B3B">
        <w:rPr>
          <w:rStyle w:val="StyleUnderline"/>
        </w:rPr>
        <w:t xml:space="preserve"> </w:t>
      </w:r>
      <w:r w:rsidRPr="00737DE9">
        <w:rPr>
          <w:rStyle w:val="StyleUnderline"/>
          <w:highlight w:val="cyan"/>
        </w:rPr>
        <w:t>since</w:t>
      </w:r>
      <w:r w:rsidRPr="004E1B3B">
        <w:rPr>
          <w:rStyle w:val="StyleUnderline"/>
        </w:rPr>
        <w:t xml:space="preserve"> the </w:t>
      </w:r>
      <w:r w:rsidRPr="00737DE9">
        <w:rPr>
          <w:rStyle w:val="StyleUnderline"/>
          <w:highlight w:val="cyan"/>
        </w:rPr>
        <w:t>consequences of</w:t>
      </w:r>
      <w:r w:rsidRPr="004E1B3B">
        <w:rPr>
          <w:rStyle w:val="StyleUnderline"/>
        </w:rPr>
        <w:t xml:space="preserve"> this ‘</w:t>
      </w:r>
      <w:r w:rsidRPr="00737DE9">
        <w:rPr>
          <w:rStyle w:val="StyleUnderline"/>
          <w:highlight w:val="cyan"/>
        </w:rPr>
        <w:t>mental’ war do not appear</w:t>
      </w:r>
      <w:r w:rsidRPr="00737DE9">
        <w:rPr>
          <w:highlight w:val="cyan"/>
        </w:rPr>
        <w:t xml:space="preserve"> </w:t>
      </w:r>
      <w:r w:rsidRPr="00737DE9">
        <w:rPr>
          <w:rStyle w:val="StyleUnderline"/>
          <w:highlight w:val="cyan"/>
        </w:rPr>
        <w:t>immediately</w:t>
      </w:r>
      <w:r>
        <w:t xml:space="preserve"> but </w:t>
      </w:r>
      <w:r w:rsidRPr="00737DE9">
        <w:rPr>
          <w:rStyle w:val="StyleUnderline"/>
          <w:highlight w:val="cyan"/>
        </w:rPr>
        <w:t>only</w:t>
      </w:r>
      <w:r>
        <w:t xml:space="preserve"> after at least a generation, </w:t>
      </w:r>
      <w:r w:rsidRPr="00737DE9">
        <w:rPr>
          <w:rStyle w:val="Emphasis"/>
          <w:highlight w:val="cyan"/>
        </w:rPr>
        <w:t>when it will be impossible to fix something</w:t>
      </w:r>
      <w:r>
        <w:t xml:space="preserve">.” And the time factor, is on the side of China: </w:t>
      </w:r>
      <w:r w:rsidRPr="004E1B3B">
        <w:rPr>
          <w:rStyle w:val="StyleUnderline"/>
        </w:rPr>
        <w:t>China has time</w:t>
      </w:r>
      <w:r>
        <w:t>. Its approach to time is very different from the West. “</w:t>
      </w:r>
      <w:r w:rsidRPr="004E1B3B">
        <w:rPr>
          <w:rStyle w:val="Emphasis"/>
        </w:rPr>
        <w:t>For a Westerner</w:t>
      </w:r>
      <w:r w:rsidRPr="004E1B3B">
        <w:rPr>
          <w:rStyle w:val="StyleUnderline"/>
        </w:rPr>
        <w:t xml:space="preserve">,” says José </w:t>
      </w:r>
      <w:proofErr w:type="spellStart"/>
      <w:r w:rsidRPr="004E1B3B">
        <w:rPr>
          <w:rStyle w:val="StyleUnderline"/>
        </w:rPr>
        <w:t>Frèches</w:t>
      </w:r>
      <w:proofErr w:type="spellEnd"/>
      <w:r w:rsidRPr="004E1B3B">
        <w:rPr>
          <w:rStyle w:val="StyleUnderline"/>
        </w:rPr>
        <w:t>, “</w:t>
      </w:r>
      <w:r w:rsidRPr="004E1B3B">
        <w:rPr>
          <w:rStyle w:val="Emphasis"/>
        </w:rPr>
        <w:t>time is linear</w:t>
      </w:r>
      <w:r w:rsidRPr="004E1B3B">
        <w:rPr>
          <w:rStyle w:val="StyleUnderline"/>
        </w:rPr>
        <w:t xml:space="preserve">: lost time is never </w:t>
      </w:r>
      <w:proofErr w:type="gramStart"/>
      <w:r w:rsidRPr="004E1B3B">
        <w:rPr>
          <w:rStyle w:val="StyleUnderline"/>
        </w:rPr>
        <w:t>recovered</w:t>
      </w:r>
      <w:proofErr w:type="gramEnd"/>
      <w:r w:rsidRPr="004E1B3B">
        <w:rPr>
          <w:rStyle w:val="StyleUnderline"/>
        </w:rPr>
        <w:t xml:space="preserve"> and we perceive our life as a countdown that will end definitively</w:t>
      </w:r>
      <w:r>
        <w:t xml:space="preserve"> on the day of our death (...); </w:t>
      </w:r>
      <w:r w:rsidRPr="004E1B3B">
        <w:rPr>
          <w:rStyle w:val="StyleUnderline"/>
        </w:rPr>
        <w:t xml:space="preserve">for a Chinese, time is cyclical: </w:t>
      </w:r>
      <w:r w:rsidRPr="004E1B3B">
        <w:rPr>
          <w:rStyle w:val="Emphasis"/>
        </w:rPr>
        <w:t>time passes again</w:t>
      </w:r>
      <w:r>
        <w:t xml:space="preserve"> (...) in other words, time is not lost” (</w:t>
      </w:r>
      <w:proofErr w:type="spellStart"/>
      <w:r>
        <w:t>Allègre</w:t>
      </w:r>
      <w:proofErr w:type="spellEnd"/>
      <w:r>
        <w:t xml:space="preserve"> and </w:t>
      </w:r>
      <w:proofErr w:type="spellStart"/>
      <w:r>
        <w:t>Jeambar</w:t>
      </w:r>
      <w:proofErr w:type="spellEnd"/>
      <w:r>
        <w:t>, 2006). In parallel, “</w:t>
      </w:r>
      <w:r w:rsidRPr="004E1B3B">
        <w:rPr>
          <w:rStyle w:val="StyleUnderline"/>
        </w:rPr>
        <w:t>those who do not hesitate to lie will always have the advantage of time”</w:t>
      </w:r>
      <w:r>
        <w:t xml:space="preserve"> (</w:t>
      </w:r>
      <w:proofErr w:type="spellStart"/>
      <w:r>
        <w:t>Ya’alon</w:t>
      </w:r>
      <w:proofErr w:type="spellEnd"/>
      <w:r>
        <w:t xml:space="preserve">, 2019). </w:t>
      </w:r>
      <w:r w:rsidRPr="004E1B3B">
        <w:rPr>
          <w:rStyle w:val="Emphasis"/>
        </w:rPr>
        <w:t xml:space="preserve">Time is thus a social construct </w:t>
      </w:r>
      <w:r w:rsidRPr="004E1B3B">
        <w:rPr>
          <w:rStyle w:val="StyleUnderline"/>
        </w:rPr>
        <w:t xml:space="preserve">and is therefore interpreted differently in different cultures and will therefore </w:t>
      </w:r>
      <w:r w:rsidRPr="004E1B3B">
        <w:rPr>
          <w:rStyle w:val="Emphasis"/>
        </w:rPr>
        <w:t>have an impact on the way war is understood</w:t>
      </w:r>
      <w:r w:rsidRPr="004E1B3B">
        <w:rPr>
          <w:rStyle w:val="StyleUnderline"/>
        </w:rPr>
        <w:t xml:space="preserve"> and conducted, whether at the strategic, </w:t>
      </w:r>
      <w:proofErr w:type="gramStart"/>
      <w:r w:rsidRPr="004E1B3B">
        <w:rPr>
          <w:rStyle w:val="StyleUnderline"/>
        </w:rPr>
        <w:t>tactical</w:t>
      </w:r>
      <w:proofErr w:type="gramEnd"/>
      <w:r w:rsidRPr="004E1B3B">
        <w:rPr>
          <w:rStyle w:val="StyleUnderline"/>
        </w:rPr>
        <w:t xml:space="preserve"> or operational level</w:t>
      </w:r>
    </w:p>
    <w:p w14:paraId="79E274A9" w14:textId="77777777" w:rsidR="00CC73B1" w:rsidRPr="004E1B3B" w:rsidRDefault="00CC73B1" w:rsidP="00CC73B1">
      <w:pPr>
        <w:pStyle w:val="Heading3"/>
        <w:rPr>
          <w:rStyle w:val="StyleUnderline"/>
        </w:rPr>
      </w:pPr>
      <w:r>
        <w:rPr>
          <w:rStyle w:val="StyleUnderline"/>
        </w:rPr>
        <w:t xml:space="preserve">2AC—Communication O/W Capability </w:t>
      </w:r>
    </w:p>
    <w:p w14:paraId="7FA27C77" w14:textId="77777777" w:rsidR="00CC73B1" w:rsidRDefault="00CC73B1" w:rsidP="00CC73B1">
      <w:pPr>
        <w:pStyle w:val="Heading4"/>
      </w:pPr>
      <w:r>
        <w:t xml:space="preserve">Cognitive warfare means we can </w:t>
      </w:r>
      <w:r w:rsidRPr="00BA6627">
        <w:rPr>
          <w:u w:val="single"/>
        </w:rPr>
        <w:t>trick adversaries</w:t>
      </w:r>
      <w:r>
        <w:t xml:space="preserve"> into believing we have capability OR </w:t>
      </w:r>
      <w:r w:rsidRPr="00BA6627">
        <w:rPr>
          <w:u w:val="single"/>
        </w:rPr>
        <w:t>vice-versa</w:t>
      </w:r>
      <w:r>
        <w:t xml:space="preserve"> </w:t>
      </w:r>
    </w:p>
    <w:p w14:paraId="178DD1DA" w14:textId="77777777" w:rsidR="00CC73B1"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71" w:history="1">
        <w:r w:rsidRPr="0044431F">
          <w:rPr>
            <w:rStyle w:val="Hyperlink"/>
          </w:rPr>
          <w:t>https://warontherocks.com/2022/07/the-future-of-chinas-cognitive-warfare-lessons-from-the-war-in-ukraine/</w:t>
        </w:r>
      </w:hyperlink>
      <w:r>
        <w:t>]</w:t>
      </w:r>
    </w:p>
    <w:p w14:paraId="36B84BF9" w14:textId="77777777" w:rsidR="00CC73B1" w:rsidRPr="00BA6627" w:rsidRDefault="00CC73B1" w:rsidP="00CC73B1">
      <w:pPr>
        <w:rPr>
          <w:rStyle w:val="StyleUnderline"/>
        </w:rPr>
      </w:pPr>
      <w:r>
        <w:t xml:space="preserve">In the same way, </w:t>
      </w:r>
      <w:r w:rsidRPr="004E5FD9">
        <w:rPr>
          <w:rStyle w:val="StyleUnderline"/>
        </w:rPr>
        <w:t>cognitive warfare needs to be effectively integrated into operations in the land, sea, air, space, and cyber domains</w:t>
      </w:r>
      <w:r>
        <w:t xml:space="preserve">. </w:t>
      </w:r>
      <w:r w:rsidRPr="004E5FD9">
        <w:rPr>
          <w:rStyle w:val="Emphasis"/>
        </w:rPr>
        <w:t>Coordination</w:t>
      </w:r>
      <w:r>
        <w:t xml:space="preserve"> between cognitive warfare and other operations </w:t>
      </w:r>
      <w:r w:rsidRPr="004E5FD9">
        <w:rPr>
          <w:rStyle w:val="Emphasis"/>
        </w:rPr>
        <w:t>is essential</w:t>
      </w:r>
      <w:r>
        <w:t xml:space="preserve"> </w:t>
      </w:r>
      <w:r w:rsidRPr="00BA6627">
        <w:rPr>
          <w:rStyle w:val="StyleUnderline"/>
        </w:rPr>
        <w:t>because the means of influencing</w:t>
      </w:r>
      <w:r>
        <w:t xml:space="preserve"> an opponent’s </w:t>
      </w:r>
      <w:r w:rsidRPr="00BA6627">
        <w:rPr>
          <w:rStyle w:val="StyleUnderline"/>
        </w:rPr>
        <w:t>perception</w:t>
      </w:r>
      <w:r>
        <w:t xml:space="preserve"> </w:t>
      </w:r>
      <w:r w:rsidRPr="00BA6627">
        <w:rPr>
          <w:rStyle w:val="StyleUnderline"/>
        </w:rPr>
        <w:t>include</w:t>
      </w:r>
      <w:r>
        <w:t xml:space="preserve"> not only the transmission and disclosure of information but also </w:t>
      </w:r>
      <w:r w:rsidRPr="00BA6627">
        <w:rPr>
          <w:rStyle w:val="Emphasis"/>
        </w:rPr>
        <w:t>intimidation and deterrence through the actions of physical assets</w:t>
      </w:r>
      <w:r>
        <w:t xml:space="preserve">, as well as the digital dissemination of information. </w:t>
      </w:r>
      <w:r w:rsidRPr="00BA6627">
        <w:rPr>
          <w:rStyle w:val="StyleUnderline"/>
        </w:rPr>
        <w:t xml:space="preserve">To incorporate cognitive warfare into existing operations, </w:t>
      </w:r>
      <w:r w:rsidRPr="00BA6627">
        <w:rPr>
          <w:rStyle w:val="Emphasis"/>
        </w:rPr>
        <w:t>targeting procedures</w:t>
      </w:r>
      <w:r w:rsidRPr="00BA6627">
        <w:rPr>
          <w:rStyle w:val="StyleUnderline"/>
        </w:rPr>
        <w:t xml:space="preserve"> can be helpful and may </w:t>
      </w:r>
      <w:r w:rsidRPr="00BA6627">
        <w:rPr>
          <w:rStyle w:val="Emphasis"/>
        </w:rPr>
        <w:t>allocate multiple means</w:t>
      </w:r>
      <w:r w:rsidRPr="00BA6627">
        <w:rPr>
          <w:rStyle w:val="StyleUnderline"/>
        </w:rPr>
        <w:t xml:space="preserve"> to affect the enemy’s cognition.</w:t>
      </w:r>
    </w:p>
    <w:p w14:paraId="574756A3" w14:textId="77777777" w:rsidR="00CC73B1" w:rsidRDefault="00CC73B1" w:rsidP="00CC73B1">
      <w:pPr>
        <w:pStyle w:val="Heading3"/>
      </w:pPr>
      <w:r>
        <w:t xml:space="preserve">2AC—AT: Cognitive Deterrence High  </w:t>
      </w:r>
    </w:p>
    <w:p w14:paraId="66D39A7B" w14:textId="77777777" w:rsidR="00CC73B1" w:rsidRDefault="00CC73B1" w:rsidP="00CC73B1">
      <w:pPr>
        <w:pStyle w:val="Heading4"/>
      </w:pPr>
      <w:r>
        <w:t xml:space="preserve">Long run question---adversaries have the advantage here </w:t>
      </w:r>
    </w:p>
    <w:p w14:paraId="5EDA56C5" w14:textId="77777777" w:rsidR="00CC73B1"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72" w:history="1">
        <w:r w:rsidRPr="0044431F">
          <w:rPr>
            <w:rStyle w:val="Hyperlink"/>
          </w:rPr>
          <w:t>https://warontherocks.com/2022/07/the-future-of-chinas-cognitive-warfare-lessons-from-the-war-in-ukraine/</w:t>
        </w:r>
      </w:hyperlink>
      <w:r>
        <w:t>]</w:t>
      </w:r>
    </w:p>
    <w:p w14:paraId="793FA798" w14:textId="77777777" w:rsidR="00CC73B1" w:rsidRDefault="00CC73B1" w:rsidP="00CC73B1">
      <w:pPr>
        <w:rPr>
          <w:rStyle w:val="StyleUnderline"/>
        </w:rPr>
      </w:pPr>
      <w:r>
        <w:t xml:space="preserve">In the long run, </w:t>
      </w:r>
      <w:r w:rsidRPr="00DE2F92">
        <w:rPr>
          <w:rStyle w:val="StyleUnderline"/>
        </w:rPr>
        <w:t>there is no guarantee that Ukraine will maintain its superiority in cognitive warfare</w:t>
      </w:r>
      <w:r>
        <w:t xml:space="preserve">. </w:t>
      </w:r>
      <w:r w:rsidRPr="00DE2F92">
        <w:rPr>
          <w:rStyle w:val="Emphasis"/>
        </w:rPr>
        <w:t xml:space="preserve">In this age of the internet and social media, international public opinion is volatile. </w:t>
      </w:r>
      <w:r w:rsidRPr="00DE2F92">
        <w:rPr>
          <w:rStyle w:val="StyleUnderline"/>
        </w:rPr>
        <w:t>If this war continues for years</w:t>
      </w:r>
      <w:r>
        <w:t xml:space="preserve">, </w:t>
      </w:r>
      <w:r w:rsidRPr="00DE2F92">
        <w:rPr>
          <w:rStyle w:val="Emphasis"/>
        </w:rPr>
        <w:t>Western support is likely to wane</w:t>
      </w:r>
      <w:r>
        <w:t xml:space="preserve"> </w:t>
      </w:r>
      <w:r w:rsidRPr="00DE2F92">
        <w:rPr>
          <w:rStyle w:val="StyleUnderline"/>
        </w:rPr>
        <w:t>as domestic politics begin once again to dominate local narratives</w:t>
      </w:r>
      <w:r>
        <w:t xml:space="preserve">. </w:t>
      </w:r>
      <w:r w:rsidRPr="00DE2F92">
        <w:rPr>
          <w:rStyle w:val="Emphasis"/>
        </w:rPr>
        <w:t xml:space="preserve">If material support </w:t>
      </w:r>
      <w:r>
        <w:t xml:space="preserve">from democracies </w:t>
      </w:r>
      <w:r w:rsidRPr="00DE2F92">
        <w:rPr>
          <w:rStyle w:val="Emphasis"/>
        </w:rPr>
        <w:t>diminishes</w:t>
      </w:r>
      <w:r>
        <w:t xml:space="preserve">, </w:t>
      </w:r>
      <w:r w:rsidRPr="00DE2F92">
        <w:rPr>
          <w:rStyle w:val="StyleUnderline"/>
        </w:rPr>
        <w:t>Ukraine will find it difficult to continue the physical fighting</w:t>
      </w:r>
      <w:r>
        <w:t xml:space="preserve">. Meanwhile, </w:t>
      </w:r>
      <w:r w:rsidRPr="00DE2F92">
        <w:rPr>
          <w:rStyle w:val="StyleUnderline"/>
        </w:rPr>
        <w:t>Russia is strengthening its repressive regime</w:t>
      </w:r>
      <w:r>
        <w:t xml:space="preserve">, </w:t>
      </w:r>
      <w:r w:rsidRPr="00DE2F92">
        <w:rPr>
          <w:rStyle w:val="StyleUnderline"/>
        </w:rPr>
        <w:t xml:space="preserve">imposing prison sentences of up to </w:t>
      </w:r>
      <w:r w:rsidRPr="00DE2F92">
        <w:rPr>
          <w:rStyle w:val="Emphasis"/>
        </w:rPr>
        <w:t>15 years</w:t>
      </w:r>
      <w:r>
        <w:t xml:space="preserve"> for spreading information that differs from official government pronouncements. </w:t>
      </w:r>
      <w:r w:rsidRPr="00DE2F92">
        <w:rPr>
          <w:rStyle w:val="StyleUnderline"/>
        </w:rPr>
        <w:t>This repressive regime is a favorable factor in domestic cognitive warfare. It enables Russia to maintain the support of its own people, which is the minimum requirement for continuing the war.</w:t>
      </w:r>
    </w:p>
    <w:p w14:paraId="1A0D5EDE" w14:textId="77777777" w:rsidR="00CC73B1" w:rsidRDefault="00CC73B1" w:rsidP="00CC73B1">
      <w:pPr>
        <w:pStyle w:val="Heading3"/>
      </w:pPr>
      <w:r>
        <w:t xml:space="preserve">2AC—AT: Taiwan Impact </w:t>
      </w:r>
    </w:p>
    <w:p w14:paraId="0DFD2CD0" w14:textId="77777777" w:rsidR="00CC73B1" w:rsidRDefault="00CC73B1" w:rsidP="00CC73B1">
      <w:r>
        <w:t xml:space="preserve">We control </w:t>
      </w:r>
      <w:r w:rsidRPr="00FA5668">
        <w:rPr>
          <w:u w:val="single"/>
        </w:rPr>
        <w:t>uniqueness</w:t>
      </w:r>
      <w:r>
        <w:t xml:space="preserve"> </w:t>
      </w:r>
    </w:p>
    <w:p w14:paraId="44ACE9F3" w14:textId="77777777" w:rsidR="00CC73B1" w:rsidRDefault="00CC73B1" w:rsidP="00CC73B1">
      <w:r>
        <w:t xml:space="preserve">1---China overmatches the US in cognitive capabilities---they know their advantage and will use it to invade Taiwan without firing a bullet---Japan will notice and </w:t>
      </w:r>
      <w:r w:rsidRPr="00FA5668">
        <w:rPr>
          <w:u w:val="single"/>
        </w:rPr>
        <w:t>go nuclear</w:t>
      </w:r>
      <w:r>
        <w:t xml:space="preserve"> in response --- that’s </w:t>
      </w:r>
      <w:proofErr w:type="spellStart"/>
      <w:r>
        <w:t>Montoccio</w:t>
      </w:r>
      <w:proofErr w:type="spellEnd"/>
      <w:r>
        <w:t xml:space="preserve"> </w:t>
      </w:r>
    </w:p>
    <w:p w14:paraId="3897E692" w14:textId="77777777" w:rsidR="00CC73B1" w:rsidRDefault="00CC73B1" w:rsidP="00CC73B1">
      <w:pPr>
        <w:pStyle w:val="Heading4"/>
      </w:pPr>
      <w:r w:rsidRPr="00FA5668">
        <w:t xml:space="preserve">AFF </w:t>
      </w:r>
      <w:r>
        <w:t>UQ</w:t>
      </w:r>
      <w:r w:rsidRPr="00FA5668">
        <w:t xml:space="preserve"> outweighs on </w:t>
      </w:r>
      <w:r>
        <w:rPr>
          <w:u w:val="single"/>
        </w:rPr>
        <w:t>p</w:t>
      </w:r>
      <w:r w:rsidRPr="00737DE9">
        <w:rPr>
          <w:u w:val="single"/>
        </w:rPr>
        <w:t>robability</w:t>
      </w:r>
      <w:r>
        <w:t xml:space="preserve">---nuclear and conventional elements are </w:t>
      </w:r>
      <w:r w:rsidRPr="00737DE9">
        <w:rPr>
          <w:u w:val="single"/>
        </w:rPr>
        <w:t>overmatched</w:t>
      </w:r>
      <w:r>
        <w:t xml:space="preserve"> or have </w:t>
      </w:r>
      <w:r w:rsidRPr="00737DE9">
        <w:rPr>
          <w:u w:val="single"/>
        </w:rPr>
        <w:t>parity</w:t>
      </w:r>
      <w:r>
        <w:t xml:space="preserve">---adversaries have key advantages in </w:t>
      </w:r>
      <w:r w:rsidRPr="00737DE9">
        <w:rPr>
          <w:u w:val="single"/>
        </w:rPr>
        <w:t>cognition</w:t>
      </w:r>
      <w:r>
        <w:t xml:space="preserve"> </w:t>
      </w:r>
    </w:p>
    <w:p w14:paraId="367539F8" w14:textId="77777777" w:rsidR="00CC73B1" w:rsidRPr="00737DE9" w:rsidRDefault="00CC73B1" w:rsidP="00CC73B1">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73" w:history="1">
        <w:r w:rsidRPr="001A4460">
          <w:rPr>
            <w:rStyle w:val="Hyperlink"/>
          </w:rPr>
          <w:t>https://hal.archives-ouvertes.fr/hal-03635930/document</w:t>
        </w:r>
      </w:hyperlink>
      <w:r>
        <w:t xml:space="preserve">] </w:t>
      </w:r>
    </w:p>
    <w:p w14:paraId="4A3DAB25" w14:textId="77777777" w:rsidR="00CC73B1" w:rsidRDefault="00CC73B1" w:rsidP="00CC73B1">
      <w:pPr>
        <w:rPr>
          <w:rStyle w:val="Emphasis"/>
        </w:rPr>
      </w:pPr>
      <w:r>
        <w:t xml:space="preserve">The </w:t>
      </w:r>
      <w:r w:rsidRPr="00FB0095">
        <w:rPr>
          <w:rStyle w:val="StyleUnderline"/>
        </w:rPr>
        <w:t>Western adversaries have</w:t>
      </w:r>
      <w:r>
        <w:t>, like Victor Davis Hanson puts it, “</w:t>
      </w:r>
      <w:r w:rsidRPr="00FB0095">
        <w:rPr>
          <w:rStyle w:val="Emphasis"/>
        </w:rPr>
        <w:t>mastered</w:t>
      </w:r>
      <w:r>
        <w:t xml:space="preserve"> </w:t>
      </w:r>
      <w:r w:rsidRPr="00FB0095">
        <w:rPr>
          <w:rStyle w:val="StyleUnderline"/>
        </w:rPr>
        <w:t>the knowledge of the Western mind</w:t>
      </w:r>
      <w:r>
        <w:t xml:space="preserve">” (Hanson, 2004). Our potential </w:t>
      </w:r>
      <w:r w:rsidRPr="00FB0095">
        <w:rPr>
          <w:rStyle w:val="StyleUnderline"/>
        </w:rPr>
        <w:t xml:space="preserve">adversaries </w:t>
      </w:r>
      <w:r w:rsidRPr="00FB0095">
        <w:rPr>
          <w:rStyle w:val="Emphasis"/>
        </w:rPr>
        <w:t>know our vulnerabilities</w:t>
      </w:r>
      <w:r w:rsidRPr="00FB0095">
        <w:rPr>
          <w:rStyle w:val="StyleUnderline"/>
        </w:rPr>
        <w:t xml:space="preserve"> far better than we do ourselves</w:t>
      </w:r>
      <w:r>
        <w:t xml:space="preserve">. They realize that </w:t>
      </w:r>
      <w:r w:rsidRPr="00FB0095">
        <w:rPr>
          <w:rStyle w:val="StyleUnderline"/>
        </w:rPr>
        <w:t xml:space="preserve">the struggle can’t be won on the </w:t>
      </w:r>
      <w:r w:rsidRPr="00737DE9">
        <w:rPr>
          <w:rStyle w:val="Emphasis"/>
        </w:rPr>
        <w:t>battlefield</w:t>
      </w:r>
      <w:r w:rsidRPr="00FB0095">
        <w:rPr>
          <w:rStyle w:val="StyleUnderline"/>
        </w:rPr>
        <w:t>, but can be on the field of images, rhetoric and changing public opinions</w:t>
      </w:r>
      <w:r>
        <w:t xml:space="preserve">, like David took down Goliath. Simply presented, </w:t>
      </w:r>
      <w:r w:rsidRPr="00FB0095">
        <w:rPr>
          <w:rStyle w:val="Emphasis"/>
        </w:rPr>
        <w:t xml:space="preserve">perception is the new </w:t>
      </w:r>
      <w:proofErr w:type="gramStart"/>
      <w:r w:rsidRPr="00FB0095">
        <w:rPr>
          <w:rStyle w:val="Emphasis"/>
        </w:rPr>
        <w:t>battlefield</w:t>
      </w:r>
      <w:proofErr w:type="gramEnd"/>
      <w:r w:rsidRPr="00FB0095">
        <w:rPr>
          <w:rStyle w:val="Emphasis"/>
        </w:rPr>
        <w:t xml:space="preserve"> and the mind is the weapon.</w:t>
      </w:r>
    </w:p>
    <w:p w14:paraId="3ADB924B" w14:textId="77777777" w:rsidR="00CC73B1" w:rsidRDefault="00CC73B1" w:rsidP="00CC73B1">
      <w:pPr>
        <w:pStyle w:val="Heading3"/>
      </w:pPr>
      <w:r>
        <w:t xml:space="preserve">1AR—AT: Taiwan Impact </w:t>
      </w:r>
    </w:p>
    <w:p w14:paraId="148817A6" w14:textId="77777777" w:rsidR="00CC73B1" w:rsidRDefault="00CC73B1" w:rsidP="00CC73B1">
      <w:pPr>
        <w:pStyle w:val="Heading4"/>
      </w:pPr>
      <w:r>
        <w:t xml:space="preserve">Chinese strategists go </w:t>
      </w:r>
      <w:proofErr w:type="spellStart"/>
      <w:r>
        <w:t>Aff</w:t>
      </w:r>
      <w:proofErr w:type="spellEnd"/>
      <w:r>
        <w:t xml:space="preserve"> </w:t>
      </w:r>
    </w:p>
    <w:p w14:paraId="43FFEAF6" w14:textId="77777777" w:rsidR="00CC73B1" w:rsidRPr="007759FE"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74" w:history="1">
        <w:r w:rsidRPr="0044431F">
          <w:rPr>
            <w:rStyle w:val="Hyperlink"/>
          </w:rPr>
          <w:t>https://warontherocks.com/2022/07/the-future-of-chinas-cognitive-warfare-lessons-from-the-war-in-ukraine/</w:t>
        </w:r>
      </w:hyperlink>
      <w:r>
        <w:t>]</w:t>
      </w:r>
    </w:p>
    <w:p w14:paraId="4BE5A6EC" w14:textId="77777777" w:rsidR="00CC73B1" w:rsidRPr="007759FE" w:rsidRDefault="00CC73B1" w:rsidP="00CC73B1">
      <w:pPr>
        <w:rPr>
          <w:rStyle w:val="StyleUnderline"/>
        </w:rPr>
      </w:pPr>
      <w:r w:rsidRPr="002D355B">
        <w:rPr>
          <w:rStyle w:val="StyleUnderline"/>
        </w:rPr>
        <w:t>Chinese strategists focused on information and communication technology in the 2000</w:t>
      </w:r>
      <w:r>
        <w:t xml:space="preserve">s. In recent years, </w:t>
      </w:r>
      <w:r w:rsidRPr="007759FE">
        <w:rPr>
          <w:rStyle w:val="StyleUnderline"/>
        </w:rPr>
        <w:t>they have focused on developments in artificial intelligence and what they refer to as “</w:t>
      </w:r>
      <w:r w:rsidRPr="007759FE">
        <w:rPr>
          <w:rStyle w:val="Emphasis"/>
        </w:rPr>
        <w:t>brain science</w:t>
      </w:r>
      <w:r w:rsidRPr="007759FE">
        <w:rPr>
          <w:rStyle w:val="StyleUnderline"/>
        </w:rPr>
        <w:t>,”</w:t>
      </w:r>
      <w:r>
        <w:t xml:space="preserve"> in addition to digital technologies such as social media. For example, </w:t>
      </w:r>
      <w:r w:rsidRPr="007759FE">
        <w:rPr>
          <w:rStyle w:val="StyleUnderline"/>
        </w:rPr>
        <w:t xml:space="preserve">Guo </w:t>
      </w:r>
      <w:proofErr w:type="spellStart"/>
      <w:r w:rsidRPr="007759FE">
        <w:rPr>
          <w:rStyle w:val="StyleUnderline"/>
        </w:rPr>
        <w:t>Yunfei</w:t>
      </w:r>
      <w:proofErr w:type="spellEnd"/>
      <w:r>
        <w:t xml:space="preserve"> (</w:t>
      </w:r>
      <w:proofErr w:type="spellStart"/>
      <w:r>
        <w:rPr>
          <w:rFonts w:ascii="MS Gothic" w:eastAsia="MS Gothic" w:hAnsi="MS Gothic" w:cs="MS Gothic" w:hint="eastAsia"/>
        </w:rPr>
        <w:t>郭云</w:t>
      </w:r>
      <w:r>
        <w:rPr>
          <w:rFonts w:ascii="Microsoft JhengHei" w:eastAsia="Microsoft JhengHei" w:hAnsi="Microsoft JhengHei" w:cs="Microsoft JhengHei" w:hint="eastAsia"/>
        </w:rPr>
        <w:t>飞</w:t>
      </w:r>
      <w:proofErr w:type="spellEnd"/>
      <w:r>
        <w:t xml:space="preserve">), </w:t>
      </w:r>
      <w:r w:rsidRPr="007759FE">
        <w:rPr>
          <w:rStyle w:val="StyleUnderline"/>
        </w:rPr>
        <w:t>President of the Information Engineering University of the PLA’s Strategic Support Forces</w:t>
      </w:r>
      <w:r>
        <w:t xml:space="preserve">, </w:t>
      </w:r>
      <w:r w:rsidRPr="007759FE">
        <w:rPr>
          <w:rStyle w:val="StyleUnderline"/>
        </w:rPr>
        <w:t xml:space="preserve">argued </w:t>
      </w:r>
      <w:r w:rsidRPr="007759FE">
        <w:rPr>
          <w:rStyle w:val="Emphasis"/>
        </w:rPr>
        <w:t>in 2020</w:t>
      </w:r>
      <w:r>
        <w:t xml:space="preserve"> </w:t>
      </w:r>
      <w:r w:rsidRPr="007759FE">
        <w:rPr>
          <w:rStyle w:val="StyleUnderline"/>
        </w:rPr>
        <w:t xml:space="preserve">that of the physical, information, and cognitive domains, it is the </w:t>
      </w:r>
      <w:r w:rsidRPr="007759FE">
        <w:rPr>
          <w:rStyle w:val="Emphasis"/>
        </w:rPr>
        <w:t xml:space="preserve">cognitive domain that will be the </w:t>
      </w:r>
      <w:r w:rsidRPr="007759FE">
        <w:rPr>
          <w:rStyle w:val="Emphasis"/>
          <w:sz w:val="32"/>
          <w:szCs w:val="32"/>
        </w:rPr>
        <w:t>ultimate domain of military confrontation between major powers</w:t>
      </w:r>
      <w:r w:rsidRPr="007759FE">
        <w:rPr>
          <w:rStyle w:val="StyleUnderline"/>
          <w:sz w:val="32"/>
          <w:szCs w:val="32"/>
        </w:rPr>
        <w:t>.</w:t>
      </w:r>
      <w:r w:rsidRPr="007759FE">
        <w:rPr>
          <w:sz w:val="32"/>
          <w:szCs w:val="32"/>
        </w:rPr>
        <w:t xml:space="preserve"> </w:t>
      </w:r>
      <w:r w:rsidRPr="007759FE">
        <w:rPr>
          <w:rStyle w:val="StyleUnderline"/>
        </w:rPr>
        <w:t>Fighting in the cognitive environment directly affects the brain, influencing emotions, motives, judgments, and actions and even controlling the enemy’s brain</w:t>
      </w:r>
      <w:r>
        <w:t xml:space="preserve">. As the engine of cognition, </w:t>
      </w:r>
      <w:r w:rsidRPr="007759FE">
        <w:rPr>
          <w:rStyle w:val="Emphasis"/>
        </w:rPr>
        <w:t>the brain could become the main battlefield of future warfare</w:t>
      </w:r>
      <w:r>
        <w:t xml:space="preserve">. </w:t>
      </w:r>
      <w:r w:rsidRPr="007759FE">
        <w:rPr>
          <w:rStyle w:val="StyleUnderline"/>
        </w:rPr>
        <w:t xml:space="preserve">The ability to control the brain is the key to combat in the </w:t>
      </w:r>
      <w:r w:rsidRPr="007759FE">
        <w:rPr>
          <w:rStyle w:val="Emphasis"/>
        </w:rPr>
        <w:t>most critical cognitive domains</w:t>
      </w:r>
      <w:r w:rsidRPr="007759FE">
        <w:rPr>
          <w:rStyle w:val="StyleUnderline"/>
        </w:rPr>
        <w:t xml:space="preserve"> of future warfare.</w:t>
      </w:r>
    </w:p>
    <w:p w14:paraId="4441977B" w14:textId="77777777" w:rsidR="00CC73B1" w:rsidRDefault="00CC73B1" w:rsidP="00CC73B1"/>
    <w:p w14:paraId="235D2B2B" w14:textId="77777777" w:rsidR="00CC73B1" w:rsidRPr="007759FE" w:rsidRDefault="00CC73B1" w:rsidP="00CC73B1">
      <w:pPr>
        <w:rPr>
          <w:rStyle w:val="StyleUnderline"/>
        </w:rPr>
      </w:pPr>
      <w:r>
        <w:t xml:space="preserve">Guo </w:t>
      </w:r>
      <w:proofErr w:type="spellStart"/>
      <w:r>
        <w:t>Yunfei</w:t>
      </w:r>
      <w:proofErr w:type="spellEnd"/>
      <w:r>
        <w:t xml:space="preserve"> further stated that operations in </w:t>
      </w:r>
      <w:r w:rsidRPr="007759FE">
        <w:rPr>
          <w:rStyle w:val="StyleUnderline"/>
        </w:rPr>
        <w:t>the cognitive domain embody the idea of defeating the enemy without fighting</w:t>
      </w:r>
      <w:r>
        <w:t xml:space="preserve">, as opposed to operations in the physical and information domain. </w:t>
      </w:r>
      <w:r w:rsidRPr="007759FE">
        <w:rPr>
          <w:rStyle w:val="StyleUnderline"/>
        </w:rPr>
        <w:t xml:space="preserve">Qi </w:t>
      </w:r>
      <w:proofErr w:type="spellStart"/>
      <w:r w:rsidRPr="007759FE">
        <w:rPr>
          <w:rStyle w:val="StyleUnderline"/>
        </w:rPr>
        <w:t>Jianguo</w:t>
      </w:r>
      <w:proofErr w:type="spellEnd"/>
      <w:r>
        <w:t xml:space="preserve"> (</w:t>
      </w:r>
      <w:proofErr w:type="spellStart"/>
      <w:r>
        <w:rPr>
          <w:rFonts w:ascii="MS Gothic" w:eastAsia="MS Gothic" w:hAnsi="MS Gothic" w:cs="MS Gothic" w:hint="eastAsia"/>
        </w:rPr>
        <w:t>戚建国</w:t>
      </w:r>
      <w:proofErr w:type="spellEnd"/>
      <w:r>
        <w:t xml:space="preserve">), the </w:t>
      </w:r>
      <w:r w:rsidRPr="007759FE">
        <w:rPr>
          <w:rStyle w:val="Emphasis"/>
        </w:rPr>
        <w:t>former deputy chief of staff of the PLA</w:t>
      </w:r>
      <w:r>
        <w:t xml:space="preserve">, also </w:t>
      </w:r>
      <w:r w:rsidRPr="007759FE">
        <w:rPr>
          <w:rStyle w:val="StyleUnderline"/>
        </w:rPr>
        <w:t>stated that in future wars,</w:t>
      </w:r>
      <w:r>
        <w:t xml:space="preserve"> </w:t>
      </w:r>
      <w:r w:rsidRPr="007759FE">
        <w:rPr>
          <w:rStyle w:val="StyleUnderline"/>
        </w:rPr>
        <w:t>those who control the cognitive domain</w:t>
      </w:r>
      <w:r>
        <w:t xml:space="preserve"> of their opponents </w:t>
      </w:r>
      <w:r w:rsidRPr="007759FE">
        <w:rPr>
          <w:rStyle w:val="StyleUnderline"/>
        </w:rPr>
        <w:t>would be able to subdue them without fighting</w:t>
      </w:r>
      <w:r>
        <w:t xml:space="preserve">. Thus, </w:t>
      </w:r>
      <w:r w:rsidRPr="007759FE">
        <w:rPr>
          <w:rStyle w:val="Emphasis"/>
        </w:rPr>
        <w:t>senior officers</w:t>
      </w:r>
      <w:r>
        <w:t xml:space="preserve"> of the PLA </w:t>
      </w:r>
      <w:r w:rsidRPr="007759FE">
        <w:rPr>
          <w:rStyle w:val="StyleUnderline"/>
        </w:rPr>
        <w:t>argue that operations in the cognitive domain embody Sun Tzu’s statement of breaking the enemy’s resistance without fighting.</w:t>
      </w:r>
    </w:p>
    <w:p w14:paraId="484DD029" w14:textId="77777777" w:rsidR="00CC73B1" w:rsidRDefault="00CC73B1" w:rsidP="00CC73B1"/>
    <w:p w14:paraId="6C378FEE" w14:textId="77777777" w:rsidR="00CC73B1" w:rsidRPr="007759FE" w:rsidRDefault="00CC73B1" w:rsidP="00CC73B1">
      <w:pPr>
        <w:rPr>
          <w:rStyle w:val="StyleUnderline"/>
        </w:rPr>
      </w:pPr>
      <w:r>
        <w:t xml:space="preserve">This concept of </w:t>
      </w:r>
      <w:r w:rsidRPr="007759FE">
        <w:rPr>
          <w:rStyle w:val="StyleUnderline"/>
        </w:rPr>
        <w:t>cognitive warfare is further reinforced by its integration with “</w:t>
      </w:r>
      <w:proofErr w:type="spellStart"/>
      <w:r w:rsidRPr="007759FE">
        <w:rPr>
          <w:rStyle w:val="Emphasis"/>
        </w:rPr>
        <w:t>intelligentized</w:t>
      </w:r>
      <w:proofErr w:type="spellEnd"/>
      <w:r w:rsidRPr="007759FE">
        <w:rPr>
          <w:rStyle w:val="Emphasis"/>
        </w:rPr>
        <w:t>” warfare</w:t>
      </w:r>
      <w:r>
        <w:t xml:space="preserve">, </w:t>
      </w:r>
      <w:r w:rsidRPr="007759FE">
        <w:rPr>
          <w:rStyle w:val="StyleUnderline"/>
        </w:rPr>
        <w:t>which is China’s new military strategy</w:t>
      </w:r>
      <w:r>
        <w:t xml:space="preserve">, </w:t>
      </w:r>
      <w:r w:rsidRPr="007759FE">
        <w:rPr>
          <w:rStyle w:val="Emphasis"/>
        </w:rPr>
        <w:t>referred to in 2019</w:t>
      </w:r>
      <w:r>
        <w:t>, in addition to its existing military strategy of “</w:t>
      </w:r>
      <w:proofErr w:type="spellStart"/>
      <w:r>
        <w:t>informationized</w:t>
      </w:r>
      <w:proofErr w:type="spellEnd"/>
      <w:r>
        <w:t xml:space="preserve">” warfare. </w:t>
      </w:r>
      <w:proofErr w:type="spellStart"/>
      <w:r w:rsidRPr="007759FE">
        <w:rPr>
          <w:rStyle w:val="StyleUnderline"/>
        </w:rPr>
        <w:t>Intelligentized</w:t>
      </w:r>
      <w:proofErr w:type="spellEnd"/>
      <w:r w:rsidRPr="007759FE">
        <w:rPr>
          <w:rStyle w:val="StyleUnderline"/>
        </w:rPr>
        <w:t xml:space="preserve"> warfare focuses on using artificial intelligence and is characterized by four key features: increased information-processing capabilities, rapid decision-making, the use of swarms, and </w:t>
      </w:r>
      <w:r w:rsidRPr="007759FE">
        <w:rPr>
          <w:rStyle w:val="Emphasis"/>
        </w:rPr>
        <w:t>cognitive warfare</w:t>
      </w:r>
      <w:r w:rsidRPr="007759FE">
        <w:rPr>
          <w:rStyle w:val="StyleUnderline"/>
        </w:rPr>
        <w:t>.</w:t>
      </w:r>
    </w:p>
    <w:p w14:paraId="2A9991E7" w14:textId="77777777" w:rsidR="00CC73B1" w:rsidRDefault="00CC73B1" w:rsidP="00CC73B1"/>
    <w:p w14:paraId="607F08E2" w14:textId="77777777" w:rsidR="00CC73B1" w:rsidRDefault="00CC73B1" w:rsidP="00CC73B1">
      <w:r w:rsidRPr="007759FE">
        <w:rPr>
          <w:rStyle w:val="StyleUnderline"/>
        </w:rPr>
        <w:t xml:space="preserve">Chinese strategists have stated that human cognition is the focus of </w:t>
      </w:r>
      <w:proofErr w:type="spellStart"/>
      <w:r w:rsidRPr="007759FE">
        <w:rPr>
          <w:rStyle w:val="Emphasis"/>
        </w:rPr>
        <w:t>intelligentized</w:t>
      </w:r>
      <w:proofErr w:type="spellEnd"/>
      <w:r w:rsidRPr="007759FE">
        <w:rPr>
          <w:rStyle w:val="Emphasis"/>
        </w:rPr>
        <w:t xml:space="preserve"> warfare</w:t>
      </w:r>
      <w:r>
        <w:t xml:space="preserve">, </w:t>
      </w:r>
      <w:r w:rsidRPr="007759FE">
        <w:rPr>
          <w:rStyle w:val="StyleUnderline"/>
        </w:rPr>
        <w:t xml:space="preserve">and that strategic objectives can be achieved through </w:t>
      </w:r>
      <w:r w:rsidRPr="007759FE">
        <w:rPr>
          <w:rStyle w:val="Emphasis"/>
        </w:rPr>
        <w:t>direct action on enemy cognition</w:t>
      </w:r>
      <w:r>
        <w:t xml:space="preserve">. Qi </w:t>
      </w:r>
      <w:proofErr w:type="spellStart"/>
      <w:r>
        <w:t>Jianguo</w:t>
      </w:r>
      <w:proofErr w:type="spellEnd"/>
      <w:r>
        <w:t xml:space="preserve">, former deputy chief of staff of the PLA, has stated that </w:t>
      </w:r>
      <w:r w:rsidRPr="007759FE">
        <w:rPr>
          <w:rStyle w:val="StyleUnderline"/>
        </w:rPr>
        <w:t>those who gain the upper hand in developing new-generation artificial intelligence</w:t>
      </w:r>
      <w:r>
        <w:t xml:space="preserve"> technologies </w:t>
      </w:r>
      <w:r w:rsidRPr="007759FE">
        <w:rPr>
          <w:rStyle w:val="StyleUnderline"/>
        </w:rPr>
        <w:t>will be able to control</w:t>
      </w:r>
      <w:r>
        <w:t xml:space="preserve"> </w:t>
      </w:r>
      <w:r w:rsidRPr="007759FE">
        <w:rPr>
          <w:rStyle w:val="Emphasis"/>
          <w:sz w:val="32"/>
          <w:szCs w:val="32"/>
        </w:rPr>
        <w:t>the lifeline of national security: human cognition</w:t>
      </w:r>
      <w:r>
        <w:t>. Chinese strategists also argue that directly interfering with or subconsciously controlling the enemy’s brain can induce mental damage, confusion, and hallucinations in the enemy, forcing them to lay down their arms and surrender.</w:t>
      </w:r>
    </w:p>
    <w:p w14:paraId="0484A843" w14:textId="77777777" w:rsidR="00CC73B1" w:rsidRPr="00DE2F92" w:rsidRDefault="00CC73B1" w:rsidP="00CC73B1">
      <w:pPr>
        <w:pStyle w:val="Heading2"/>
        <w:rPr>
          <w:rStyle w:val="StyleUnderline"/>
        </w:rPr>
      </w:pPr>
    </w:p>
    <w:p w14:paraId="3B1852F5" w14:textId="102E5310" w:rsidR="00C65195" w:rsidRDefault="007C685D" w:rsidP="00C65195">
      <w:pPr>
        <w:pStyle w:val="Heading2"/>
      </w:pPr>
      <w:r>
        <w:t xml:space="preserve">2AC—AT: DA—Top Level </w:t>
      </w:r>
    </w:p>
    <w:p w14:paraId="77B0CDED" w14:textId="520329DE" w:rsidR="00FB7EB2" w:rsidRDefault="00FB7EB2" w:rsidP="00FB7EB2">
      <w:pPr>
        <w:pStyle w:val="Heading3"/>
        <w:rPr>
          <w:rStyle w:val="Emphasis"/>
        </w:rPr>
      </w:pPr>
      <w:r>
        <w:rPr>
          <w:rStyle w:val="Emphasis"/>
        </w:rPr>
        <w:t>2AC—UQ—Funding/Resources DAs</w:t>
      </w:r>
    </w:p>
    <w:p w14:paraId="6E4BE1C1" w14:textId="7719AB40" w:rsidR="00FB7EB2" w:rsidRDefault="00593802" w:rsidP="00FB7EB2">
      <w:pPr>
        <w:pStyle w:val="Heading4"/>
      </w:pPr>
      <w:r>
        <w:t xml:space="preserve">1 </w:t>
      </w:r>
      <w:proofErr w:type="gramStart"/>
      <w:r>
        <w:t>Billion</w:t>
      </w:r>
      <w:proofErr w:type="gramEnd"/>
      <w:r>
        <w:t xml:space="preserve"> spent on Ukraine </w:t>
      </w:r>
    </w:p>
    <w:p w14:paraId="47AA1ED1" w14:textId="54F2C241" w:rsidR="00FB7EB2" w:rsidRDefault="00FB7EB2" w:rsidP="00FB7EB2">
      <w:r w:rsidRPr="00FB7EB2">
        <w:rPr>
          <w:rStyle w:val="Style13ptBold"/>
        </w:rPr>
        <w:t xml:space="preserve">DOD </w:t>
      </w:r>
      <w:r w:rsidR="00593802">
        <w:rPr>
          <w:rStyle w:val="Style13ptBold"/>
        </w:rPr>
        <w:t>August 8th</w:t>
      </w:r>
      <w:r>
        <w:t xml:space="preserve"> [</w:t>
      </w:r>
      <w:r w:rsidR="00593802">
        <w:t xml:space="preserve">2022, </w:t>
      </w:r>
      <w:r>
        <w:t xml:space="preserve">“$1 Billion in Additional Security Assistance for Ukraine, </w:t>
      </w:r>
      <w:hyperlink r:id="rId75" w:history="1">
        <w:r w:rsidRPr="00A7646E">
          <w:rPr>
            <w:rStyle w:val="Hyperlink"/>
          </w:rPr>
          <w:t>https://www.defense.gov/News/Releases/Release/Article/3120059/1-billion-in-additional-security-assistance-for-ukraine/</w:t>
        </w:r>
      </w:hyperlink>
      <w:r>
        <w:t>]</w:t>
      </w:r>
    </w:p>
    <w:p w14:paraId="3A2A6EF5" w14:textId="072907FF" w:rsidR="00FB7EB2" w:rsidRDefault="00FB7EB2" w:rsidP="00FB7EB2">
      <w:r>
        <w:t xml:space="preserve">Attributed to Acting Pentagon Press Secretary Todd </w:t>
      </w:r>
      <w:proofErr w:type="spellStart"/>
      <w:r>
        <w:t>Breasseale</w:t>
      </w:r>
      <w:proofErr w:type="spellEnd"/>
      <w:r>
        <w:t>:</w:t>
      </w:r>
    </w:p>
    <w:p w14:paraId="17DA6190" w14:textId="22E451EF" w:rsidR="00FB7EB2" w:rsidRDefault="00FB7EB2" w:rsidP="00FB7EB2">
      <w:r w:rsidRPr="00FB7EB2">
        <w:rPr>
          <w:rStyle w:val="StyleUnderline"/>
        </w:rPr>
        <w:t>Today</w:t>
      </w:r>
      <w:r>
        <w:t>, the Department of Defense (</w:t>
      </w:r>
      <w:r w:rsidRPr="00FB7EB2">
        <w:rPr>
          <w:rStyle w:val="StyleUnderline"/>
        </w:rPr>
        <w:t>DoD</w:t>
      </w:r>
      <w:r>
        <w:t xml:space="preserve">) </w:t>
      </w:r>
      <w:r w:rsidRPr="00FB7EB2">
        <w:rPr>
          <w:rStyle w:val="StyleUnderline"/>
        </w:rPr>
        <w:t>announces</w:t>
      </w:r>
      <w:r>
        <w:t xml:space="preserve"> the </w:t>
      </w:r>
      <w:r w:rsidRPr="00FB7EB2">
        <w:rPr>
          <w:rStyle w:val="StyleUnderline"/>
        </w:rPr>
        <w:t>authorization of a Presidential Drawdown</w:t>
      </w:r>
      <w:r>
        <w:t xml:space="preserve"> </w:t>
      </w:r>
      <w:r w:rsidRPr="00FB7EB2">
        <w:rPr>
          <w:rStyle w:val="StyleUnderline"/>
        </w:rPr>
        <w:t xml:space="preserve">of security assistance </w:t>
      </w:r>
      <w:r w:rsidRPr="00FB7EB2">
        <w:rPr>
          <w:rStyle w:val="Emphasis"/>
        </w:rPr>
        <w:t>valued at up to $1 billion</w:t>
      </w:r>
      <w:r>
        <w:t xml:space="preserve"> </w:t>
      </w:r>
      <w:r w:rsidRPr="00FB7EB2">
        <w:rPr>
          <w:rStyle w:val="StyleUnderline"/>
        </w:rPr>
        <w:t>to meet Ukraine’s critical security and defense needs</w:t>
      </w:r>
      <w:r>
        <w:t xml:space="preserve">. This authorization is the Biden Administration’s eighteenth drawdown of equipment from DoD inventories for Ukraine since August 2021. It is the largest single drawdown of U.S. arms and equipment utilizing this authority, and </w:t>
      </w:r>
      <w:r w:rsidRPr="00FB7EB2">
        <w:rPr>
          <w:rStyle w:val="Emphasis"/>
        </w:rPr>
        <w:t>this package provides a significant amount of additional ammunition, weapons, and equipment</w:t>
      </w:r>
      <w:r>
        <w:t xml:space="preserve"> - the types of which the Ukrainian people are using so effectively to defend their country.</w:t>
      </w:r>
    </w:p>
    <w:p w14:paraId="2C27F69F" w14:textId="296E7177" w:rsidR="00593802" w:rsidRDefault="00593802" w:rsidP="00593802">
      <w:pPr>
        <w:pStyle w:val="Heading3"/>
      </w:pPr>
      <w:r>
        <w:t xml:space="preserve">2AC—UQ—Security Cooperation </w:t>
      </w:r>
    </w:p>
    <w:p w14:paraId="76D0E191" w14:textId="3E96310B" w:rsidR="00FB7EB2" w:rsidRDefault="00593802" w:rsidP="00593802">
      <w:pPr>
        <w:pStyle w:val="Heading4"/>
      </w:pPr>
      <w:r>
        <w:t xml:space="preserve">A huge SC </w:t>
      </w:r>
      <w:proofErr w:type="spellStart"/>
      <w:r>
        <w:t>aff</w:t>
      </w:r>
      <w:proofErr w:type="spellEnd"/>
      <w:r>
        <w:t xml:space="preserve"> just happened </w:t>
      </w:r>
    </w:p>
    <w:p w14:paraId="426FF013" w14:textId="62D19B41" w:rsidR="00593802" w:rsidRDefault="00593802" w:rsidP="00593802">
      <w:r w:rsidRPr="00593802">
        <w:rPr>
          <w:rStyle w:val="Style13ptBold"/>
        </w:rPr>
        <w:t>DOD August 25th</w:t>
      </w:r>
      <w:r>
        <w:t xml:space="preserve"> [2022, “Civilian Harm Mitigation and Response Action Plan Fact Sheet”, </w:t>
      </w:r>
      <w:hyperlink r:id="rId76" w:history="1">
        <w:r w:rsidRPr="00A7646E">
          <w:rPr>
            <w:rStyle w:val="Hyperlink"/>
          </w:rPr>
          <w:t>https://www.defense.gov/News/Releases/Release/Article/3140007/civilian-harm-mitigation-and-response-action-plan-fact-sheet/</w:t>
        </w:r>
      </w:hyperlink>
      <w:r>
        <w:t>]</w:t>
      </w:r>
    </w:p>
    <w:p w14:paraId="2CD9BE48" w14:textId="77777777" w:rsidR="00593802" w:rsidRPr="00593802" w:rsidRDefault="00593802" w:rsidP="00593802">
      <w:pPr>
        <w:rPr>
          <w:sz w:val="16"/>
        </w:rPr>
      </w:pPr>
      <w:r w:rsidRPr="00593802">
        <w:rPr>
          <w:sz w:val="16"/>
        </w:rPr>
        <w:t>On August 25, 2022, the Department of Defense (</w:t>
      </w:r>
      <w:r w:rsidRPr="00593802">
        <w:rPr>
          <w:rStyle w:val="StyleUnderline"/>
        </w:rPr>
        <w:t>DoD</w:t>
      </w:r>
      <w:r w:rsidRPr="00593802">
        <w:rPr>
          <w:sz w:val="16"/>
        </w:rPr>
        <w:t xml:space="preserve">) </w:t>
      </w:r>
      <w:r w:rsidRPr="00593802">
        <w:rPr>
          <w:rStyle w:val="StyleUnderline"/>
        </w:rPr>
        <w:t>released its Civilian Harm Mitigation and Response Action Plan (</w:t>
      </w:r>
      <w:r w:rsidRPr="00593802">
        <w:rPr>
          <w:sz w:val="16"/>
        </w:rPr>
        <w:t xml:space="preserve">CHMR-AP), </w:t>
      </w:r>
      <w:r w:rsidRPr="00593802">
        <w:rPr>
          <w:rStyle w:val="StyleUnderline"/>
        </w:rPr>
        <w:t xml:space="preserve">which lays out a series of </w:t>
      </w:r>
      <w:r w:rsidRPr="00593802">
        <w:rPr>
          <w:rStyle w:val="Emphasis"/>
          <w:sz w:val="32"/>
          <w:szCs w:val="32"/>
        </w:rPr>
        <w:t>major actions</w:t>
      </w:r>
      <w:r w:rsidRPr="00593802">
        <w:rPr>
          <w:sz w:val="16"/>
          <w:szCs w:val="32"/>
        </w:rPr>
        <w:t xml:space="preserve"> </w:t>
      </w:r>
      <w:r w:rsidRPr="00593802">
        <w:rPr>
          <w:sz w:val="16"/>
        </w:rPr>
        <w:t xml:space="preserve">DoD will implement to mitigate and respond to civilian harm. </w:t>
      </w:r>
    </w:p>
    <w:p w14:paraId="2F4E6C46" w14:textId="77777777" w:rsidR="00593802" w:rsidRPr="00593802" w:rsidRDefault="00593802" w:rsidP="00593802">
      <w:pPr>
        <w:rPr>
          <w:sz w:val="16"/>
        </w:rPr>
      </w:pPr>
      <w:r w:rsidRPr="00593802">
        <w:rPr>
          <w:sz w:val="16"/>
        </w:rPr>
        <w:t>The plan, directed by the Secretary of Defense, creates new institutions and processes that will improve strategic outcomes, optimize military operations, and strengthen DoD's ability to mitigate civilian harm during operations through a reinforcing framework. It will facilitate continued learning throughout DoD, enhance DoD's approach to assessments and investigations, and improve DoD's ability to effectively respond when civilian harm occurs. The actions set forth in the CHMR-AP build upon each other to improve accountability and transparency regarding civilian harm resulting from U.S. military operations. DoD will begin implementing the CHMR-AP immediately. Certain actions set forth in the plan can be taken now, while others will require additional time to properly implement.</w:t>
      </w:r>
    </w:p>
    <w:p w14:paraId="08884735" w14:textId="77777777" w:rsidR="00593802" w:rsidRPr="00593802" w:rsidRDefault="00593802" w:rsidP="00593802">
      <w:pPr>
        <w:rPr>
          <w:sz w:val="16"/>
        </w:rPr>
      </w:pPr>
      <w:r w:rsidRPr="00593802">
        <w:rPr>
          <w:rStyle w:val="StyleUnderline"/>
        </w:rPr>
        <w:t>Under</w:t>
      </w:r>
      <w:r w:rsidRPr="00593802">
        <w:rPr>
          <w:sz w:val="16"/>
        </w:rPr>
        <w:t xml:space="preserve"> </w:t>
      </w:r>
      <w:r w:rsidRPr="00593802">
        <w:rPr>
          <w:rStyle w:val="StyleUnderline"/>
        </w:rPr>
        <w:t>the</w:t>
      </w:r>
      <w:r w:rsidRPr="00593802">
        <w:rPr>
          <w:sz w:val="16"/>
        </w:rPr>
        <w:t xml:space="preserve"> Civilian Harm Mitigation and Response-Action </w:t>
      </w:r>
      <w:r w:rsidRPr="00593802">
        <w:rPr>
          <w:rStyle w:val="StyleUnderline"/>
        </w:rPr>
        <w:t>Plan, DoD will</w:t>
      </w:r>
      <w:r w:rsidRPr="00593802">
        <w:rPr>
          <w:sz w:val="16"/>
        </w:rPr>
        <w:t>:</w:t>
      </w:r>
    </w:p>
    <w:p w14:paraId="67DED992" w14:textId="6E9C9836" w:rsidR="00593802" w:rsidRPr="00593802" w:rsidRDefault="00593802" w:rsidP="00593802">
      <w:pPr>
        <w:rPr>
          <w:sz w:val="16"/>
        </w:rPr>
      </w:pPr>
      <w:r w:rsidRPr="00593802">
        <w:rPr>
          <w:rStyle w:val="StyleUnderline"/>
        </w:rPr>
        <w:t>Establish a civilian protection center of excellence</w:t>
      </w:r>
      <w:r w:rsidRPr="00593802">
        <w:rPr>
          <w:sz w:val="16"/>
        </w:rPr>
        <w:t xml:space="preserve"> to serve as the hub and facilitator </w:t>
      </w:r>
      <w:r w:rsidRPr="00593802">
        <w:rPr>
          <w:rStyle w:val="StyleUnderline"/>
        </w:rPr>
        <w:t>for DoD-wide analysis, learning, and training related</w:t>
      </w:r>
      <w:r w:rsidRPr="00593802">
        <w:rPr>
          <w:sz w:val="16"/>
        </w:rPr>
        <w:t xml:space="preserve"> to civilian harm mitigation and response (CHMR</w:t>
      </w:r>
      <w:proofErr w:type="gramStart"/>
      <w:r w:rsidRPr="00593802">
        <w:rPr>
          <w:sz w:val="16"/>
        </w:rPr>
        <w:t>);</w:t>
      </w:r>
      <w:proofErr w:type="gramEnd"/>
    </w:p>
    <w:p w14:paraId="1090826E" w14:textId="77777777" w:rsidR="00593802" w:rsidRPr="00593802" w:rsidRDefault="00593802" w:rsidP="00593802">
      <w:pPr>
        <w:rPr>
          <w:sz w:val="16"/>
        </w:rPr>
      </w:pPr>
      <w:r w:rsidRPr="00593802">
        <w:rPr>
          <w:rStyle w:val="Emphasis"/>
        </w:rPr>
        <w:t>Provide commanders and operators with more information</w:t>
      </w:r>
      <w:r w:rsidRPr="00593802">
        <w:rPr>
          <w:sz w:val="16"/>
        </w:rPr>
        <w:t xml:space="preserve"> to better understand the civilian environment; Incorporate guidance for addressing civilian harm across the full spectrum of armed conflict into doctrine and operation plans so that we are prepared to mitigate and respond to civilian harm in any future </w:t>
      </w:r>
      <w:proofErr w:type="gramStart"/>
      <w:r w:rsidRPr="00593802">
        <w:rPr>
          <w:sz w:val="16"/>
        </w:rPr>
        <w:t>fight;</w:t>
      </w:r>
      <w:proofErr w:type="gramEnd"/>
    </w:p>
    <w:p w14:paraId="402430DC" w14:textId="77777777" w:rsidR="00593802" w:rsidRPr="00593802" w:rsidRDefault="00593802" w:rsidP="00593802">
      <w:pPr>
        <w:rPr>
          <w:sz w:val="16"/>
        </w:rPr>
      </w:pPr>
      <w:r w:rsidRPr="00593802">
        <w:rPr>
          <w:rStyle w:val="StyleUnderline"/>
        </w:rPr>
        <w:t>Develop standardized civilian harm operational reporting and data management processes, in</w:t>
      </w:r>
      <w:r w:rsidRPr="00593802">
        <w:rPr>
          <w:sz w:val="16"/>
        </w:rPr>
        <w:t xml:space="preserve">cluding the development of a centralized, enterprise-wide data management platform, which will improve how DoD collects, shares, and learns from data related to civilian </w:t>
      </w:r>
      <w:proofErr w:type="gramStart"/>
      <w:r w:rsidRPr="00593802">
        <w:rPr>
          <w:sz w:val="16"/>
        </w:rPr>
        <w:t>harm;</w:t>
      </w:r>
      <w:proofErr w:type="gramEnd"/>
    </w:p>
    <w:p w14:paraId="2B752A1A" w14:textId="77777777" w:rsidR="00593802" w:rsidRPr="00593802" w:rsidRDefault="00593802" w:rsidP="00593802">
      <w:pPr>
        <w:rPr>
          <w:sz w:val="16"/>
        </w:rPr>
      </w:pPr>
      <w:r w:rsidRPr="00593802">
        <w:rPr>
          <w:sz w:val="16"/>
        </w:rPr>
        <w:t xml:space="preserve">Improve our ability to assess and respond to civilian harm resulting from our </w:t>
      </w:r>
      <w:proofErr w:type="gramStart"/>
      <w:r w:rsidRPr="00593802">
        <w:rPr>
          <w:sz w:val="16"/>
        </w:rPr>
        <w:t>operations;</w:t>
      </w:r>
      <w:proofErr w:type="gramEnd"/>
    </w:p>
    <w:p w14:paraId="3231A085" w14:textId="77777777" w:rsidR="00593802" w:rsidRPr="00593802" w:rsidRDefault="00593802" w:rsidP="00593802">
      <w:pPr>
        <w:rPr>
          <w:sz w:val="16"/>
        </w:rPr>
      </w:pPr>
      <w:r w:rsidRPr="00593802">
        <w:rPr>
          <w:rStyle w:val="StyleUnderline"/>
        </w:rPr>
        <w:t>Incorporate CHMR into exercises, training,</w:t>
      </w:r>
      <w:r w:rsidRPr="00593802">
        <w:rPr>
          <w:sz w:val="16"/>
        </w:rPr>
        <w:t xml:space="preserve"> </w:t>
      </w:r>
      <w:r w:rsidRPr="00593802">
        <w:rPr>
          <w:rStyle w:val="StyleUnderline"/>
        </w:rPr>
        <w:t>and professional military education</w:t>
      </w:r>
      <w:r w:rsidRPr="00593802">
        <w:rPr>
          <w:sz w:val="16"/>
        </w:rPr>
        <w:t xml:space="preserve"> across the Joint </w:t>
      </w:r>
      <w:proofErr w:type="gramStart"/>
      <w:r w:rsidRPr="00593802">
        <w:rPr>
          <w:sz w:val="16"/>
        </w:rPr>
        <w:t>force;</w:t>
      </w:r>
      <w:proofErr w:type="gramEnd"/>
      <w:r w:rsidRPr="00593802">
        <w:rPr>
          <w:sz w:val="16"/>
        </w:rPr>
        <w:t xml:space="preserve"> </w:t>
      </w:r>
    </w:p>
    <w:p w14:paraId="3C32E133" w14:textId="77777777" w:rsidR="00593802" w:rsidRPr="00593802" w:rsidRDefault="00593802" w:rsidP="00593802">
      <w:pPr>
        <w:rPr>
          <w:rStyle w:val="Emphasis"/>
          <w:sz w:val="32"/>
          <w:szCs w:val="32"/>
        </w:rPr>
      </w:pPr>
      <w:r w:rsidRPr="00593802">
        <w:rPr>
          <w:rStyle w:val="Emphasis"/>
          <w:sz w:val="32"/>
          <w:szCs w:val="32"/>
        </w:rPr>
        <w:t xml:space="preserve">Incorporate CHMR into security cooperation and operations with allies and </w:t>
      </w:r>
      <w:proofErr w:type="gramStart"/>
      <w:r w:rsidRPr="00593802">
        <w:rPr>
          <w:rStyle w:val="Emphasis"/>
          <w:sz w:val="32"/>
          <w:szCs w:val="32"/>
        </w:rPr>
        <w:t>partners;</w:t>
      </w:r>
      <w:proofErr w:type="gramEnd"/>
      <w:r w:rsidRPr="00593802">
        <w:rPr>
          <w:rStyle w:val="Emphasis"/>
          <w:sz w:val="32"/>
          <w:szCs w:val="32"/>
        </w:rPr>
        <w:t xml:space="preserve"> </w:t>
      </w:r>
    </w:p>
    <w:p w14:paraId="43E63F62" w14:textId="77777777" w:rsidR="00593802" w:rsidRPr="00593802" w:rsidRDefault="00593802" w:rsidP="00593802">
      <w:pPr>
        <w:rPr>
          <w:sz w:val="16"/>
        </w:rPr>
      </w:pPr>
      <w:r w:rsidRPr="00593802">
        <w:rPr>
          <w:rStyle w:val="StyleUnderline"/>
        </w:rPr>
        <w:t>Establish a CHMR Steering Committee</w:t>
      </w:r>
      <w:r w:rsidRPr="00593802">
        <w:rPr>
          <w:sz w:val="16"/>
        </w:rPr>
        <w:t xml:space="preserve">, which will be co-chaired by senior DoD </w:t>
      </w:r>
      <w:proofErr w:type="gramStart"/>
      <w:r w:rsidRPr="00593802">
        <w:rPr>
          <w:sz w:val="16"/>
        </w:rPr>
        <w:t>leadership</w:t>
      </w:r>
      <w:proofErr w:type="gramEnd"/>
      <w:r w:rsidRPr="00593802">
        <w:rPr>
          <w:sz w:val="16"/>
        </w:rPr>
        <w:t xml:space="preserve"> and which will convene regularly to provide executive leadership, oversight, and guidance during all phases of the action plan to facilitate its timely and effective implementation; and</w:t>
      </w:r>
    </w:p>
    <w:p w14:paraId="572F4330" w14:textId="77777777" w:rsidR="00593802" w:rsidRPr="00593802" w:rsidRDefault="00593802" w:rsidP="00593802">
      <w:pPr>
        <w:rPr>
          <w:sz w:val="16"/>
        </w:rPr>
      </w:pPr>
      <w:r w:rsidRPr="00593802">
        <w:rPr>
          <w:sz w:val="16"/>
        </w:rPr>
        <w:t>Designate the Secretary of the Army as DoD’s joint proponent for CHMR.</w:t>
      </w:r>
    </w:p>
    <w:p w14:paraId="49D5B155" w14:textId="77777777" w:rsidR="00593802" w:rsidRPr="00593802" w:rsidRDefault="00593802" w:rsidP="00593802">
      <w:pPr>
        <w:rPr>
          <w:sz w:val="16"/>
        </w:rPr>
      </w:pPr>
      <w:r w:rsidRPr="00593802">
        <w:rPr>
          <w:sz w:val="16"/>
        </w:rPr>
        <w:t>As directed by the CHMR-AP, and under the leadership and oversight of the Secretary of Defense, DoD leadership, and the CHMR Steering Committee, the Department will continue to improve its approach to mitigating and responding to civilian harm.</w:t>
      </w:r>
    </w:p>
    <w:p w14:paraId="371E2B0A" w14:textId="7C6A7619" w:rsidR="00593802" w:rsidRDefault="00593802" w:rsidP="00593802">
      <w:pPr>
        <w:rPr>
          <w:sz w:val="16"/>
        </w:rPr>
      </w:pPr>
      <w:r w:rsidRPr="00593802">
        <w:rPr>
          <w:sz w:val="16"/>
        </w:rPr>
        <w:t xml:space="preserve">Protecting civilians from harm in connection with military operations is not only a moral imperative, </w:t>
      </w:r>
      <w:proofErr w:type="gramStart"/>
      <w:r w:rsidRPr="00593802">
        <w:rPr>
          <w:sz w:val="16"/>
        </w:rPr>
        <w:t>it is</w:t>
      </w:r>
      <w:proofErr w:type="gramEnd"/>
      <w:r w:rsidRPr="00593802">
        <w:rPr>
          <w:sz w:val="16"/>
        </w:rPr>
        <w:t xml:space="preserve"> also critical to achieving long-term success on the battlefield. Hard-earned tactical and operational successes may ultimately end in strategic failure if care is not taken to protect the civilian environment as much as the situation allows — including the civilian population and the personnel, organizations, resources, infrastructure, essential services, and systems on which civilian life depends.</w:t>
      </w:r>
    </w:p>
    <w:p w14:paraId="1B41993E" w14:textId="00CD6246" w:rsidR="007A6B8D" w:rsidRDefault="007A6B8D" w:rsidP="007A6B8D">
      <w:pPr>
        <w:pStyle w:val="Heading3"/>
      </w:pPr>
      <w:r>
        <w:t xml:space="preserve">2AC—AT: Cyber Links </w:t>
      </w:r>
    </w:p>
    <w:p w14:paraId="623FC5F5" w14:textId="6CE0448C" w:rsidR="007A6B8D" w:rsidRDefault="007A6B8D" w:rsidP="008D3A18">
      <w:pPr>
        <w:pStyle w:val="Heading4"/>
      </w:pPr>
      <w:r>
        <w:t xml:space="preserve">Reject any links about Cyber, there is a meaningful distinction between the cognitive and cyber domain </w:t>
      </w:r>
    </w:p>
    <w:p w14:paraId="72B2907D" w14:textId="77777777" w:rsidR="008D3A18" w:rsidRPr="008D3A18" w:rsidRDefault="008D3A18" w:rsidP="008D3A18"/>
    <w:p w14:paraId="4F317058" w14:textId="74C1B196" w:rsidR="007A6B8D" w:rsidRDefault="007A6B8D" w:rsidP="007A6B8D">
      <w:r>
        <w:t xml:space="preserve">1---Cyber DOES NOT rise to the level of direct attacks on people, cognitive warfare is designed to specifically hijack people’s brains </w:t>
      </w:r>
    </w:p>
    <w:p w14:paraId="45C6B2B7" w14:textId="572B1343" w:rsidR="007A6B8D" w:rsidRPr="007A6B8D" w:rsidRDefault="007A6B8D" w:rsidP="007A6B8D">
      <w:r>
        <w:t>2---</w:t>
      </w:r>
      <w:r w:rsidR="0020367F">
        <w:t xml:space="preserve">Frame through </w:t>
      </w:r>
      <w:proofErr w:type="spellStart"/>
      <w:r w:rsidR="0020367F">
        <w:t>Bjorg</w:t>
      </w:r>
      <w:proofErr w:type="spellEnd"/>
      <w:r w:rsidR="0020367F">
        <w:t xml:space="preserve"> evidence, they’re an expert---it is dangerous to compare cognitive war and cyber on the same playing field </w:t>
      </w:r>
    </w:p>
    <w:p w14:paraId="192BF955" w14:textId="77777777" w:rsidR="007A6B8D" w:rsidRDefault="007A6B8D" w:rsidP="007A6B8D">
      <w:pPr>
        <w:pStyle w:val="Heading3"/>
      </w:pPr>
      <w:r>
        <w:t xml:space="preserve">2AC—AT: Adversary DA’s </w:t>
      </w:r>
    </w:p>
    <w:p w14:paraId="4708EE1F" w14:textId="77777777" w:rsidR="007A6B8D" w:rsidRDefault="007A6B8D" w:rsidP="007A6B8D">
      <w:pPr>
        <w:pStyle w:val="Heading4"/>
      </w:pPr>
      <w:r w:rsidRPr="00737DE9">
        <w:rPr>
          <w:u w:val="single"/>
        </w:rPr>
        <w:t>Probability</w:t>
      </w:r>
      <w:r>
        <w:t xml:space="preserve">---nuclear and conventional elements are </w:t>
      </w:r>
      <w:r w:rsidRPr="00737DE9">
        <w:rPr>
          <w:u w:val="single"/>
        </w:rPr>
        <w:t>overmatched</w:t>
      </w:r>
      <w:r>
        <w:t xml:space="preserve"> or have </w:t>
      </w:r>
      <w:r w:rsidRPr="00737DE9">
        <w:rPr>
          <w:u w:val="single"/>
        </w:rPr>
        <w:t>parity</w:t>
      </w:r>
      <w:r>
        <w:t xml:space="preserve">---adversaries have key advantages in </w:t>
      </w:r>
      <w:r w:rsidRPr="00737DE9">
        <w:rPr>
          <w:u w:val="single"/>
        </w:rPr>
        <w:t>cognition</w:t>
      </w:r>
      <w:r>
        <w:t xml:space="preserve"> </w:t>
      </w:r>
    </w:p>
    <w:p w14:paraId="3CA3F69A" w14:textId="77777777" w:rsidR="007A6B8D" w:rsidRPr="00737DE9" w:rsidRDefault="007A6B8D" w:rsidP="007A6B8D">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77" w:history="1">
        <w:r w:rsidRPr="001A4460">
          <w:rPr>
            <w:rStyle w:val="Hyperlink"/>
          </w:rPr>
          <w:t>https://hal.archives-ouvertes.fr/hal-03635930/document</w:t>
        </w:r>
      </w:hyperlink>
      <w:r>
        <w:t xml:space="preserve">] </w:t>
      </w:r>
    </w:p>
    <w:p w14:paraId="79383587" w14:textId="77777777" w:rsidR="007A6B8D" w:rsidRDefault="007A6B8D" w:rsidP="007A6B8D">
      <w:pPr>
        <w:rPr>
          <w:rStyle w:val="Emphasis"/>
        </w:rPr>
      </w:pPr>
      <w:r>
        <w:t xml:space="preserve">The </w:t>
      </w:r>
      <w:r w:rsidRPr="00FB0095">
        <w:rPr>
          <w:rStyle w:val="StyleUnderline"/>
        </w:rPr>
        <w:t>Western adversaries have</w:t>
      </w:r>
      <w:r>
        <w:t>, like Victor Davis Hanson puts it, “</w:t>
      </w:r>
      <w:r w:rsidRPr="00FB0095">
        <w:rPr>
          <w:rStyle w:val="Emphasis"/>
        </w:rPr>
        <w:t>mastered</w:t>
      </w:r>
      <w:r>
        <w:t xml:space="preserve"> </w:t>
      </w:r>
      <w:r w:rsidRPr="00FB0095">
        <w:rPr>
          <w:rStyle w:val="StyleUnderline"/>
        </w:rPr>
        <w:t>the knowledge of the Western mind</w:t>
      </w:r>
      <w:r>
        <w:t xml:space="preserve">” (Hanson, 2004). Our potential </w:t>
      </w:r>
      <w:r w:rsidRPr="00FB0095">
        <w:rPr>
          <w:rStyle w:val="StyleUnderline"/>
        </w:rPr>
        <w:t xml:space="preserve">adversaries </w:t>
      </w:r>
      <w:r w:rsidRPr="00FB0095">
        <w:rPr>
          <w:rStyle w:val="Emphasis"/>
        </w:rPr>
        <w:t>know our vulnerabilities</w:t>
      </w:r>
      <w:r w:rsidRPr="00FB0095">
        <w:rPr>
          <w:rStyle w:val="StyleUnderline"/>
        </w:rPr>
        <w:t xml:space="preserve"> far better than we do ourselves</w:t>
      </w:r>
      <w:r>
        <w:t xml:space="preserve">. They realize that </w:t>
      </w:r>
      <w:r w:rsidRPr="00FB0095">
        <w:rPr>
          <w:rStyle w:val="StyleUnderline"/>
        </w:rPr>
        <w:t xml:space="preserve">the struggle can’t be won on the </w:t>
      </w:r>
      <w:r w:rsidRPr="00737DE9">
        <w:rPr>
          <w:rStyle w:val="Emphasis"/>
        </w:rPr>
        <w:t>battlefield</w:t>
      </w:r>
      <w:r w:rsidRPr="00FB0095">
        <w:rPr>
          <w:rStyle w:val="StyleUnderline"/>
        </w:rPr>
        <w:t>, but can be on the field of images, rhetoric and changing public opinions</w:t>
      </w:r>
      <w:r>
        <w:t xml:space="preserve">, like David took down Goliath. Simply presented, </w:t>
      </w:r>
      <w:r w:rsidRPr="00FB0095">
        <w:rPr>
          <w:rStyle w:val="Emphasis"/>
        </w:rPr>
        <w:t xml:space="preserve">perception is the new </w:t>
      </w:r>
      <w:proofErr w:type="gramStart"/>
      <w:r w:rsidRPr="00FB0095">
        <w:rPr>
          <w:rStyle w:val="Emphasis"/>
        </w:rPr>
        <w:t>battlefield</w:t>
      </w:r>
      <w:proofErr w:type="gramEnd"/>
      <w:r w:rsidRPr="00FB0095">
        <w:rPr>
          <w:rStyle w:val="Emphasis"/>
        </w:rPr>
        <w:t xml:space="preserve"> and the mind is the weapon.</w:t>
      </w:r>
    </w:p>
    <w:p w14:paraId="11CC8E05" w14:textId="6F712337" w:rsidR="00DD460E" w:rsidRDefault="00DD460E" w:rsidP="00DD460E">
      <w:pPr>
        <w:pStyle w:val="Heading3"/>
      </w:pPr>
      <w:r w:rsidRPr="00DD460E">
        <w:t xml:space="preserve">2AC—AT: Ukraine DA </w:t>
      </w:r>
    </w:p>
    <w:p w14:paraId="3A9155EE" w14:textId="45291C3D" w:rsidR="00DD460E" w:rsidRDefault="00DD460E" w:rsidP="00DD460E">
      <w:pPr>
        <w:pStyle w:val="Heading4"/>
      </w:pPr>
      <w:bookmarkStart w:id="1" w:name="_Hlk112684306"/>
      <w:r>
        <w:t xml:space="preserve">Cognitive parity </w:t>
      </w:r>
      <w:r w:rsidRPr="00DD460E">
        <w:rPr>
          <w:u w:val="single"/>
        </w:rPr>
        <w:t>solves</w:t>
      </w:r>
      <w:r>
        <w:t xml:space="preserve"> Ukraine </w:t>
      </w:r>
    </w:p>
    <w:p w14:paraId="749A6838" w14:textId="77777777" w:rsidR="00DD460E" w:rsidRDefault="00DD460E" w:rsidP="00DD460E">
      <w:r w:rsidRPr="00353C6A">
        <w:rPr>
          <w:rStyle w:val="Style13ptBold"/>
        </w:rPr>
        <w:t>Lamba 22</w:t>
      </w:r>
      <w:r>
        <w:t xml:space="preserve"> – PhD Literature Delhi University [Bikram, 11 May 2022, </w:t>
      </w:r>
      <w:r>
        <w:rPr>
          <w:i/>
          <w:iCs/>
        </w:rPr>
        <w:t>LinkedIn</w:t>
      </w:r>
      <w:r>
        <w:t xml:space="preserve">, “Cognitive Warfare has Potential for Achieving Strategic Victory”, </w:t>
      </w:r>
      <w:hyperlink r:id="rId78" w:history="1">
        <w:r w:rsidRPr="001A4460">
          <w:rPr>
            <w:rStyle w:val="Hyperlink"/>
          </w:rPr>
          <w:t>https://www.linkedin.com/pulse/cognitive-warfare-has-potential-achieving-strategic-victory-lamba/</w:t>
        </w:r>
      </w:hyperlink>
      <w:r>
        <w:t>]</w:t>
      </w:r>
    </w:p>
    <w:bookmarkEnd w:id="1"/>
    <w:p w14:paraId="629D2799" w14:textId="77777777" w:rsidR="00DD460E" w:rsidRDefault="00DD460E" w:rsidP="00DD460E">
      <w:r>
        <w:t xml:space="preserve">Military strategy is the practice of reducing an adversary’s physical capacity and willingness to </w:t>
      </w:r>
      <w:proofErr w:type="gramStart"/>
      <w:r>
        <w:t>fight, and</w:t>
      </w:r>
      <w:proofErr w:type="gramEnd"/>
      <w:r>
        <w:t xml:space="preserve"> continuing to do so until one’s aim is achieved. It takes place in wartime and peacetime and may involve using force, directly or indirectly, as a threat. Military strategy is often divided into four components: ends (objectives), ways (courses of action), means (resources), and risk. The practice of military strategy is described along with military power, which is augmented by nine “principles of war”: objective, maneuver, surprise, mass, economy of force, offensive, security, simplicity, and unity of command. A general will likely use combinations of military strategies, linking them into a series of operations or campaigns.</w:t>
      </w:r>
    </w:p>
    <w:p w14:paraId="42051124" w14:textId="77777777" w:rsidR="00DD460E" w:rsidRDefault="00DD460E" w:rsidP="00DD460E">
      <w:r>
        <w:t>Cognitive warfare is more than the sum of various dimensions of information warfare (IW). It integrates all the elements available in the information, cyber and psychological domains and takes them to a new level not only by manipulating the perception of the target population but also by ensuring that the desired reaction is achieved. The term cognitive refers to the mental process of acquiring and comprehending knowledge that includes acquisition, collation, interpretation, and analysis of information. These constitute the ‘inside of action’. Strategic experts suggest that in the five warfighting domains-land, sea, air, space and cyber-the sixth cognitive domain has been added.</w:t>
      </w:r>
    </w:p>
    <w:p w14:paraId="576F75E2" w14:textId="77777777" w:rsidR="00DD460E" w:rsidRDefault="00DD460E" w:rsidP="00DD460E">
      <w:r>
        <w:t xml:space="preserve">The Russia-Ukraine conflict is witnessing the intensive use of influence operations which form the cognitive warfare. While the use of propaganda and influence operations has been common in wars, they have now taken a shape of warfare with their strategic use at the scale and scope not witnessed earlier. The increasingly widespread and well-planned use of social media, digital and other means of communications has made it possible to reach larger audiences with </w:t>
      </w:r>
      <w:proofErr w:type="spellStart"/>
      <w:r>
        <w:t>customised</w:t>
      </w:r>
      <w:proofErr w:type="spellEnd"/>
      <w:r>
        <w:t xml:space="preserve"> and targeted content at a lightning speed.</w:t>
      </w:r>
    </w:p>
    <w:p w14:paraId="6A0A36D7" w14:textId="77777777" w:rsidR="00DD460E" w:rsidRDefault="00DD460E" w:rsidP="00DD460E">
      <w:r>
        <w:t>In the present crisis, the noticeable aspect is that while the US/NATO/Ukraine narrative is dominating, the Russian narrative is getting eclipsed. This calls for a clinical analysis of the role of cognitive warfare in gaining an advantage in wars without taking any side in the crisis.</w:t>
      </w:r>
    </w:p>
    <w:p w14:paraId="24E6CAD9" w14:textId="77777777" w:rsidR="00DD460E" w:rsidRDefault="00DD460E" w:rsidP="00DD460E">
      <w:r w:rsidRPr="00353C6A">
        <w:rPr>
          <w:rStyle w:val="StyleUnderline"/>
        </w:rPr>
        <w:t>In cognitive warfare, the human mind becomes the battlefield</w:t>
      </w:r>
      <w:r>
        <w:t xml:space="preserve">. </w:t>
      </w:r>
      <w:r w:rsidRPr="00353C6A">
        <w:rPr>
          <w:rStyle w:val="StyleUnderline"/>
        </w:rPr>
        <w:t>It involves manipulations in the cognitive domain aimed at altering the perceptions of the targets</w:t>
      </w:r>
      <w:r>
        <w:t xml:space="preserve">. </w:t>
      </w:r>
      <w:r w:rsidRPr="00353C6A">
        <w:rPr>
          <w:rStyle w:val="StyleUnderline"/>
        </w:rPr>
        <w:t xml:space="preserve">Manipulated information is presented in such a manner that it creates a </w:t>
      </w:r>
      <w:r w:rsidRPr="00353C6A">
        <w:rPr>
          <w:rStyle w:val="Emphasis"/>
        </w:rPr>
        <w:t>pre-determined perception</w:t>
      </w:r>
      <w:r>
        <w:t xml:space="preserve"> </w:t>
      </w:r>
      <w:r w:rsidRPr="00353C6A">
        <w:rPr>
          <w:rStyle w:val="StyleUnderline"/>
        </w:rPr>
        <w:t xml:space="preserve">resulting in a </w:t>
      </w:r>
      <w:r w:rsidRPr="00353C6A">
        <w:rPr>
          <w:rStyle w:val="Emphasis"/>
        </w:rPr>
        <w:t>predetermined action</w:t>
      </w:r>
      <w:r>
        <w:t xml:space="preserve"> among the target audience to gain an advantage over the rival. It is the weaponization of public opinion by an external entity.</w:t>
      </w:r>
    </w:p>
    <w:p w14:paraId="45009A28" w14:textId="77777777" w:rsidR="00DD460E" w:rsidRDefault="00DD460E" w:rsidP="00DD460E">
      <w:r>
        <w:t>Broadly</w:t>
      </w:r>
      <w:r w:rsidRPr="00353C6A">
        <w:rPr>
          <w:rStyle w:val="StyleUnderline"/>
        </w:rPr>
        <w:t>, it has three dimensions</w:t>
      </w:r>
      <w:r>
        <w:t xml:space="preserve">: </w:t>
      </w:r>
      <w:r w:rsidRPr="00353C6A">
        <w:rPr>
          <w:rStyle w:val="Emphasis"/>
        </w:rPr>
        <w:t>first</w:t>
      </w:r>
      <w:r>
        <w:t xml:space="preserve">, </w:t>
      </w:r>
      <w:r w:rsidRPr="00353C6A">
        <w:rPr>
          <w:rStyle w:val="Emphasis"/>
        </w:rPr>
        <w:t>the psychological operations</w:t>
      </w:r>
      <w:r w:rsidRPr="00353C6A">
        <w:t xml:space="preserve">; </w:t>
      </w:r>
      <w:r w:rsidRPr="00353C6A">
        <w:rPr>
          <w:rStyle w:val="StyleUnderline"/>
        </w:rPr>
        <w:t>second</w:t>
      </w:r>
      <w:r w:rsidRPr="00353C6A">
        <w:t xml:space="preserve">, </w:t>
      </w:r>
      <w:r w:rsidRPr="00353C6A">
        <w:rPr>
          <w:rStyle w:val="Emphasis"/>
        </w:rPr>
        <w:t>engaging neurosciences</w:t>
      </w:r>
      <w:r w:rsidRPr="00353C6A">
        <w:t xml:space="preserve"> </w:t>
      </w:r>
      <w:proofErr w:type="gramStart"/>
      <w:r w:rsidRPr="00353C6A">
        <w:t>i.e.</w:t>
      </w:r>
      <w:proofErr w:type="gramEnd"/>
      <w:r w:rsidRPr="00353C6A">
        <w:t xml:space="preserve"> the weaponization of brain sciences; </w:t>
      </w:r>
      <w:r w:rsidRPr="00353C6A">
        <w:rPr>
          <w:rStyle w:val="StyleUnderline"/>
        </w:rPr>
        <w:t>and third</w:t>
      </w:r>
      <w:r w:rsidRPr="00353C6A">
        <w:t xml:space="preserve">, </w:t>
      </w:r>
      <w:r w:rsidRPr="00353C6A">
        <w:rPr>
          <w:rStyle w:val="Emphasis"/>
        </w:rPr>
        <w:t>implementation social engineering</w:t>
      </w:r>
      <w:r w:rsidRPr="00353C6A">
        <w:t xml:space="preserve">. Its impact is frightful: </w:t>
      </w:r>
      <w:r w:rsidRPr="00353C6A">
        <w:rPr>
          <w:rStyle w:val="Emphasis"/>
        </w:rPr>
        <w:t xml:space="preserve">everyone turns into a </w:t>
      </w:r>
      <w:r w:rsidRPr="00353C6A">
        <w:rPr>
          <w:rStyle w:val="StyleUnderline"/>
        </w:rPr>
        <w:t xml:space="preserve">weapon. It has the potential to </w:t>
      </w:r>
      <w:r w:rsidRPr="00353C6A">
        <w:rPr>
          <w:rStyle w:val="Emphasis"/>
        </w:rPr>
        <w:t>fracture</w:t>
      </w:r>
      <w:r w:rsidRPr="00353C6A">
        <w:rPr>
          <w:rStyle w:val="StyleUnderline"/>
        </w:rPr>
        <w:t xml:space="preserve"> </w:t>
      </w:r>
      <w:r w:rsidRPr="00353C6A">
        <w:rPr>
          <w:rStyle w:val="Emphasis"/>
        </w:rPr>
        <w:t>and fragment</w:t>
      </w:r>
      <w:r w:rsidRPr="00353C6A">
        <w:rPr>
          <w:rStyle w:val="StyleUnderline"/>
        </w:rPr>
        <w:t xml:space="preserve"> an entire society</w:t>
      </w:r>
      <w:r w:rsidRPr="00353C6A">
        <w:t xml:space="preserve">, </w:t>
      </w:r>
      <w:r w:rsidRPr="00353C6A">
        <w:rPr>
          <w:rStyle w:val="StyleUnderline"/>
        </w:rPr>
        <w:t>so</w:t>
      </w:r>
      <w:r w:rsidRPr="00353C6A">
        <w:t xml:space="preserve"> that </w:t>
      </w:r>
      <w:r w:rsidRPr="00353C6A">
        <w:rPr>
          <w:rStyle w:val="StyleUnderline"/>
        </w:rPr>
        <w:t>it no longer has the collective will to resist an adversary</w:t>
      </w:r>
      <w:r w:rsidRPr="00353C6A">
        <w:t xml:space="preserve"> or pushes the</w:t>
      </w:r>
      <w:r>
        <w:t xml:space="preserve"> weaker side to continue to face a stronger opponent despite facing heavy losses in conventional warfare.</w:t>
      </w:r>
    </w:p>
    <w:p w14:paraId="4326DAA1" w14:textId="77777777" w:rsidR="00DD460E" w:rsidRDefault="00DD460E" w:rsidP="00DD460E">
      <w:r>
        <w:t xml:space="preserve">There are four factors that is allowing the US/NATO/Ukraine narrative to dominate globally. First, the differences between NATO’s and Russia’s doctrines for cognitive warfare; second, implementation of NATO’s experience gained through biannual exercises; third, strategic use of social media and channels under the control of the US as also large number of diplomats, think-tanks, journalists and experts for creating </w:t>
      </w:r>
      <w:proofErr w:type="spellStart"/>
      <w:r>
        <w:t>favourable</w:t>
      </w:r>
      <w:proofErr w:type="spellEnd"/>
      <w:r>
        <w:t xml:space="preserve"> perceptions globally; and fourth, carefully planned influenced operations to elicit the desired reactions from the Ukrainians and the target population elsewhere.</w:t>
      </w:r>
    </w:p>
    <w:p w14:paraId="449E341F" w14:textId="77777777" w:rsidR="00DD460E" w:rsidRDefault="00DD460E" w:rsidP="00DD460E">
      <w:r>
        <w:t xml:space="preserve">NATO’s cognitive warfare doctrine focuses on altering perceptions of societies not only in the contested zones but more widely. Its cognitive warfare is based on three elements. First ‘the focus on the brain as the battlefield’. Second, ‘the </w:t>
      </w:r>
      <w:r w:rsidRPr="00507427">
        <w:rPr>
          <w:rStyle w:val="StyleUnderline"/>
        </w:rPr>
        <w:t xml:space="preserve">future conflicts will likely occur amongst the people </w:t>
      </w:r>
      <w:r w:rsidRPr="00507427">
        <w:rPr>
          <w:rStyle w:val="Emphasis"/>
        </w:rPr>
        <w:t>digitally</w:t>
      </w:r>
      <w:r w:rsidRPr="00507427">
        <w:rPr>
          <w:rStyle w:val="StyleUnderline"/>
        </w:rPr>
        <w:t xml:space="preserve"> first</w:t>
      </w:r>
      <w:r>
        <w:t xml:space="preserve"> </w:t>
      </w:r>
      <w:r w:rsidRPr="00507427">
        <w:rPr>
          <w:rStyle w:val="StyleUnderline"/>
        </w:rPr>
        <w:t xml:space="preserve">and physically thereafter </w:t>
      </w:r>
      <w:r>
        <w:t xml:space="preserve">in proximity to hubs of political and economic power’. Third, </w:t>
      </w:r>
      <w:r w:rsidRPr="00507427">
        <w:rPr>
          <w:rStyle w:val="StyleUnderline"/>
        </w:rPr>
        <w:t>the objective of cognitive warfare is to harm societies and not only the military</w:t>
      </w:r>
      <w:r>
        <w:t xml:space="preserve">. It also holds that cognitive warfare can motivate people to act in ways that can disrupt or fragment an otherwise cohesive society. The NATO philosophy was </w:t>
      </w:r>
      <w:proofErr w:type="spellStart"/>
      <w:r>
        <w:t>summarised</w:t>
      </w:r>
      <w:proofErr w:type="spellEnd"/>
      <w:r>
        <w:t xml:space="preserve"> by Maj. Gen. Robert H. Scales: “</w:t>
      </w:r>
      <w:r w:rsidRPr="00507427">
        <w:rPr>
          <w:rStyle w:val="Emphasis"/>
        </w:rPr>
        <w:t>Victory will be defined more in terms of capturing the psycho-cultural rather than the geographical high ground.</w:t>
      </w:r>
      <w:r>
        <w:t>” The NATO strategy is aimed at the above objective.</w:t>
      </w:r>
    </w:p>
    <w:p w14:paraId="044256BE" w14:textId="77777777" w:rsidR="00DD460E" w:rsidRDefault="00DD460E" w:rsidP="00DD460E">
      <w:r>
        <w:t xml:space="preserve">On the other hand, </w:t>
      </w:r>
      <w:r w:rsidRPr="00507427">
        <w:rPr>
          <w:rStyle w:val="StyleUnderline"/>
        </w:rPr>
        <w:t>the Russian Hybrid doctrine focuses on the area of conflict</w:t>
      </w:r>
      <w:r>
        <w:t xml:space="preserve">. In the Russian Gerasimov Doctrine, </w:t>
      </w:r>
      <w:r w:rsidRPr="00507427">
        <w:rPr>
          <w:rStyle w:val="StyleUnderline"/>
        </w:rPr>
        <w:t>the goal is to weaken the enemy state from within</w:t>
      </w:r>
      <w:r>
        <w:t xml:space="preserve">. It is based on IW </w:t>
      </w:r>
      <w:proofErr w:type="gramStart"/>
      <w:r>
        <w:t>i.e.</w:t>
      </w:r>
      <w:proofErr w:type="gramEnd"/>
      <w:r>
        <w:t xml:space="preserve"> no stress on the integration of all the elements. Moreover, its </w:t>
      </w:r>
      <w:proofErr w:type="gramStart"/>
      <w:r>
        <w:t>hand-book</w:t>
      </w:r>
      <w:proofErr w:type="gramEnd"/>
      <w:r>
        <w:t xml:space="preserve"> on IW states that information-technology-warfare is conducted during armed conflicts.</w:t>
      </w:r>
    </w:p>
    <w:p w14:paraId="00066376" w14:textId="77777777" w:rsidR="00DD460E" w:rsidRDefault="00DD460E" w:rsidP="00DD460E">
      <w:r>
        <w:t xml:space="preserve">The </w:t>
      </w:r>
      <w:r w:rsidRPr="003B55AD">
        <w:rPr>
          <w:rStyle w:val="StyleUnderline"/>
        </w:rPr>
        <w:t xml:space="preserve">US and its allies are deploying </w:t>
      </w:r>
      <w:proofErr w:type="spellStart"/>
      <w:r w:rsidRPr="003B55AD">
        <w:rPr>
          <w:rStyle w:val="StyleUnderline"/>
        </w:rPr>
        <w:t>skilfully</w:t>
      </w:r>
      <w:proofErr w:type="spellEnd"/>
      <w:r w:rsidRPr="003B55AD">
        <w:rPr>
          <w:rStyle w:val="StyleUnderline"/>
        </w:rPr>
        <w:t xml:space="preserve"> the lessons</w:t>
      </w:r>
      <w:r>
        <w:t xml:space="preserve"> learnt from the exercises for the cognitive warfare, </w:t>
      </w:r>
      <w:proofErr w:type="spellStart"/>
      <w:r>
        <w:t>organised</w:t>
      </w:r>
      <w:proofErr w:type="spellEnd"/>
      <w:r>
        <w:t xml:space="preserve"> biannually, focused on countering Russia and China. The US Secretary of the Army Christine </w:t>
      </w:r>
      <w:proofErr w:type="spellStart"/>
      <w:r>
        <w:t>Wormuth</w:t>
      </w:r>
      <w:proofErr w:type="spellEnd"/>
      <w:r>
        <w:t xml:space="preserve"> prior to the conflict, had stressed the importance for upgrading the US Army’s data and network capabilities to maintain its advantage in contested areas. The PSYOPS units were </w:t>
      </w:r>
      <w:proofErr w:type="spellStart"/>
      <w:proofErr w:type="gramStart"/>
      <w:r>
        <w:t>modernised</w:t>
      </w:r>
      <w:proofErr w:type="spellEnd"/>
      <w:proofErr w:type="gramEnd"/>
      <w:r>
        <w:t xml:space="preserve"> and the Artificial Intelligence was integrated to enhance their capabilities for exploiting complex information environments. The 2019 Army Modernization Strategy and the DoD Artificial Intelligence Education Strategy provide guidelines to generate a force capable of multidomain operations.</w:t>
      </w:r>
    </w:p>
    <w:p w14:paraId="10224E55" w14:textId="77777777" w:rsidR="00DD460E" w:rsidRPr="003B55AD" w:rsidRDefault="00DD460E" w:rsidP="00DD460E">
      <w:pPr>
        <w:rPr>
          <w:rStyle w:val="StyleUnderline"/>
        </w:rPr>
      </w:pPr>
      <w:r w:rsidRPr="003B55AD">
        <w:rPr>
          <w:rStyle w:val="StyleUnderline"/>
        </w:rPr>
        <w:t xml:space="preserve">There are three distinct advantages to </w:t>
      </w:r>
      <w:r w:rsidRPr="003B55AD">
        <w:rPr>
          <w:rStyle w:val="Emphasis"/>
        </w:rPr>
        <w:t>US/NATO/Ukraine</w:t>
      </w:r>
      <w:r>
        <w:t xml:space="preserve"> </w:t>
      </w:r>
      <w:proofErr w:type="gramStart"/>
      <w:r>
        <w:t>in regard to</w:t>
      </w:r>
      <w:proofErr w:type="gramEnd"/>
      <w:r>
        <w:t xml:space="preserve"> the means for cognitive warfare. First, </w:t>
      </w:r>
      <w:r w:rsidRPr="003B55AD">
        <w:rPr>
          <w:rStyle w:val="StyleUnderline"/>
        </w:rPr>
        <w:t>the US has a monopoly over many world media channels and even social media sites</w:t>
      </w:r>
      <w:r>
        <w:t xml:space="preserve"> like Facebook, Twitter, </w:t>
      </w:r>
      <w:proofErr w:type="gramStart"/>
      <w:r>
        <w:t>Microsoft</w:t>
      </w:r>
      <w:proofErr w:type="gramEnd"/>
      <w:r>
        <w:t xml:space="preserve"> and others. Second, the </w:t>
      </w:r>
      <w:r w:rsidRPr="003B55AD">
        <w:rPr>
          <w:rStyle w:val="StyleUnderline"/>
        </w:rPr>
        <w:t xml:space="preserve">NATO diplomats, think tanks, journalists are being effectively deployed to send </w:t>
      </w:r>
      <w:r w:rsidRPr="003B55AD">
        <w:rPr>
          <w:rStyle w:val="Emphasis"/>
        </w:rPr>
        <w:t>strategic communications</w:t>
      </w:r>
      <w:r>
        <w:t xml:space="preserve"> to other countries to support their sanctions or face serious consequences. Third, </w:t>
      </w:r>
      <w:r w:rsidRPr="003B55AD">
        <w:rPr>
          <w:rStyle w:val="StyleUnderline"/>
        </w:rPr>
        <w:t xml:space="preserve">the </w:t>
      </w:r>
      <w:r w:rsidRPr="003B55AD">
        <w:rPr>
          <w:rStyle w:val="Emphasis"/>
        </w:rPr>
        <w:t>high-rate internet literacy</w:t>
      </w:r>
      <w:r w:rsidRPr="003B55AD">
        <w:rPr>
          <w:rStyle w:val="StyleUnderline"/>
        </w:rPr>
        <w:t xml:space="preserve"> of Ukrainians using social media platforms is helping them immensely.</w:t>
      </w:r>
    </w:p>
    <w:p w14:paraId="0F23C9A8" w14:textId="77777777" w:rsidR="00DD460E" w:rsidRDefault="00DD460E" w:rsidP="00DD460E">
      <w:r>
        <w:t xml:space="preserve">Most </w:t>
      </w:r>
      <w:r w:rsidRPr="003B55AD">
        <w:rPr>
          <w:rStyle w:val="StyleUnderline"/>
        </w:rPr>
        <w:t>Ukrainians are functioning as warriors of cognitive warfare which help them in pushing their narrative on social media platforms</w:t>
      </w:r>
      <w:r>
        <w:t xml:space="preserve">. </w:t>
      </w:r>
      <w:r w:rsidRPr="003B55AD">
        <w:rPr>
          <w:rStyle w:val="Emphasis"/>
        </w:rPr>
        <w:t>Zelensky</w:t>
      </w:r>
      <w:r>
        <w:t xml:space="preserve">, </w:t>
      </w:r>
      <w:r w:rsidRPr="003B55AD">
        <w:rPr>
          <w:rStyle w:val="Emphasis"/>
        </w:rPr>
        <w:t>a former TV actor</w:t>
      </w:r>
      <w:r>
        <w:t xml:space="preserve"> </w:t>
      </w:r>
      <w:r w:rsidRPr="003B55AD">
        <w:rPr>
          <w:rStyle w:val="StyleUnderline"/>
        </w:rPr>
        <w:t>is making appeals for help and assistance</w:t>
      </w:r>
      <w:r>
        <w:t xml:space="preserve"> to the world every hour on various TV channels projecting Russia in poor light. His </w:t>
      </w:r>
      <w:r w:rsidRPr="003B55AD">
        <w:rPr>
          <w:rStyle w:val="StyleUnderline"/>
        </w:rPr>
        <w:t xml:space="preserve">acting skill is of great help in the </w:t>
      </w:r>
      <w:r w:rsidRPr="003B55AD">
        <w:rPr>
          <w:rStyle w:val="Emphasis"/>
        </w:rPr>
        <w:t>projection of the Ukrainian narrative</w:t>
      </w:r>
      <w:r>
        <w:t xml:space="preserve">. On the other hand, Russia has a </w:t>
      </w:r>
      <w:proofErr w:type="spellStart"/>
      <w:r>
        <w:t>centralised</w:t>
      </w:r>
      <w:proofErr w:type="spellEnd"/>
      <w:r>
        <w:t xml:space="preserve"> system that does not help in disseminating information. The TV channels usually project the alleged Russian atrocities. The Russian claim over the use of Ukrainian biolabs by the US hardly gets any coverage.</w:t>
      </w:r>
    </w:p>
    <w:p w14:paraId="6AFBEAB2" w14:textId="77777777" w:rsidR="00DD460E" w:rsidRDefault="00DD460E" w:rsidP="00DD460E">
      <w:r w:rsidRPr="003B55AD">
        <w:rPr>
          <w:rStyle w:val="StyleUnderline"/>
        </w:rPr>
        <w:t xml:space="preserve">US/NATO/Ukraine narrative is carefully planned to project that Ukrainians are giving a </w:t>
      </w:r>
      <w:r w:rsidRPr="003B55AD">
        <w:rPr>
          <w:rStyle w:val="Emphasis"/>
        </w:rPr>
        <w:t>tough fight</w:t>
      </w:r>
      <w:r>
        <w:t xml:space="preserve"> to the Russians and are winning despite disadvantages. Russian losses are shown as its defeat in the conflict and that it is involved in war crimes and violations of human rights. </w:t>
      </w:r>
      <w:r w:rsidRPr="003B55AD">
        <w:rPr>
          <w:rStyle w:val="StyleUnderline"/>
        </w:rPr>
        <w:t>In this warfare, the first movers have the advantage</w:t>
      </w:r>
      <w:r>
        <w:t xml:space="preserve">. Russia’s external disinformation efforts have been largely ineffective because Ukrainian messages are transmitted quickly and target allied populations already </w:t>
      </w:r>
      <w:proofErr w:type="spellStart"/>
      <w:r>
        <w:t>sceptical</w:t>
      </w:r>
      <w:proofErr w:type="spellEnd"/>
      <w:r>
        <w:t xml:space="preserve"> of Russian media.</w:t>
      </w:r>
    </w:p>
    <w:p w14:paraId="5D678CF1" w14:textId="43D23616" w:rsidR="00DD460E" w:rsidRDefault="00DD460E" w:rsidP="00DD460E">
      <w:pPr>
        <w:rPr>
          <w:rStyle w:val="StyleUnderline"/>
        </w:rPr>
      </w:pPr>
      <w:r>
        <w:t xml:space="preserve">The </w:t>
      </w:r>
      <w:r w:rsidRPr="003B55AD">
        <w:rPr>
          <w:rStyle w:val="StyleUnderline"/>
        </w:rPr>
        <w:t>Western</w:t>
      </w:r>
      <w:r>
        <w:t xml:space="preserve"> </w:t>
      </w:r>
      <w:r w:rsidRPr="003B55AD">
        <w:rPr>
          <w:rStyle w:val="StyleUnderline"/>
        </w:rPr>
        <w:t xml:space="preserve">powers gained an advantage over the Russian narrative by releasing intelligence regarding the Russian operations </w:t>
      </w:r>
      <w:r w:rsidRPr="003B55AD">
        <w:rPr>
          <w:rStyle w:val="Emphasis"/>
        </w:rPr>
        <w:t>before they occurred</w:t>
      </w:r>
      <w:r>
        <w:t xml:space="preserve">. Besides carefully selected videos and images have a greater impact. The videos and images of 13 Ukraine soldiers on Snake Island asking the Russian warship to buzz off, Russian farmer on tractor capturing a Russian tank and an old couple daring the Russian soldiers have more impact than videos showing the destruction of Russian arms depot etc. to strengthen the determination of Ukrainians to face the Russians boldly. The world treats them as heroes. </w:t>
      </w:r>
      <w:r w:rsidRPr="00BF7A44">
        <w:rPr>
          <w:rStyle w:val="StyleUnderline"/>
        </w:rPr>
        <w:t xml:space="preserve">In aggregate these campaigns enable Ukrainian messaging to dominate Western opinion and have been decisive in </w:t>
      </w:r>
      <w:r w:rsidRPr="00BF7A44">
        <w:rPr>
          <w:rStyle w:val="Emphasis"/>
        </w:rPr>
        <w:t>eliciting foreign military aid</w:t>
      </w:r>
      <w:r w:rsidRPr="00BF7A44">
        <w:rPr>
          <w:rStyle w:val="StyleUnderline"/>
        </w:rPr>
        <w:t xml:space="preserve">. Now Ukraine is going in for </w:t>
      </w:r>
      <w:proofErr w:type="gramStart"/>
      <w:r w:rsidRPr="00BF7A44">
        <w:rPr>
          <w:rStyle w:val="StyleUnderline"/>
        </w:rPr>
        <w:t>crowd-funding</w:t>
      </w:r>
      <w:proofErr w:type="gramEnd"/>
      <w:r w:rsidRPr="00BF7A44">
        <w:rPr>
          <w:rStyle w:val="StyleUnderline"/>
        </w:rPr>
        <w:t xml:space="preserve"> that would give a further boost to its narrative.</w:t>
      </w:r>
    </w:p>
    <w:p w14:paraId="64B66631" w14:textId="0C287845" w:rsidR="00895A38" w:rsidRPr="005E4BFE" w:rsidRDefault="00895A38" w:rsidP="005E4BFE">
      <w:pPr>
        <w:pStyle w:val="Heading2"/>
      </w:pPr>
      <w:r w:rsidRPr="005E4BFE">
        <w:t xml:space="preserve">2AC—AT: DA—A5 Assurance </w:t>
      </w:r>
    </w:p>
    <w:p w14:paraId="079AB4E7" w14:textId="0C1FF495" w:rsidR="005E4BFE" w:rsidRDefault="005E4BFE" w:rsidP="005E4BFE">
      <w:pPr>
        <w:pStyle w:val="Heading3"/>
      </w:pPr>
      <w:r>
        <w:t xml:space="preserve">2AC—AT: “Narrow” A5 Link </w:t>
      </w:r>
    </w:p>
    <w:p w14:paraId="40F6AB88" w14:textId="4B2ACC99" w:rsidR="005E4BFE" w:rsidRDefault="005E4BFE" w:rsidP="005E4BFE">
      <w:r>
        <w:t xml:space="preserve">Non </w:t>
      </w:r>
      <w:proofErr w:type="spellStart"/>
      <w:r>
        <w:t>uq</w:t>
      </w:r>
      <w:proofErr w:type="spellEnd"/>
      <w:r>
        <w:t xml:space="preserve">---NATO losing now---no means of detecting cognitive attacks or a collective response---that’s </w:t>
      </w:r>
      <w:proofErr w:type="spellStart"/>
      <w:r>
        <w:t>Montiocco</w:t>
      </w:r>
      <w:proofErr w:type="spellEnd"/>
    </w:p>
    <w:p w14:paraId="43F7F780" w14:textId="6D1B8EF7" w:rsidR="005E4BFE" w:rsidRPr="005E4BFE" w:rsidRDefault="005E4BFE" w:rsidP="005E4BFE">
      <w:r>
        <w:t xml:space="preserve">Non </w:t>
      </w:r>
      <w:proofErr w:type="spellStart"/>
      <w:r>
        <w:t>uq</w:t>
      </w:r>
      <w:proofErr w:type="spellEnd"/>
      <w:r>
        <w:t xml:space="preserve"> --- cognitive warfare </w:t>
      </w:r>
      <w:r w:rsidRPr="005E4BFE">
        <w:rPr>
          <w:u w:val="single"/>
        </w:rPr>
        <w:t>isn’t a domain yet</w:t>
      </w:r>
      <w:r>
        <w:t xml:space="preserve"> --- it is impossible to narrow or restrict something that doesn’t exist</w:t>
      </w:r>
      <w:r w:rsidR="00637BB0">
        <w:t xml:space="preserve">! The </w:t>
      </w:r>
      <w:proofErr w:type="spellStart"/>
      <w:r w:rsidR="00637BB0">
        <w:t>aff</w:t>
      </w:r>
      <w:proofErr w:type="spellEnd"/>
      <w:r w:rsidR="00637BB0">
        <w:t xml:space="preserve"> develops the cognitive domain which bolsters NATO deterrence architecture --- that’s </w:t>
      </w:r>
      <w:proofErr w:type="spellStart"/>
      <w:r w:rsidR="00637BB0">
        <w:t>Bjorgul</w:t>
      </w:r>
      <w:proofErr w:type="spellEnd"/>
      <w:r w:rsidR="00637BB0">
        <w:t xml:space="preserve"> </w:t>
      </w:r>
    </w:p>
    <w:p w14:paraId="0A13C7D9" w14:textId="4A58DB58" w:rsidR="005E4BFE" w:rsidRDefault="005E4BFE" w:rsidP="005E4BFE">
      <w:r>
        <w:t xml:space="preserve">Link </w:t>
      </w:r>
      <w:proofErr w:type="gramStart"/>
      <w:r>
        <w:t>Turn  ---</w:t>
      </w:r>
      <w:proofErr w:type="gramEnd"/>
      <w:r>
        <w:t xml:space="preserve"> the </w:t>
      </w:r>
      <w:proofErr w:type="spellStart"/>
      <w:r>
        <w:t>aff</w:t>
      </w:r>
      <w:proofErr w:type="spellEnd"/>
      <w:r>
        <w:t xml:space="preserve"> doesn’t narrow the conditions under which NATO can utilize weapons, it actually does the opposite by developing cognitive weapons into WMD’s and threatening their use to establish mutually assured destruction----that’s CP </w:t>
      </w:r>
    </w:p>
    <w:p w14:paraId="043822A6" w14:textId="77777777" w:rsidR="00D06D42" w:rsidRDefault="0038349B" w:rsidP="005E4BFE">
      <w:r>
        <w:t>Link Turn --- NATO HQ can utilize cognitive effects from CWEAS to tailor specific messages to allies for the purpose of maintaining cohesion --- that’s King</w:t>
      </w:r>
    </w:p>
    <w:p w14:paraId="4DE3A1A6" w14:textId="523BBA6E" w:rsidR="0038349B" w:rsidRDefault="0038349B" w:rsidP="005E4BFE">
      <w:r>
        <w:t xml:space="preserve"> </w:t>
      </w:r>
    </w:p>
    <w:p w14:paraId="729E0E96" w14:textId="71CAB336" w:rsidR="0038349B" w:rsidRDefault="0038349B" w:rsidP="0038349B">
      <w:pPr>
        <w:pStyle w:val="Heading3"/>
      </w:pPr>
      <w:r>
        <w:t xml:space="preserve">2AC—AT: Spillover </w:t>
      </w:r>
    </w:p>
    <w:p w14:paraId="1BFDCD86" w14:textId="0B396773" w:rsidR="0038349B" w:rsidRPr="00E626FB" w:rsidRDefault="0038349B" w:rsidP="0038349B">
      <w:pPr>
        <w:pStyle w:val="Heading4"/>
      </w:pPr>
      <w:r>
        <w:t xml:space="preserve">No spillover and allies are resilient </w:t>
      </w:r>
    </w:p>
    <w:p w14:paraId="72C25A8E" w14:textId="77777777" w:rsidR="0038349B" w:rsidRDefault="0038349B" w:rsidP="0038349B">
      <w:bookmarkStart w:id="2" w:name="_Hlk62581175"/>
      <w:r>
        <w:t xml:space="preserve">Miranda </w:t>
      </w:r>
      <w:r w:rsidRPr="006017EC">
        <w:rPr>
          <w:rStyle w:val="Style13ptBold"/>
        </w:rPr>
        <w:t>Priebe 21</w:t>
      </w:r>
      <w:r>
        <w:t>, Director of the Center for Analysis of U.S. Grand Strategy and Senior Political Scientist at the RAND Corporation, PhD in Political Science from MIT, MPA in International Relations from Princeton University, et al., “Implementing Restraint: Changes in U.S. Regional Security Policies to Operationalize a Realist Grand Strategy of Restraint”, RAND Corporation Research Report, January 2021, https://www.rand.org/pubs/research_reports/RRA739-1.html</w:t>
      </w:r>
    </w:p>
    <w:bookmarkEnd w:id="2"/>
    <w:p w14:paraId="2518E15D" w14:textId="77777777" w:rsidR="0038349B" w:rsidRDefault="0038349B" w:rsidP="0038349B">
      <w:pPr>
        <w:rPr>
          <w:sz w:val="16"/>
        </w:rPr>
      </w:pPr>
      <w:r w:rsidRPr="00E626FB">
        <w:rPr>
          <w:sz w:val="16"/>
        </w:rPr>
        <w:t xml:space="preserve">Lastly, </w:t>
      </w:r>
      <w:r w:rsidRPr="003737C9">
        <w:rPr>
          <w:rStyle w:val="StyleUnderline"/>
          <w:highlight w:val="cyan"/>
        </w:rPr>
        <w:t>some argue</w:t>
      </w:r>
      <w:r w:rsidRPr="006017EC">
        <w:rPr>
          <w:rStyle w:val="StyleUnderline"/>
        </w:rPr>
        <w:t xml:space="preserve"> that </w:t>
      </w:r>
      <w:r w:rsidRPr="003737C9">
        <w:rPr>
          <w:rStyle w:val="StyleUnderline"/>
          <w:highlight w:val="cyan"/>
        </w:rPr>
        <w:t>if</w:t>
      </w:r>
      <w:r w:rsidRPr="006017EC">
        <w:rPr>
          <w:rStyle w:val="StyleUnderline"/>
        </w:rPr>
        <w:t xml:space="preserve"> the </w:t>
      </w:r>
      <w:r w:rsidRPr="003737C9">
        <w:rPr>
          <w:rStyle w:val="Emphasis"/>
          <w:highlight w:val="cyan"/>
        </w:rPr>
        <w:t>U</w:t>
      </w:r>
      <w:r w:rsidRPr="00E626FB">
        <w:rPr>
          <w:sz w:val="16"/>
        </w:rPr>
        <w:t xml:space="preserve">nited </w:t>
      </w:r>
      <w:r w:rsidRPr="003737C9">
        <w:rPr>
          <w:rStyle w:val="Emphasis"/>
          <w:highlight w:val="cyan"/>
        </w:rPr>
        <w:t>S</w:t>
      </w:r>
      <w:r w:rsidRPr="00E626FB">
        <w:rPr>
          <w:sz w:val="16"/>
        </w:rPr>
        <w:t xml:space="preserve">tates draws down its forces or </w:t>
      </w:r>
      <w:r w:rsidRPr="003737C9">
        <w:rPr>
          <w:rStyle w:val="Emphasis"/>
          <w:highlight w:val="cyan"/>
        </w:rPr>
        <w:t>reduces</w:t>
      </w:r>
      <w:r w:rsidRPr="006017EC">
        <w:rPr>
          <w:rStyle w:val="Emphasis"/>
        </w:rPr>
        <w:t xml:space="preserve"> its </w:t>
      </w:r>
      <w:r w:rsidRPr="003737C9">
        <w:rPr>
          <w:rStyle w:val="Emphasis"/>
          <w:highlight w:val="cyan"/>
        </w:rPr>
        <w:t>commitments</w:t>
      </w:r>
      <w:r w:rsidRPr="003737C9">
        <w:rPr>
          <w:rStyle w:val="StyleUnderline"/>
          <w:highlight w:val="cyan"/>
        </w:rPr>
        <w:t xml:space="preserve"> in </w:t>
      </w:r>
      <w:r w:rsidRPr="003737C9">
        <w:rPr>
          <w:rStyle w:val="Emphasis"/>
          <w:highlight w:val="cyan"/>
        </w:rPr>
        <w:t>one region</w:t>
      </w:r>
      <w:r w:rsidRPr="003737C9">
        <w:rPr>
          <w:rStyle w:val="StyleUnderline"/>
          <w:highlight w:val="cyan"/>
        </w:rPr>
        <w:t>, this</w:t>
      </w:r>
      <w:r w:rsidRPr="006017EC">
        <w:rPr>
          <w:rStyle w:val="StyleUnderline"/>
        </w:rPr>
        <w:t xml:space="preserve"> </w:t>
      </w:r>
      <w:proofErr w:type="gramStart"/>
      <w:r w:rsidRPr="006017EC">
        <w:rPr>
          <w:rStyle w:val="StyleUnderline"/>
        </w:rPr>
        <w:t>would</w:t>
      </w:r>
      <w:proofErr w:type="gramEnd"/>
      <w:r w:rsidRPr="006017EC">
        <w:rPr>
          <w:rStyle w:val="StyleUnderline"/>
        </w:rPr>
        <w:t xml:space="preserve"> </w:t>
      </w:r>
      <w:r w:rsidRPr="003737C9">
        <w:rPr>
          <w:rStyle w:val="StyleUnderline"/>
          <w:highlight w:val="cyan"/>
        </w:rPr>
        <w:t>make it</w:t>
      </w:r>
      <w:r w:rsidRPr="006017EC">
        <w:rPr>
          <w:rStyle w:val="StyleUnderline"/>
        </w:rPr>
        <w:t xml:space="preserve"> more </w:t>
      </w:r>
      <w:r w:rsidRPr="003737C9">
        <w:rPr>
          <w:rStyle w:val="StyleUnderline"/>
          <w:highlight w:val="cyan"/>
        </w:rPr>
        <w:t>difficult to</w:t>
      </w:r>
      <w:r w:rsidRPr="00E626FB">
        <w:rPr>
          <w:sz w:val="16"/>
        </w:rPr>
        <w:t xml:space="preserve"> deter adversaries and </w:t>
      </w:r>
      <w:r w:rsidRPr="003737C9">
        <w:rPr>
          <w:rStyle w:val="StyleUnderline"/>
          <w:highlight w:val="cyan"/>
        </w:rPr>
        <w:t>reassure</w:t>
      </w:r>
      <w:r w:rsidRPr="006017EC">
        <w:rPr>
          <w:rStyle w:val="StyleUnderline"/>
        </w:rPr>
        <w:t xml:space="preserve"> allies</w:t>
      </w:r>
      <w:r w:rsidRPr="00E626FB">
        <w:rPr>
          <w:sz w:val="16"/>
        </w:rPr>
        <w:t xml:space="preserve"> and partners </w:t>
      </w:r>
      <w:r w:rsidRPr="003737C9">
        <w:rPr>
          <w:rStyle w:val="StyleUnderline"/>
          <w:highlight w:val="cyan"/>
        </w:rPr>
        <w:t xml:space="preserve">in </w:t>
      </w:r>
      <w:r w:rsidRPr="003737C9">
        <w:rPr>
          <w:rStyle w:val="Emphasis"/>
          <w:highlight w:val="cyan"/>
        </w:rPr>
        <w:t>other</w:t>
      </w:r>
      <w:r w:rsidRPr="006017EC">
        <w:rPr>
          <w:rStyle w:val="StyleUnderline"/>
        </w:rPr>
        <w:t xml:space="preserve"> region</w:t>
      </w:r>
      <w:r w:rsidRPr="003737C9">
        <w:rPr>
          <w:rStyle w:val="Emphasis"/>
          <w:highlight w:val="cyan"/>
        </w:rPr>
        <w:t>s</w:t>
      </w:r>
      <w:r w:rsidRPr="00E626FB">
        <w:rPr>
          <w:sz w:val="16"/>
        </w:rPr>
        <w:t xml:space="preserve">. Advocates of restraint accept that allies might be rattled. But they argue that </w:t>
      </w:r>
      <w:r w:rsidRPr="006017EC">
        <w:rPr>
          <w:rStyle w:val="StyleUnderline"/>
        </w:rPr>
        <w:t xml:space="preserve">U.S. </w:t>
      </w:r>
      <w:r w:rsidRPr="003737C9">
        <w:rPr>
          <w:rStyle w:val="Emphasis"/>
          <w:highlight w:val="cyan"/>
        </w:rPr>
        <w:t>cred</w:t>
      </w:r>
      <w:r w:rsidRPr="006017EC">
        <w:rPr>
          <w:rStyle w:val="StyleUnderline"/>
        </w:rPr>
        <w:t xml:space="preserve">ibility with adversaries </w:t>
      </w:r>
      <w:r w:rsidRPr="003737C9">
        <w:rPr>
          <w:rStyle w:val="StyleUnderline"/>
          <w:highlight w:val="cyan"/>
        </w:rPr>
        <w:t xml:space="preserve">is </w:t>
      </w:r>
      <w:r w:rsidRPr="003737C9">
        <w:rPr>
          <w:rStyle w:val="Emphasis"/>
          <w:highlight w:val="cyan"/>
        </w:rPr>
        <w:t>not easily damaged</w:t>
      </w:r>
      <w:r w:rsidRPr="006017EC">
        <w:rPr>
          <w:rStyle w:val="StyleUnderline"/>
        </w:rPr>
        <w:t xml:space="preserve">. U.S. </w:t>
      </w:r>
      <w:r w:rsidRPr="003737C9">
        <w:rPr>
          <w:rStyle w:val="StyleUnderline"/>
          <w:highlight w:val="cyan"/>
        </w:rPr>
        <w:t>adversaries</w:t>
      </w:r>
      <w:r w:rsidRPr="006017EC">
        <w:rPr>
          <w:rStyle w:val="StyleUnderline"/>
        </w:rPr>
        <w:t xml:space="preserve"> are more likely to </w:t>
      </w:r>
      <w:r w:rsidRPr="003737C9">
        <w:rPr>
          <w:rStyle w:val="StyleUnderline"/>
          <w:highlight w:val="cyan"/>
        </w:rPr>
        <w:t>consider</w:t>
      </w:r>
      <w:r w:rsidRPr="006017EC">
        <w:rPr>
          <w:rStyle w:val="StyleUnderline"/>
        </w:rPr>
        <w:t xml:space="preserve"> the U.S. ability to bring </w:t>
      </w:r>
      <w:r w:rsidRPr="003737C9">
        <w:rPr>
          <w:rStyle w:val="StyleUnderline"/>
          <w:highlight w:val="cyan"/>
        </w:rPr>
        <w:t>capabilities</w:t>
      </w:r>
      <w:r w:rsidRPr="006017EC">
        <w:rPr>
          <w:rStyle w:val="StyleUnderline"/>
        </w:rPr>
        <w:t xml:space="preserve"> to bear </w:t>
      </w:r>
      <w:r w:rsidRPr="003737C9">
        <w:rPr>
          <w:rStyle w:val="StyleUnderline"/>
          <w:highlight w:val="cyan"/>
        </w:rPr>
        <w:t>and</w:t>
      </w:r>
      <w:r w:rsidRPr="006017EC">
        <w:rPr>
          <w:rStyle w:val="StyleUnderline"/>
        </w:rPr>
        <w:t xml:space="preserve"> the </w:t>
      </w:r>
      <w:r w:rsidRPr="003737C9">
        <w:rPr>
          <w:rStyle w:val="StyleUnderline"/>
          <w:highlight w:val="cyan"/>
        </w:rPr>
        <w:t>issues</w:t>
      </w:r>
      <w:r w:rsidRPr="006017EC">
        <w:rPr>
          <w:rStyle w:val="StyleUnderline"/>
        </w:rPr>
        <w:t xml:space="preserve"> at stake on a </w:t>
      </w:r>
      <w:r w:rsidRPr="003737C9">
        <w:rPr>
          <w:rStyle w:val="Emphasis"/>
          <w:sz w:val="24"/>
          <w:szCs w:val="26"/>
          <w:highlight w:val="cyan"/>
        </w:rPr>
        <w:t>case-by-case</w:t>
      </w:r>
      <w:r w:rsidRPr="006017EC">
        <w:rPr>
          <w:rStyle w:val="StyleUnderline"/>
          <w:sz w:val="24"/>
          <w:szCs w:val="26"/>
        </w:rPr>
        <w:t xml:space="preserve"> </w:t>
      </w:r>
      <w:r w:rsidRPr="006017EC">
        <w:rPr>
          <w:rStyle w:val="StyleUnderline"/>
        </w:rPr>
        <w:t>basis. As a result</w:t>
      </w:r>
      <w:r w:rsidRPr="00E626FB">
        <w:rPr>
          <w:sz w:val="16"/>
        </w:rPr>
        <w:t xml:space="preserve">, advocates of restraint argue that </w:t>
      </w:r>
      <w:r w:rsidRPr="003737C9">
        <w:rPr>
          <w:rStyle w:val="StyleUnderline"/>
          <w:highlight w:val="cyan"/>
        </w:rPr>
        <w:t xml:space="preserve">alliances can be </w:t>
      </w:r>
      <w:r w:rsidRPr="003737C9">
        <w:rPr>
          <w:rStyle w:val="Emphasis"/>
          <w:highlight w:val="cyan"/>
        </w:rPr>
        <w:t>terminated</w:t>
      </w:r>
      <w:r w:rsidRPr="00E626FB">
        <w:rPr>
          <w:sz w:val="16"/>
        </w:rPr>
        <w:t xml:space="preserve"> or reshaped </w:t>
      </w:r>
      <w:r w:rsidRPr="003737C9">
        <w:rPr>
          <w:rStyle w:val="StyleUnderline"/>
          <w:highlight w:val="cyan"/>
        </w:rPr>
        <w:t xml:space="preserve">with </w:t>
      </w:r>
      <w:r w:rsidRPr="003737C9">
        <w:rPr>
          <w:rStyle w:val="Emphasis"/>
          <w:sz w:val="24"/>
          <w:szCs w:val="26"/>
          <w:highlight w:val="cyan"/>
        </w:rPr>
        <w:t>little impact</w:t>
      </w:r>
      <w:r w:rsidRPr="003737C9">
        <w:rPr>
          <w:rStyle w:val="StyleUnderline"/>
          <w:highlight w:val="cyan"/>
        </w:rPr>
        <w:t xml:space="preserve"> on </w:t>
      </w:r>
      <w:r w:rsidRPr="003737C9">
        <w:rPr>
          <w:rStyle w:val="Emphasis"/>
          <w:highlight w:val="cyan"/>
        </w:rPr>
        <w:t>other</w:t>
      </w:r>
      <w:r w:rsidRPr="006017EC">
        <w:rPr>
          <w:rStyle w:val="Emphasis"/>
        </w:rPr>
        <w:t xml:space="preserve"> extant </w:t>
      </w:r>
      <w:r w:rsidRPr="003737C9">
        <w:rPr>
          <w:rStyle w:val="Emphasis"/>
          <w:highlight w:val="cyan"/>
        </w:rPr>
        <w:t>commitments</w:t>
      </w:r>
      <w:r w:rsidRPr="00E626FB">
        <w:rPr>
          <w:sz w:val="16"/>
        </w:rPr>
        <w:t>.76</w:t>
      </w:r>
    </w:p>
    <w:p w14:paraId="084A0DBD" w14:textId="77777777" w:rsidR="0038349B" w:rsidRPr="0038349B" w:rsidRDefault="0038349B" w:rsidP="0038349B"/>
    <w:p w14:paraId="447B4D20" w14:textId="77777777" w:rsidR="00895A38" w:rsidRDefault="00895A38" w:rsidP="00895A38">
      <w:pPr>
        <w:pStyle w:val="Heading3"/>
      </w:pPr>
      <w:r>
        <w:t>2AC—AT: AI Standards Bad [Yoo]</w:t>
      </w:r>
    </w:p>
    <w:p w14:paraId="494AB0F9" w14:textId="586C0146" w:rsidR="00895A38" w:rsidRDefault="00895A38" w:rsidP="00895A38">
      <w:r>
        <w:t xml:space="preserve">Wrong! </w:t>
      </w:r>
    </w:p>
    <w:p w14:paraId="1FACBA84" w14:textId="4D9F10FC" w:rsidR="00D06D42" w:rsidRDefault="00D06D42" w:rsidP="00D06D42">
      <w:pPr>
        <w:pStyle w:val="Heading2"/>
      </w:pPr>
      <w:r>
        <w:t xml:space="preserve">2AC—AT: </w:t>
      </w:r>
      <w:r w:rsidR="000B4F2A">
        <w:t xml:space="preserve">DA—Dip Cap </w:t>
      </w:r>
    </w:p>
    <w:p w14:paraId="5D588B20" w14:textId="281A3158" w:rsidR="00D06D42" w:rsidRDefault="00D06D42" w:rsidP="00D06D42">
      <w:r>
        <w:t>[see no link on DOD Tradeoff]</w:t>
      </w:r>
    </w:p>
    <w:p w14:paraId="0FE3B2FF" w14:textId="08DECE06" w:rsidR="00D06D42" w:rsidRDefault="00D06D42" w:rsidP="00D06D42">
      <w:r>
        <w:t>[see thumpers on top level]</w:t>
      </w:r>
    </w:p>
    <w:p w14:paraId="669266BD" w14:textId="6A5B71BB" w:rsidR="00D06D42" w:rsidRDefault="00D06D42" w:rsidP="00D06D42">
      <w:r>
        <w:t>[see AT Adversary DA’s]</w:t>
      </w:r>
    </w:p>
    <w:p w14:paraId="78448B2E" w14:textId="1D0A6A13" w:rsidR="009D663A" w:rsidRPr="004F6A60" w:rsidRDefault="009D663A" w:rsidP="004F6A60">
      <w:pPr>
        <w:pStyle w:val="Heading2"/>
      </w:pPr>
      <w:r w:rsidRPr="004F6A60">
        <w:t xml:space="preserve">2AC—AT: </w:t>
      </w:r>
      <w:r w:rsidR="001F784B" w:rsidRPr="004F6A60">
        <w:t>DA—I-Law</w:t>
      </w:r>
    </w:p>
    <w:p w14:paraId="6B396316" w14:textId="3BD264B9" w:rsidR="009D663A" w:rsidRDefault="009D663A" w:rsidP="009D663A">
      <w:pPr>
        <w:pStyle w:val="Heading3"/>
      </w:pPr>
      <w:r>
        <w:t xml:space="preserve">2AC—UQ </w:t>
      </w:r>
    </w:p>
    <w:p w14:paraId="116ED511" w14:textId="364E6BFA" w:rsidR="009D663A" w:rsidRDefault="009D663A" w:rsidP="009D663A">
      <w:r>
        <w:t xml:space="preserve">Non </w:t>
      </w:r>
      <w:proofErr w:type="spellStart"/>
      <w:r>
        <w:t>uq</w:t>
      </w:r>
      <w:proofErr w:type="spellEnd"/>
      <w:r>
        <w:t xml:space="preserve"> --- cognitive attacks are surging now, everyone is doing them: Russia with Covid, NATO in Ukraine, and China with Taiwan---that’s </w:t>
      </w:r>
      <w:proofErr w:type="spellStart"/>
      <w:r>
        <w:t>Jobson</w:t>
      </w:r>
      <w:proofErr w:type="spellEnd"/>
      <w:r>
        <w:t xml:space="preserve">, and Reding and Wells </w:t>
      </w:r>
    </w:p>
    <w:p w14:paraId="79912910" w14:textId="12B9F574" w:rsidR="009D663A" w:rsidRPr="009D663A" w:rsidRDefault="009D663A" w:rsidP="009D663A">
      <w:r>
        <w:t xml:space="preserve">Link turn --- only the </w:t>
      </w:r>
      <w:proofErr w:type="spellStart"/>
      <w:r>
        <w:t>aff</w:t>
      </w:r>
      <w:proofErr w:type="spellEnd"/>
      <w:r>
        <w:t xml:space="preserve"> accelerates the arrival of Mutually Assured Destruction </w:t>
      </w:r>
      <w:r w:rsidRPr="00067F54">
        <w:rPr>
          <w:u w:val="single"/>
        </w:rPr>
        <w:t>without</w:t>
      </w:r>
      <w:r>
        <w:t xml:space="preserve"> cross the tipping point --- that’s CP </w:t>
      </w:r>
    </w:p>
    <w:p w14:paraId="2362A2E0" w14:textId="0CB93A43" w:rsidR="009D663A" w:rsidRDefault="009D663A" w:rsidP="009D663A">
      <w:pPr>
        <w:pStyle w:val="Heading3"/>
      </w:pPr>
      <w:r>
        <w:t xml:space="preserve">2AC—Link </w:t>
      </w:r>
    </w:p>
    <w:p w14:paraId="38FCD510" w14:textId="719B47D6" w:rsidR="00FB7B68" w:rsidRPr="00FB7B68" w:rsidRDefault="00FB7B68" w:rsidP="00FB7B68">
      <w:r>
        <w:t xml:space="preserve">Framing issue: The cognitive domain doesn’t exist </w:t>
      </w:r>
      <w:proofErr w:type="gramStart"/>
      <w:r>
        <w:t>yet,</w:t>
      </w:r>
      <w:proofErr w:type="gramEnd"/>
      <w:r>
        <w:t xml:space="preserve"> you should assume intervention into the current anarchy of the status quo is </w:t>
      </w:r>
      <w:r w:rsidRPr="00FB7B68">
        <w:rPr>
          <w:u w:val="single"/>
        </w:rPr>
        <w:t>positive development</w:t>
      </w:r>
      <w:r>
        <w:t xml:space="preserve"> --- that’s </w:t>
      </w:r>
      <w:proofErr w:type="spellStart"/>
      <w:r>
        <w:t>Bjorg</w:t>
      </w:r>
      <w:proofErr w:type="spellEnd"/>
      <w:r>
        <w:t xml:space="preserve"> </w:t>
      </w:r>
    </w:p>
    <w:p w14:paraId="10992E7E" w14:textId="7E47C5CA" w:rsidR="009D663A" w:rsidRDefault="009D663A" w:rsidP="009D663A">
      <w:r>
        <w:t xml:space="preserve">No link---any doctrine developed by the </w:t>
      </w:r>
      <w:proofErr w:type="spellStart"/>
      <w:r>
        <w:t>aff</w:t>
      </w:r>
      <w:proofErr w:type="spellEnd"/>
      <w:r>
        <w:t xml:space="preserve"> is consistent with the UN Charter </w:t>
      </w:r>
      <w:r w:rsidR="00067F54">
        <w:t xml:space="preserve">any actions authorized by the </w:t>
      </w:r>
      <w:proofErr w:type="spellStart"/>
      <w:r w:rsidR="00067F54">
        <w:t>aff</w:t>
      </w:r>
      <w:proofErr w:type="spellEnd"/>
      <w:r w:rsidR="00067F54">
        <w:t xml:space="preserve"> must be attributed and proportional </w:t>
      </w:r>
      <w:r>
        <w:t xml:space="preserve">--- that’s </w:t>
      </w:r>
      <w:proofErr w:type="spellStart"/>
      <w:r>
        <w:t>Bjorg</w:t>
      </w:r>
      <w:proofErr w:type="spellEnd"/>
      <w:r>
        <w:t xml:space="preserve"> </w:t>
      </w:r>
    </w:p>
    <w:p w14:paraId="0669E992" w14:textId="51A74DDF" w:rsidR="00067F54" w:rsidRDefault="00067F54" w:rsidP="009D663A">
      <w:r>
        <w:t xml:space="preserve">No link---the </w:t>
      </w:r>
      <w:proofErr w:type="spellStart"/>
      <w:r>
        <w:t>aff</w:t>
      </w:r>
      <w:proofErr w:type="spellEnd"/>
      <w:r>
        <w:t xml:space="preserve"> </w:t>
      </w:r>
      <w:r w:rsidRPr="00067F54">
        <w:rPr>
          <w:u w:val="single"/>
        </w:rPr>
        <w:t>fiats</w:t>
      </w:r>
      <w:r>
        <w:t xml:space="preserve"> the </w:t>
      </w:r>
      <w:proofErr w:type="spellStart"/>
      <w:r>
        <w:t>aff</w:t>
      </w:r>
      <w:proofErr w:type="spellEnd"/>
      <w:r>
        <w:t xml:space="preserve"> is ONLY for the purpose of deterrence which limits effects to </w:t>
      </w:r>
      <w:r w:rsidRPr="00067F54">
        <w:rPr>
          <w:u w:val="single"/>
        </w:rPr>
        <w:t>defensive</w:t>
      </w:r>
      <w:r>
        <w:t xml:space="preserve"> purposes </w:t>
      </w:r>
    </w:p>
    <w:p w14:paraId="1F0FA23C" w14:textId="393B96CF" w:rsidR="007A6B8D" w:rsidRDefault="007A6B8D" w:rsidP="007A6B8D">
      <w:pPr>
        <w:pStyle w:val="Heading3"/>
      </w:pPr>
      <w:r>
        <w:t>2AC—AT: LOAC/</w:t>
      </w:r>
      <w:proofErr w:type="spellStart"/>
      <w:r>
        <w:t>ILaw</w:t>
      </w:r>
      <w:proofErr w:type="spellEnd"/>
      <w:r>
        <w:t xml:space="preserve"> Impact </w:t>
      </w:r>
    </w:p>
    <w:p w14:paraId="35CF8F18" w14:textId="77777777" w:rsidR="007A6B8D" w:rsidRDefault="007A6B8D" w:rsidP="007A6B8D">
      <w:pPr>
        <w:pStyle w:val="Heading4"/>
      </w:pPr>
      <w:r>
        <w:t xml:space="preserve">Law of War is dying now---non-compliance. </w:t>
      </w:r>
    </w:p>
    <w:p w14:paraId="76B16781" w14:textId="77777777" w:rsidR="007A6B8D" w:rsidRPr="00AF5722" w:rsidRDefault="007A6B8D" w:rsidP="007A6B8D">
      <w:r>
        <w:t xml:space="preserve">Blaise </w:t>
      </w:r>
      <w:proofErr w:type="spellStart"/>
      <w:r w:rsidRPr="00AF5722">
        <w:rPr>
          <w:rStyle w:val="Style13ptBold"/>
        </w:rPr>
        <w:t>Cathcart</w:t>
      </w:r>
      <w:proofErr w:type="spellEnd"/>
      <w:r w:rsidRPr="00AF5722">
        <w:rPr>
          <w:rStyle w:val="Style13ptBold"/>
        </w:rPr>
        <w:t xml:space="preserve"> 22</w:t>
      </w:r>
      <w:r>
        <w:t xml:space="preserve">. Served as the Judge Advocate General (JAG) of the Canadian Armed Forces (CAF) from 2010-2017. "The Creeping Normality of LOAC Noncompliance". Lieber Institute West Point. 4-13-2022. https://lieber.westpoint.edu/creeping-normality-loac-noncompliance/ </w:t>
      </w:r>
    </w:p>
    <w:p w14:paraId="0EDCAD43" w14:textId="77777777" w:rsidR="007A6B8D" w:rsidRPr="00AF5722" w:rsidRDefault="007A6B8D" w:rsidP="007A6B8D">
      <w:pPr>
        <w:rPr>
          <w:sz w:val="16"/>
        </w:rPr>
      </w:pPr>
      <w:r w:rsidRPr="004D1E46">
        <w:rPr>
          <w:rStyle w:val="StyleUnderline"/>
        </w:rPr>
        <w:t>Taking stock of the state of the Law of Armed Conflict</w:t>
      </w:r>
      <w:r w:rsidRPr="00AF5722">
        <w:rPr>
          <w:sz w:val="16"/>
        </w:rPr>
        <w:t xml:space="preserve"> (LOAC) </w:t>
      </w:r>
      <w:r w:rsidRPr="004D1E46">
        <w:rPr>
          <w:rStyle w:val="StyleUnderline"/>
        </w:rPr>
        <w:t>may be one of the most important tasks facing international law today</w:t>
      </w:r>
      <w:r w:rsidRPr="00AF5722">
        <w:rPr>
          <w:sz w:val="16"/>
        </w:rPr>
        <w:t xml:space="preserve">. In that vein, </w:t>
      </w:r>
      <w:r w:rsidRPr="004D1E46">
        <w:rPr>
          <w:rStyle w:val="StyleUnderline"/>
        </w:rPr>
        <w:t>it is well worth asking whether the Law of Armed Conflict is still “fit</w:t>
      </w:r>
      <w:r w:rsidRPr="00AF5722">
        <w:rPr>
          <w:sz w:val="16"/>
        </w:rPr>
        <w:t xml:space="preserve"> for purpose”?</w:t>
      </w:r>
    </w:p>
    <w:p w14:paraId="42EF9E4F" w14:textId="77777777" w:rsidR="007A6B8D" w:rsidRDefault="007A6B8D" w:rsidP="007A6B8D">
      <w:pPr>
        <w:rPr>
          <w:sz w:val="16"/>
        </w:rPr>
      </w:pPr>
      <w:r w:rsidRPr="004D1E46">
        <w:rPr>
          <w:rStyle w:val="StyleUnderline"/>
        </w:rPr>
        <w:t>As</w:t>
      </w:r>
      <w:r w:rsidRPr="00AF5722">
        <w:rPr>
          <w:sz w:val="16"/>
        </w:rPr>
        <w:t xml:space="preserve"> the current conflict in </w:t>
      </w:r>
      <w:r w:rsidRPr="004D1E46">
        <w:rPr>
          <w:rStyle w:val="Emphasis"/>
        </w:rPr>
        <w:t>Ukraine illustrates all too well</w:t>
      </w:r>
      <w:r w:rsidRPr="00AF5722">
        <w:rPr>
          <w:sz w:val="16"/>
        </w:rPr>
        <w:t xml:space="preserve">, </w:t>
      </w:r>
      <w:r w:rsidRPr="004D1E46">
        <w:rPr>
          <w:rStyle w:val="StyleUnderline"/>
        </w:rPr>
        <w:t xml:space="preserve">the answer is not an optimistic one. LOAC increasingly faces an </w:t>
      </w:r>
      <w:r w:rsidRPr="004D1E46">
        <w:rPr>
          <w:rStyle w:val="Emphasis"/>
        </w:rPr>
        <w:t>existential challenge</w:t>
      </w:r>
      <w:r w:rsidRPr="00AF5722">
        <w:rPr>
          <w:sz w:val="16"/>
        </w:rPr>
        <w:t xml:space="preserve">. Namely, growing </w:t>
      </w:r>
      <w:r w:rsidRPr="004D1E46">
        <w:rPr>
          <w:rStyle w:val="Emphasis"/>
        </w:rPr>
        <w:t>lack of compliance by States and non-State actors</w:t>
      </w:r>
      <w:r w:rsidRPr="00AF5722">
        <w:rPr>
          <w:sz w:val="16"/>
        </w:rPr>
        <w:t xml:space="preserve"> (NSAs) threatens its entire legitimacy. </w:t>
      </w:r>
      <w:r w:rsidRPr="004D1E46">
        <w:rPr>
          <w:rStyle w:val="StyleUnderline"/>
        </w:rPr>
        <w:t xml:space="preserve">Failure of States and NSAs to </w:t>
      </w:r>
      <w:proofErr w:type="gramStart"/>
      <w:r w:rsidRPr="004D1E46">
        <w:rPr>
          <w:rStyle w:val="StyleUnderline"/>
        </w:rPr>
        <w:t xml:space="preserve">openly and consistently apply, affirm, and legitimize the fundamental underlying principles of LOAC in today’s armed conflicts will put LOAC into </w:t>
      </w:r>
      <w:r w:rsidRPr="004D1E46">
        <w:rPr>
          <w:rStyle w:val="Emphasis"/>
        </w:rPr>
        <w:t>serious disuse</w:t>
      </w:r>
      <w:proofErr w:type="gramEnd"/>
      <w:r w:rsidRPr="00AF5722">
        <w:rPr>
          <w:sz w:val="16"/>
        </w:rPr>
        <w:t>. It will profoundly threaten the rule of law and humanity.</w:t>
      </w:r>
    </w:p>
    <w:p w14:paraId="7D9914A9" w14:textId="6FAC0EFB" w:rsidR="007A6B8D" w:rsidRPr="00AF5722" w:rsidRDefault="007A6B8D" w:rsidP="007A6B8D">
      <w:pPr>
        <w:pStyle w:val="Heading3"/>
      </w:pPr>
      <w:r>
        <w:t xml:space="preserve">1AR—AT: LOAC </w:t>
      </w:r>
    </w:p>
    <w:p w14:paraId="74BAA109" w14:textId="77777777" w:rsidR="007A6B8D" w:rsidRDefault="007A6B8D" w:rsidP="007A6B8D">
      <w:pPr>
        <w:pStyle w:val="Heading4"/>
      </w:pPr>
      <w:r>
        <w:t>No one complies now---</w:t>
      </w:r>
      <w:r w:rsidRPr="00AF5722">
        <w:rPr>
          <w:u w:val="single"/>
        </w:rPr>
        <w:t>outweighs</w:t>
      </w:r>
      <w:r>
        <w:t xml:space="preserve"> the link to the </w:t>
      </w:r>
      <w:proofErr w:type="spellStart"/>
      <w:r>
        <w:t>aff</w:t>
      </w:r>
      <w:proofErr w:type="spellEnd"/>
      <w:r>
        <w:t xml:space="preserve">. </w:t>
      </w:r>
    </w:p>
    <w:p w14:paraId="36C0CA09" w14:textId="77777777" w:rsidR="007A6B8D" w:rsidRPr="00AF5722" w:rsidRDefault="007A6B8D" w:rsidP="007A6B8D">
      <w:r>
        <w:t xml:space="preserve">Blaise </w:t>
      </w:r>
      <w:proofErr w:type="spellStart"/>
      <w:r w:rsidRPr="00AF5722">
        <w:rPr>
          <w:rStyle w:val="Style13ptBold"/>
        </w:rPr>
        <w:t>Cathcart</w:t>
      </w:r>
      <w:proofErr w:type="spellEnd"/>
      <w:r w:rsidRPr="00AF5722">
        <w:rPr>
          <w:rStyle w:val="Style13ptBold"/>
        </w:rPr>
        <w:t xml:space="preserve"> 22</w:t>
      </w:r>
      <w:r>
        <w:t xml:space="preserve">. Served as the Judge Advocate General (JAG) of the Canadian Armed Forces (CAF) from 2010-2017. "The Creeping Normality of LOAC Noncompliance". Lieber Institute West Point. 4-13-2022. https://lieber.westpoint.edu/creeping-normality-loac-noncompliance/ </w:t>
      </w:r>
    </w:p>
    <w:p w14:paraId="1D13872D" w14:textId="77777777" w:rsidR="007A6B8D" w:rsidRPr="00AF5722" w:rsidRDefault="007A6B8D" w:rsidP="007A6B8D">
      <w:pPr>
        <w:rPr>
          <w:sz w:val="16"/>
        </w:rPr>
      </w:pPr>
      <w:r w:rsidRPr="00AF5722">
        <w:rPr>
          <w:sz w:val="16"/>
        </w:rPr>
        <w:t xml:space="preserve">Armed conflict today is massively complex and challenging for States, NSAs, and civil society. The operating environment is multi-domain, hyper-violent, ambiguous, and often blurred. </w:t>
      </w:r>
      <w:r w:rsidRPr="00AF5722">
        <w:rPr>
          <w:rStyle w:val="StyleUnderline"/>
        </w:rPr>
        <w:t>Conflicts are increasingly</w:t>
      </w:r>
      <w:r w:rsidRPr="00AF5722">
        <w:rPr>
          <w:sz w:val="16"/>
        </w:rPr>
        <w:t xml:space="preserve"> described as “new wars</w:t>
      </w:r>
      <w:proofErr w:type="gramStart"/>
      <w:r w:rsidRPr="00AF5722">
        <w:rPr>
          <w:sz w:val="16"/>
        </w:rPr>
        <w:t>,”  “</w:t>
      </w:r>
      <w:proofErr w:type="gramEnd"/>
      <w:r w:rsidRPr="00AF5722">
        <w:rPr>
          <w:rStyle w:val="StyleUnderline"/>
        </w:rPr>
        <w:t>grey zone</w:t>
      </w:r>
      <w:r w:rsidRPr="00AF5722">
        <w:rPr>
          <w:sz w:val="16"/>
        </w:rPr>
        <w:t xml:space="preserve"> wars,” </w:t>
      </w:r>
      <w:r w:rsidRPr="00AF5722">
        <w:rPr>
          <w:rStyle w:val="StyleUnderline"/>
        </w:rPr>
        <w:t>and</w:t>
      </w:r>
      <w:r w:rsidRPr="00AF5722">
        <w:rPr>
          <w:sz w:val="16"/>
        </w:rPr>
        <w:t xml:space="preserve"> “</w:t>
      </w:r>
      <w:r w:rsidRPr="00AF5722">
        <w:rPr>
          <w:rStyle w:val="StyleUnderline"/>
        </w:rPr>
        <w:t>hybrid</w:t>
      </w:r>
      <w:r w:rsidRPr="00AF5722">
        <w:rPr>
          <w:sz w:val="16"/>
        </w:rPr>
        <w:t xml:space="preserve"> wars.” They are more frequent, more protracted, more influenced by NSAs, more violent, and exponentially more dangerous and deadly for civilian populations. However, from the perspective of LOAC, it appears that these “new wars” or “grey zone wars” present many of the same challenges, albeit more of them, as “old wars” or “black and white zone wars.”</w:t>
      </w:r>
    </w:p>
    <w:p w14:paraId="11357CE7" w14:textId="77777777" w:rsidR="007A6B8D" w:rsidRPr="00AF5722" w:rsidRDefault="007A6B8D" w:rsidP="007A6B8D">
      <w:pPr>
        <w:rPr>
          <w:sz w:val="16"/>
        </w:rPr>
      </w:pPr>
      <w:r w:rsidRPr="00AF5722">
        <w:rPr>
          <w:rStyle w:val="StyleUnderline"/>
        </w:rPr>
        <w:t xml:space="preserve">A review of contemporary armed conflicts since the end of the Second World War leads to a somewhat pessimistic view of the effectiveness, credibility, and legitimacy of LOAC. Examining today’s conflicts in </w:t>
      </w:r>
      <w:r w:rsidRPr="00AF5722">
        <w:rPr>
          <w:rStyle w:val="Emphasis"/>
        </w:rPr>
        <w:t>Ukraine, Syria, Yemen, Iraq, Afghanistan, Democratic Republic of Congo, Somalia, and South Sudan, and past conflicts in the former Yugoslavia, Chechnya, Rwanda, Columbia, Nicaragua, and Vietnam</w:t>
      </w:r>
      <w:r w:rsidRPr="00AF5722">
        <w:rPr>
          <w:rStyle w:val="StyleUnderline"/>
        </w:rPr>
        <w:t xml:space="preserve">, the sheer number of </w:t>
      </w:r>
      <w:r w:rsidRPr="00AF5722">
        <w:rPr>
          <w:rStyle w:val="Emphasis"/>
        </w:rPr>
        <w:t>gross LOAC breaches and human rights violations</w:t>
      </w:r>
      <w:r w:rsidRPr="00AF5722">
        <w:rPr>
          <w:rStyle w:val="StyleUnderline"/>
        </w:rPr>
        <w:t xml:space="preserve">, particularly against civilian populations, is </w:t>
      </w:r>
      <w:r w:rsidRPr="00AF5722">
        <w:rPr>
          <w:rStyle w:val="Emphasis"/>
        </w:rPr>
        <w:t>shocking and abhorrent</w:t>
      </w:r>
      <w:r w:rsidRPr="00AF5722">
        <w:rPr>
          <w:sz w:val="16"/>
        </w:rPr>
        <w:t>. Whether such conflicts are considered international armed conflicts (IACs), non-international armed conflicts (NIACs), or a mix of both, LOAC applies. Every State is a Party to the four Geneva Conventions (GCs</w:t>
      </w:r>
      <w:proofErr w:type="gramStart"/>
      <w:r w:rsidRPr="00AF5722">
        <w:rPr>
          <w:sz w:val="16"/>
        </w:rPr>
        <w:t>)</w:t>
      </w:r>
      <w:proofErr w:type="gramEnd"/>
      <w:r w:rsidRPr="00AF5722">
        <w:rPr>
          <w:sz w:val="16"/>
        </w:rPr>
        <w:t xml:space="preserve"> and they are considered reflective of customary international law (CIL) binding on all States.</w:t>
      </w:r>
    </w:p>
    <w:p w14:paraId="4C055C32" w14:textId="77777777" w:rsidR="007A6B8D" w:rsidRDefault="007A6B8D" w:rsidP="007A6B8D">
      <w:pPr>
        <w:rPr>
          <w:sz w:val="16"/>
        </w:rPr>
      </w:pPr>
      <w:r w:rsidRPr="00AF5722">
        <w:rPr>
          <w:sz w:val="16"/>
        </w:rPr>
        <w:t xml:space="preserve">Yet, </w:t>
      </w:r>
      <w:r w:rsidRPr="00AF5722">
        <w:rPr>
          <w:rStyle w:val="StyleUnderline"/>
        </w:rPr>
        <w:t>in virtually every contemporary conflict</w:t>
      </w:r>
      <w:r w:rsidRPr="00AF5722">
        <w:rPr>
          <w:sz w:val="16"/>
        </w:rPr>
        <w:t xml:space="preserve">, these </w:t>
      </w:r>
      <w:r w:rsidRPr="00AF5722">
        <w:rPr>
          <w:rStyle w:val="Emphasis"/>
        </w:rPr>
        <w:t>basic rules</w:t>
      </w:r>
      <w:r w:rsidRPr="00AF5722">
        <w:rPr>
          <w:sz w:val="16"/>
        </w:rPr>
        <w:t>—many of which are universally accepted and fundamental rules of humanity—</w:t>
      </w:r>
      <w:r w:rsidRPr="00AF5722">
        <w:rPr>
          <w:rStyle w:val="Emphasis"/>
        </w:rPr>
        <w:t>are consistently breached by States and NSAs</w:t>
      </w:r>
      <w:r w:rsidRPr="00AF5722">
        <w:rPr>
          <w:sz w:val="16"/>
        </w:rPr>
        <w:t xml:space="preserve">. The International Committee of the Red Cross (ICRC), along with most States, have acknowledged that </w:t>
      </w:r>
      <w:r w:rsidRPr="00AF5722">
        <w:rPr>
          <w:rStyle w:val="Emphasis"/>
        </w:rPr>
        <w:t>noncompliance with LOAC remains an “intractable problem.”</w:t>
      </w:r>
      <w:r w:rsidRPr="00AF5722">
        <w:rPr>
          <w:sz w:val="16"/>
        </w:rPr>
        <w:t xml:space="preserve"> To my mind, </w:t>
      </w:r>
      <w:r w:rsidRPr="00AF5722">
        <w:rPr>
          <w:rStyle w:val="StyleUnderline"/>
        </w:rPr>
        <w:t xml:space="preserve">this problem is the </w:t>
      </w:r>
      <w:r w:rsidRPr="00AF5722">
        <w:rPr>
          <w:rStyle w:val="Emphasis"/>
        </w:rPr>
        <w:t>greatest current challenge to the continued credibility of LOAC</w:t>
      </w:r>
      <w:r w:rsidRPr="00AF5722">
        <w:rPr>
          <w:sz w:val="16"/>
        </w:rPr>
        <w:t xml:space="preserve"> and there is an “imperative need” to improve compliance.</w:t>
      </w:r>
    </w:p>
    <w:p w14:paraId="04AEBF70" w14:textId="77777777" w:rsidR="007A6B8D" w:rsidRDefault="007A6B8D" w:rsidP="007A6B8D">
      <w:pPr>
        <w:pStyle w:val="Heading4"/>
      </w:pPr>
      <w:r>
        <w:t xml:space="preserve">International law </w:t>
      </w:r>
      <w:r w:rsidRPr="00FC2C4D">
        <w:rPr>
          <w:u w:val="single"/>
        </w:rPr>
        <w:t>norm violation is common</w:t>
      </w:r>
      <w:r>
        <w:t xml:space="preserve">---even </w:t>
      </w:r>
      <w:r w:rsidRPr="00FC2C4D">
        <w:rPr>
          <w:u w:val="single"/>
        </w:rPr>
        <w:t>unrelated fields</w:t>
      </w:r>
      <w:r>
        <w:t xml:space="preserve"> thump the impact. </w:t>
      </w:r>
    </w:p>
    <w:p w14:paraId="3EF2D3ED" w14:textId="77777777" w:rsidR="007A6B8D" w:rsidRPr="00FC2C4D" w:rsidRDefault="007A6B8D" w:rsidP="007A6B8D">
      <w:r>
        <w:t xml:space="preserve">Ingrid </w:t>
      </w:r>
      <w:proofErr w:type="spellStart"/>
      <w:r w:rsidRPr="00FC2C4D">
        <w:rPr>
          <w:rStyle w:val="Style13ptBold"/>
        </w:rPr>
        <w:t>Wuerth</w:t>
      </w:r>
      <w:proofErr w:type="spellEnd"/>
      <w:r w:rsidRPr="00FC2C4D">
        <w:rPr>
          <w:rStyle w:val="Style13ptBold"/>
        </w:rPr>
        <w:t xml:space="preserve"> 17</w:t>
      </w:r>
      <w:r>
        <w:t>. Helen Strong Curry Professor of International Law at Vanderbilt Law School. "Does International Law Have a “Broken Windows” Problem?". Lawfare. https://www.lawfareblog.com/does-international-law-have-broken-windows-problem</w:t>
      </w:r>
    </w:p>
    <w:p w14:paraId="04B8F355" w14:textId="77777777" w:rsidR="007A6B8D" w:rsidRPr="00FC2C4D" w:rsidRDefault="007A6B8D" w:rsidP="007A6B8D">
      <w:pPr>
        <w:rPr>
          <w:rStyle w:val="StyleUnderline"/>
        </w:rPr>
      </w:pPr>
      <w:r w:rsidRPr="00FC2C4D">
        <w:rPr>
          <w:rStyle w:val="StyleUnderline"/>
        </w:rPr>
        <w:t>Many norms of international law</w:t>
      </w:r>
      <w:r w:rsidRPr="00FC2C4D">
        <w:rPr>
          <w:sz w:val="16"/>
        </w:rPr>
        <w:t xml:space="preserve">, especially international human rights law, </w:t>
      </w:r>
      <w:r w:rsidRPr="00FC2C4D">
        <w:rPr>
          <w:rStyle w:val="StyleUnderline"/>
        </w:rPr>
        <w:t xml:space="preserve">are </w:t>
      </w:r>
      <w:r w:rsidRPr="00FC2C4D">
        <w:rPr>
          <w:rStyle w:val="Emphasis"/>
        </w:rPr>
        <w:t>widely violated</w:t>
      </w:r>
      <w:r w:rsidRPr="00FC2C4D">
        <w:rPr>
          <w:rStyle w:val="StyleUnderline"/>
        </w:rPr>
        <w:t xml:space="preserve">. The international legal system </w:t>
      </w:r>
      <w:proofErr w:type="gramStart"/>
      <w:r w:rsidRPr="00FC2C4D">
        <w:rPr>
          <w:rStyle w:val="Emphasis"/>
        </w:rPr>
        <w:t>as a whole may</w:t>
      </w:r>
      <w:proofErr w:type="gramEnd"/>
      <w:r w:rsidRPr="00FC2C4D">
        <w:rPr>
          <w:rStyle w:val="Emphasis"/>
        </w:rPr>
        <w:t xml:space="preserve"> suffer as result</w:t>
      </w:r>
      <w:r w:rsidRPr="00FC2C4D">
        <w:rPr>
          <w:rStyle w:val="StyleUnderline"/>
        </w:rPr>
        <w:t>.</w:t>
      </w:r>
    </w:p>
    <w:p w14:paraId="465BBB40" w14:textId="77777777" w:rsidR="007A6B8D" w:rsidRPr="00FC2C4D" w:rsidRDefault="007A6B8D" w:rsidP="007A6B8D">
      <w:pPr>
        <w:rPr>
          <w:sz w:val="16"/>
        </w:rPr>
      </w:pPr>
      <w:r w:rsidRPr="00FC2C4D">
        <w:rPr>
          <w:rStyle w:val="StyleUnderline"/>
        </w:rPr>
        <w:t>International human rights law has changed international law</w:t>
      </w:r>
      <w:r w:rsidRPr="00FC2C4D">
        <w:rPr>
          <w:sz w:val="16"/>
        </w:rPr>
        <w:t xml:space="preserve">. The two primary sources of </w:t>
      </w:r>
      <w:r w:rsidRPr="00FC2C4D">
        <w:rPr>
          <w:rStyle w:val="StyleUnderline"/>
        </w:rPr>
        <w:t>international legal obligations</w:t>
      </w:r>
      <w:r w:rsidRPr="00FC2C4D">
        <w:rPr>
          <w:sz w:val="16"/>
        </w:rPr>
        <w:t>—treaties and custom—</w:t>
      </w:r>
      <w:r w:rsidRPr="00FC2C4D">
        <w:rPr>
          <w:rStyle w:val="StyleUnderline"/>
        </w:rPr>
        <w:t>have become more expansive</w:t>
      </w:r>
      <w:r w:rsidRPr="00FC2C4D">
        <w:rPr>
          <w:sz w:val="16"/>
        </w:rPr>
        <w:t xml:space="preserve"> and looser </w:t>
      </w:r>
      <w:proofErr w:type="gramStart"/>
      <w:r w:rsidRPr="00FC2C4D">
        <w:rPr>
          <w:sz w:val="16"/>
        </w:rPr>
        <w:t>so as to</w:t>
      </w:r>
      <w:proofErr w:type="gramEnd"/>
      <w:r w:rsidRPr="00FC2C4D">
        <w:rPr>
          <w:sz w:val="16"/>
        </w:rPr>
        <w:t xml:space="preserve"> bring more human rights norms into the ambit of international law, </w:t>
      </w:r>
      <w:r w:rsidRPr="00FC2C4D">
        <w:rPr>
          <w:rStyle w:val="StyleUnderline"/>
        </w:rPr>
        <w:t xml:space="preserve">despite </w:t>
      </w:r>
      <w:r w:rsidRPr="00FC2C4D">
        <w:rPr>
          <w:rStyle w:val="Emphasis"/>
        </w:rPr>
        <w:t>wide-spread non-compliance with those norms</w:t>
      </w:r>
      <w:r w:rsidRPr="00FC2C4D">
        <w:rPr>
          <w:sz w:val="16"/>
        </w:rPr>
        <w:t xml:space="preserve">. In one sense, the success of the effort is clear: international law now regulates a vast array of human-rights-related conduct. Whether the expansion is an effective way to promote human rights is </w:t>
      </w:r>
      <w:proofErr w:type="gramStart"/>
      <w:r w:rsidRPr="00FC2C4D">
        <w:rPr>
          <w:sz w:val="16"/>
        </w:rPr>
        <w:t>widely-debated</w:t>
      </w:r>
      <w:proofErr w:type="gramEnd"/>
      <w:r w:rsidRPr="00FC2C4D">
        <w:rPr>
          <w:sz w:val="16"/>
        </w:rPr>
        <w:t>.</w:t>
      </w:r>
    </w:p>
    <w:p w14:paraId="482B6901" w14:textId="77777777" w:rsidR="007A6B8D" w:rsidRPr="00FC2C4D" w:rsidRDefault="007A6B8D" w:rsidP="007A6B8D">
      <w:pPr>
        <w:rPr>
          <w:rStyle w:val="StyleUnderline"/>
        </w:rPr>
      </w:pPr>
      <w:r w:rsidRPr="00FC2C4D">
        <w:rPr>
          <w:sz w:val="16"/>
        </w:rPr>
        <w:t xml:space="preserve">The broader, unacknowledged problem, however, is the potential effect of the expansion on international </w:t>
      </w:r>
      <w:proofErr w:type="gramStart"/>
      <w:r w:rsidRPr="00FC2C4D">
        <w:rPr>
          <w:sz w:val="16"/>
        </w:rPr>
        <w:t>law as a whole, as</w:t>
      </w:r>
      <w:proofErr w:type="gramEnd"/>
      <w:r w:rsidRPr="00FC2C4D">
        <w:rPr>
          <w:sz w:val="16"/>
        </w:rPr>
        <w:t xml:space="preserve"> I discuss in detail here. Today, international law includes a broad range of human rights norms which are routinely violated, from the U.N. reporting requirements to gross violations of human dignity. </w:t>
      </w:r>
      <w:r w:rsidRPr="00FC2C4D">
        <w:rPr>
          <w:rStyle w:val="Emphasis"/>
        </w:rPr>
        <w:t>Wide-spread violations of some legal norms may</w:t>
      </w:r>
      <w:r w:rsidRPr="00FC2C4D">
        <w:rPr>
          <w:sz w:val="16"/>
        </w:rPr>
        <w:t xml:space="preserve">, in turn, </w:t>
      </w:r>
      <w:r w:rsidRPr="00FC2C4D">
        <w:rPr>
          <w:rStyle w:val="Emphasis"/>
        </w:rPr>
        <w:t>make it harder to enforce others</w:t>
      </w:r>
      <w:r w:rsidRPr="00FC2C4D">
        <w:rPr>
          <w:sz w:val="16"/>
        </w:rPr>
        <w:t xml:space="preserve">. As a (very) imperfect analogy, consider the “broken windows” theory of crime prevention: </w:t>
      </w:r>
      <w:r w:rsidRPr="00FC2C4D">
        <w:rPr>
          <w:rStyle w:val="StyleUnderline"/>
        </w:rPr>
        <w:t xml:space="preserve">widespread violations of human rights law may be a </w:t>
      </w:r>
      <w:r w:rsidRPr="00FC2C4D">
        <w:rPr>
          <w:rStyle w:val="Emphasis"/>
        </w:rPr>
        <w:t>symbol of unaccountability</w:t>
      </w:r>
      <w:r w:rsidRPr="00FC2C4D">
        <w:rPr>
          <w:rStyle w:val="StyleUnderline"/>
        </w:rPr>
        <w:t xml:space="preserve">, a signal that </w:t>
      </w:r>
      <w:r w:rsidRPr="00FC2C4D">
        <w:rPr>
          <w:rStyle w:val="Emphasis"/>
        </w:rPr>
        <w:t>no one cares</w:t>
      </w:r>
      <w:r w:rsidRPr="00FC2C4D">
        <w:rPr>
          <w:rStyle w:val="StyleUnderline"/>
        </w:rPr>
        <w:t xml:space="preserve"> about violations of international law and that </w:t>
      </w:r>
      <w:r w:rsidRPr="00FC2C4D">
        <w:rPr>
          <w:rStyle w:val="Emphasis"/>
        </w:rPr>
        <w:t>no one is in charge</w:t>
      </w:r>
      <w:r w:rsidRPr="00FC2C4D">
        <w:rPr>
          <w:sz w:val="16"/>
        </w:rPr>
        <w:t xml:space="preserve">. Accountability is a fundamental concern of public international law because the system lacks a centralized enforcement mechanism. Whatever the merits of the “broken windows” argument in the context of domestic law enforcement, </w:t>
      </w:r>
      <w:r w:rsidRPr="00FC2C4D">
        <w:rPr>
          <w:rStyle w:val="StyleUnderline"/>
        </w:rPr>
        <w:t xml:space="preserve">behavior which signals a </w:t>
      </w:r>
      <w:r w:rsidRPr="00FC2C4D">
        <w:rPr>
          <w:rStyle w:val="Emphasis"/>
        </w:rPr>
        <w:t>lack of accountability</w:t>
      </w:r>
      <w:r w:rsidRPr="00FC2C4D">
        <w:rPr>
          <w:rStyle w:val="StyleUnderline"/>
        </w:rPr>
        <w:t xml:space="preserve"> may be especially </w:t>
      </w:r>
      <w:r w:rsidRPr="00FC2C4D">
        <w:rPr>
          <w:rStyle w:val="Emphasis"/>
        </w:rPr>
        <w:t>damaging to international law writ large</w:t>
      </w:r>
      <w:r w:rsidRPr="00FC2C4D">
        <w:rPr>
          <w:rStyle w:val="StyleUnderline"/>
        </w:rPr>
        <w:t>.</w:t>
      </w:r>
    </w:p>
    <w:p w14:paraId="446834A3" w14:textId="77777777" w:rsidR="007A6B8D" w:rsidRPr="00FC2C4D" w:rsidRDefault="007A6B8D" w:rsidP="007A6B8D">
      <w:pPr>
        <w:rPr>
          <w:sz w:val="16"/>
        </w:rPr>
      </w:pPr>
      <w:r w:rsidRPr="00FC2C4D">
        <w:rPr>
          <w:sz w:val="16"/>
        </w:rPr>
        <w:t xml:space="preserve">Theoretical literature on compliance with international law suggests that </w:t>
      </w:r>
      <w:r w:rsidRPr="00FC2C4D">
        <w:rPr>
          <w:rStyle w:val="Emphasis"/>
        </w:rPr>
        <w:t>non-compliance in some areas makes other norms of international law harder to enforce</w:t>
      </w:r>
      <w:r w:rsidRPr="00FC2C4D">
        <w:rPr>
          <w:sz w:val="16"/>
        </w:rPr>
        <w:t xml:space="preserve">. Work on rational choice posits, for example, that states comply with international law in part to protect their reputations. If </w:t>
      </w:r>
      <w:r w:rsidRPr="00FC2C4D">
        <w:rPr>
          <w:rStyle w:val="StyleUnderline"/>
        </w:rPr>
        <w:t xml:space="preserve">states </w:t>
      </w:r>
      <w:proofErr w:type="gramStart"/>
      <w:r w:rsidRPr="00FC2C4D">
        <w:rPr>
          <w:rStyle w:val="StyleUnderline"/>
        </w:rPr>
        <w:t>as a whole tend</w:t>
      </w:r>
      <w:proofErr w:type="gramEnd"/>
      <w:r w:rsidRPr="00FC2C4D">
        <w:rPr>
          <w:rStyle w:val="StyleUnderline"/>
        </w:rPr>
        <w:t xml:space="preserve"> to expect non-compliance from each other, the costs of</w:t>
      </w:r>
      <w:r w:rsidRPr="00FC2C4D">
        <w:rPr>
          <w:sz w:val="16"/>
        </w:rPr>
        <w:t xml:space="preserve"> entering into treaties or developing </w:t>
      </w:r>
      <w:r w:rsidRPr="00FC2C4D">
        <w:rPr>
          <w:rStyle w:val="StyleUnderline"/>
        </w:rPr>
        <w:t>norms</w:t>
      </w:r>
      <w:r w:rsidRPr="00FC2C4D">
        <w:rPr>
          <w:sz w:val="16"/>
        </w:rPr>
        <w:t xml:space="preserve"> of customary international law </w:t>
      </w:r>
      <w:r w:rsidRPr="00FC2C4D">
        <w:rPr>
          <w:rStyle w:val="StyleUnderline"/>
        </w:rPr>
        <w:t>become higher for all states. A baseline reputation of non-compliance among states generally harms interstate cooperation</w:t>
      </w:r>
      <w:r w:rsidRPr="00FC2C4D">
        <w:rPr>
          <w:sz w:val="16"/>
        </w:rPr>
        <w:t xml:space="preserve"> because it means that states will have to do more in a treaty agreement to generate trustworthy commitments (such as monitoring non-compliance), and because it makes some agreements not worth the time or effort. To be sure, </w:t>
      </w:r>
      <w:r w:rsidRPr="00FC2C4D">
        <w:rPr>
          <w:rStyle w:val="StyleUnderline"/>
        </w:rPr>
        <w:t xml:space="preserve">these effects depend upon states having </w:t>
      </w:r>
      <w:r w:rsidRPr="00FC2C4D">
        <w:rPr>
          <w:rStyle w:val="Emphasis"/>
        </w:rPr>
        <w:t>reputations</w:t>
      </w:r>
      <w:r w:rsidRPr="00FC2C4D">
        <w:rPr>
          <w:sz w:val="16"/>
        </w:rPr>
        <w:t xml:space="preserve"> for compliance </w:t>
      </w:r>
      <w:r w:rsidRPr="00FC2C4D">
        <w:rPr>
          <w:rStyle w:val="Emphasis"/>
        </w:rPr>
        <w:t>which are not</w:t>
      </w:r>
      <w:r w:rsidRPr="00FC2C4D">
        <w:rPr>
          <w:sz w:val="16"/>
        </w:rPr>
        <w:t xml:space="preserve"> entirely </w:t>
      </w:r>
      <w:r w:rsidRPr="00FC2C4D">
        <w:rPr>
          <w:rStyle w:val="Emphasis"/>
        </w:rPr>
        <w:t>issue-specific or compartmentalized, a plausible assumption</w:t>
      </w:r>
      <w:r w:rsidRPr="00FC2C4D">
        <w:rPr>
          <w:sz w:val="16"/>
        </w:rPr>
        <w:t xml:space="preserve"> for reasons explained here (pages 103-06).</w:t>
      </w:r>
    </w:p>
    <w:p w14:paraId="6CB832EB" w14:textId="7BA7FEAD" w:rsidR="007A6B8D" w:rsidRDefault="007A6B8D" w:rsidP="007A6B8D">
      <w:pPr>
        <w:pStyle w:val="Heading3"/>
      </w:pPr>
      <w:r>
        <w:t xml:space="preserve">2AC—AT: UNSC </w:t>
      </w:r>
      <w:proofErr w:type="spellStart"/>
      <w:r>
        <w:t>Imapct</w:t>
      </w:r>
      <w:proofErr w:type="spellEnd"/>
      <w:r>
        <w:t xml:space="preserve"> </w:t>
      </w:r>
    </w:p>
    <w:p w14:paraId="71865C2D" w14:textId="77777777" w:rsidR="007A6B8D" w:rsidRPr="00635CF3" w:rsidRDefault="007A6B8D" w:rsidP="007A6B8D">
      <w:pPr>
        <w:pStyle w:val="Heading4"/>
      </w:pPr>
      <w:r>
        <w:t xml:space="preserve">UN Security Council can’t solve war. </w:t>
      </w:r>
    </w:p>
    <w:p w14:paraId="4A8B1F76" w14:textId="77777777" w:rsidR="007A6B8D" w:rsidRPr="00635CF3" w:rsidRDefault="007A6B8D" w:rsidP="007A6B8D">
      <w:r>
        <w:t xml:space="preserve">Hesham </w:t>
      </w:r>
      <w:r w:rsidRPr="00635CF3">
        <w:rPr>
          <w:rStyle w:val="Style13ptBold"/>
        </w:rPr>
        <w:t>Youssef 2/28/22</w:t>
      </w:r>
      <w:r w:rsidRPr="00635CF3">
        <w:t>.</w:t>
      </w:r>
      <w:r>
        <w:t xml:space="preserve"> Jennings Randolph Senior Fellow at USIP. “Here is a way for international law to better help end conflicts.” https://ifit-transitions.org/commentaries/here-is-a-way-for-international-law-to-better-help-end-conflicts/</w:t>
      </w:r>
    </w:p>
    <w:p w14:paraId="5642C81C" w14:textId="77777777" w:rsidR="007A6B8D" w:rsidRPr="00635CF3" w:rsidRDefault="007A6B8D" w:rsidP="007A6B8D">
      <w:pPr>
        <w:rPr>
          <w:sz w:val="16"/>
        </w:rPr>
      </w:pPr>
      <w:r w:rsidRPr="00635CF3">
        <w:rPr>
          <w:sz w:val="16"/>
        </w:rPr>
        <w:t xml:space="preserve">While the last century’s great wars resulted in setting international rules to regulate conduct during conflicts, and significantly advanced international law (especially IHL), </w:t>
      </w:r>
      <w:r w:rsidRPr="00635CF3">
        <w:rPr>
          <w:rStyle w:val="StyleUnderline"/>
        </w:rPr>
        <w:t xml:space="preserve">international </w:t>
      </w:r>
      <w:r w:rsidRPr="00907D78">
        <w:rPr>
          <w:rStyle w:val="StyleUnderline"/>
          <w:highlight w:val="cyan"/>
        </w:rPr>
        <w:t>norms around conflict</w:t>
      </w:r>
      <w:r w:rsidRPr="00907D78">
        <w:rPr>
          <w:sz w:val="16"/>
          <w:highlight w:val="cyan"/>
        </w:rPr>
        <w:t xml:space="preserve"> </w:t>
      </w:r>
      <w:r w:rsidRPr="00635CF3">
        <w:rPr>
          <w:sz w:val="16"/>
        </w:rPr>
        <w:t xml:space="preserve">– </w:t>
      </w:r>
      <w:r w:rsidRPr="00907D78">
        <w:rPr>
          <w:rStyle w:val="StyleUnderline"/>
          <w:highlight w:val="cyan"/>
        </w:rPr>
        <w:t xml:space="preserve">and </w:t>
      </w:r>
      <w:r w:rsidRPr="00635CF3">
        <w:rPr>
          <w:rStyle w:val="StyleUnderline"/>
        </w:rPr>
        <w:t xml:space="preserve">the </w:t>
      </w:r>
      <w:r w:rsidRPr="00907D78">
        <w:rPr>
          <w:rStyle w:val="Emphasis"/>
          <w:highlight w:val="cyan"/>
        </w:rPr>
        <w:t>institutions</w:t>
      </w:r>
      <w:r w:rsidRPr="00907D78">
        <w:rPr>
          <w:sz w:val="16"/>
          <w:highlight w:val="cyan"/>
        </w:rPr>
        <w:t xml:space="preserve"> </w:t>
      </w:r>
      <w:r w:rsidRPr="00635CF3">
        <w:rPr>
          <w:sz w:val="16"/>
        </w:rPr>
        <w:t xml:space="preserve">meant to face them, </w:t>
      </w:r>
      <w:r w:rsidRPr="00907D78">
        <w:rPr>
          <w:rStyle w:val="StyleUnderline"/>
          <w:highlight w:val="cyan"/>
        </w:rPr>
        <w:t xml:space="preserve">particularly the </w:t>
      </w:r>
      <w:r w:rsidRPr="00907D78">
        <w:rPr>
          <w:rStyle w:val="Emphasis"/>
          <w:highlight w:val="cyan"/>
        </w:rPr>
        <w:t>UN</w:t>
      </w:r>
      <w:r w:rsidRPr="00907D78">
        <w:rPr>
          <w:rStyle w:val="StyleUnderline"/>
          <w:highlight w:val="cyan"/>
        </w:rPr>
        <w:t xml:space="preserve"> </w:t>
      </w:r>
      <w:r w:rsidRPr="00635CF3">
        <w:rPr>
          <w:rStyle w:val="StyleUnderline"/>
        </w:rPr>
        <w:t>Security Council</w:t>
      </w:r>
      <w:r w:rsidRPr="00635CF3">
        <w:rPr>
          <w:sz w:val="16"/>
        </w:rPr>
        <w:t xml:space="preserve"> – </w:t>
      </w:r>
      <w:r w:rsidRPr="00907D78">
        <w:rPr>
          <w:rStyle w:val="StyleUnderline"/>
          <w:highlight w:val="cyan"/>
        </w:rPr>
        <w:t xml:space="preserve">have fallen </w:t>
      </w:r>
      <w:r w:rsidRPr="00907D78">
        <w:rPr>
          <w:rStyle w:val="Emphasis"/>
          <w:highlight w:val="cyan"/>
        </w:rPr>
        <w:t>devastatingly short in resolving conflicts</w:t>
      </w:r>
      <w:r w:rsidRPr="00635CF3">
        <w:rPr>
          <w:sz w:val="16"/>
        </w:rPr>
        <w:t xml:space="preserve">. </w:t>
      </w:r>
      <w:r w:rsidRPr="00907D78">
        <w:rPr>
          <w:rStyle w:val="StyleUnderline"/>
          <w:highlight w:val="cyan"/>
        </w:rPr>
        <w:t xml:space="preserve">This trend could </w:t>
      </w:r>
      <w:r w:rsidRPr="00907D78">
        <w:rPr>
          <w:rStyle w:val="Emphasis"/>
          <w:highlight w:val="cyan"/>
        </w:rPr>
        <w:t>deepen</w:t>
      </w:r>
      <w:r w:rsidRPr="00635CF3">
        <w:rPr>
          <w:rStyle w:val="StyleUnderline"/>
        </w:rPr>
        <w:t xml:space="preserve"> in the context of the </w:t>
      </w:r>
      <w:r w:rsidRPr="00635CF3">
        <w:rPr>
          <w:rStyle w:val="Emphasis"/>
        </w:rPr>
        <w:t>evolving great-power competition</w:t>
      </w:r>
      <w:r w:rsidRPr="00635CF3">
        <w:rPr>
          <w:sz w:val="16"/>
        </w:rPr>
        <w:t>.</w:t>
      </w:r>
    </w:p>
    <w:p w14:paraId="5B03B6A2" w14:textId="77777777" w:rsidR="007A6B8D" w:rsidRPr="00635CF3" w:rsidRDefault="007A6B8D" w:rsidP="007A6B8D">
      <w:pPr>
        <w:rPr>
          <w:sz w:val="16"/>
          <w:szCs w:val="16"/>
        </w:rPr>
      </w:pPr>
      <w:r w:rsidRPr="00635CF3">
        <w:rPr>
          <w:sz w:val="16"/>
          <w:szCs w:val="16"/>
        </w:rPr>
        <w:t>A reframing effort of such norms is overdue. The world needs a legal instrument to aim at encouraging and supporting peace negotiations for the peaceful settlement of internal armed conflicts.</w:t>
      </w:r>
    </w:p>
    <w:p w14:paraId="3882443C" w14:textId="77777777" w:rsidR="007A6B8D" w:rsidRPr="00635CF3" w:rsidRDefault="007A6B8D" w:rsidP="007A6B8D">
      <w:pPr>
        <w:rPr>
          <w:sz w:val="16"/>
          <w:szCs w:val="16"/>
        </w:rPr>
      </w:pPr>
      <w:r w:rsidRPr="00635CF3">
        <w:rPr>
          <w:sz w:val="16"/>
          <w:szCs w:val="16"/>
        </w:rPr>
        <w:t>The Middle East: Nexus of the World´s Challenges</w:t>
      </w:r>
    </w:p>
    <w:p w14:paraId="78809466" w14:textId="77777777" w:rsidR="007A6B8D" w:rsidRPr="00635CF3" w:rsidRDefault="007A6B8D" w:rsidP="007A6B8D">
      <w:pPr>
        <w:rPr>
          <w:sz w:val="16"/>
        </w:rPr>
      </w:pPr>
      <w:r w:rsidRPr="00635CF3">
        <w:rPr>
          <w:sz w:val="16"/>
        </w:rPr>
        <w:t xml:space="preserve">The Middle East has the dubious distinction of hosting some of the world´s most persistent and dire conflicts and crises. It is home to the Israeli-Palestinian conflict, one of the most enduring struggles. </w:t>
      </w:r>
      <w:r w:rsidRPr="00635CF3">
        <w:rPr>
          <w:rStyle w:val="StyleUnderline"/>
        </w:rPr>
        <w:t>The UN</w:t>
      </w:r>
      <w:r w:rsidRPr="00635CF3">
        <w:rPr>
          <w:sz w:val="16"/>
        </w:rPr>
        <w:t xml:space="preserve"> Secretary General </w:t>
      </w:r>
      <w:r w:rsidRPr="00635CF3">
        <w:rPr>
          <w:rStyle w:val="StyleUnderline"/>
        </w:rPr>
        <w:t>declared the situation in Yemen to be the world’s worst humanitarian crisis</w:t>
      </w:r>
      <w:r w:rsidRPr="00635CF3">
        <w:rPr>
          <w:sz w:val="16"/>
        </w:rPr>
        <w:t xml:space="preserve"> with 80% of the country’s population in need of humanitarian assistance and protection. Meanwhile, Syria has by far the largest forcibly displaced population worldwide: 6.6 million refugees and more than 6 million internally displaced people, constituting around half the Syrian population. The conflict in Libya is </w:t>
      </w:r>
      <w:proofErr w:type="spellStart"/>
      <w:r w:rsidRPr="00635CF3">
        <w:rPr>
          <w:sz w:val="16"/>
        </w:rPr>
        <w:t>characterised</w:t>
      </w:r>
      <w:proofErr w:type="spellEnd"/>
      <w:r w:rsidRPr="00635CF3">
        <w:rPr>
          <w:sz w:val="16"/>
        </w:rPr>
        <w:t xml:space="preserve"> by a weak government, a constellation of militias, and a political class in which many are not only backed by foreign governments but also divided across ideological and tribal lines. Meanwhile, Tunisia, Sudan, Lebanon, Algeria, and Iraq are facing varying degrees of instability and civil strife. The Iranian nuclear file and Iranian policies are also a source of major tension and instability in the region.</w:t>
      </w:r>
    </w:p>
    <w:p w14:paraId="77CA0EC1" w14:textId="77777777" w:rsidR="007A6B8D" w:rsidRDefault="007A6B8D" w:rsidP="007A6B8D">
      <w:pPr>
        <w:rPr>
          <w:sz w:val="16"/>
        </w:rPr>
      </w:pPr>
      <w:r w:rsidRPr="00635CF3">
        <w:rPr>
          <w:sz w:val="16"/>
        </w:rPr>
        <w:t xml:space="preserve">Today, </w:t>
      </w:r>
      <w:r w:rsidRPr="00907D78">
        <w:rPr>
          <w:rStyle w:val="StyleUnderline"/>
          <w:highlight w:val="cyan"/>
        </w:rPr>
        <w:t xml:space="preserve">not a </w:t>
      </w:r>
      <w:r w:rsidRPr="00907D78">
        <w:rPr>
          <w:rStyle w:val="Emphasis"/>
          <w:highlight w:val="cyan"/>
        </w:rPr>
        <w:t>single conflict in the Middle East</w:t>
      </w:r>
      <w:r w:rsidRPr="00907D78">
        <w:rPr>
          <w:rStyle w:val="StyleUnderline"/>
          <w:highlight w:val="cyan"/>
        </w:rPr>
        <w:t xml:space="preserve"> is on a </w:t>
      </w:r>
      <w:r w:rsidRPr="00635CF3">
        <w:rPr>
          <w:rStyle w:val="StyleUnderline"/>
        </w:rPr>
        <w:t xml:space="preserve">solid </w:t>
      </w:r>
      <w:r w:rsidRPr="00907D78">
        <w:rPr>
          <w:rStyle w:val="StyleUnderline"/>
          <w:highlight w:val="cyan"/>
        </w:rPr>
        <w:t xml:space="preserve">path </w:t>
      </w:r>
      <w:r w:rsidRPr="00635CF3">
        <w:rPr>
          <w:rStyle w:val="StyleUnderline"/>
        </w:rPr>
        <w:t xml:space="preserve">towards a political solution. A series of </w:t>
      </w:r>
      <w:r w:rsidRPr="00907D78">
        <w:rPr>
          <w:rStyle w:val="Emphasis"/>
          <w:highlight w:val="cyan"/>
        </w:rPr>
        <w:t>UN peace envoys have come and gone to no avail</w:t>
      </w:r>
      <w:r w:rsidRPr="00635CF3">
        <w:rPr>
          <w:sz w:val="16"/>
        </w:rPr>
        <w:t xml:space="preserve">, while several of the </w:t>
      </w:r>
      <w:r w:rsidRPr="00907D78">
        <w:rPr>
          <w:rStyle w:val="StyleUnderline"/>
          <w:highlight w:val="cyan"/>
        </w:rPr>
        <w:t>parties</w:t>
      </w:r>
      <w:r w:rsidRPr="00907D78">
        <w:rPr>
          <w:sz w:val="16"/>
          <w:highlight w:val="cyan"/>
        </w:rPr>
        <w:t xml:space="preserve"> </w:t>
      </w:r>
      <w:r w:rsidRPr="00635CF3">
        <w:rPr>
          <w:sz w:val="16"/>
        </w:rPr>
        <w:t xml:space="preserve">involved continue to </w:t>
      </w:r>
      <w:r w:rsidRPr="00907D78">
        <w:rPr>
          <w:rStyle w:val="StyleUnderline"/>
          <w:highlight w:val="cyan"/>
        </w:rPr>
        <w:t xml:space="preserve">pay lip service </w:t>
      </w:r>
      <w:r w:rsidRPr="00635CF3">
        <w:rPr>
          <w:rStyle w:val="StyleUnderline"/>
        </w:rPr>
        <w:t xml:space="preserve">to political settlements </w:t>
      </w:r>
      <w:r w:rsidRPr="00907D78">
        <w:rPr>
          <w:rStyle w:val="StyleUnderline"/>
          <w:highlight w:val="cyan"/>
        </w:rPr>
        <w:t>but act in a manner more consistent with a military solution</w:t>
      </w:r>
      <w:r w:rsidRPr="00635CF3">
        <w:rPr>
          <w:sz w:val="16"/>
        </w:rPr>
        <w:t xml:space="preserve">. The </w:t>
      </w:r>
      <w:proofErr w:type="spellStart"/>
      <w:r w:rsidRPr="00635CF3">
        <w:rPr>
          <w:sz w:val="16"/>
        </w:rPr>
        <w:t>polarisation</w:t>
      </w:r>
      <w:proofErr w:type="spellEnd"/>
      <w:r w:rsidRPr="00635CF3">
        <w:rPr>
          <w:sz w:val="16"/>
        </w:rPr>
        <w:t xml:space="preserve"> witnessed in the region, with different countries supporting opposing parties in conflicts, is making it exceedingly difficult to achieve political settlements.</w:t>
      </w:r>
    </w:p>
    <w:p w14:paraId="1DA4EC24" w14:textId="77777777" w:rsidR="007A6B8D" w:rsidRDefault="007A6B8D" w:rsidP="007A6B8D">
      <w:pPr>
        <w:pStyle w:val="Heading3"/>
      </w:pPr>
      <w:r>
        <w:t>XT---UN Fails---1AR</w:t>
      </w:r>
    </w:p>
    <w:p w14:paraId="5B03D574" w14:textId="77777777" w:rsidR="007A6B8D" w:rsidRPr="00395D4B" w:rsidRDefault="007A6B8D" w:rsidP="007A6B8D">
      <w:pPr>
        <w:pStyle w:val="Heading4"/>
      </w:pPr>
      <w:r>
        <w:t xml:space="preserve">UN rules can’t solve peace---empirically </w:t>
      </w:r>
      <w:r w:rsidRPr="00395D4B">
        <w:rPr>
          <w:u w:val="single"/>
        </w:rPr>
        <w:t>fails</w:t>
      </w:r>
      <w:r>
        <w:t xml:space="preserve"> and great powers have </w:t>
      </w:r>
      <w:r w:rsidRPr="00395D4B">
        <w:rPr>
          <w:u w:val="single"/>
        </w:rPr>
        <w:t>vetoes</w:t>
      </w:r>
      <w:r>
        <w:t xml:space="preserve">.  </w:t>
      </w:r>
    </w:p>
    <w:p w14:paraId="3D209BB5" w14:textId="77777777" w:rsidR="007A6B8D" w:rsidRPr="00395D4B" w:rsidRDefault="007A6B8D" w:rsidP="007A6B8D">
      <w:proofErr w:type="spellStart"/>
      <w:r>
        <w:t>Atanu</w:t>
      </w:r>
      <w:proofErr w:type="spellEnd"/>
      <w:r>
        <w:t xml:space="preserve"> </w:t>
      </w:r>
      <w:r w:rsidRPr="00395D4B">
        <w:rPr>
          <w:rStyle w:val="Style13ptBold"/>
        </w:rPr>
        <w:t>Biswas 3/30/22</w:t>
      </w:r>
      <w:r>
        <w:t>. Professor of Statistics, Indian Statistical Institute, Kolkata. "What good is the UN in its present shape". Statesman. 3-30-2022. https://www.thestatesman.com/opinion/good-un-present-shape-1503055779.html</w:t>
      </w:r>
    </w:p>
    <w:p w14:paraId="27023D0E" w14:textId="77777777" w:rsidR="007A6B8D" w:rsidRPr="00395D4B" w:rsidRDefault="007A6B8D" w:rsidP="007A6B8D">
      <w:pPr>
        <w:rPr>
          <w:sz w:val="16"/>
        </w:rPr>
      </w:pPr>
      <w:r w:rsidRPr="000C478C">
        <w:rPr>
          <w:rStyle w:val="Emphasis"/>
        </w:rPr>
        <w:t>The UN</w:t>
      </w:r>
      <w:r w:rsidRPr="00395D4B">
        <w:rPr>
          <w:sz w:val="16"/>
        </w:rPr>
        <w:t xml:space="preserve">, however, </w:t>
      </w:r>
      <w:r w:rsidRPr="000C478C">
        <w:rPr>
          <w:rStyle w:val="Emphasis"/>
        </w:rPr>
        <w:t>failed utterly</w:t>
      </w:r>
      <w:r w:rsidRPr="00395D4B">
        <w:rPr>
          <w:sz w:val="16"/>
        </w:rPr>
        <w:t xml:space="preserve"> – as it was destined to – </w:t>
      </w:r>
      <w:r w:rsidRPr="000C478C">
        <w:rPr>
          <w:rStyle w:val="StyleUnderline"/>
        </w:rPr>
        <w:t>in instrumenting effective international diplomacy</w:t>
      </w:r>
      <w:r w:rsidRPr="00395D4B">
        <w:rPr>
          <w:sz w:val="16"/>
        </w:rPr>
        <w:t>. How worthy is it then to maintain a white elephant like the UN? One may recall that the Nobel Peace Prize for 1988 was awarded to the United Nations Peacekeeping Forces “for preventing armed clashes and creating conditions for negotiations.”</w:t>
      </w:r>
    </w:p>
    <w:p w14:paraId="1BED14CF" w14:textId="77777777" w:rsidR="007A6B8D" w:rsidRPr="00395D4B" w:rsidRDefault="007A6B8D" w:rsidP="007A6B8D">
      <w:pPr>
        <w:rPr>
          <w:sz w:val="16"/>
        </w:rPr>
      </w:pPr>
      <w:r w:rsidRPr="00395D4B">
        <w:rPr>
          <w:sz w:val="16"/>
        </w:rPr>
        <w:t xml:space="preserve">However, </w:t>
      </w:r>
      <w:r w:rsidRPr="00395D4B">
        <w:rPr>
          <w:rStyle w:val="Emphasis"/>
        </w:rPr>
        <w:t>the United Nations has failed to prevent war and fulfil peacekeeping duties</w:t>
      </w:r>
      <w:r w:rsidRPr="00395D4B">
        <w:rPr>
          <w:sz w:val="16"/>
        </w:rPr>
        <w:t xml:space="preserve"> many times during its history: </w:t>
      </w:r>
      <w:r w:rsidRPr="00395D4B">
        <w:rPr>
          <w:rStyle w:val="StyleUnderline"/>
        </w:rPr>
        <w:t>in Palestine</w:t>
      </w:r>
      <w:r w:rsidRPr="00395D4B">
        <w:rPr>
          <w:sz w:val="16"/>
        </w:rPr>
        <w:t xml:space="preserve">, ever since the creation of the Jewish state in 1948, in </w:t>
      </w:r>
      <w:r w:rsidRPr="00395D4B">
        <w:rPr>
          <w:rStyle w:val="StyleUnderline"/>
        </w:rPr>
        <w:t>Cambodia</w:t>
      </w:r>
      <w:r w:rsidRPr="00395D4B">
        <w:rPr>
          <w:sz w:val="16"/>
        </w:rPr>
        <w:t xml:space="preserve"> during the 1970s, in </w:t>
      </w:r>
      <w:r w:rsidRPr="00395D4B">
        <w:rPr>
          <w:rStyle w:val="StyleUnderline"/>
        </w:rPr>
        <w:t>the Somali civil war</w:t>
      </w:r>
      <w:r w:rsidRPr="00395D4B">
        <w:rPr>
          <w:sz w:val="16"/>
        </w:rPr>
        <w:t xml:space="preserve"> since 1991, in </w:t>
      </w:r>
      <w:r w:rsidRPr="00395D4B">
        <w:rPr>
          <w:rStyle w:val="StyleUnderline"/>
        </w:rPr>
        <w:t>the Rwandan civil war</w:t>
      </w:r>
      <w:r w:rsidRPr="00395D4B">
        <w:rPr>
          <w:sz w:val="16"/>
        </w:rPr>
        <w:t xml:space="preserve"> in 1994, </w:t>
      </w:r>
      <w:r w:rsidRPr="00395D4B">
        <w:rPr>
          <w:rStyle w:val="StyleUnderline"/>
        </w:rPr>
        <w:t>during the Srebrenica Massacre</w:t>
      </w:r>
      <w:r w:rsidRPr="00395D4B">
        <w:rPr>
          <w:sz w:val="16"/>
        </w:rPr>
        <w:t xml:space="preserve"> in 1995, </w:t>
      </w:r>
      <w:r w:rsidRPr="00395D4B">
        <w:rPr>
          <w:rStyle w:val="StyleUnderline"/>
        </w:rPr>
        <w:t>during the Darfur conflict in Sudan</w:t>
      </w:r>
      <w:r w:rsidRPr="00395D4B">
        <w:rPr>
          <w:sz w:val="16"/>
        </w:rPr>
        <w:t xml:space="preserve"> since 2003, </w:t>
      </w:r>
      <w:r w:rsidRPr="00395D4B">
        <w:rPr>
          <w:rStyle w:val="StyleUnderline"/>
        </w:rPr>
        <w:t>in the Iraq invasion</w:t>
      </w:r>
      <w:r w:rsidRPr="00395D4B">
        <w:rPr>
          <w:sz w:val="16"/>
        </w:rPr>
        <w:t xml:space="preserve"> during 2003-11, </w:t>
      </w:r>
      <w:r w:rsidRPr="00395D4B">
        <w:rPr>
          <w:rStyle w:val="StyleUnderline"/>
        </w:rPr>
        <w:t>in the Syrian civil war</w:t>
      </w:r>
      <w:r w:rsidRPr="00395D4B">
        <w:rPr>
          <w:sz w:val="16"/>
        </w:rPr>
        <w:t xml:space="preserve"> since 2011, </w:t>
      </w:r>
      <w:r w:rsidRPr="00395D4B">
        <w:rPr>
          <w:rStyle w:val="StyleUnderline"/>
        </w:rPr>
        <w:t>in South Sudan</w:t>
      </w:r>
      <w:r w:rsidRPr="00395D4B">
        <w:rPr>
          <w:sz w:val="16"/>
        </w:rPr>
        <w:t xml:space="preserve"> since 2013, </w:t>
      </w:r>
      <w:r w:rsidRPr="00395D4B">
        <w:rPr>
          <w:rStyle w:val="StyleUnderline"/>
        </w:rPr>
        <w:t>in the Yemen civil war</w:t>
      </w:r>
      <w:r w:rsidRPr="00395D4B">
        <w:rPr>
          <w:sz w:val="16"/>
        </w:rPr>
        <w:t xml:space="preserve"> since 2014, </w:t>
      </w:r>
      <w:r w:rsidRPr="00395D4B">
        <w:rPr>
          <w:rStyle w:val="StyleUnderline"/>
        </w:rPr>
        <w:t>during the Rohingya crisis in Myanmar</w:t>
      </w:r>
      <w:r w:rsidRPr="00395D4B">
        <w:rPr>
          <w:sz w:val="16"/>
        </w:rPr>
        <w:t xml:space="preserve"> since 2017, </w:t>
      </w:r>
      <w:r w:rsidRPr="00395D4B">
        <w:rPr>
          <w:rStyle w:val="StyleUnderline"/>
        </w:rPr>
        <w:t>among others</w:t>
      </w:r>
      <w:r w:rsidRPr="00395D4B">
        <w:rPr>
          <w:sz w:val="16"/>
        </w:rPr>
        <w:t>.</w:t>
      </w:r>
    </w:p>
    <w:p w14:paraId="7144110E" w14:textId="77777777" w:rsidR="007A6B8D" w:rsidRPr="00395D4B" w:rsidRDefault="007A6B8D" w:rsidP="007A6B8D">
      <w:pPr>
        <w:rPr>
          <w:rStyle w:val="Emphasis"/>
        </w:rPr>
      </w:pPr>
      <w:r w:rsidRPr="00395D4B">
        <w:rPr>
          <w:sz w:val="16"/>
        </w:rPr>
        <w:t xml:space="preserve">On the 20th anniversary of the Rwandan genocide in Kigali, Ban </w:t>
      </w:r>
      <w:proofErr w:type="spellStart"/>
      <w:r w:rsidRPr="00395D4B">
        <w:rPr>
          <w:sz w:val="16"/>
        </w:rPr>
        <w:t>KiMoon</w:t>
      </w:r>
      <w:proofErr w:type="spellEnd"/>
      <w:r w:rsidRPr="00395D4B">
        <w:rPr>
          <w:sz w:val="16"/>
        </w:rPr>
        <w:t xml:space="preserve"> admitted that the UN had done a lot to prevent the slaughter of hundreds of thousands of Tutsis but “could have done much more”. </w:t>
      </w:r>
      <w:r w:rsidRPr="00395D4B">
        <w:rPr>
          <w:rStyle w:val="StyleUnderline"/>
        </w:rPr>
        <w:t>Certainly, it could have done more with the Rohingya crisis, in Afghanistan, in the Arab Spring, amid disasters in Haiti, the Philippines, and in many other places</w:t>
      </w:r>
      <w:r w:rsidRPr="00395D4B">
        <w:rPr>
          <w:sz w:val="16"/>
        </w:rPr>
        <w:t xml:space="preserve">. And, of course, </w:t>
      </w:r>
      <w:r w:rsidRPr="00395D4B">
        <w:rPr>
          <w:rStyle w:val="StyleUnderline"/>
        </w:rPr>
        <w:t xml:space="preserve">there is the classic example of the Security Council’s </w:t>
      </w:r>
      <w:proofErr w:type="spellStart"/>
      <w:r w:rsidRPr="00395D4B">
        <w:rPr>
          <w:rStyle w:val="StyleUnderline"/>
        </w:rPr>
        <w:t>authorisation</w:t>
      </w:r>
      <w:proofErr w:type="spellEnd"/>
      <w:r w:rsidRPr="00395D4B">
        <w:rPr>
          <w:rStyle w:val="StyleUnderline"/>
        </w:rPr>
        <w:t xml:space="preserve"> of force to turn back Saddam Hussein’s Iraq after its invasion of Kuwait</w:t>
      </w:r>
      <w:r w:rsidRPr="00395D4B">
        <w:rPr>
          <w:sz w:val="16"/>
        </w:rPr>
        <w:t xml:space="preserve"> in the early 1990s. </w:t>
      </w:r>
      <w:r w:rsidRPr="00395D4B">
        <w:rPr>
          <w:rStyle w:val="StyleUnderline"/>
        </w:rPr>
        <w:t xml:space="preserve">Is the 76-year-old UN a </w:t>
      </w:r>
      <w:r w:rsidRPr="00395D4B">
        <w:rPr>
          <w:rStyle w:val="Emphasis"/>
        </w:rPr>
        <w:t>toothless</w:t>
      </w:r>
      <w:r w:rsidRPr="00395D4B">
        <w:rPr>
          <w:rStyle w:val="StyleUnderline"/>
        </w:rPr>
        <w:t xml:space="preserve"> and </w:t>
      </w:r>
      <w:r w:rsidRPr="00395D4B">
        <w:rPr>
          <w:rStyle w:val="Emphasis"/>
        </w:rPr>
        <w:t>clawless body that no one takes seriously? Is it almost defunct?</w:t>
      </w:r>
    </w:p>
    <w:p w14:paraId="5B4F2757" w14:textId="77777777" w:rsidR="007A6B8D" w:rsidRPr="00395D4B" w:rsidRDefault="007A6B8D" w:rsidP="007A6B8D">
      <w:pPr>
        <w:rPr>
          <w:sz w:val="16"/>
        </w:rPr>
      </w:pPr>
      <w:r w:rsidRPr="00395D4B">
        <w:rPr>
          <w:sz w:val="16"/>
        </w:rPr>
        <w:t xml:space="preserve">António </w:t>
      </w:r>
      <w:r w:rsidRPr="00395D4B">
        <w:rPr>
          <w:rStyle w:val="StyleUnderline"/>
        </w:rPr>
        <w:t>Guterres described Russia’s move</w:t>
      </w:r>
      <w:r w:rsidRPr="00395D4B">
        <w:rPr>
          <w:sz w:val="16"/>
        </w:rPr>
        <w:t xml:space="preserve"> (to recognize the so-called ‘independence’ of certain areas of the Donetsk and Luhansk regions) </w:t>
      </w:r>
      <w:r w:rsidRPr="00395D4B">
        <w:rPr>
          <w:rStyle w:val="StyleUnderline"/>
        </w:rPr>
        <w:t xml:space="preserve">as “a </w:t>
      </w:r>
      <w:r w:rsidRPr="00395D4B">
        <w:rPr>
          <w:rStyle w:val="Emphasis"/>
        </w:rPr>
        <w:t xml:space="preserve">death blow” to the Security </w:t>
      </w:r>
      <w:proofErr w:type="spellStart"/>
      <w:r w:rsidRPr="00395D4B">
        <w:rPr>
          <w:rStyle w:val="Emphasis"/>
        </w:rPr>
        <w:t>Council</w:t>
      </w:r>
      <w:r w:rsidRPr="00395D4B">
        <w:rPr>
          <w:sz w:val="16"/>
        </w:rPr>
        <w:t>endorsed</w:t>
      </w:r>
      <w:proofErr w:type="spellEnd"/>
      <w:r w:rsidRPr="00395D4B">
        <w:rPr>
          <w:sz w:val="16"/>
        </w:rPr>
        <w:t xml:space="preserve"> </w:t>
      </w:r>
      <w:r w:rsidRPr="00395D4B">
        <w:rPr>
          <w:rStyle w:val="StyleUnderline"/>
        </w:rPr>
        <w:t>Minsk Agreements</w:t>
      </w:r>
      <w:r w:rsidRPr="00395D4B">
        <w:rPr>
          <w:sz w:val="16"/>
        </w:rPr>
        <w:t xml:space="preserve">, the fragile peace process regulating the conflict in eastern Ukraine. </w:t>
      </w:r>
      <w:r w:rsidRPr="00395D4B">
        <w:rPr>
          <w:rStyle w:val="StyleUnderline"/>
        </w:rPr>
        <w:t xml:space="preserve">One serious problem of the UN is deeply rooted in the veto power bestowed on the five permanent members. </w:t>
      </w:r>
      <w:r w:rsidRPr="00395D4B">
        <w:rPr>
          <w:rStyle w:val="Emphasis"/>
        </w:rPr>
        <w:t>Any of the Big Five can stop any resolution unilaterally</w:t>
      </w:r>
      <w:r w:rsidRPr="00395D4B">
        <w:rPr>
          <w:sz w:val="16"/>
        </w:rPr>
        <w:t>.</w:t>
      </w:r>
    </w:p>
    <w:p w14:paraId="06A52C1F" w14:textId="77777777" w:rsidR="007A6B8D" w:rsidRPr="00395D4B" w:rsidRDefault="007A6B8D" w:rsidP="007A6B8D">
      <w:pPr>
        <w:rPr>
          <w:sz w:val="16"/>
        </w:rPr>
      </w:pPr>
      <w:r w:rsidRPr="00395D4B">
        <w:rPr>
          <w:sz w:val="16"/>
        </w:rPr>
        <w:t xml:space="preserve">When the UN was founded in 1945, permanent membership of the Security Council and the veto power ensured that America and the Soviet Union had nothing to worry about – however undemocratic that may sound. </w:t>
      </w:r>
      <w:r w:rsidRPr="00395D4B">
        <w:rPr>
          <w:rStyle w:val="StyleUnderline"/>
        </w:rPr>
        <w:t xml:space="preserve">Due to this veto power, </w:t>
      </w:r>
      <w:r w:rsidRPr="00395D4B">
        <w:rPr>
          <w:rStyle w:val="Emphasis"/>
        </w:rPr>
        <w:t>each of the Big Five could act without any fear of reprisal from the UN</w:t>
      </w:r>
      <w:r w:rsidRPr="00395D4B">
        <w:rPr>
          <w:sz w:val="16"/>
        </w:rPr>
        <w:t>. Amnesty International claimed that the five permanent members had used their veto to “promote their political self-interest or geopolitical interest above the interest of protecting civilians”.</w:t>
      </w:r>
    </w:p>
    <w:p w14:paraId="1A6343D9" w14:textId="77777777" w:rsidR="007A6B8D" w:rsidRPr="009D663A" w:rsidRDefault="007A6B8D" w:rsidP="009D663A"/>
    <w:p w14:paraId="6260E72B" w14:textId="3BE858CF" w:rsidR="00DD460E" w:rsidRDefault="00BF7A44" w:rsidP="00BF7A44">
      <w:pPr>
        <w:pStyle w:val="Heading2"/>
      </w:pPr>
      <w:r>
        <w:t xml:space="preserve">2AC—AT: </w:t>
      </w:r>
      <w:r w:rsidR="001F784B">
        <w:t xml:space="preserve">DA—Innovation </w:t>
      </w:r>
      <w:r>
        <w:t xml:space="preserve"> </w:t>
      </w:r>
    </w:p>
    <w:p w14:paraId="2B2802C2" w14:textId="4AD31545" w:rsidR="00BF7A44" w:rsidRDefault="00BF7A44" w:rsidP="00BF7A44">
      <w:pPr>
        <w:pStyle w:val="Heading3"/>
      </w:pPr>
      <w:r>
        <w:t xml:space="preserve">2AC—UQ </w:t>
      </w:r>
    </w:p>
    <w:p w14:paraId="1EE3E278" w14:textId="58EA8FDF" w:rsidR="00BF7A44" w:rsidRDefault="00BF7A44" w:rsidP="00BF7A44">
      <w:r>
        <w:t xml:space="preserve">UQ overwhelms---the entirety of advantage one describes NATO technology </w:t>
      </w:r>
      <w:r w:rsidRPr="00BF7A44">
        <w:rPr>
          <w:u w:val="single"/>
        </w:rPr>
        <w:t>already in the works</w:t>
      </w:r>
      <w:r>
        <w:rPr>
          <w:u w:val="single"/>
        </w:rPr>
        <w:t xml:space="preserve"> </w:t>
      </w:r>
      <w:r>
        <w:t xml:space="preserve">---the </w:t>
      </w:r>
      <w:proofErr w:type="spellStart"/>
      <w:r>
        <w:t>aff</w:t>
      </w:r>
      <w:proofErr w:type="spellEnd"/>
      <w:r>
        <w:t xml:space="preserve"> doesn’t displace any of it, it supplements </w:t>
      </w:r>
      <w:r w:rsidR="000A6A1E">
        <w:t xml:space="preserve">– that’s Gilles, </w:t>
      </w:r>
      <w:proofErr w:type="spellStart"/>
      <w:r w:rsidR="000A6A1E">
        <w:t>Aronhim</w:t>
      </w:r>
      <w:proofErr w:type="spellEnd"/>
      <w:r w:rsidR="000A6A1E">
        <w:t xml:space="preserve">, and </w:t>
      </w:r>
      <w:proofErr w:type="spellStart"/>
      <w:r w:rsidR="000A6A1E">
        <w:t>Claverie</w:t>
      </w:r>
      <w:proofErr w:type="spellEnd"/>
      <w:r w:rsidR="000A6A1E">
        <w:t xml:space="preserve"> </w:t>
      </w:r>
    </w:p>
    <w:p w14:paraId="399E5560" w14:textId="72A74ACD" w:rsidR="00E13E88" w:rsidRDefault="00E13E88" w:rsidP="00E13E88">
      <w:pPr>
        <w:pStyle w:val="Heading3"/>
      </w:pPr>
      <w:r>
        <w:t>2AC—</w:t>
      </w:r>
      <w:r w:rsidR="00CD0250">
        <w:t xml:space="preserve">AT: Link </w:t>
      </w:r>
      <w:r>
        <w:t xml:space="preserve"> </w:t>
      </w:r>
    </w:p>
    <w:p w14:paraId="0201B3F5" w14:textId="5F5D820E" w:rsidR="00E13E88" w:rsidRDefault="00CD0250" w:rsidP="00E13E88">
      <w:pPr>
        <w:pStyle w:val="Heading4"/>
      </w:pPr>
      <w:r>
        <w:t xml:space="preserve">Thumper and link turn --- tech regulation is key to </w:t>
      </w:r>
      <w:r w:rsidRPr="00CD0250">
        <w:rPr>
          <w:u w:val="single"/>
        </w:rPr>
        <w:t>preserve</w:t>
      </w:r>
      <w:r>
        <w:t xml:space="preserve"> leadership </w:t>
      </w:r>
    </w:p>
    <w:p w14:paraId="2D28041C" w14:textId="29D8F8FA" w:rsidR="00E13E88" w:rsidRDefault="00E13E88" w:rsidP="00E13E88">
      <w:r w:rsidRPr="00E13E88">
        <w:rPr>
          <w:rStyle w:val="Style13ptBold"/>
        </w:rPr>
        <w:t>Liao September 2nd</w:t>
      </w:r>
      <w:r>
        <w:t xml:space="preserve"> – Staff [Rita, 9.2.22, </w:t>
      </w:r>
      <w:r>
        <w:rPr>
          <w:i/>
          <w:iCs/>
        </w:rPr>
        <w:t>Tech Crunch</w:t>
      </w:r>
      <w:r>
        <w:t xml:space="preserve">, “Nvidia the latest collateral damage in US-China tech war”, </w:t>
      </w:r>
      <w:hyperlink r:id="rId79" w:history="1">
        <w:r w:rsidRPr="00CC35B4">
          <w:rPr>
            <w:rStyle w:val="Hyperlink"/>
          </w:rPr>
          <w:t>https://techcrunch.com/2022/09/02/china-us-nvidia-export-ban/</w:t>
        </w:r>
      </w:hyperlink>
      <w:r>
        <w:t>]</w:t>
      </w:r>
    </w:p>
    <w:p w14:paraId="30294080" w14:textId="77777777" w:rsidR="00CD0250" w:rsidRPr="00CD0250" w:rsidRDefault="00E13E88" w:rsidP="00E13E88">
      <w:pPr>
        <w:rPr>
          <w:sz w:val="14"/>
        </w:rPr>
      </w:pPr>
      <w:r w:rsidRPr="00E13E88">
        <w:rPr>
          <w:rStyle w:val="StyleUnderline"/>
        </w:rPr>
        <w:t>Nvidia</w:t>
      </w:r>
      <w:r w:rsidRPr="00CD0250">
        <w:rPr>
          <w:sz w:val="14"/>
        </w:rPr>
        <w:t xml:space="preserve">, </w:t>
      </w:r>
      <w:r w:rsidRPr="00E13E88">
        <w:rPr>
          <w:rStyle w:val="Emphasis"/>
        </w:rPr>
        <w:t>the world’s largest maker of artificial intelligence chips</w:t>
      </w:r>
      <w:r w:rsidRPr="00CD0250">
        <w:rPr>
          <w:sz w:val="14"/>
        </w:rPr>
        <w:t xml:space="preserve">, </w:t>
      </w:r>
      <w:r w:rsidRPr="00E13E88">
        <w:rPr>
          <w:rStyle w:val="StyleUnderline"/>
        </w:rPr>
        <w:t>is at the heart of a new round of U.S. tech sanctions</w:t>
      </w:r>
      <w:r w:rsidRPr="00CD0250">
        <w:rPr>
          <w:sz w:val="14"/>
        </w:rPr>
        <w:t xml:space="preserve"> targeting China.</w:t>
      </w:r>
    </w:p>
    <w:p w14:paraId="3AA72DC1" w14:textId="77777777" w:rsidR="00CD0250" w:rsidRPr="00CD0250" w:rsidRDefault="00E13E88" w:rsidP="00E13E88">
      <w:pPr>
        <w:rPr>
          <w:sz w:val="14"/>
        </w:rPr>
      </w:pPr>
      <w:r w:rsidRPr="00E13E88">
        <w:rPr>
          <w:rStyle w:val="StyleUnderline"/>
        </w:rPr>
        <w:t>Nvidia noted</w:t>
      </w:r>
      <w:r w:rsidRPr="00CD0250">
        <w:rPr>
          <w:sz w:val="14"/>
        </w:rPr>
        <w:t xml:space="preserve"> in an SEC filing </w:t>
      </w:r>
      <w:r w:rsidRPr="00E13E88">
        <w:rPr>
          <w:rStyle w:val="StyleUnderline"/>
        </w:rPr>
        <w:t>that the U.S. government</w:t>
      </w:r>
      <w:r w:rsidRPr="00CD0250">
        <w:rPr>
          <w:sz w:val="14"/>
        </w:rPr>
        <w:t xml:space="preserve"> had </w:t>
      </w:r>
      <w:r w:rsidRPr="00E13E88">
        <w:rPr>
          <w:rStyle w:val="Emphasis"/>
        </w:rPr>
        <w:t>imposed new export restrictions</w:t>
      </w:r>
      <w:r w:rsidRPr="00CD0250">
        <w:rPr>
          <w:sz w:val="14"/>
        </w:rPr>
        <w:t xml:space="preserve"> </w:t>
      </w:r>
      <w:r w:rsidRPr="00E13E88">
        <w:rPr>
          <w:rStyle w:val="Emphasis"/>
        </w:rPr>
        <w:t>on two of its most advanced AI chips to China</w:t>
      </w:r>
      <w:r w:rsidRPr="00CD0250">
        <w:rPr>
          <w:sz w:val="14"/>
        </w:rPr>
        <w:t>, including Hong Kong, its second-largest market after Taiwan making up 26% of its revenues in 2021.</w:t>
      </w:r>
    </w:p>
    <w:p w14:paraId="374E3CE0" w14:textId="77777777" w:rsidR="00CD0250" w:rsidRPr="00CD0250" w:rsidRDefault="00E13E88" w:rsidP="00E13E88">
      <w:pPr>
        <w:rPr>
          <w:sz w:val="14"/>
        </w:rPr>
      </w:pPr>
      <w:r w:rsidRPr="00CD0250">
        <w:rPr>
          <w:rStyle w:val="StyleUnderline"/>
        </w:rPr>
        <w:t>The ban could cost Nvidia</w:t>
      </w:r>
      <w:r w:rsidRPr="00CD0250">
        <w:rPr>
          <w:sz w:val="14"/>
        </w:rPr>
        <w:t xml:space="preserve"> as much as </w:t>
      </w:r>
      <w:r w:rsidRPr="00CD0250">
        <w:rPr>
          <w:rStyle w:val="Emphasis"/>
        </w:rPr>
        <w:t>$400 million</w:t>
      </w:r>
      <w:r w:rsidRPr="00CD0250">
        <w:rPr>
          <w:sz w:val="14"/>
        </w:rPr>
        <w:t xml:space="preserve"> in potential sales to China in the third quarter, the firm said.</w:t>
      </w:r>
    </w:p>
    <w:p w14:paraId="51F1A620" w14:textId="77777777" w:rsidR="00CD0250" w:rsidRPr="00CD0250" w:rsidRDefault="00E13E88" w:rsidP="00E13E88">
      <w:pPr>
        <w:rPr>
          <w:sz w:val="14"/>
        </w:rPr>
      </w:pPr>
      <w:r w:rsidRPr="00CD0250">
        <w:rPr>
          <w:sz w:val="14"/>
        </w:rPr>
        <w:t>The export control also bars Nvidia from shipping the chips to Russia, though the company said it doesn’t currently sell to the country.</w:t>
      </w:r>
    </w:p>
    <w:p w14:paraId="289F3EC6" w14:textId="77777777" w:rsidR="00CD0250" w:rsidRPr="00CD0250" w:rsidRDefault="00E13E88" w:rsidP="00E13E88">
      <w:pPr>
        <w:rPr>
          <w:sz w:val="14"/>
        </w:rPr>
      </w:pPr>
      <w:r w:rsidRPr="00CD0250">
        <w:rPr>
          <w:sz w:val="14"/>
        </w:rPr>
        <w:t xml:space="preserve">The U.S. government said the move “will address the risk that the covered products may be used in, or diverted to, a ‘military end use’ or ‘military end user’ in China and Russia.” But </w:t>
      </w:r>
      <w:r w:rsidRPr="00CD0250">
        <w:rPr>
          <w:rStyle w:val="StyleUnderline"/>
        </w:rPr>
        <w:t>the ban is in practice</w:t>
      </w:r>
      <w:r w:rsidRPr="00CD0250">
        <w:rPr>
          <w:sz w:val="14"/>
        </w:rPr>
        <w:t xml:space="preserve"> </w:t>
      </w:r>
      <w:r w:rsidR="00CD0250" w:rsidRPr="00CD0250">
        <w:rPr>
          <w:sz w:val="14"/>
        </w:rPr>
        <w:t>[</w:t>
      </w:r>
      <w:r w:rsidR="00CD0250" w:rsidRPr="00CD0250">
        <w:rPr>
          <w:rStyle w:val="Emphasis"/>
        </w:rPr>
        <w:t>hampering</w:t>
      </w:r>
      <w:r w:rsidR="00CD0250" w:rsidRPr="00CD0250">
        <w:rPr>
          <w:sz w:val="14"/>
        </w:rPr>
        <w:t xml:space="preserve">] </w:t>
      </w:r>
      <w:r w:rsidRPr="00CD0250">
        <w:rPr>
          <w:strike/>
          <w:sz w:val="14"/>
        </w:rPr>
        <w:t>crimping</w:t>
      </w:r>
      <w:r w:rsidRPr="00CD0250">
        <w:rPr>
          <w:sz w:val="14"/>
        </w:rPr>
        <w:t xml:space="preserve"> </w:t>
      </w:r>
      <w:r w:rsidRPr="00CD0250">
        <w:rPr>
          <w:rStyle w:val="StyleUnderline"/>
        </w:rPr>
        <w:t xml:space="preserve">a </w:t>
      </w:r>
      <w:r w:rsidRPr="00CD0250">
        <w:rPr>
          <w:rStyle w:val="Emphasis"/>
        </w:rPr>
        <w:t>wide array of businesses</w:t>
      </w:r>
      <w:r w:rsidRPr="00CD0250">
        <w:rPr>
          <w:rStyle w:val="StyleUnderline"/>
        </w:rPr>
        <w:t xml:space="preserve"> and organizations using the </w:t>
      </w:r>
      <w:proofErr w:type="spellStart"/>
      <w:r w:rsidRPr="00CD0250">
        <w:rPr>
          <w:rStyle w:val="StyleUnderline"/>
        </w:rPr>
        <w:t>silicons</w:t>
      </w:r>
      <w:proofErr w:type="spellEnd"/>
      <w:r w:rsidRPr="00CD0250">
        <w:rPr>
          <w:rStyle w:val="StyleUnderline"/>
        </w:rPr>
        <w:t xml:space="preserve"> beyond military purposes</w:t>
      </w:r>
      <w:r w:rsidRPr="00CD0250">
        <w:rPr>
          <w:sz w:val="14"/>
        </w:rPr>
        <w:t>.</w:t>
      </w:r>
    </w:p>
    <w:p w14:paraId="7DD29CA5" w14:textId="77777777" w:rsidR="00CD0250" w:rsidRPr="00CD0250" w:rsidRDefault="00E13E88" w:rsidP="00E13E88">
      <w:pPr>
        <w:rPr>
          <w:sz w:val="14"/>
        </w:rPr>
      </w:pPr>
      <w:r w:rsidRPr="00CD0250">
        <w:rPr>
          <w:rStyle w:val="StyleUnderline"/>
        </w:rPr>
        <w:t>The two chips in question are the Nvidia A100 and H100</w:t>
      </w:r>
      <w:r w:rsidRPr="00CD0250">
        <w:rPr>
          <w:sz w:val="14"/>
        </w:rPr>
        <w:t xml:space="preserve"> graphic processing units. A100 is designed to provide high-performance computing, storage, and networking capabilities for industries spanning healthcare, finance, and manufacturing, explains Chinese e-commerce and cloud computing giant Alibaba, a user of A100.</w:t>
      </w:r>
    </w:p>
    <w:p w14:paraId="368FDA0B" w14:textId="77777777" w:rsidR="00CD0250" w:rsidRPr="00CD0250" w:rsidRDefault="00E13E88" w:rsidP="00E13E88">
      <w:pPr>
        <w:rPr>
          <w:sz w:val="14"/>
        </w:rPr>
      </w:pPr>
      <w:r w:rsidRPr="00CD0250">
        <w:rPr>
          <w:rStyle w:val="Emphasis"/>
        </w:rPr>
        <w:t>H100 is the firm’s upcoming enterprise AI chip</w:t>
      </w:r>
      <w:r w:rsidRPr="00CD0250">
        <w:rPr>
          <w:sz w:val="14"/>
        </w:rPr>
        <w:t xml:space="preserve"> that is expected to ship by the end of this year and has part of its production done in China.</w:t>
      </w:r>
    </w:p>
    <w:p w14:paraId="267C081C" w14:textId="593A8F14" w:rsidR="00E13E88" w:rsidRPr="00CD0250" w:rsidRDefault="00E13E88" w:rsidP="00E13E88">
      <w:pPr>
        <w:rPr>
          <w:sz w:val="14"/>
        </w:rPr>
      </w:pPr>
      <w:r w:rsidRPr="00CD0250">
        <w:rPr>
          <w:sz w:val="14"/>
        </w:rPr>
        <w:t>Complexities</w:t>
      </w:r>
    </w:p>
    <w:p w14:paraId="025381E1" w14:textId="77777777" w:rsidR="00E13E88" w:rsidRPr="00CD0250" w:rsidRDefault="00E13E88" w:rsidP="00E13E88">
      <w:pPr>
        <w:rPr>
          <w:sz w:val="14"/>
        </w:rPr>
      </w:pPr>
      <w:r w:rsidRPr="00CD0250">
        <w:rPr>
          <w:sz w:val="14"/>
        </w:rPr>
        <w:t>There’s a silver lining — Nvidia’s engagement with China won’t be completely severed. The U.S. government has granted permission for the firm to keep manufacturing H100 in China, Nvidia said in a later filing, though purchases by Chinese customers will still be restricted.</w:t>
      </w:r>
    </w:p>
    <w:p w14:paraId="74F5522D" w14:textId="77777777" w:rsidR="00CD0250" w:rsidRPr="00CD0250" w:rsidRDefault="00E13E88" w:rsidP="00E13E88">
      <w:pPr>
        <w:rPr>
          <w:sz w:val="14"/>
        </w:rPr>
      </w:pPr>
      <w:r w:rsidRPr="00CD0250">
        <w:rPr>
          <w:sz w:val="14"/>
        </w:rPr>
        <w:t>The updated authorization also allows Nvidia to keep exporting A100 to its U.S. customers with data centers in China through March 1, 2023.</w:t>
      </w:r>
    </w:p>
    <w:p w14:paraId="7D1FB832" w14:textId="77777777" w:rsidR="00CD0250" w:rsidRPr="00CD0250" w:rsidRDefault="00E13E88" w:rsidP="00E13E88">
      <w:pPr>
        <w:rPr>
          <w:sz w:val="14"/>
        </w:rPr>
      </w:pPr>
      <w:r w:rsidRPr="00CD0250">
        <w:rPr>
          <w:sz w:val="14"/>
        </w:rPr>
        <w:t>The more ambiguous terms concern the role of Hong Kong, which is included in the original ban. “The U.S. government authorized A100 and H100 order fulfillment and logistics through the Company’s Hong Kong facility through September 1, 2023,” the document reads. It’s unclear whether Chinese customers can access these chips through the former British colony.</w:t>
      </w:r>
    </w:p>
    <w:p w14:paraId="43ECBC4A" w14:textId="025E779F" w:rsidR="00E13E88" w:rsidRPr="00CD0250" w:rsidRDefault="00E13E88" w:rsidP="00E13E88">
      <w:pPr>
        <w:rPr>
          <w:sz w:val="14"/>
        </w:rPr>
      </w:pPr>
      <w:r w:rsidRPr="00CD0250">
        <w:rPr>
          <w:sz w:val="14"/>
        </w:rPr>
        <w:t>Ripple effects</w:t>
      </w:r>
    </w:p>
    <w:p w14:paraId="69D2C17F" w14:textId="77777777" w:rsidR="00CD0250" w:rsidRPr="00CD0250" w:rsidRDefault="00E13E88" w:rsidP="00E13E88">
      <w:pPr>
        <w:rPr>
          <w:sz w:val="14"/>
        </w:rPr>
      </w:pPr>
      <w:r w:rsidRPr="00CD0250">
        <w:rPr>
          <w:sz w:val="14"/>
        </w:rPr>
        <w:t>The U.S.’s move to bar China’s access to its high-end technologies has in turn accelerated the latter’s pursuit of independence. Huawei has been doubling down on smartphone chip development ever since Washington put it on an export blacklist over national security concerns in 2019. A swathe of domestic semiconductor startups is netting hefty investments from VCs and government-guided funds.</w:t>
      </w:r>
    </w:p>
    <w:p w14:paraId="610F1860" w14:textId="77777777" w:rsidR="00CD0250" w:rsidRPr="00CD0250" w:rsidRDefault="00E13E88" w:rsidP="00E13E88">
      <w:pPr>
        <w:rPr>
          <w:sz w:val="14"/>
        </w:rPr>
      </w:pPr>
      <w:r w:rsidRPr="00CD0250">
        <w:rPr>
          <w:sz w:val="14"/>
        </w:rPr>
        <w:t>While China may still be a generation behind in producing the most sophisticated chips, the country is gradually sharpening its edge in lower-end, specialized semiconductors, such as neural processing units meant to boost phone camera capabilities.</w:t>
      </w:r>
    </w:p>
    <w:p w14:paraId="44161928" w14:textId="77777777" w:rsidR="00CD0250" w:rsidRPr="00CD0250" w:rsidRDefault="00E13E88" w:rsidP="00E13E88">
      <w:pPr>
        <w:rPr>
          <w:sz w:val="14"/>
        </w:rPr>
      </w:pPr>
      <w:r w:rsidRPr="00CD0250">
        <w:rPr>
          <w:rStyle w:val="StyleUnderline"/>
        </w:rPr>
        <w:t>The licensing requirement</w:t>
      </w:r>
      <w:r w:rsidRPr="00CD0250">
        <w:rPr>
          <w:sz w:val="14"/>
        </w:rPr>
        <w:t xml:space="preserve"> </w:t>
      </w:r>
      <w:r w:rsidRPr="00CD0250">
        <w:rPr>
          <w:rStyle w:val="StyleUnderline"/>
        </w:rPr>
        <w:t>may</w:t>
      </w:r>
      <w:r w:rsidRPr="00CD0250">
        <w:rPr>
          <w:sz w:val="14"/>
        </w:rPr>
        <w:t xml:space="preserve"> also </w:t>
      </w:r>
      <w:r w:rsidRPr="00CD0250">
        <w:rPr>
          <w:rStyle w:val="StyleUnderline"/>
        </w:rPr>
        <w:t xml:space="preserve">trigger an </w:t>
      </w:r>
      <w:r w:rsidRPr="00CD0250">
        <w:rPr>
          <w:rStyle w:val="Emphasis"/>
        </w:rPr>
        <w:t>exodus of Nvidia’s China-based talent</w:t>
      </w:r>
      <w:r w:rsidRPr="00CD0250">
        <w:rPr>
          <w:sz w:val="14"/>
        </w:rPr>
        <w:t xml:space="preserve">, </w:t>
      </w:r>
      <w:r w:rsidRPr="00CD0250">
        <w:rPr>
          <w:rStyle w:val="StyleUnderline"/>
        </w:rPr>
        <w:t>which would likely go on to work for domestic alternatives</w:t>
      </w:r>
      <w:r w:rsidRPr="00CD0250">
        <w:rPr>
          <w:sz w:val="14"/>
        </w:rPr>
        <w:t xml:space="preserve"> if they weren’t able to relocate overseas. As the firm noted in its filing, the ban “may require the Company to transition certain operations out of China.”</w:t>
      </w:r>
    </w:p>
    <w:p w14:paraId="29734B74" w14:textId="77777777" w:rsidR="00CD0250" w:rsidRPr="00CD0250" w:rsidRDefault="00E13E88" w:rsidP="00E13E88">
      <w:pPr>
        <w:rPr>
          <w:sz w:val="14"/>
        </w:rPr>
      </w:pPr>
      <w:r w:rsidRPr="00CD0250">
        <w:rPr>
          <w:sz w:val="14"/>
        </w:rPr>
        <w:t>Taiwan’s TSCM, the world’s largest contract chip maker, also stands to lose from the export control as it does a lot of manufacturing for Nvidia.</w:t>
      </w:r>
    </w:p>
    <w:p w14:paraId="0E25BFC5" w14:textId="77777777" w:rsidR="00CD0250" w:rsidRPr="00CD0250" w:rsidRDefault="00E13E88" w:rsidP="00E13E88">
      <w:pPr>
        <w:rPr>
          <w:sz w:val="14"/>
        </w:rPr>
      </w:pPr>
      <w:r w:rsidRPr="00CD0250">
        <w:rPr>
          <w:sz w:val="14"/>
        </w:rPr>
        <w:t xml:space="preserve">The Chinese government has condemned the ban, described as “sci-tech hegemony” by foreign ministry spokesperson Wang </w:t>
      </w:r>
      <w:proofErr w:type="spellStart"/>
      <w:r w:rsidRPr="00CD0250">
        <w:rPr>
          <w:sz w:val="14"/>
        </w:rPr>
        <w:t>Wenbin</w:t>
      </w:r>
      <w:proofErr w:type="spellEnd"/>
      <w:r w:rsidRPr="00CD0250">
        <w:rPr>
          <w:sz w:val="14"/>
        </w:rPr>
        <w:t xml:space="preserve"> in a regular press conference on Thursday.</w:t>
      </w:r>
    </w:p>
    <w:p w14:paraId="66C8186A" w14:textId="47226912" w:rsidR="00E13E88" w:rsidRDefault="00E13E88" w:rsidP="00E13E88">
      <w:r w:rsidRPr="00CD0250">
        <w:rPr>
          <w:sz w:val="14"/>
        </w:rPr>
        <w:t>“The US seeks to use its technological prowess as an advantage to hobble and suppress the development of emerging markets and developing countries. This violates the rules of the market economy, undermines international economic and trade order, and disrupts the stability of global industrial and supply chains. China firmly rejects it.”</w:t>
      </w:r>
    </w:p>
    <w:p w14:paraId="33F11742" w14:textId="0BE3C0FF" w:rsidR="00E13E88" w:rsidRDefault="00CD0250" w:rsidP="00E13E88">
      <w:pPr>
        <w:pStyle w:val="Heading3"/>
      </w:pPr>
      <w:r>
        <w:t xml:space="preserve">1AR—UQ Overwhelms </w:t>
      </w:r>
    </w:p>
    <w:p w14:paraId="76BAF313" w14:textId="69EAFE6C" w:rsidR="00E13E88" w:rsidRDefault="00CD0250" w:rsidP="00E13E88">
      <w:pPr>
        <w:pStyle w:val="Heading4"/>
      </w:pPr>
      <w:r>
        <w:t xml:space="preserve">UQ overwhelms --- $1 billion directed at innovation </w:t>
      </w:r>
    </w:p>
    <w:p w14:paraId="1577FC39" w14:textId="3F89E4C6" w:rsidR="00E13E88" w:rsidRPr="00E13E88" w:rsidRDefault="00E13E88" w:rsidP="00E13E88">
      <w:r w:rsidRPr="00CD0250">
        <w:rPr>
          <w:rStyle w:val="Style13ptBold"/>
        </w:rPr>
        <w:t>Harper 22</w:t>
      </w:r>
      <w:r>
        <w:t xml:space="preserve"> – Staff [Jon, </w:t>
      </w:r>
      <w:proofErr w:type="spellStart"/>
      <w:r>
        <w:rPr>
          <w:i/>
          <w:iCs/>
        </w:rPr>
        <w:t>FedScoop</w:t>
      </w:r>
      <w:proofErr w:type="spellEnd"/>
      <w:r>
        <w:t>, “New $1B NATO innovation fund will back wide range of emerging tech”, https://www.fedscoop.com/biden-taps-nickolas-guertin-to-be-navys-acquisition-chief/]</w:t>
      </w:r>
    </w:p>
    <w:p w14:paraId="47EED469" w14:textId="77777777" w:rsidR="00CD0250" w:rsidRPr="00CD0250" w:rsidRDefault="00E13E88" w:rsidP="00E13E88">
      <w:pPr>
        <w:rPr>
          <w:sz w:val="14"/>
        </w:rPr>
      </w:pPr>
      <w:r w:rsidRPr="00CD0250">
        <w:rPr>
          <w:rStyle w:val="StyleUnderline"/>
        </w:rPr>
        <w:t>NATO</w:t>
      </w:r>
      <w:r w:rsidRPr="00CD0250">
        <w:rPr>
          <w:sz w:val="14"/>
        </w:rPr>
        <w:t xml:space="preserve"> leaders on Thursday officially </w:t>
      </w:r>
      <w:r w:rsidRPr="00CD0250">
        <w:rPr>
          <w:rStyle w:val="StyleUnderline"/>
        </w:rPr>
        <w:t>launched</w:t>
      </w:r>
      <w:r w:rsidRPr="00CD0250">
        <w:rPr>
          <w:sz w:val="14"/>
        </w:rPr>
        <w:t xml:space="preserve"> </w:t>
      </w:r>
      <w:r w:rsidRPr="00CD0250">
        <w:rPr>
          <w:rStyle w:val="Emphasis"/>
        </w:rPr>
        <w:t>a $1 billion innovation fund</w:t>
      </w:r>
      <w:r w:rsidRPr="00CD0250">
        <w:rPr>
          <w:sz w:val="14"/>
        </w:rPr>
        <w:t xml:space="preserve"> </w:t>
      </w:r>
      <w:r w:rsidRPr="00CD0250">
        <w:rPr>
          <w:rStyle w:val="StyleUnderline"/>
        </w:rPr>
        <w:t xml:space="preserve">that will </w:t>
      </w:r>
      <w:r w:rsidRPr="00CD0250">
        <w:rPr>
          <w:rStyle w:val="Emphasis"/>
        </w:rPr>
        <w:t>invest in companies</w:t>
      </w:r>
      <w:r w:rsidRPr="00CD0250">
        <w:rPr>
          <w:sz w:val="14"/>
        </w:rPr>
        <w:t xml:space="preserve"> working on a slew of dual-use technologies with great military potential.</w:t>
      </w:r>
    </w:p>
    <w:p w14:paraId="2D02DB7A" w14:textId="77777777" w:rsidR="00CD0250" w:rsidRPr="00CD0250" w:rsidRDefault="00E13E88" w:rsidP="00E13E88">
      <w:pPr>
        <w:rPr>
          <w:sz w:val="14"/>
        </w:rPr>
      </w:pPr>
      <w:r w:rsidRPr="00CD0250">
        <w:rPr>
          <w:sz w:val="14"/>
        </w:rPr>
        <w:t xml:space="preserve">Billed as the world’s first “multi-sovereign” venture capital fund involving 22 nations, </w:t>
      </w:r>
      <w:r w:rsidRPr="00CD0250">
        <w:rPr>
          <w:rStyle w:val="StyleUnderline"/>
        </w:rPr>
        <w:t xml:space="preserve">it is intended to make long-term </w:t>
      </w:r>
      <w:r w:rsidRPr="00CD0250">
        <w:rPr>
          <w:rStyle w:val="Emphasis"/>
        </w:rPr>
        <w:t>investments</w:t>
      </w:r>
      <w:r w:rsidRPr="00CD0250">
        <w:rPr>
          <w:rStyle w:val="StyleUnderline"/>
        </w:rPr>
        <w:t xml:space="preserve"> in </w:t>
      </w:r>
      <w:r w:rsidRPr="00CD0250">
        <w:rPr>
          <w:rStyle w:val="Emphasis"/>
        </w:rPr>
        <w:t>startups</w:t>
      </w:r>
      <w:r w:rsidRPr="00CD0250">
        <w:rPr>
          <w:sz w:val="14"/>
        </w:rPr>
        <w:t xml:space="preserve"> and other entities developing emerging technologies that the alliance is interested in including artificial intelligence, autonomy, big-data processing, quantum-enabled technologies, </w:t>
      </w:r>
      <w:proofErr w:type="gramStart"/>
      <w:r w:rsidRPr="00CD0250">
        <w:rPr>
          <w:sz w:val="14"/>
        </w:rPr>
        <w:t>biotechnology</w:t>
      </w:r>
      <w:proofErr w:type="gramEnd"/>
      <w:r w:rsidRPr="00CD0250">
        <w:rPr>
          <w:sz w:val="14"/>
        </w:rPr>
        <w:t xml:space="preserve"> and human enhancement; novel materials; energy; propulsion and space.</w:t>
      </w:r>
    </w:p>
    <w:p w14:paraId="6ADFD4A3" w14:textId="77777777" w:rsidR="00CD0250" w:rsidRPr="00CD0250" w:rsidRDefault="00E13E88" w:rsidP="00E13E88">
      <w:pPr>
        <w:rPr>
          <w:sz w:val="14"/>
        </w:rPr>
      </w:pPr>
      <w:r w:rsidRPr="00CD0250">
        <w:rPr>
          <w:sz w:val="14"/>
        </w:rPr>
        <w:t>“</w:t>
      </w:r>
      <w:r w:rsidRPr="00CD0250">
        <w:rPr>
          <w:rStyle w:val="StyleUnderline"/>
        </w:rPr>
        <w:t>This fund is unique</w:t>
      </w:r>
      <w:r w:rsidRPr="00CD0250">
        <w:rPr>
          <w:sz w:val="14"/>
        </w:rPr>
        <w:t>,” NATO Secretary General Jens Stoltenberg said during a signing ceremony at a summit in Madrid where alliance leaders inked a letter of commitment pledging to support the initiative. “</w:t>
      </w:r>
      <w:r w:rsidRPr="00CD0250">
        <w:rPr>
          <w:rStyle w:val="StyleUnderline"/>
        </w:rPr>
        <w:t>With a 15-year timeframe, the NATO Innovation Fund will help bring to life those nascent technologies that have the power to transform our security in the decades to come</w:t>
      </w:r>
      <w:r w:rsidRPr="00CD0250">
        <w:rPr>
          <w:sz w:val="14"/>
        </w:rPr>
        <w:t>, strengthening the Alliance’s innovation ecosystem and bolstering the security of our one billion citizens.”</w:t>
      </w:r>
    </w:p>
    <w:p w14:paraId="565C5EB6" w14:textId="77777777" w:rsidR="00CD0250" w:rsidRPr="00CD0250" w:rsidRDefault="00E13E88" w:rsidP="00E13E88">
      <w:pPr>
        <w:rPr>
          <w:sz w:val="14"/>
        </w:rPr>
      </w:pPr>
      <w:r w:rsidRPr="00CD0250">
        <w:rPr>
          <w:sz w:val="14"/>
        </w:rPr>
        <w:t>The summit was attended by President Biden, his alliance counterparts and other world leaders.</w:t>
      </w:r>
    </w:p>
    <w:p w14:paraId="0EE5FE35" w14:textId="77777777" w:rsidR="00CD0250" w:rsidRPr="00CD0250" w:rsidRDefault="00E13E88" w:rsidP="00E13E88">
      <w:pPr>
        <w:rPr>
          <w:sz w:val="14"/>
        </w:rPr>
      </w:pPr>
      <w:r w:rsidRPr="00CD0250">
        <w:rPr>
          <w:rStyle w:val="StyleUnderline"/>
        </w:rPr>
        <w:t>Together with</w:t>
      </w:r>
      <w:r w:rsidRPr="00CD0250">
        <w:rPr>
          <w:sz w:val="14"/>
        </w:rPr>
        <w:t xml:space="preserve"> the new Defense Innovation Accelerator for the North Atlantic (</w:t>
      </w:r>
      <w:r w:rsidRPr="00CD0250">
        <w:rPr>
          <w:rStyle w:val="StyleUnderline"/>
        </w:rPr>
        <w:t>DIANA</w:t>
      </w:r>
      <w:r w:rsidRPr="00CD0250">
        <w:rPr>
          <w:sz w:val="14"/>
        </w:rPr>
        <w:t xml:space="preserve">), the fund will help the alliance “harness the best new technology for transatlantic security,” Stoltenberg said at a press conference Wednesday. The </w:t>
      </w:r>
      <w:r w:rsidRPr="00CD0250">
        <w:rPr>
          <w:rStyle w:val="StyleUnderline"/>
        </w:rPr>
        <w:t>DIANA</w:t>
      </w:r>
      <w:r w:rsidRPr="00CD0250">
        <w:rPr>
          <w:sz w:val="14"/>
        </w:rPr>
        <w:t xml:space="preserve"> initiative </w:t>
      </w:r>
      <w:r w:rsidRPr="00CD0250">
        <w:rPr>
          <w:rStyle w:val="Emphasis"/>
        </w:rPr>
        <w:t>will provide innovators access to facilities</w:t>
      </w:r>
      <w:r w:rsidRPr="00CD0250">
        <w:rPr>
          <w:sz w:val="14"/>
        </w:rPr>
        <w:t xml:space="preserve"> that they can tap into, </w:t>
      </w:r>
      <w:r w:rsidRPr="00CD0250">
        <w:rPr>
          <w:rStyle w:val="StyleUnderline"/>
        </w:rPr>
        <w:t>including</w:t>
      </w:r>
      <w:r w:rsidRPr="00CD0250">
        <w:rPr>
          <w:sz w:val="14"/>
        </w:rPr>
        <w:t xml:space="preserve"> more than </w:t>
      </w:r>
      <w:r w:rsidRPr="00CD0250">
        <w:rPr>
          <w:rStyle w:val="Emphasis"/>
        </w:rPr>
        <w:t>60 test centers</w:t>
      </w:r>
      <w:r w:rsidRPr="00CD0250">
        <w:rPr>
          <w:sz w:val="14"/>
        </w:rPr>
        <w:t xml:space="preserve"> across Europe and North America.</w:t>
      </w:r>
    </w:p>
    <w:p w14:paraId="01A80A4B" w14:textId="77777777" w:rsidR="00CD0250" w:rsidRPr="00CD0250" w:rsidRDefault="00E13E88" w:rsidP="00E13E88">
      <w:pPr>
        <w:rPr>
          <w:sz w:val="14"/>
        </w:rPr>
      </w:pPr>
      <w:r w:rsidRPr="00CD0250">
        <w:rPr>
          <w:rStyle w:val="StyleUnderline"/>
        </w:rPr>
        <w:t>DIANA “will support</w:t>
      </w:r>
      <w:r w:rsidRPr="00CD0250">
        <w:rPr>
          <w:sz w:val="14"/>
        </w:rPr>
        <w:t xml:space="preserve"> NATO’s efforts to boost </w:t>
      </w:r>
      <w:r w:rsidRPr="00CD0250">
        <w:rPr>
          <w:rStyle w:val="StyleUnderline"/>
        </w:rPr>
        <w:t>interoperability</w:t>
      </w:r>
      <w:r w:rsidRPr="00CD0250">
        <w:rPr>
          <w:sz w:val="14"/>
        </w:rPr>
        <w:t xml:space="preserve"> </w:t>
      </w:r>
      <w:r w:rsidRPr="00CD0250">
        <w:rPr>
          <w:rStyle w:val="StyleUnderline"/>
        </w:rPr>
        <w:t xml:space="preserve">and ensure that every Ally has access to </w:t>
      </w:r>
      <w:r w:rsidRPr="00CD0250">
        <w:rPr>
          <w:rStyle w:val="Emphasis"/>
        </w:rPr>
        <w:t>cutting-edge technological solutions</w:t>
      </w:r>
      <w:r w:rsidRPr="00CD0250">
        <w:rPr>
          <w:rStyle w:val="StyleUnderline"/>
        </w:rPr>
        <w:t xml:space="preserve"> for military needs</w:t>
      </w:r>
      <w:r w:rsidRPr="00CD0250">
        <w:rPr>
          <w:sz w:val="14"/>
        </w:rPr>
        <w:t>,” according to a White House fact sheet released Wednesday.</w:t>
      </w:r>
    </w:p>
    <w:p w14:paraId="51E97F19" w14:textId="77777777" w:rsidR="00CD0250" w:rsidRPr="00CD0250" w:rsidRDefault="00E13E88" w:rsidP="00E13E88">
      <w:pPr>
        <w:rPr>
          <w:sz w:val="14"/>
        </w:rPr>
      </w:pPr>
      <w:r w:rsidRPr="00CD0250">
        <w:rPr>
          <w:rStyle w:val="StyleUnderline"/>
        </w:rPr>
        <w:t>The United States will contribute</w:t>
      </w:r>
      <w:r w:rsidRPr="00CD0250">
        <w:rPr>
          <w:sz w:val="14"/>
        </w:rPr>
        <w:t xml:space="preserve"> to that initiative </w:t>
      </w:r>
      <w:r w:rsidRPr="00CD0250">
        <w:rPr>
          <w:rStyle w:val="Emphasis"/>
        </w:rPr>
        <w:t>by facilitating access to U.S. test centers</w:t>
      </w:r>
      <w:r w:rsidRPr="00CD0250">
        <w:rPr>
          <w:sz w:val="14"/>
        </w:rPr>
        <w:t xml:space="preserve"> and other technology “accelerator sites” in the “extensive and diverse U.S. innovation sector,” according to the White House.</w:t>
      </w:r>
    </w:p>
    <w:p w14:paraId="67AA3BA8" w14:textId="269F8CCE" w:rsidR="00E13E88" w:rsidRPr="00E13E88" w:rsidRDefault="00E13E88" w:rsidP="00E13E88">
      <w:r w:rsidRPr="00CD0250">
        <w:rPr>
          <w:sz w:val="14"/>
        </w:rPr>
        <w:t>During the summit, NATO also unveiled a new Strategic Concept that emphasized the need to adopt emerging technologies to improve the alliance’s defense capabilities.</w:t>
      </w:r>
    </w:p>
    <w:p w14:paraId="43AB44A0" w14:textId="51AFD8D5" w:rsidR="00BF7A44" w:rsidRDefault="00BF7A44" w:rsidP="00BF7A44">
      <w:pPr>
        <w:pStyle w:val="Heading3"/>
      </w:pPr>
      <w:r>
        <w:t xml:space="preserve">2AC—AT: Link “Regs Bad” </w:t>
      </w:r>
    </w:p>
    <w:p w14:paraId="621E3ABE" w14:textId="2A89A92F" w:rsidR="00BF7A44" w:rsidRDefault="00BF7A44" w:rsidP="00BF7A44">
      <w:r>
        <w:t xml:space="preserve">No link and turn </w:t>
      </w:r>
    </w:p>
    <w:p w14:paraId="7E2C2C04" w14:textId="527E0D25" w:rsidR="00BF7A44" w:rsidRDefault="00BF7A44" w:rsidP="00BF7A44">
      <w:r>
        <w:t xml:space="preserve">1---the </w:t>
      </w:r>
      <w:proofErr w:type="spellStart"/>
      <w:r>
        <w:t>aff</w:t>
      </w:r>
      <w:proofErr w:type="spellEnd"/>
      <w:r>
        <w:t xml:space="preserve"> establishes the cognitive domain---it requires significantly more investment into technology and resources to fill the vacuum---this is the equivalent of establishing a new branch of the </w:t>
      </w:r>
      <w:proofErr w:type="gramStart"/>
      <w:r>
        <w:t>military</w:t>
      </w:r>
      <w:proofErr w:type="gramEnd"/>
      <w:r>
        <w:t xml:space="preserve"> so we outweigh on magnitude --- that’s </w:t>
      </w:r>
      <w:proofErr w:type="spellStart"/>
      <w:r>
        <w:t>Bjorg</w:t>
      </w:r>
      <w:proofErr w:type="spellEnd"/>
      <w:r>
        <w:t xml:space="preserve"> </w:t>
      </w:r>
    </w:p>
    <w:p w14:paraId="46F7ED93" w14:textId="51B041F8" w:rsidR="00BF7A44" w:rsidRDefault="00BF7A44" w:rsidP="00BF7A44">
      <w:r>
        <w:t xml:space="preserve">2---we don’t regulate, we </w:t>
      </w:r>
      <w:r w:rsidRPr="00BF7A44">
        <w:rPr>
          <w:i/>
          <w:iCs/>
          <w:u w:val="single"/>
        </w:rPr>
        <w:t>anticipate</w:t>
      </w:r>
      <w:r>
        <w:t xml:space="preserve">---CWEAS is prior to new tech development because only an AI warning system can alert us to when AI is at risk of going rogue --- that’s </w:t>
      </w:r>
      <w:proofErr w:type="spellStart"/>
      <w:r>
        <w:t>Claverie</w:t>
      </w:r>
      <w:proofErr w:type="spellEnd"/>
      <w:r>
        <w:t xml:space="preserve"> </w:t>
      </w:r>
    </w:p>
    <w:p w14:paraId="1B06326F" w14:textId="5B32264D" w:rsidR="00BF7A44" w:rsidRPr="00BF7A44" w:rsidRDefault="00BF7A44" w:rsidP="00BF7A44">
      <w:r>
        <w:t xml:space="preserve">3---trust is key---only the </w:t>
      </w:r>
      <w:proofErr w:type="spellStart"/>
      <w:r>
        <w:t>aff</w:t>
      </w:r>
      <w:proofErr w:type="spellEnd"/>
      <w:r>
        <w:t xml:space="preserve"> can create it --- that’s </w:t>
      </w:r>
      <w:proofErr w:type="spellStart"/>
      <w:r>
        <w:t>Aronhim</w:t>
      </w:r>
      <w:proofErr w:type="spellEnd"/>
      <w:r>
        <w:t xml:space="preserve"> </w:t>
      </w:r>
    </w:p>
    <w:p w14:paraId="24A243AD" w14:textId="45DED215" w:rsidR="007C685D" w:rsidRDefault="00E609F3" w:rsidP="00E609F3">
      <w:pPr>
        <w:pStyle w:val="Heading2"/>
      </w:pPr>
      <w:r w:rsidRPr="00E609F3">
        <w:t xml:space="preserve">2AC—AT: </w:t>
      </w:r>
      <w:r w:rsidR="001F784B">
        <w:t>DA—</w:t>
      </w:r>
      <w:r w:rsidRPr="00E609F3">
        <w:t xml:space="preserve">DOD Tradeoff </w:t>
      </w:r>
    </w:p>
    <w:p w14:paraId="4B7AB9BC" w14:textId="64EEAE39" w:rsidR="00473086" w:rsidRPr="00473086" w:rsidRDefault="00473086" w:rsidP="00473086">
      <w:r>
        <w:t xml:space="preserve">Read the thumpers in “DA-Top Level” </w:t>
      </w:r>
    </w:p>
    <w:p w14:paraId="3E183301" w14:textId="2E7D3D28" w:rsidR="00A364CD" w:rsidRDefault="00A364CD" w:rsidP="00A364CD">
      <w:pPr>
        <w:pStyle w:val="Heading3"/>
      </w:pPr>
      <w:r>
        <w:t xml:space="preserve">2AC—AT: </w:t>
      </w:r>
      <w:r w:rsidR="009D2888">
        <w:t>Link</w:t>
      </w:r>
    </w:p>
    <w:p w14:paraId="4B6B09D9" w14:textId="45283793" w:rsidR="00F74899" w:rsidRDefault="00A364CD" w:rsidP="00F74899">
      <w:pPr>
        <w:pStyle w:val="Heading4"/>
      </w:pPr>
      <w:r>
        <w:t>1</w:t>
      </w:r>
      <w:r w:rsidR="005342EF">
        <w:t>---</w:t>
      </w:r>
      <w:r w:rsidR="008C7A0F">
        <w:t>N</w:t>
      </w:r>
      <w:r w:rsidR="005342EF">
        <w:t xml:space="preserve">o </w:t>
      </w:r>
      <w:r w:rsidR="008C7A0F">
        <w:t>L</w:t>
      </w:r>
      <w:r w:rsidR="005342EF">
        <w:t>ink---</w:t>
      </w:r>
      <w:r w:rsidR="009D2888">
        <w:t xml:space="preserve"> </w:t>
      </w:r>
      <w:r w:rsidR="00F74899">
        <w:t xml:space="preserve">DOD functions as a </w:t>
      </w:r>
      <w:r w:rsidR="00F74899" w:rsidRPr="00F74899">
        <w:rPr>
          <w:u w:val="single"/>
        </w:rPr>
        <w:t>dealer</w:t>
      </w:r>
      <w:r w:rsidR="00F74899">
        <w:t xml:space="preserve"> between NATO and the AFF’s tech and provides the </w:t>
      </w:r>
      <w:r w:rsidR="00F74899" w:rsidRPr="00F74899">
        <w:rPr>
          <w:u w:val="single"/>
        </w:rPr>
        <w:t xml:space="preserve">Trusted Capital </w:t>
      </w:r>
      <w:r w:rsidR="00F74899">
        <w:t xml:space="preserve">guarantee </w:t>
      </w:r>
    </w:p>
    <w:p w14:paraId="6465A34B" w14:textId="77777777" w:rsidR="00F74899" w:rsidRPr="004A10E6" w:rsidRDefault="00F74899" w:rsidP="00F74899">
      <w:r w:rsidRPr="004A10E6">
        <w:rPr>
          <w:rStyle w:val="Style13ptBold"/>
        </w:rPr>
        <w:t>Cook and Dowd 22</w:t>
      </w:r>
      <w:r>
        <w:t xml:space="preserve"> [</w:t>
      </w:r>
      <w:r w:rsidRPr="004A10E6">
        <w:rPr>
          <w:u w:val="single"/>
        </w:rPr>
        <w:t>Cynthia R Cooks</w:t>
      </w:r>
      <w:r>
        <w:t xml:space="preserve">--- directs the Center for Strategic and International Studies’ Defense-Industrial Initiatives Group, which researches acquisition policy, defense spending, international defense industrial cooperation, and emerging technologies., </w:t>
      </w:r>
      <w:r w:rsidRPr="004A10E6">
        <w:rPr>
          <w:u w:val="single"/>
        </w:rPr>
        <w:t>Anna M. Dowd</w:t>
      </w:r>
      <w:r>
        <w:t xml:space="preserve"> is a senior international security and defense policy expert, an adjunct at the RAND Corporation, and co-founder of the Digital Innovation Engine. From 2014 to 2020, she served as principal officer and head of industry relations at the NATO Communications and Information Agency, 13 May 2022, </w:t>
      </w:r>
      <w:r>
        <w:rPr>
          <w:i/>
          <w:iCs/>
        </w:rPr>
        <w:t>War on the Rocks</w:t>
      </w:r>
      <w:r>
        <w:t xml:space="preserve">, “HOW TO GET NATO FORCES THE TECHNOLOGY THEY NEED”, </w:t>
      </w:r>
      <w:hyperlink r:id="rId80" w:history="1">
        <w:r w:rsidRPr="00A7646E">
          <w:rPr>
            <w:rStyle w:val="Hyperlink"/>
          </w:rPr>
          <w:t>https://warontherocks.com/2022/05/how-to-get-nato-forces-the-technology-they-need/</w:t>
        </w:r>
      </w:hyperlink>
      <w:r>
        <w:t>]</w:t>
      </w:r>
    </w:p>
    <w:p w14:paraId="2A366FCE" w14:textId="77777777" w:rsidR="00F74899" w:rsidRPr="004A10E6" w:rsidRDefault="00F74899" w:rsidP="00F74899">
      <w:pPr>
        <w:rPr>
          <w:rStyle w:val="StyleUnderline"/>
        </w:rPr>
      </w:pPr>
      <w:r>
        <w:t xml:space="preserve">The U.S. Department of </w:t>
      </w:r>
      <w:r w:rsidRPr="004A10E6">
        <w:rPr>
          <w:rStyle w:val="StyleUnderline"/>
        </w:rPr>
        <w:t>Defense</w:t>
      </w:r>
      <w:r>
        <w:t xml:space="preserve"> </w:t>
      </w:r>
      <w:r w:rsidRPr="004A10E6">
        <w:rPr>
          <w:rStyle w:val="StyleUnderline"/>
        </w:rPr>
        <w:t xml:space="preserve">offers a </w:t>
      </w:r>
      <w:r w:rsidRPr="00F74899">
        <w:rPr>
          <w:rStyle w:val="Emphasis"/>
        </w:rPr>
        <w:t>variety of acquisition approaches</w:t>
      </w:r>
      <w:r w:rsidRPr="004A10E6">
        <w:rPr>
          <w:rStyle w:val="StyleUnderline"/>
        </w:rPr>
        <w:t xml:space="preserve"> that NATO could draw from</w:t>
      </w:r>
      <w:r>
        <w:t xml:space="preserve">. </w:t>
      </w:r>
      <w:r w:rsidRPr="004A10E6">
        <w:rPr>
          <w:rStyle w:val="StyleUnderline"/>
        </w:rPr>
        <w:t>The United States has a</w:t>
      </w:r>
      <w:r>
        <w:t xml:space="preserve"> </w:t>
      </w:r>
      <w:r w:rsidRPr="004A10E6">
        <w:rPr>
          <w:rStyle w:val="StyleUnderline"/>
        </w:rPr>
        <w:t>model where the military services</w:t>
      </w:r>
      <w:r>
        <w:t xml:space="preserve"> </w:t>
      </w:r>
      <w:r w:rsidRPr="004A10E6">
        <w:rPr>
          <w:rStyle w:val="StyleUnderline"/>
        </w:rPr>
        <w:t>are largely responsible for acquiring weapon systems</w:t>
      </w:r>
      <w:r>
        <w:t xml:space="preserve"> </w:t>
      </w:r>
      <w:r w:rsidRPr="004A10E6">
        <w:rPr>
          <w:rStyle w:val="Emphasis"/>
        </w:rPr>
        <w:t>and providing them to the joint force commanders.</w:t>
      </w:r>
      <w:r>
        <w:t xml:space="preserve"> </w:t>
      </w:r>
      <w:r w:rsidRPr="004A10E6">
        <w:rPr>
          <w:rStyle w:val="StyleUnderline"/>
        </w:rPr>
        <w:t xml:space="preserve">There are also several Department of Defense organizations that have been stood up to address </w:t>
      </w:r>
      <w:r w:rsidRPr="004A10E6">
        <w:rPr>
          <w:rStyle w:val="Emphasis"/>
        </w:rPr>
        <w:t>cross-service challenges</w:t>
      </w:r>
      <w:r>
        <w:t xml:space="preserve">. This means that </w:t>
      </w:r>
      <w:r w:rsidRPr="004A10E6">
        <w:rPr>
          <w:rStyle w:val="StyleUnderline"/>
        </w:rPr>
        <w:t>there are both joint department-wide</w:t>
      </w:r>
      <w:r>
        <w:t xml:space="preserve"> </w:t>
      </w:r>
      <w:r w:rsidRPr="004A10E6">
        <w:rPr>
          <w:rStyle w:val="StyleUnderline"/>
        </w:rPr>
        <w:t>and</w:t>
      </w:r>
      <w:r>
        <w:t xml:space="preserve"> </w:t>
      </w:r>
      <w:r w:rsidRPr="004A10E6">
        <w:rPr>
          <w:rStyle w:val="StyleUnderline"/>
        </w:rPr>
        <w:t>service-level acquisition organizations procuring materiel to serve as examples.</w:t>
      </w:r>
    </w:p>
    <w:p w14:paraId="056BF979" w14:textId="77777777" w:rsidR="00F74899" w:rsidRDefault="00F74899" w:rsidP="00F74899"/>
    <w:p w14:paraId="1A4E3CF3" w14:textId="77777777" w:rsidR="00F74899" w:rsidRDefault="00F74899" w:rsidP="00F74899">
      <w:r>
        <w:t xml:space="preserve">Over time, the Department of </w:t>
      </w:r>
      <w:r w:rsidRPr="004A10E6">
        <w:rPr>
          <w:rStyle w:val="StyleUnderline"/>
        </w:rPr>
        <w:t>Defense</w:t>
      </w:r>
      <w:r>
        <w:t xml:space="preserve"> has </w:t>
      </w:r>
      <w:r w:rsidRPr="004A10E6">
        <w:rPr>
          <w:rStyle w:val="StyleUnderline"/>
        </w:rPr>
        <w:t xml:space="preserve">developed processes to allow requirements identified on the battlefield to be </w:t>
      </w:r>
      <w:r w:rsidRPr="004A10E6">
        <w:rPr>
          <w:rStyle w:val="Emphasis"/>
        </w:rPr>
        <w:t>quickly addressed</w:t>
      </w:r>
      <w:r>
        <w:t>. Different parts of the department have also embarked on different forms of organizational innovation.</w:t>
      </w:r>
    </w:p>
    <w:p w14:paraId="4684ED46" w14:textId="77777777" w:rsidR="00F74899" w:rsidRDefault="00F74899" w:rsidP="00F74899"/>
    <w:p w14:paraId="748F7CB4" w14:textId="77777777" w:rsidR="00F74899" w:rsidRDefault="00F74899" w:rsidP="00F74899">
      <w:r>
        <w:t xml:space="preserve">One example is </w:t>
      </w:r>
      <w:r w:rsidRPr="004A10E6">
        <w:rPr>
          <w:rStyle w:val="StyleUnderline"/>
        </w:rPr>
        <w:t>the Air Force’s Rapid Capabilities Office</w:t>
      </w:r>
      <w:r>
        <w:t>, which was formed in 2003 to “</w:t>
      </w:r>
      <w:r w:rsidRPr="004A10E6">
        <w:rPr>
          <w:rStyle w:val="StyleUnderline"/>
        </w:rPr>
        <w:t>expedite</w:t>
      </w:r>
      <w:r>
        <w:t xml:space="preserve"> important, often </w:t>
      </w:r>
      <w:r w:rsidRPr="004A10E6">
        <w:rPr>
          <w:rStyle w:val="Emphasis"/>
        </w:rPr>
        <w:t>classified programs while keeping them on budge</w:t>
      </w:r>
      <w:r>
        <w:t xml:space="preserve">t.” </w:t>
      </w:r>
      <w:r w:rsidRPr="004A10E6">
        <w:rPr>
          <w:rStyle w:val="StyleUnderline"/>
        </w:rPr>
        <w:t>The office</w:t>
      </w:r>
      <w:r>
        <w:t xml:space="preserve"> </w:t>
      </w:r>
      <w:r w:rsidRPr="004A10E6">
        <w:rPr>
          <w:rStyle w:val="StyleUnderline"/>
        </w:rPr>
        <w:t xml:space="preserve">has a </w:t>
      </w:r>
      <w:r w:rsidRPr="004A10E6">
        <w:rPr>
          <w:rStyle w:val="Emphasis"/>
        </w:rPr>
        <w:t>unique management structure</w:t>
      </w:r>
      <w:r>
        <w:t xml:space="preserve"> — </w:t>
      </w:r>
      <w:r w:rsidRPr="004A10E6">
        <w:rPr>
          <w:rStyle w:val="StyleUnderline"/>
        </w:rPr>
        <w:t>it reports to a board of directors</w:t>
      </w:r>
      <w:r>
        <w:t xml:space="preserve"> that is </w:t>
      </w:r>
      <w:r w:rsidRPr="004A10E6">
        <w:rPr>
          <w:rStyle w:val="StyleUnderline"/>
        </w:rPr>
        <w:t>chaired by the undersecretary of defense</w:t>
      </w:r>
      <w:r>
        <w:t xml:space="preserve"> for acquisition and sustainment and includes the most senior leaders of the Air Force and the </w:t>
      </w:r>
      <w:proofErr w:type="spellStart"/>
      <w:r>
        <w:t>under secretary</w:t>
      </w:r>
      <w:proofErr w:type="spellEnd"/>
      <w:r>
        <w:t xml:space="preserve"> of defense for research and engineering. These seni</w:t>
      </w:r>
      <w:r w:rsidRPr="004A10E6">
        <w:rPr>
          <w:rStyle w:val="StyleUnderline"/>
        </w:rPr>
        <w:t>or leaders can both set priorities for spending and work to find the necessary funding</w:t>
      </w:r>
      <w:r>
        <w:t xml:space="preserve">. Furthermore, </w:t>
      </w:r>
      <w:r w:rsidRPr="004A10E6">
        <w:rPr>
          <w:rStyle w:val="StyleUnderline"/>
        </w:rPr>
        <w:t>acquisition experts at the Rapid Capabilities Office are carefully selected to maintain a culture where “lean, agile, and forward-looking technology development</w:t>
      </w:r>
      <w:r w:rsidRPr="004A10E6">
        <w:t>” is possible. Along with the Air Force’s new stealth bomber, the B-21 Raider, the office oversees the X-37B Orbital Test Vehicle</w:t>
      </w:r>
      <w:r>
        <w:t>, “an experimental test program to demonstrate technologies for a reliable, reusable, unmanned space test platform.” The effectiveness of the Rapid Capabilities Office is affirmed by the decision to put these two extremely important programs there rather than within more traditional Air Force acquisition organizations.</w:t>
      </w:r>
    </w:p>
    <w:p w14:paraId="3FB00345" w14:textId="77777777" w:rsidR="00F74899" w:rsidRDefault="00F74899" w:rsidP="00F74899"/>
    <w:p w14:paraId="5E7A4DE6" w14:textId="77777777" w:rsidR="00F74899" w:rsidRDefault="00F74899" w:rsidP="00F74899">
      <w:r w:rsidRPr="004A10E6">
        <w:rPr>
          <w:rStyle w:val="StyleUnderline"/>
        </w:rPr>
        <w:t xml:space="preserve">Another concept comes from the </w:t>
      </w:r>
      <w:r w:rsidRPr="004A10E6">
        <w:rPr>
          <w:rStyle w:val="Emphasis"/>
        </w:rPr>
        <w:t>Defense Innovation Unit</w:t>
      </w:r>
      <w:r>
        <w:t xml:space="preserve">, which was </w:t>
      </w:r>
      <w:r w:rsidRPr="004A10E6">
        <w:rPr>
          <w:rStyle w:val="StyleUnderline"/>
        </w:rPr>
        <w:t xml:space="preserve">designed to work across the Department of Defense to identify and understand critical national security challenges that can be solved with leading-edge commercial technology within </w:t>
      </w:r>
      <w:r w:rsidRPr="004A10E6">
        <w:rPr>
          <w:rStyle w:val="Emphasis"/>
        </w:rPr>
        <w:t>12 to 24 months</w:t>
      </w:r>
      <w:r w:rsidRPr="004A10E6">
        <w:rPr>
          <w:rStyle w:val="StyleUnderline"/>
        </w:rPr>
        <w:t>.</w:t>
      </w:r>
      <w:r>
        <w:t xml:space="preserve"> The </w:t>
      </w:r>
      <w:r w:rsidRPr="004A10E6">
        <w:rPr>
          <w:rStyle w:val="StyleUnderline"/>
        </w:rPr>
        <w:t>Defense Innovation</w:t>
      </w:r>
      <w:r>
        <w:t xml:space="preserve"> Unit </w:t>
      </w:r>
      <w:r w:rsidRPr="004A10E6">
        <w:rPr>
          <w:rStyle w:val="StyleUnderline"/>
        </w:rPr>
        <w:t xml:space="preserve">connects with </w:t>
      </w:r>
      <w:r w:rsidRPr="004A10E6">
        <w:rPr>
          <w:rStyle w:val="Emphasis"/>
        </w:rPr>
        <w:t>non-traditional suppliers</w:t>
      </w:r>
      <w:r>
        <w:t xml:space="preserve"> </w:t>
      </w:r>
      <w:r w:rsidRPr="004A10E6">
        <w:rPr>
          <w:rStyle w:val="StyleUnderline"/>
        </w:rPr>
        <w:t>in innovation hubs, including Silicon Valley</w:t>
      </w:r>
      <w:r>
        <w:t xml:space="preserve">, </w:t>
      </w:r>
      <w:r w:rsidRPr="004A10E6">
        <w:rPr>
          <w:rStyle w:val="Emphasis"/>
        </w:rPr>
        <w:t>and uses flexible acquisition</w:t>
      </w:r>
      <w:r>
        <w:t xml:space="preserve"> models to </w:t>
      </w:r>
      <w:r w:rsidRPr="004A10E6">
        <w:rPr>
          <w:rStyle w:val="StyleUnderline"/>
        </w:rPr>
        <w:t xml:space="preserve">issue contracts in as little as </w:t>
      </w:r>
      <w:r w:rsidRPr="004A10E6">
        <w:rPr>
          <w:rStyle w:val="Emphasis"/>
        </w:rPr>
        <w:t>2 to 3 months</w:t>
      </w:r>
      <w:r>
        <w:t xml:space="preserve">. </w:t>
      </w:r>
      <w:r w:rsidRPr="004A10E6">
        <w:rPr>
          <w:rStyle w:val="StyleUnderline"/>
        </w:rPr>
        <w:t xml:space="preserve">It then publishes a catalog of commercial “solutions” </w:t>
      </w:r>
      <w:r w:rsidRPr="004A10E6">
        <w:rPr>
          <w:rStyle w:val="Emphasis"/>
        </w:rPr>
        <w:t>ready for purchase</w:t>
      </w:r>
      <w:r w:rsidRPr="004A10E6">
        <w:rPr>
          <w:rStyle w:val="StyleUnderline"/>
        </w:rPr>
        <w:t xml:space="preserve"> from a range of companies</w:t>
      </w:r>
      <w:r>
        <w:t xml:space="preserve">, many of whom are not traditional defense suppliers. These include the Next Gen Explosive Ordnance Disposal Underwater Response Vehicle, a remotely operated underwater vehicle that searches for mines, and Hunt Forward, </w:t>
      </w:r>
      <w:r w:rsidRPr="004A10E6">
        <w:rPr>
          <w:rStyle w:val="Emphasis"/>
        </w:rPr>
        <w:t>a set of tools for forward-deployed cyber operations</w:t>
      </w:r>
      <w:r>
        <w:t>. Although implementation has not always been smooth, the Defense Innovation Unit has nonetheless provided battlefield commanders with a range of innovative solutions that they can turn to.</w:t>
      </w:r>
    </w:p>
    <w:p w14:paraId="150B569C" w14:textId="77777777" w:rsidR="00F74899" w:rsidRDefault="00F74899" w:rsidP="00F74899"/>
    <w:p w14:paraId="6F066148" w14:textId="77777777" w:rsidR="00F74899" w:rsidRDefault="00F74899" w:rsidP="00F74899">
      <w:r>
        <w:t xml:space="preserve">The Rapid Capabilities Office empowers its leadership to finalize requirements and rapidly commit funding, a crucial component of its success. The </w:t>
      </w:r>
      <w:r w:rsidRPr="004A10E6">
        <w:rPr>
          <w:rStyle w:val="StyleUnderline"/>
        </w:rPr>
        <w:t>Defense Innovation Unit focuses on creating a pipeline of new technologies.</w:t>
      </w:r>
      <w:r>
        <w:t xml:space="preserve"> And </w:t>
      </w:r>
      <w:r w:rsidRPr="004A10E6">
        <w:rPr>
          <w:rStyle w:val="Emphasis"/>
        </w:rPr>
        <w:t>these organizations are not unique</w:t>
      </w:r>
      <w:r>
        <w:t>. There are others across the services, such as NAVALX, the Army Applications Lab, and AFWERX, that are aimed at adapting innovations from both traditional and non-traditional suppliers. The United Kingdom’s Royal Air Force has its own Rapid Capabilities Office, which has also shown promise.</w:t>
      </w:r>
    </w:p>
    <w:p w14:paraId="62CEF35A" w14:textId="77777777" w:rsidR="00F74899" w:rsidRDefault="00F74899" w:rsidP="00F74899"/>
    <w:p w14:paraId="385AA8A0" w14:textId="77777777" w:rsidR="00F74899" w:rsidRPr="004A10E6" w:rsidRDefault="00F74899" w:rsidP="00F74899">
      <w:r w:rsidRPr="004A10E6">
        <w:rPr>
          <w:rStyle w:val="StyleUnderline"/>
        </w:rPr>
        <w:t>These U.S. models prove that a bureaucracy as resistant to change as the Department of Defense can still develop new organizational structures and processes.</w:t>
      </w:r>
      <w:r>
        <w:t xml:space="preserve"> The Dutch and British models show that attempts at organizational innovation are not limited to the Pentagon. </w:t>
      </w:r>
      <w:r w:rsidRPr="004A10E6">
        <w:rPr>
          <w:rStyle w:val="Emphasis"/>
        </w:rPr>
        <w:t>NATO may choose to adapt one of these or to develop its own unique approaches</w:t>
      </w:r>
      <w:r>
        <w:t>. The goal should be to provide its commanders with the flexibility and the authority to “validate requirements” — that is, to formally approve what the warfighter needs to execute the fight — and to make resources available. The decision structure could be a small rotating board of senior leaders, perhaps with time limits for approving or rejecting requirements to force rapid decisions.</w:t>
      </w:r>
    </w:p>
    <w:p w14:paraId="0903CF4E" w14:textId="77777777" w:rsidR="00F74899" w:rsidRPr="00E609F3" w:rsidRDefault="00F74899" w:rsidP="00F74899"/>
    <w:p w14:paraId="3BE183D3" w14:textId="6E703CB1" w:rsidR="005342EF" w:rsidRDefault="005342EF" w:rsidP="009D2888">
      <w:pPr>
        <w:pStyle w:val="Heading4"/>
      </w:pPr>
      <w:r>
        <w:t>2---</w:t>
      </w:r>
      <w:r w:rsidR="008C7A0F">
        <w:t>N</w:t>
      </w:r>
      <w:r>
        <w:t xml:space="preserve">o </w:t>
      </w:r>
      <w:r w:rsidR="008C7A0F">
        <w:t>L</w:t>
      </w:r>
      <w:r>
        <w:t>ink---</w:t>
      </w:r>
      <w:proofErr w:type="spellStart"/>
      <w:r>
        <w:t>Go</w:t>
      </w:r>
      <w:r w:rsidR="00ED2BB8">
        <w:t>ranson</w:t>
      </w:r>
      <w:proofErr w:type="spellEnd"/>
      <w:r>
        <w:t xml:space="preserve"> evidence </w:t>
      </w:r>
      <w:r>
        <w:rPr>
          <w:u w:val="single"/>
        </w:rPr>
        <w:t>already</w:t>
      </w:r>
      <w:r>
        <w:t xml:space="preserve"> has a </w:t>
      </w:r>
      <w:r w:rsidRPr="005342EF">
        <w:rPr>
          <w:u w:val="single"/>
        </w:rPr>
        <w:t>small team</w:t>
      </w:r>
      <w:r>
        <w:t xml:space="preserve"> of professionals that the DOD should hire and employ as NATO liaisons – even if they are each paid a salary of $1 million/year that’s a </w:t>
      </w:r>
      <w:r w:rsidRPr="005342EF">
        <w:rPr>
          <w:u w:val="single"/>
        </w:rPr>
        <w:t>drop in the bucket</w:t>
      </w:r>
      <w:r>
        <w:t xml:space="preserve"> </w:t>
      </w:r>
    </w:p>
    <w:p w14:paraId="20C34BEA" w14:textId="5F9D15B2" w:rsidR="009D2888" w:rsidRDefault="009D2888" w:rsidP="00A364CD">
      <w:proofErr w:type="spellStart"/>
      <w:r w:rsidRPr="00A028A0">
        <w:rPr>
          <w:rStyle w:val="Style13ptBold"/>
        </w:rPr>
        <w:t>Go</w:t>
      </w:r>
      <w:r w:rsidR="00ED2BB8">
        <w:rPr>
          <w:rStyle w:val="Style13ptBold"/>
        </w:rPr>
        <w:t>ranson</w:t>
      </w:r>
      <w:proofErr w:type="spellEnd"/>
      <w:r w:rsidRPr="00A028A0">
        <w:rPr>
          <w:rStyle w:val="Style13ptBold"/>
        </w:rPr>
        <w:t xml:space="preserve"> et al 21</w:t>
      </w:r>
      <w:r w:rsidRPr="0062436E">
        <w:t xml:space="preserve"> [</w:t>
      </w:r>
      <w:r w:rsidRPr="00964041">
        <w:rPr>
          <w:u w:val="single"/>
        </w:rPr>
        <w:t xml:space="preserve">Ted </w:t>
      </w:r>
      <w:proofErr w:type="spellStart"/>
      <w:r w:rsidRPr="00964041">
        <w:rPr>
          <w:u w:val="single"/>
        </w:rPr>
        <w:t>Go</w:t>
      </w:r>
      <w:r w:rsidR="00ED2BB8">
        <w:rPr>
          <w:u w:val="single"/>
        </w:rPr>
        <w:t>ranson</w:t>
      </w:r>
      <w:proofErr w:type="spellEnd"/>
      <w:r>
        <w:t xml:space="preserve">---Computer Scientist, Former Cognitive Warfare Lead @NSA Lab, DARPA, and Australian National University &amp; </w:t>
      </w:r>
      <w:r w:rsidRPr="00964041">
        <w:rPr>
          <w:u w:val="single"/>
        </w:rPr>
        <w:t xml:space="preserve">Dr. Beth </w:t>
      </w:r>
      <w:proofErr w:type="spellStart"/>
      <w:r w:rsidRPr="00964041">
        <w:rPr>
          <w:u w:val="single"/>
        </w:rPr>
        <w:t>Cardier</w:t>
      </w:r>
      <w:proofErr w:type="spellEnd"/>
      <w:r>
        <w:t xml:space="preserve">---Narrative </w:t>
      </w:r>
      <w:proofErr w:type="spellStart"/>
      <w:r>
        <w:t>Modelier</w:t>
      </w:r>
      <w:proofErr w:type="spellEnd"/>
      <w:r>
        <w:t xml:space="preserve">, Eastern Virginia </w:t>
      </w:r>
      <w:proofErr w:type="spellStart"/>
      <w:r>
        <w:t>Medial</w:t>
      </w:r>
      <w:proofErr w:type="spellEnd"/>
      <w:r>
        <w:t xml:space="preserve"> School, Trusted Autonomous Systems @Defense Cooperative Research Centre &amp; </w:t>
      </w:r>
      <w:r w:rsidRPr="00964041">
        <w:rPr>
          <w:u w:val="single"/>
        </w:rPr>
        <w:t>Dr. Glen Smith</w:t>
      </w:r>
      <w:r>
        <w:t xml:space="preserve">---Cognitive Psychologist, Formerly Lead on Cognitive Warfare @Defense Science and Technology Group and Griffith University &amp; </w:t>
      </w:r>
      <w:r w:rsidRPr="00964041">
        <w:rPr>
          <w:u w:val="single"/>
        </w:rPr>
        <w:t>Dr. Matt Garcia</w:t>
      </w:r>
      <w:r>
        <w:t xml:space="preserve">---Categorical Mathematician @ Northeastern University, Submitted as a proposal called “Influence Influencers: Deep Influence Affordances” for the </w:t>
      </w:r>
      <w:r w:rsidRPr="00964041">
        <w:rPr>
          <w:i/>
          <w:iCs/>
        </w:rPr>
        <w:t>NATO Innovation Challenge</w:t>
      </w:r>
      <w:r>
        <w:rPr>
          <w:i/>
          <w:iCs/>
        </w:rPr>
        <w:t xml:space="preserve"> -</w:t>
      </w:r>
      <w:r w:rsidRPr="00964041">
        <w:rPr>
          <w:i/>
          <w:iCs/>
        </w:rPr>
        <w:t xml:space="preserve"> Fall 2021</w:t>
      </w:r>
      <w:r>
        <w:t>, 3</w:t>
      </w:r>
      <w:r w:rsidRPr="0045465D">
        <w:rPr>
          <w:vertAlign w:val="superscript"/>
        </w:rPr>
        <w:t>rd</w:t>
      </w:r>
      <w:r>
        <w:t xml:space="preserve"> Place Winners,  </w:t>
      </w:r>
      <w:hyperlink r:id="rId81" w:history="1">
        <w:r w:rsidRPr="00D26E95">
          <w:rPr>
            <w:rStyle w:val="Hyperlink"/>
          </w:rPr>
          <w:t>https://www.youtube.com/watch?v=A_4-VOchGlo&amp;t=8053s</w:t>
        </w:r>
      </w:hyperlink>
      <w:r>
        <w:t>, 24:51 – 38:03, transcribed with AI and manually by Gabe @ADL]</w:t>
      </w:r>
    </w:p>
    <w:p w14:paraId="6208A267" w14:textId="3480A1A1" w:rsidR="009D2888" w:rsidRDefault="009D2888" w:rsidP="00A364CD">
      <w:r>
        <w:t>*</w:t>
      </w:r>
      <w:proofErr w:type="gramStart"/>
      <w:r>
        <w:t>the</w:t>
      </w:r>
      <w:proofErr w:type="gramEnd"/>
      <w:r>
        <w:t xml:space="preserve"> four </w:t>
      </w:r>
      <w:proofErr w:type="spellStart"/>
      <w:r>
        <w:t>eperts</w:t>
      </w:r>
      <w:proofErr w:type="spellEnd"/>
      <w:r>
        <w:t xml:space="preserve"> are the four people listed as citations for this card</w:t>
      </w:r>
    </w:p>
    <w:p w14:paraId="767F7D9B" w14:textId="77777777" w:rsidR="009D2888" w:rsidRPr="0052504A" w:rsidRDefault="009D2888" w:rsidP="009D2888">
      <w:pPr>
        <w:rPr>
          <w:sz w:val="12"/>
        </w:rPr>
      </w:pPr>
      <w:r w:rsidRPr="009D2888">
        <w:rPr>
          <w:rStyle w:val="StyleUnderline"/>
          <w:highlight w:val="cyan"/>
        </w:rPr>
        <w:t>We need</w:t>
      </w:r>
      <w:r w:rsidRPr="009D2888">
        <w:rPr>
          <w:sz w:val="12"/>
          <w:highlight w:val="cyan"/>
        </w:rPr>
        <w:t xml:space="preserve"> </w:t>
      </w:r>
      <w:r w:rsidRPr="009D2888">
        <w:rPr>
          <w:rStyle w:val="StyleUnderline"/>
          <w:highlight w:val="cyan"/>
        </w:rPr>
        <w:t>these four</w:t>
      </w:r>
      <w:r w:rsidRPr="009D2888">
        <w:rPr>
          <w:sz w:val="12"/>
          <w:highlight w:val="cyan"/>
        </w:rPr>
        <w:t xml:space="preserve"> </w:t>
      </w:r>
      <w:r w:rsidRPr="009D2888">
        <w:rPr>
          <w:rStyle w:val="Emphasis"/>
          <w:highlight w:val="cyan"/>
        </w:rPr>
        <w:t>experts</w:t>
      </w:r>
      <w:r w:rsidRPr="0052504A">
        <w:rPr>
          <w:sz w:val="12"/>
        </w:rPr>
        <w:t xml:space="preserve"> </w:t>
      </w:r>
      <w:r w:rsidRPr="009D2888">
        <w:rPr>
          <w:rStyle w:val="StyleUnderline"/>
          <w:highlight w:val="cyan"/>
        </w:rPr>
        <w:t>and</w:t>
      </w:r>
      <w:r w:rsidRPr="009D2888">
        <w:rPr>
          <w:sz w:val="12"/>
          <w:highlight w:val="cyan"/>
        </w:rPr>
        <w:t xml:space="preserve"> </w:t>
      </w:r>
      <w:r w:rsidRPr="009D2888">
        <w:rPr>
          <w:rStyle w:val="StyleUnderline"/>
          <w:highlight w:val="cyan"/>
        </w:rPr>
        <w:t>these four</w:t>
      </w:r>
      <w:r w:rsidRPr="009D2888">
        <w:rPr>
          <w:sz w:val="12"/>
          <w:highlight w:val="cyan"/>
        </w:rPr>
        <w:t xml:space="preserve"> </w:t>
      </w:r>
      <w:r w:rsidRPr="009D2888">
        <w:rPr>
          <w:rStyle w:val="Emphasis"/>
          <w:highlight w:val="cyan"/>
        </w:rPr>
        <w:t>disciplines</w:t>
      </w:r>
      <w:r w:rsidRPr="0052504A">
        <w:rPr>
          <w:sz w:val="12"/>
        </w:rPr>
        <w:t xml:space="preserve">. </w:t>
      </w:r>
      <w:r w:rsidRPr="009D2888">
        <w:rPr>
          <w:rStyle w:val="StyleUnderline"/>
        </w:rPr>
        <w:t xml:space="preserve">The background of </w:t>
      </w:r>
      <w:r w:rsidRPr="009D2888">
        <w:rPr>
          <w:rStyle w:val="StyleUnderline"/>
          <w:highlight w:val="cyan"/>
        </w:rPr>
        <w:t>these folks</w:t>
      </w:r>
      <w:r w:rsidRPr="009D2888">
        <w:rPr>
          <w:rStyle w:val="StyleUnderline"/>
        </w:rPr>
        <w:t xml:space="preserve"> is that they </w:t>
      </w:r>
      <w:r w:rsidRPr="009D2888">
        <w:rPr>
          <w:rStyle w:val="StyleUnderline"/>
          <w:highlight w:val="cyan"/>
        </w:rPr>
        <w:t>need</w:t>
      </w:r>
      <w:r w:rsidRPr="009D2888">
        <w:rPr>
          <w:rStyle w:val="StyleUnderline"/>
        </w:rPr>
        <w:t xml:space="preserve"> to </w:t>
      </w:r>
      <w:r w:rsidRPr="009D2888">
        <w:rPr>
          <w:rStyle w:val="Emphasis"/>
          <w:highlight w:val="cyan"/>
        </w:rPr>
        <w:t>contributing pieces</w:t>
      </w:r>
      <w:r w:rsidRPr="009D2888">
        <w:rPr>
          <w:rStyle w:val="StyleUnderline"/>
          <w:highlight w:val="cyan"/>
        </w:rPr>
        <w:t xml:space="preserve"> that</w:t>
      </w:r>
      <w:r w:rsidRPr="009D2888">
        <w:rPr>
          <w:rStyle w:val="StyleUnderline"/>
        </w:rPr>
        <w:t xml:space="preserve"> have </w:t>
      </w:r>
      <w:r w:rsidRPr="009D2888">
        <w:rPr>
          <w:rStyle w:val="StyleUnderline"/>
          <w:highlight w:val="cyan"/>
        </w:rPr>
        <w:t>come from deep sponsorship in their areas</w:t>
      </w:r>
      <w:r w:rsidRPr="009D2888">
        <w:rPr>
          <w:rStyle w:val="StyleUnderline"/>
        </w:rPr>
        <w:t xml:space="preserve">, things </w:t>
      </w:r>
      <w:r w:rsidRPr="009D2888">
        <w:rPr>
          <w:rStyle w:val="StyleUnderline"/>
          <w:highlight w:val="cyan"/>
        </w:rPr>
        <w:t>from the National Academies of the EU</w:t>
      </w:r>
      <w:r w:rsidRPr="009D2888">
        <w:rPr>
          <w:rStyle w:val="StyleUnderline"/>
        </w:rPr>
        <w:t xml:space="preserve">, </w:t>
      </w:r>
      <w:r w:rsidRPr="009D2888">
        <w:rPr>
          <w:rStyle w:val="StyleUnderline"/>
          <w:highlight w:val="cyan"/>
        </w:rPr>
        <w:t xml:space="preserve">the framework, </w:t>
      </w:r>
      <w:proofErr w:type="gramStart"/>
      <w:r w:rsidRPr="009D2888">
        <w:rPr>
          <w:rStyle w:val="StyleUnderline"/>
          <w:highlight w:val="cyan"/>
        </w:rPr>
        <w:t>future</w:t>
      </w:r>
      <w:proofErr w:type="gramEnd"/>
      <w:r w:rsidRPr="009D2888">
        <w:rPr>
          <w:rStyle w:val="StyleUnderline"/>
          <w:highlight w:val="cyan"/>
        </w:rPr>
        <w:t xml:space="preserve"> and emerging technologies</w:t>
      </w:r>
      <w:r w:rsidRPr="009D2888">
        <w:rPr>
          <w:rStyle w:val="StyleUnderline"/>
        </w:rPr>
        <w:t xml:space="preserve">. </w:t>
      </w:r>
      <w:r w:rsidRPr="009D2888">
        <w:rPr>
          <w:rStyle w:val="StyleUnderline"/>
          <w:highlight w:val="cyan"/>
        </w:rPr>
        <w:t xml:space="preserve">Each of </w:t>
      </w:r>
      <w:r w:rsidRPr="009D2888">
        <w:rPr>
          <w:rStyle w:val="Emphasis"/>
          <w:highlight w:val="cyan"/>
        </w:rPr>
        <w:t>these pieces</w:t>
      </w:r>
      <w:r w:rsidRPr="009D2888">
        <w:rPr>
          <w:rStyle w:val="StyleUnderline"/>
          <w:highlight w:val="cyan"/>
        </w:rPr>
        <w:t xml:space="preserve"> sort of </w:t>
      </w:r>
      <w:r w:rsidRPr="009D2888">
        <w:rPr>
          <w:rStyle w:val="Emphasis"/>
          <w:highlight w:val="cyan"/>
        </w:rPr>
        <w:t>add together</w:t>
      </w:r>
      <w:r w:rsidRPr="009D2888">
        <w:rPr>
          <w:rStyle w:val="StyleUnderline"/>
          <w:highlight w:val="cyan"/>
        </w:rPr>
        <w:t xml:space="preserve"> to </w:t>
      </w:r>
      <w:r w:rsidRPr="009D2888">
        <w:rPr>
          <w:rStyle w:val="Emphasis"/>
          <w:highlight w:val="cyan"/>
        </w:rPr>
        <w:t>provide this innovative capability</w:t>
      </w:r>
      <w:r w:rsidRPr="009D2888">
        <w:rPr>
          <w:rStyle w:val="StyleUnderline"/>
        </w:rPr>
        <w:t xml:space="preserve"> for cognitive warfare</w:t>
      </w:r>
      <w:r w:rsidRPr="0052504A">
        <w:rPr>
          <w:sz w:val="12"/>
        </w:rPr>
        <w:t>.</w:t>
      </w:r>
    </w:p>
    <w:p w14:paraId="1402AD41" w14:textId="77777777" w:rsidR="009D2888" w:rsidRPr="0052504A" w:rsidRDefault="009D2888" w:rsidP="009D2888">
      <w:pPr>
        <w:rPr>
          <w:sz w:val="12"/>
        </w:rPr>
      </w:pPr>
      <w:r w:rsidRPr="0052504A">
        <w:rPr>
          <w:sz w:val="12"/>
        </w:rPr>
        <w:t>[SLIDES OMITTED]</w:t>
      </w:r>
    </w:p>
    <w:p w14:paraId="45BD5986" w14:textId="04F6AE10" w:rsidR="009D2888" w:rsidRDefault="009D2888" w:rsidP="009D2888">
      <w:pPr>
        <w:rPr>
          <w:rStyle w:val="StyleUnderline"/>
        </w:rPr>
      </w:pPr>
      <w:r w:rsidRPr="0052504A">
        <w:rPr>
          <w:sz w:val="12"/>
        </w:rPr>
        <w:t xml:space="preserve">So </w:t>
      </w:r>
      <w:r w:rsidRPr="009D2888">
        <w:rPr>
          <w:rStyle w:val="Emphasis"/>
          <w:highlight w:val="cyan"/>
        </w:rPr>
        <w:t>feasible</w:t>
      </w:r>
      <w:r w:rsidRPr="0052504A">
        <w:rPr>
          <w:sz w:val="12"/>
        </w:rPr>
        <w:t xml:space="preserve">? Well, </w:t>
      </w:r>
      <w:r w:rsidRPr="009D2888">
        <w:rPr>
          <w:rStyle w:val="Emphasis"/>
          <w:highlight w:val="cyan"/>
        </w:rPr>
        <w:t>we've got patents</w:t>
      </w:r>
      <w:r w:rsidRPr="0052504A">
        <w:rPr>
          <w:sz w:val="12"/>
        </w:rPr>
        <w:t xml:space="preserve">, </w:t>
      </w:r>
      <w:r w:rsidRPr="009D2888">
        <w:rPr>
          <w:rStyle w:val="Emphasis"/>
          <w:highlight w:val="cyan"/>
        </w:rPr>
        <w:t>we built some similar systems</w:t>
      </w:r>
      <w:r w:rsidRPr="0052504A">
        <w:rPr>
          <w:sz w:val="12"/>
        </w:rPr>
        <w:t xml:space="preserve">. </w:t>
      </w:r>
      <w:r w:rsidRPr="009D2888">
        <w:rPr>
          <w:rStyle w:val="StyleUnderline"/>
        </w:rPr>
        <w:t xml:space="preserve">We're working on the single synthetic architecture for NATO to see how we can fit </w:t>
      </w:r>
      <w:proofErr w:type="gramStart"/>
      <w:r w:rsidRPr="009D2888">
        <w:rPr>
          <w:rStyle w:val="StyleUnderline"/>
        </w:rPr>
        <w:t>in</w:t>
      </w:r>
      <w:proofErr w:type="gramEnd"/>
      <w:r w:rsidRPr="009D2888">
        <w:rPr>
          <w:rStyle w:val="StyleUnderline"/>
        </w:rPr>
        <w:t xml:space="preserve"> and we have the lead research contract for the Australian information warfare. </w:t>
      </w:r>
    </w:p>
    <w:p w14:paraId="043D923F" w14:textId="4BBD14F9" w:rsidR="009D2888" w:rsidRDefault="009D2888" w:rsidP="009D2888">
      <w:pPr>
        <w:pStyle w:val="Heading4"/>
      </w:pPr>
      <w:r>
        <w:t xml:space="preserve">It also includes the authors of this piece of evidence---it’s a team of </w:t>
      </w:r>
      <w:r w:rsidRPr="009D2888">
        <w:rPr>
          <w:u w:val="single"/>
        </w:rPr>
        <w:t>8 people</w:t>
      </w:r>
      <w:r>
        <w:t xml:space="preserve"> </w:t>
      </w:r>
    </w:p>
    <w:p w14:paraId="4920381A" w14:textId="67E428CB" w:rsidR="009D2888" w:rsidRDefault="009D2888" w:rsidP="009D2888">
      <w:proofErr w:type="spellStart"/>
      <w:r w:rsidRPr="0045465D">
        <w:rPr>
          <w:rStyle w:val="Style13ptBold"/>
        </w:rPr>
        <w:t>Achkoski</w:t>
      </w:r>
      <w:proofErr w:type="spellEnd"/>
      <w:r w:rsidRPr="0045465D">
        <w:rPr>
          <w:rStyle w:val="Style13ptBold"/>
        </w:rPr>
        <w:t xml:space="preserve"> et al 21</w:t>
      </w:r>
      <w:r>
        <w:t xml:space="preserve"> [</w:t>
      </w:r>
      <w:r w:rsidRPr="001F1A73">
        <w:rPr>
          <w:u w:val="single"/>
        </w:rPr>
        <w:t xml:space="preserve">Dr. </w:t>
      </w:r>
      <w:proofErr w:type="spellStart"/>
      <w:r w:rsidRPr="001F1A73">
        <w:rPr>
          <w:u w:val="single"/>
        </w:rPr>
        <w:t>Yogoslav</w:t>
      </w:r>
      <w:proofErr w:type="spellEnd"/>
      <w:r w:rsidRPr="001F1A73">
        <w:rPr>
          <w:u w:val="single"/>
        </w:rPr>
        <w:t xml:space="preserve"> </w:t>
      </w:r>
      <w:proofErr w:type="spellStart"/>
      <w:r w:rsidRPr="001F1A73">
        <w:rPr>
          <w:u w:val="single"/>
        </w:rPr>
        <w:t>Achkoski</w:t>
      </w:r>
      <w:proofErr w:type="spellEnd"/>
      <w:r>
        <w:t xml:space="preserve"> --- PhD Comp Sci, Assoc Prof @ Military Academy in Skopje and Rep @ Institute for Development and Research &amp; 2</w:t>
      </w:r>
      <w:r w:rsidRPr="00442263">
        <w:rPr>
          <w:vertAlign w:val="superscript"/>
        </w:rPr>
        <w:t>nd</w:t>
      </w:r>
      <w:r>
        <w:t xml:space="preserve"> </w:t>
      </w:r>
      <w:r w:rsidRPr="001F1A73">
        <w:rPr>
          <w:u w:val="single"/>
        </w:rPr>
        <w:t xml:space="preserve">Lt. </w:t>
      </w:r>
      <w:proofErr w:type="spellStart"/>
      <w:r w:rsidRPr="001F1A73">
        <w:rPr>
          <w:u w:val="single"/>
        </w:rPr>
        <w:t>Muamer</w:t>
      </w:r>
      <w:proofErr w:type="spellEnd"/>
      <w:r w:rsidRPr="001F1A73">
        <w:rPr>
          <w:u w:val="single"/>
        </w:rPr>
        <w:t xml:space="preserve"> </w:t>
      </w:r>
      <w:proofErr w:type="spellStart"/>
      <w:r w:rsidRPr="001F1A73">
        <w:rPr>
          <w:u w:val="single"/>
        </w:rPr>
        <w:t>Ozegovic</w:t>
      </w:r>
      <w:proofErr w:type="spellEnd"/>
      <w:r>
        <w:t xml:space="preserve"> &amp; </w:t>
      </w:r>
      <w:r w:rsidRPr="001F1A73">
        <w:rPr>
          <w:u w:val="single"/>
        </w:rPr>
        <w:t xml:space="preserve">Aner </w:t>
      </w:r>
      <w:proofErr w:type="spellStart"/>
      <w:r w:rsidRPr="001F1A73">
        <w:rPr>
          <w:u w:val="single"/>
        </w:rPr>
        <w:t>Behlic</w:t>
      </w:r>
      <w:proofErr w:type="spellEnd"/>
      <w:r>
        <w:t xml:space="preserve"> &amp; </w:t>
      </w:r>
      <w:proofErr w:type="spellStart"/>
      <w:r w:rsidRPr="001F1A73">
        <w:rPr>
          <w:u w:val="single"/>
        </w:rPr>
        <w:t>Kristijian</w:t>
      </w:r>
      <w:proofErr w:type="spellEnd"/>
      <w:r w:rsidRPr="001F1A73">
        <w:rPr>
          <w:u w:val="single"/>
        </w:rPr>
        <w:t xml:space="preserve"> </w:t>
      </w:r>
      <w:proofErr w:type="spellStart"/>
      <w:r w:rsidRPr="001F1A73">
        <w:rPr>
          <w:u w:val="single"/>
        </w:rPr>
        <w:t>Ilievski</w:t>
      </w:r>
      <w:proofErr w:type="spellEnd"/>
      <w:r>
        <w:t xml:space="preserve">, “Cognitive Warfare Early Alert System”, Submitted to the NATO </w:t>
      </w:r>
      <w:r w:rsidRPr="001F1A73">
        <w:rPr>
          <w:i/>
          <w:iCs/>
        </w:rPr>
        <w:t>Innovation Challenge - Fall 2021</w:t>
      </w:r>
      <w:r>
        <w:t xml:space="preserve"> competition, </w:t>
      </w:r>
      <w:hyperlink r:id="rId82" w:history="1">
        <w:r w:rsidRPr="00D26E95">
          <w:rPr>
            <w:rStyle w:val="Hyperlink"/>
          </w:rPr>
          <w:t>https://www.youtube.com/watch?v=A_4-VOchGlo&amp;t=8053s</w:t>
        </w:r>
      </w:hyperlink>
      <w:r>
        <w:t>, 38:50- [], transcribed with AI and manually by Gabe @ADL]</w:t>
      </w:r>
    </w:p>
    <w:p w14:paraId="36FDD1DB" w14:textId="03C275AE" w:rsidR="008C7A0F" w:rsidRDefault="008C7A0F" w:rsidP="008C7A0F">
      <w:pPr>
        <w:pStyle w:val="Heading4"/>
      </w:pPr>
      <w:r>
        <w:t xml:space="preserve">At worst, the plan leads to </w:t>
      </w:r>
      <w:r w:rsidRPr="008C7A0F">
        <w:rPr>
          <w:u w:val="single"/>
        </w:rPr>
        <w:t>one less</w:t>
      </w:r>
      <w:r>
        <w:t xml:space="preserve"> F35</w:t>
      </w:r>
    </w:p>
    <w:p w14:paraId="0760BA04" w14:textId="19BCA88B" w:rsidR="008C7A0F" w:rsidRPr="008C7A0F" w:rsidRDefault="008C7A0F" w:rsidP="008C7A0F">
      <w:r w:rsidRPr="008C7A0F">
        <w:rPr>
          <w:rStyle w:val="Style13ptBold"/>
        </w:rPr>
        <w:t>CACNP 21</w:t>
      </w:r>
      <w:r>
        <w:t xml:space="preserve"> – Center for Arms Control and Non-Proliferation [https://armscontrolcenter.org/f-35-joint-strike-fighter-costs-challenges/#:~:text=How%20Much%20Does%20It%20Cost,%24117.3%20million%20per%20F%2D35C.]</w:t>
      </w:r>
      <w:r w:rsidR="00FB7EB2">
        <w:t xml:space="preserve"> math done by ADL </w:t>
      </w:r>
    </w:p>
    <w:p w14:paraId="1CD88515" w14:textId="246BFAA0" w:rsidR="008C7A0F" w:rsidRDefault="004D2901" w:rsidP="009D2888">
      <w:r>
        <w:t>*</w:t>
      </w:r>
      <w:r w:rsidR="008C7A0F">
        <w:t xml:space="preserve">Let’s assume all 8 PhD’s here are paid a generous $300,000/year. Total is 300k*8 = $2.4 million in labor/year. Assume a </w:t>
      </w:r>
      <w:proofErr w:type="gramStart"/>
      <w:r w:rsidR="008C7A0F">
        <w:t>10 year</w:t>
      </w:r>
      <w:proofErr w:type="gramEnd"/>
      <w:r w:rsidR="008C7A0F">
        <w:t xml:space="preserve"> tenure = $24 million. </w:t>
      </w:r>
    </w:p>
    <w:p w14:paraId="75E5A3A4" w14:textId="44BC6C39" w:rsidR="008C7A0F" w:rsidRDefault="008C7A0F" w:rsidP="009D2888">
      <w:r>
        <w:t>One F35 costs $110 million. That leaves about $90 million to acquire and pay for the tech.</w:t>
      </w:r>
      <w:r w:rsidR="004D2901">
        <w:t>*</w:t>
      </w:r>
    </w:p>
    <w:p w14:paraId="1AA660CF" w14:textId="77777777" w:rsidR="004D2901" w:rsidRDefault="004D2901" w:rsidP="009D2888">
      <w:r w:rsidRPr="004D2901">
        <w:rPr>
          <w:rStyle w:val="StyleUnderline"/>
        </w:rPr>
        <w:t>How Much Does It Cost</w:t>
      </w:r>
      <w:r>
        <w:t>?</w:t>
      </w:r>
    </w:p>
    <w:p w14:paraId="787080E4" w14:textId="339EB299" w:rsidR="004D2901" w:rsidRDefault="004D2901" w:rsidP="009D2888">
      <w:r w:rsidRPr="004D2901">
        <w:rPr>
          <w:rStyle w:val="Emphasis"/>
        </w:rPr>
        <w:t>The F-35’s price per unit</w:t>
      </w:r>
      <w:r>
        <w:t xml:space="preserve">, </w:t>
      </w:r>
      <w:r w:rsidRPr="004D2901">
        <w:rPr>
          <w:rStyle w:val="StyleUnderline"/>
        </w:rPr>
        <w:t xml:space="preserve">including ancillary costs like depot maintenance, ground support equipment, and spare parts is </w:t>
      </w:r>
      <w:r w:rsidRPr="004D2901">
        <w:rPr>
          <w:rStyle w:val="Emphasis"/>
        </w:rPr>
        <w:t>$110.3 million per F-35A</w:t>
      </w:r>
      <w:r>
        <w:t>, $135.8 million per F-35B, and $117.3 million per F-35C. Those totals do not include the nearly $1.3 trillion in life cycle costs to operate and sustain the aircraft over its 66-year life cycle, making it the most expensive weapons system in U.S. history.</w:t>
      </w:r>
    </w:p>
    <w:p w14:paraId="7F8A4831" w14:textId="1545E04F" w:rsidR="00D31793" w:rsidRDefault="00D31793" w:rsidP="00D31793">
      <w:pPr>
        <w:pStyle w:val="Heading4"/>
      </w:pPr>
      <w:r>
        <w:t>3---DoD has sufficient funding</w:t>
      </w:r>
    </w:p>
    <w:p w14:paraId="47EF79D7" w14:textId="77777777" w:rsidR="00D31793" w:rsidRDefault="00D31793" w:rsidP="00D31793">
      <w:pPr>
        <w:pStyle w:val="Heading4"/>
      </w:pPr>
      <w:r>
        <w:t>[a] DoD currently has left 54% of their budget untouched [do the math from the graph]</w:t>
      </w:r>
    </w:p>
    <w:p w14:paraId="4922133C" w14:textId="77777777" w:rsidR="00D31793" w:rsidRPr="004F1591" w:rsidRDefault="00D31793" w:rsidP="00D31793">
      <w:r w:rsidRPr="00945E8E">
        <w:rPr>
          <w:rStyle w:val="Style13ptBold"/>
        </w:rPr>
        <w:t>Congressional Justification of Budget</w:t>
      </w:r>
      <w:r>
        <w:t>, xx-xx-20</w:t>
      </w:r>
      <w:r w:rsidRPr="00945E8E">
        <w:rPr>
          <w:rStyle w:val="Style13ptBold"/>
        </w:rPr>
        <w:t>22</w:t>
      </w:r>
      <w:r>
        <w:t>, "Department of Defense," Congressional Justification of Budget, https://www.usaspending.gov/agency/department-of-defense?fy=2022//jc</w:t>
      </w:r>
    </w:p>
    <w:p w14:paraId="3B48AE61" w14:textId="77777777" w:rsidR="00D31793" w:rsidRDefault="00D31793" w:rsidP="00D31793">
      <w:r>
        <w:rPr>
          <w:noProof/>
        </w:rPr>
        <w:drawing>
          <wp:inline distT="0" distB="0" distL="0" distR="0" wp14:anchorId="6E5680F3" wp14:editId="079DCF96">
            <wp:extent cx="3994150" cy="2279567"/>
            <wp:effectExtent l="0" t="0" r="6350" b="6985"/>
            <wp:docPr id="7" name="Picture 7"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with low confidenc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000365" cy="2283114"/>
                    </a:xfrm>
                    <a:prstGeom prst="rect">
                      <a:avLst/>
                    </a:prstGeom>
                  </pic:spPr>
                </pic:pic>
              </a:graphicData>
            </a:graphic>
          </wp:inline>
        </w:drawing>
      </w:r>
    </w:p>
    <w:p w14:paraId="0F4FCFB8" w14:textId="77777777" w:rsidR="00D31793" w:rsidRDefault="00D31793" w:rsidP="00D31793">
      <w:pPr>
        <w:pStyle w:val="Heading4"/>
      </w:pPr>
      <w:r>
        <w:t xml:space="preserve">[b] They have 2 times the amount of money available for every single program and obligation – they </w:t>
      </w:r>
      <w:proofErr w:type="gramStart"/>
      <w:r>
        <w:t>have to</w:t>
      </w:r>
      <w:proofErr w:type="gramEnd"/>
      <w:r>
        <w:t xml:space="preserve"> prove the </w:t>
      </w:r>
      <w:proofErr w:type="spellStart"/>
      <w:r>
        <w:t>aff</w:t>
      </w:r>
      <w:proofErr w:type="spellEnd"/>
      <w:r>
        <w:t xml:space="preserve"> is as expensive as literally everything else we are doing in defense programs.</w:t>
      </w:r>
    </w:p>
    <w:p w14:paraId="03E07162" w14:textId="77777777" w:rsidR="00D31793" w:rsidRDefault="00D31793" w:rsidP="00D31793">
      <w:r w:rsidRPr="00945E8E">
        <w:rPr>
          <w:rStyle w:val="Style13ptBold"/>
        </w:rPr>
        <w:t>Congressional Justification of Budget</w:t>
      </w:r>
      <w:r>
        <w:t>, xx-xx-20</w:t>
      </w:r>
      <w:r w:rsidRPr="00945E8E">
        <w:rPr>
          <w:rStyle w:val="Style13ptBold"/>
        </w:rPr>
        <w:t>22</w:t>
      </w:r>
      <w:r>
        <w:t xml:space="preserve">, "Department of Defense," Congressional Justification of Budget, </w:t>
      </w:r>
      <w:hyperlink r:id="rId84" w:history="1">
        <w:r w:rsidRPr="00CA027D">
          <w:rPr>
            <w:rStyle w:val="Hyperlink"/>
          </w:rPr>
          <w:t>https://www.usaspending.gov/agency/department-of-defense?fy=2022//jc</w:t>
        </w:r>
        <w:r w:rsidRPr="00CA027D">
          <w:rPr>
            <w:rStyle w:val="Hyperlink"/>
            <w:noProof/>
          </w:rPr>
          <w:drawing>
            <wp:inline distT="0" distB="0" distL="0" distR="0" wp14:anchorId="546A5E2B" wp14:editId="7FABC713">
              <wp:extent cx="4481726" cy="2606679"/>
              <wp:effectExtent l="0" t="0" r="0" b="317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497324" cy="2615751"/>
                      </a:xfrm>
                      <a:prstGeom prst="rect">
                        <a:avLst/>
                      </a:prstGeom>
                    </pic:spPr>
                  </pic:pic>
                </a:graphicData>
              </a:graphic>
            </wp:inline>
          </w:drawing>
        </w:r>
      </w:hyperlink>
    </w:p>
    <w:p w14:paraId="6A367504" w14:textId="5B14F031" w:rsidR="00473086" w:rsidRDefault="00473086" w:rsidP="00473086">
      <w:pPr>
        <w:pStyle w:val="Heading3"/>
      </w:pPr>
      <w:r>
        <w:t xml:space="preserve">2AC—AT: Taiwan Impact </w:t>
      </w:r>
    </w:p>
    <w:p w14:paraId="4D4F60D1" w14:textId="0CDCB0AF" w:rsidR="00473086" w:rsidRDefault="00473086" w:rsidP="00473086">
      <w:r>
        <w:t xml:space="preserve">We control </w:t>
      </w:r>
      <w:r w:rsidRPr="00FA5668">
        <w:rPr>
          <w:u w:val="single"/>
        </w:rPr>
        <w:t>uniqueness</w:t>
      </w:r>
      <w:r>
        <w:t xml:space="preserve"> </w:t>
      </w:r>
    </w:p>
    <w:p w14:paraId="0972CF0B" w14:textId="7A3001B7" w:rsidR="00473086" w:rsidRDefault="00473086" w:rsidP="00473086">
      <w:r>
        <w:t>1---China overmatches the US in cognitive capabilities---they know their advantage and will use it to invade Taiwan without firing a bullet</w:t>
      </w:r>
      <w:r w:rsidR="00FA5668">
        <w:t xml:space="preserve">---Japan will notice and </w:t>
      </w:r>
      <w:r w:rsidR="00FA5668" w:rsidRPr="00FA5668">
        <w:rPr>
          <w:u w:val="single"/>
        </w:rPr>
        <w:t>go nuclear</w:t>
      </w:r>
      <w:r w:rsidR="00FA5668">
        <w:t xml:space="preserve"> in response --- that’s </w:t>
      </w:r>
      <w:proofErr w:type="spellStart"/>
      <w:r w:rsidR="00FA5668">
        <w:t>Montoccio</w:t>
      </w:r>
      <w:proofErr w:type="spellEnd"/>
      <w:r w:rsidR="00FA5668">
        <w:t xml:space="preserve"> </w:t>
      </w:r>
    </w:p>
    <w:p w14:paraId="163B281F" w14:textId="57BB9CB7" w:rsidR="00FA5668" w:rsidRDefault="00FA5668" w:rsidP="00FA5668">
      <w:pPr>
        <w:pStyle w:val="Heading4"/>
      </w:pPr>
      <w:r w:rsidRPr="00FA5668">
        <w:t xml:space="preserve">AFF </w:t>
      </w:r>
      <w:r>
        <w:t>UQ</w:t>
      </w:r>
      <w:r w:rsidRPr="00FA5668">
        <w:t xml:space="preserve"> outweighs on </w:t>
      </w:r>
      <w:r>
        <w:rPr>
          <w:u w:val="single"/>
        </w:rPr>
        <w:t>p</w:t>
      </w:r>
      <w:r w:rsidRPr="00737DE9">
        <w:rPr>
          <w:u w:val="single"/>
        </w:rPr>
        <w:t>robability</w:t>
      </w:r>
      <w:r>
        <w:t xml:space="preserve">---nuclear and conventional elements are </w:t>
      </w:r>
      <w:r w:rsidRPr="00737DE9">
        <w:rPr>
          <w:u w:val="single"/>
        </w:rPr>
        <w:t>overmatched</w:t>
      </w:r>
      <w:r>
        <w:t xml:space="preserve"> or have </w:t>
      </w:r>
      <w:r w:rsidRPr="00737DE9">
        <w:rPr>
          <w:u w:val="single"/>
        </w:rPr>
        <w:t>parity</w:t>
      </w:r>
      <w:r>
        <w:t xml:space="preserve">---adversaries have key advantages in </w:t>
      </w:r>
      <w:r w:rsidRPr="00737DE9">
        <w:rPr>
          <w:u w:val="single"/>
        </w:rPr>
        <w:t>cognition</w:t>
      </w:r>
      <w:r>
        <w:t xml:space="preserve"> </w:t>
      </w:r>
    </w:p>
    <w:p w14:paraId="767EDE43" w14:textId="77777777" w:rsidR="00FA5668" w:rsidRPr="00737DE9" w:rsidRDefault="00FA5668" w:rsidP="00FA5668">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86" w:history="1">
        <w:r w:rsidRPr="001A4460">
          <w:rPr>
            <w:rStyle w:val="Hyperlink"/>
          </w:rPr>
          <w:t>https://hal.archives-ouvertes.fr/hal-03635930/document</w:t>
        </w:r>
      </w:hyperlink>
      <w:r>
        <w:t xml:space="preserve">] </w:t>
      </w:r>
    </w:p>
    <w:p w14:paraId="7C21A899" w14:textId="77777777" w:rsidR="00FA5668" w:rsidRDefault="00FA5668" w:rsidP="00FA5668">
      <w:pPr>
        <w:rPr>
          <w:rStyle w:val="Emphasis"/>
        </w:rPr>
      </w:pPr>
      <w:r>
        <w:t xml:space="preserve">The </w:t>
      </w:r>
      <w:r w:rsidRPr="00FB0095">
        <w:rPr>
          <w:rStyle w:val="StyleUnderline"/>
        </w:rPr>
        <w:t>Western adversaries have</w:t>
      </w:r>
      <w:r>
        <w:t>, like Victor Davis Hanson puts it, “</w:t>
      </w:r>
      <w:r w:rsidRPr="00FB0095">
        <w:rPr>
          <w:rStyle w:val="Emphasis"/>
        </w:rPr>
        <w:t>mastered</w:t>
      </w:r>
      <w:r>
        <w:t xml:space="preserve"> </w:t>
      </w:r>
      <w:r w:rsidRPr="00FB0095">
        <w:rPr>
          <w:rStyle w:val="StyleUnderline"/>
        </w:rPr>
        <w:t>the knowledge of the Western mind</w:t>
      </w:r>
      <w:r>
        <w:t xml:space="preserve">” (Hanson, 2004). Our potential </w:t>
      </w:r>
      <w:r w:rsidRPr="00FB0095">
        <w:rPr>
          <w:rStyle w:val="StyleUnderline"/>
        </w:rPr>
        <w:t xml:space="preserve">adversaries </w:t>
      </w:r>
      <w:r w:rsidRPr="00FB0095">
        <w:rPr>
          <w:rStyle w:val="Emphasis"/>
        </w:rPr>
        <w:t>know our vulnerabilities</w:t>
      </w:r>
      <w:r w:rsidRPr="00FB0095">
        <w:rPr>
          <w:rStyle w:val="StyleUnderline"/>
        </w:rPr>
        <w:t xml:space="preserve"> far better than we do ourselves</w:t>
      </w:r>
      <w:r>
        <w:t xml:space="preserve">. They realize that </w:t>
      </w:r>
      <w:r w:rsidRPr="00FB0095">
        <w:rPr>
          <w:rStyle w:val="StyleUnderline"/>
        </w:rPr>
        <w:t xml:space="preserve">the struggle can’t be won on the </w:t>
      </w:r>
      <w:r w:rsidRPr="00737DE9">
        <w:rPr>
          <w:rStyle w:val="Emphasis"/>
        </w:rPr>
        <w:t>battlefield</w:t>
      </w:r>
      <w:r w:rsidRPr="00FB0095">
        <w:rPr>
          <w:rStyle w:val="StyleUnderline"/>
        </w:rPr>
        <w:t>, but can be on the field of images, rhetoric and changing public opinions</w:t>
      </w:r>
      <w:r>
        <w:t xml:space="preserve">, like David took down Goliath. Simply presented, </w:t>
      </w:r>
      <w:r w:rsidRPr="00FB0095">
        <w:rPr>
          <w:rStyle w:val="Emphasis"/>
        </w:rPr>
        <w:t xml:space="preserve">perception is the new </w:t>
      </w:r>
      <w:proofErr w:type="gramStart"/>
      <w:r w:rsidRPr="00FB0095">
        <w:rPr>
          <w:rStyle w:val="Emphasis"/>
        </w:rPr>
        <w:t>battlefield</w:t>
      </w:r>
      <w:proofErr w:type="gramEnd"/>
      <w:r w:rsidRPr="00FB0095">
        <w:rPr>
          <w:rStyle w:val="Emphasis"/>
        </w:rPr>
        <w:t xml:space="preserve"> and the mind is the weapon.</w:t>
      </w:r>
    </w:p>
    <w:p w14:paraId="7415BF22" w14:textId="19B6CB8D" w:rsidR="007759FE" w:rsidRDefault="007759FE" w:rsidP="007759FE">
      <w:pPr>
        <w:pStyle w:val="Heading3"/>
      </w:pPr>
      <w:r>
        <w:t>1AR—Cognitive Warfare O/W</w:t>
      </w:r>
    </w:p>
    <w:p w14:paraId="14ABA4A3" w14:textId="58CED6BA" w:rsidR="007759FE" w:rsidRDefault="007759FE" w:rsidP="007759FE">
      <w:pPr>
        <w:pStyle w:val="Heading4"/>
      </w:pPr>
      <w:r>
        <w:t xml:space="preserve">Chinese strategists go </w:t>
      </w:r>
      <w:proofErr w:type="spellStart"/>
      <w:r>
        <w:t>Aff</w:t>
      </w:r>
      <w:proofErr w:type="spellEnd"/>
      <w:r>
        <w:t xml:space="preserve"> </w:t>
      </w:r>
    </w:p>
    <w:p w14:paraId="12107C48" w14:textId="10D594E0" w:rsidR="007759FE" w:rsidRPr="007759FE" w:rsidRDefault="007759FE" w:rsidP="007759FE">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87" w:history="1">
        <w:r w:rsidRPr="0044431F">
          <w:rPr>
            <w:rStyle w:val="Hyperlink"/>
          </w:rPr>
          <w:t>https://warontherocks.com/2022/07/the-future-of-chinas-cognitive-warfare-lessons-from-the-war-in-ukraine/</w:t>
        </w:r>
      </w:hyperlink>
      <w:r>
        <w:t>]</w:t>
      </w:r>
    </w:p>
    <w:p w14:paraId="21BC3514" w14:textId="77777777" w:rsidR="007759FE" w:rsidRPr="007759FE" w:rsidRDefault="007759FE" w:rsidP="007759FE">
      <w:pPr>
        <w:rPr>
          <w:rStyle w:val="StyleUnderline"/>
        </w:rPr>
      </w:pPr>
      <w:r w:rsidRPr="002D355B">
        <w:rPr>
          <w:rStyle w:val="StyleUnderline"/>
        </w:rPr>
        <w:t>Chinese strategists focused on information and communication technology in the 2000</w:t>
      </w:r>
      <w:r>
        <w:t xml:space="preserve">s. In recent years, </w:t>
      </w:r>
      <w:r w:rsidRPr="007759FE">
        <w:rPr>
          <w:rStyle w:val="StyleUnderline"/>
        </w:rPr>
        <w:t>they have focused on developments in artificial intelligence and what they refer to as “</w:t>
      </w:r>
      <w:r w:rsidRPr="007759FE">
        <w:rPr>
          <w:rStyle w:val="Emphasis"/>
        </w:rPr>
        <w:t>brain science</w:t>
      </w:r>
      <w:r w:rsidRPr="007759FE">
        <w:rPr>
          <w:rStyle w:val="StyleUnderline"/>
        </w:rPr>
        <w:t>,”</w:t>
      </w:r>
      <w:r>
        <w:t xml:space="preserve"> in addition to digital technologies such as social media. For example, </w:t>
      </w:r>
      <w:r w:rsidRPr="007759FE">
        <w:rPr>
          <w:rStyle w:val="StyleUnderline"/>
        </w:rPr>
        <w:t xml:space="preserve">Guo </w:t>
      </w:r>
      <w:proofErr w:type="spellStart"/>
      <w:r w:rsidRPr="007759FE">
        <w:rPr>
          <w:rStyle w:val="StyleUnderline"/>
        </w:rPr>
        <w:t>Yunfei</w:t>
      </w:r>
      <w:proofErr w:type="spellEnd"/>
      <w:r>
        <w:t xml:space="preserve"> (</w:t>
      </w:r>
      <w:proofErr w:type="spellStart"/>
      <w:r>
        <w:rPr>
          <w:rFonts w:ascii="MS Gothic" w:eastAsia="MS Gothic" w:hAnsi="MS Gothic" w:cs="MS Gothic" w:hint="eastAsia"/>
        </w:rPr>
        <w:t>郭云</w:t>
      </w:r>
      <w:r>
        <w:rPr>
          <w:rFonts w:ascii="Microsoft JhengHei" w:eastAsia="Microsoft JhengHei" w:hAnsi="Microsoft JhengHei" w:cs="Microsoft JhengHei" w:hint="eastAsia"/>
        </w:rPr>
        <w:t>飞</w:t>
      </w:r>
      <w:proofErr w:type="spellEnd"/>
      <w:r>
        <w:t xml:space="preserve">), </w:t>
      </w:r>
      <w:r w:rsidRPr="007759FE">
        <w:rPr>
          <w:rStyle w:val="StyleUnderline"/>
        </w:rPr>
        <w:t>President of the Information Engineering University of the PLA’s Strategic Support Forces</w:t>
      </w:r>
      <w:r>
        <w:t xml:space="preserve">, </w:t>
      </w:r>
      <w:r w:rsidRPr="007759FE">
        <w:rPr>
          <w:rStyle w:val="StyleUnderline"/>
        </w:rPr>
        <w:t xml:space="preserve">argued </w:t>
      </w:r>
      <w:r w:rsidRPr="007759FE">
        <w:rPr>
          <w:rStyle w:val="Emphasis"/>
        </w:rPr>
        <w:t>in 2020</w:t>
      </w:r>
      <w:r>
        <w:t xml:space="preserve"> </w:t>
      </w:r>
      <w:r w:rsidRPr="007759FE">
        <w:rPr>
          <w:rStyle w:val="StyleUnderline"/>
        </w:rPr>
        <w:t xml:space="preserve">that of the physical, information, and cognitive domains, it is the </w:t>
      </w:r>
      <w:r w:rsidRPr="007759FE">
        <w:rPr>
          <w:rStyle w:val="Emphasis"/>
        </w:rPr>
        <w:t xml:space="preserve">cognitive domain that will be the </w:t>
      </w:r>
      <w:r w:rsidRPr="007759FE">
        <w:rPr>
          <w:rStyle w:val="Emphasis"/>
          <w:sz w:val="32"/>
          <w:szCs w:val="32"/>
        </w:rPr>
        <w:t>ultimate domain of military confrontation between major powers</w:t>
      </w:r>
      <w:r w:rsidRPr="007759FE">
        <w:rPr>
          <w:rStyle w:val="StyleUnderline"/>
          <w:sz w:val="32"/>
          <w:szCs w:val="32"/>
        </w:rPr>
        <w:t>.</w:t>
      </w:r>
      <w:r w:rsidRPr="007759FE">
        <w:rPr>
          <w:sz w:val="32"/>
          <w:szCs w:val="32"/>
        </w:rPr>
        <w:t xml:space="preserve"> </w:t>
      </w:r>
      <w:r w:rsidRPr="007759FE">
        <w:rPr>
          <w:rStyle w:val="StyleUnderline"/>
        </w:rPr>
        <w:t>Fighting in the cognitive environment directly affects the brain, influencing emotions, motives, judgments, and actions and even controlling the enemy’s brain</w:t>
      </w:r>
      <w:r>
        <w:t xml:space="preserve">. As the engine of cognition, </w:t>
      </w:r>
      <w:r w:rsidRPr="007759FE">
        <w:rPr>
          <w:rStyle w:val="Emphasis"/>
        </w:rPr>
        <w:t>the brain could become the main battlefield of future warfare</w:t>
      </w:r>
      <w:r>
        <w:t xml:space="preserve">. </w:t>
      </w:r>
      <w:r w:rsidRPr="007759FE">
        <w:rPr>
          <w:rStyle w:val="StyleUnderline"/>
        </w:rPr>
        <w:t xml:space="preserve">The ability to control the brain is the key to combat in the </w:t>
      </w:r>
      <w:r w:rsidRPr="007759FE">
        <w:rPr>
          <w:rStyle w:val="Emphasis"/>
        </w:rPr>
        <w:t>most critical cognitive domains</w:t>
      </w:r>
      <w:r w:rsidRPr="007759FE">
        <w:rPr>
          <w:rStyle w:val="StyleUnderline"/>
        </w:rPr>
        <w:t xml:space="preserve"> of future warfare.</w:t>
      </w:r>
    </w:p>
    <w:p w14:paraId="4C4D160F" w14:textId="77777777" w:rsidR="007759FE" w:rsidRDefault="007759FE" w:rsidP="007759FE"/>
    <w:p w14:paraId="44541677" w14:textId="77777777" w:rsidR="007759FE" w:rsidRPr="007759FE" w:rsidRDefault="007759FE" w:rsidP="007759FE">
      <w:pPr>
        <w:rPr>
          <w:rStyle w:val="StyleUnderline"/>
        </w:rPr>
      </w:pPr>
      <w:r>
        <w:t xml:space="preserve">Guo </w:t>
      </w:r>
      <w:proofErr w:type="spellStart"/>
      <w:r>
        <w:t>Yunfei</w:t>
      </w:r>
      <w:proofErr w:type="spellEnd"/>
      <w:r>
        <w:t xml:space="preserve"> further stated that operations in </w:t>
      </w:r>
      <w:r w:rsidRPr="007759FE">
        <w:rPr>
          <w:rStyle w:val="StyleUnderline"/>
        </w:rPr>
        <w:t>the cognitive domain embody the idea of defeating the enemy without fighting</w:t>
      </w:r>
      <w:r>
        <w:t xml:space="preserve">, as opposed to operations in the physical and information domain. </w:t>
      </w:r>
      <w:r w:rsidRPr="007759FE">
        <w:rPr>
          <w:rStyle w:val="StyleUnderline"/>
        </w:rPr>
        <w:t xml:space="preserve">Qi </w:t>
      </w:r>
      <w:proofErr w:type="spellStart"/>
      <w:r w:rsidRPr="007759FE">
        <w:rPr>
          <w:rStyle w:val="StyleUnderline"/>
        </w:rPr>
        <w:t>Jianguo</w:t>
      </w:r>
      <w:proofErr w:type="spellEnd"/>
      <w:r>
        <w:t xml:space="preserve"> (</w:t>
      </w:r>
      <w:proofErr w:type="spellStart"/>
      <w:r>
        <w:rPr>
          <w:rFonts w:ascii="MS Gothic" w:eastAsia="MS Gothic" w:hAnsi="MS Gothic" w:cs="MS Gothic" w:hint="eastAsia"/>
        </w:rPr>
        <w:t>戚建国</w:t>
      </w:r>
      <w:proofErr w:type="spellEnd"/>
      <w:r>
        <w:t xml:space="preserve">), the </w:t>
      </w:r>
      <w:r w:rsidRPr="007759FE">
        <w:rPr>
          <w:rStyle w:val="Emphasis"/>
        </w:rPr>
        <w:t>former deputy chief of staff of the PLA</w:t>
      </w:r>
      <w:r>
        <w:t xml:space="preserve">, also </w:t>
      </w:r>
      <w:r w:rsidRPr="007759FE">
        <w:rPr>
          <w:rStyle w:val="StyleUnderline"/>
        </w:rPr>
        <w:t>stated that in future wars,</w:t>
      </w:r>
      <w:r>
        <w:t xml:space="preserve"> </w:t>
      </w:r>
      <w:r w:rsidRPr="007759FE">
        <w:rPr>
          <w:rStyle w:val="StyleUnderline"/>
        </w:rPr>
        <w:t>those who control the cognitive domain</w:t>
      </w:r>
      <w:r>
        <w:t xml:space="preserve"> of their opponents </w:t>
      </w:r>
      <w:r w:rsidRPr="007759FE">
        <w:rPr>
          <w:rStyle w:val="StyleUnderline"/>
        </w:rPr>
        <w:t>would be able to subdue them without fighting</w:t>
      </w:r>
      <w:r>
        <w:t xml:space="preserve">. Thus, </w:t>
      </w:r>
      <w:r w:rsidRPr="007759FE">
        <w:rPr>
          <w:rStyle w:val="Emphasis"/>
        </w:rPr>
        <w:t>senior officers</w:t>
      </w:r>
      <w:r>
        <w:t xml:space="preserve"> of the PLA </w:t>
      </w:r>
      <w:r w:rsidRPr="007759FE">
        <w:rPr>
          <w:rStyle w:val="StyleUnderline"/>
        </w:rPr>
        <w:t>argue that operations in the cognitive domain embody Sun Tzu’s statement of breaking the enemy’s resistance without fighting.</w:t>
      </w:r>
    </w:p>
    <w:p w14:paraId="68EEA4FA" w14:textId="77777777" w:rsidR="007759FE" w:rsidRDefault="007759FE" w:rsidP="007759FE"/>
    <w:p w14:paraId="263BEB2E" w14:textId="77777777" w:rsidR="007759FE" w:rsidRPr="007759FE" w:rsidRDefault="007759FE" w:rsidP="007759FE">
      <w:pPr>
        <w:rPr>
          <w:rStyle w:val="StyleUnderline"/>
        </w:rPr>
      </w:pPr>
      <w:r>
        <w:t xml:space="preserve">This concept of </w:t>
      </w:r>
      <w:r w:rsidRPr="007759FE">
        <w:rPr>
          <w:rStyle w:val="StyleUnderline"/>
        </w:rPr>
        <w:t>cognitive warfare is further reinforced by its integration with “</w:t>
      </w:r>
      <w:proofErr w:type="spellStart"/>
      <w:r w:rsidRPr="007759FE">
        <w:rPr>
          <w:rStyle w:val="Emphasis"/>
        </w:rPr>
        <w:t>intelligentized</w:t>
      </w:r>
      <w:proofErr w:type="spellEnd"/>
      <w:r w:rsidRPr="007759FE">
        <w:rPr>
          <w:rStyle w:val="Emphasis"/>
        </w:rPr>
        <w:t>” warfare</w:t>
      </w:r>
      <w:r>
        <w:t xml:space="preserve">, </w:t>
      </w:r>
      <w:r w:rsidRPr="007759FE">
        <w:rPr>
          <w:rStyle w:val="StyleUnderline"/>
        </w:rPr>
        <w:t>which is China’s new military strategy</w:t>
      </w:r>
      <w:r>
        <w:t xml:space="preserve">, </w:t>
      </w:r>
      <w:r w:rsidRPr="007759FE">
        <w:rPr>
          <w:rStyle w:val="Emphasis"/>
        </w:rPr>
        <w:t>referred to in 2019</w:t>
      </w:r>
      <w:r>
        <w:t>, in addition to its existing military strategy of “</w:t>
      </w:r>
      <w:proofErr w:type="spellStart"/>
      <w:r>
        <w:t>informationized</w:t>
      </w:r>
      <w:proofErr w:type="spellEnd"/>
      <w:r>
        <w:t xml:space="preserve">” warfare. </w:t>
      </w:r>
      <w:proofErr w:type="spellStart"/>
      <w:r w:rsidRPr="007759FE">
        <w:rPr>
          <w:rStyle w:val="StyleUnderline"/>
        </w:rPr>
        <w:t>Intelligentized</w:t>
      </w:r>
      <w:proofErr w:type="spellEnd"/>
      <w:r w:rsidRPr="007759FE">
        <w:rPr>
          <w:rStyle w:val="StyleUnderline"/>
        </w:rPr>
        <w:t xml:space="preserve"> warfare focuses on using artificial intelligence and is characterized by four key features: increased information-processing capabilities, rapid decision-making, the use of swarms, and </w:t>
      </w:r>
      <w:r w:rsidRPr="007759FE">
        <w:rPr>
          <w:rStyle w:val="Emphasis"/>
        </w:rPr>
        <w:t>cognitive warfare</w:t>
      </w:r>
      <w:r w:rsidRPr="007759FE">
        <w:rPr>
          <w:rStyle w:val="StyleUnderline"/>
        </w:rPr>
        <w:t>.</w:t>
      </w:r>
    </w:p>
    <w:p w14:paraId="63BA0DD0" w14:textId="77777777" w:rsidR="007759FE" w:rsidRDefault="007759FE" w:rsidP="007759FE"/>
    <w:p w14:paraId="73B0D70D" w14:textId="77777777" w:rsidR="007759FE" w:rsidRDefault="007759FE" w:rsidP="007759FE">
      <w:r w:rsidRPr="007759FE">
        <w:rPr>
          <w:rStyle w:val="StyleUnderline"/>
        </w:rPr>
        <w:t xml:space="preserve">Chinese strategists have stated that human cognition is the focus of </w:t>
      </w:r>
      <w:proofErr w:type="spellStart"/>
      <w:r w:rsidRPr="007759FE">
        <w:rPr>
          <w:rStyle w:val="Emphasis"/>
        </w:rPr>
        <w:t>intelligentized</w:t>
      </w:r>
      <w:proofErr w:type="spellEnd"/>
      <w:r w:rsidRPr="007759FE">
        <w:rPr>
          <w:rStyle w:val="Emphasis"/>
        </w:rPr>
        <w:t xml:space="preserve"> warfare</w:t>
      </w:r>
      <w:r>
        <w:t xml:space="preserve">, </w:t>
      </w:r>
      <w:r w:rsidRPr="007759FE">
        <w:rPr>
          <w:rStyle w:val="StyleUnderline"/>
        </w:rPr>
        <w:t xml:space="preserve">and that strategic objectives can be achieved through </w:t>
      </w:r>
      <w:r w:rsidRPr="007759FE">
        <w:rPr>
          <w:rStyle w:val="Emphasis"/>
        </w:rPr>
        <w:t>direct action on enemy cognition</w:t>
      </w:r>
      <w:r>
        <w:t xml:space="preserve">. Qi </w:t>
      </w:r>
      <w:proofErr w:type="spellStart"/>
      <w:r>
        <w:t>Jianguo</w:t>
      </w:r>
      <w:proofErr w:type="spellEnd"/>
      <w:r>
        <w:t xml:space="preserve">, former deputy chief of staff of the PLA, has stated that </w:t>
      </w:r>
      <w:r w:rsidRPr="007759FE">
        <w:rPr>
          <w:rStyle w:val="StyleUnderline"/>
        </w:rPr>
        <w:t>those who gain the upper hand in developing new-generation artificial intelligence</w:t>
      </w:r>
      <w:r>
        <w:t xml:space="preserve"> technologies </w:t>
      </w:r>
      <w:r w:rsidRPr="007759FE">
        <w:rPr>
          <w:rStyle w:val="StyleUnderline"/>
        </w:rPr>
        <w:t>will be able to control</w:t>
      </w:r>
      <w:r>
        <w:t xml:space="preserve"> </w:t>
      </w:r>
      <w:r w:rsidRPr="007759FE">
        <w:rPr>
          <w:rStyle w:val="Emphasis"/>
          <w:sz w:val="32"/>
          <w:szCs w:val="32"/>
        </w:rPr>
        <w:t>the lifeline of national security: human cognition</w:t>
      </w:r>
      <w:r>
        <w:t>. Chinese strategists also argue that directly interfering with or subconsciously controlling the enemy’s brain can induce mental damage, confusion, and hallucinations in the enemy, forcing them to lay down their arms and surrender.</w:t>
      </w:r>
    </w:p>
    <w:p w14:paraId="4D35BDB9" w14:textId="77777777" w:rsidR="007759FE" w:rsidRPr="007759FE" w:rsidRDefault="007759FE" w:rsidP="007759FE"/>
    <w:p w14:paraId="486394AB" w14:textId="190E1756" w:rsidR="00FB7EB2" w:rsidRDefault="00FB7EB2" w:rsidP="00FB7EB2">
      <w:pPr>
        <w:pStyle w:val="Heading3"/>
      </w:pPr>
      <w:r>
        <w:t xml:space="preserve">1AR—AT: Link—Funding </w:t>
      </w:r>
    </w:p>
    <w:p w14:paraId="3F4FB7AA" w14:textId="77777777" w:rsidR="00D31793" w:rsidRPr="00FB7EB2" w:rsidRDefault="00D31793" w:rsidP="00D31793">
      <w:pPr>
        <w:pStyle w:val="Heading4"/>
        <w:rPr>
          <w:i/>
          <w:iCs w:val="0"/>
        </w:rPr>
      </w:pPr>
      <w:r>
        <w:t xml:space="preserve">Similar projects cost $70 million </w:t>
      </w:r>
      <w:r>
        <w:rPr>
          <w:i/>
          <w:iCs w:val="0"/>
        </w:rPr>
        <w:t>with a bigger staff</w:t>
      </w:r>
    </w:p>
    <w:p w14:paraId="7045CB13" w14:textId="77777777" w:rsidR="00D31793" w:rsidRDefault="00D31793" w:rsidP="00D31793">
      <w:r w:rsidRPr="004D2901">
        <w:rPr>
          <w:rStyle w:val="Style13ptBold"/>
        </w:rPr>
        <w:t>Tucker 18</w:t>
      </w:r>
      <w:r>
        <w:t xml:space="preserve"> – Editor at Defense One [Patrick, 19 April 2018, </w:t>
      </w:r>
      <w:r>
        <w:rPr>
          <w:i/>
          <w:iCs/>
        </w:rPr>
        <w:t>Defense One</w:t>
      </w:r>
      <w:r>
        <w:t xml:space="preserve">, “The Pentagon Is Building an AI Product Factory”, </w:t>
      </w:r>
      <w:hyperlink r:id="rId88" w:history="1">
        <w:r w:rsidRPr="00A7646E">
          <w:rPr>
            <w:rStyle w:val="Hyperlink"/>
          </w:rPr>
          <w:t>https://www.defenseone.com/technology/2018/04/pentagon-building-ai-product-factory/147594/</w:t>
        </w:r>
      </w:hyperlink>
      <w:r>
        <w:t>]</w:t>
      </w:r>
    </w:p>
    <w:p w14:paraId="408C7B55" w14:textId="77777777" w:rsidR="00D31793" w:rsidRPr="00FB7EB2" w:rsidRDefault="00D31793" w:rsidP="00D31793">
      <w:pPr>
        <w:rPr>
          <w:sz w:val="14"/>
        </w:rPr>
      </w:pPr>
      <w:r w:rsidRPr="004D2901">
        <w:rPr>
          <w:rStyle w:val="StyleUnderline"/>
        </w:rPr>
        <w:t>The Pentagon’s research chief is deep in discussions</w:t>
      </w:r>
      <w:r w:rsidRPr="00FB7EB2">
        <w:rPr>
          <w:sz w:val="14"/>
        </w:rPr>
        <w:t xml:space="preserve"> </w:t>
      </w:r>
      <w:r w:rsidRPr="004D2901">
        <w:rPr>
          <w:rStyle w:val="StyleUnderline"/>
        </w:rPr>
        <w:t xml:space="preserve">about the newly announced </w:t>
      </w:r>
      <w:r w:rsidRPr="004D2901">
        <w:rPr>
          <w:rStyle w:val="Emphasis"/>
        </w:rPr>
        <w:t>Joint Artificial Intelligence Center</w:t>
      </w:r>
      <w:r w:rsidRPr="00FB7EB2">
        <w:rPr>
          <w:sz w:val="14"/>
        </w:rPr>
        <w:t xml:space="preserve">, or JAIC, a subject of intense speculation and intrigue since Defense Undersecretary for Research and Engineering Michael Griffin announced it last week. Griffin has been sparse in his public comments on what the center will do. But its main mission will be to listen </w:t>
      </w:r>
      <w:r w:rsidRPr="004D2901">
        <w:rPr>
          <w:rStyle w:val="StyleUnderline"/>
        </w:rPr>
        <w:t>to service requests, gather the necessary talent, and deliver AI-infused solutions</w:t>
      </w:r>
      <w:r w:rsidRPr="00FB7EB2">
        <w:rPr>
          <w:sz w:val="14"/>
        </w:rPr>
        <w:t>, according to two observers with direct knowledge of the discussions. Little else about the center has been decided, they say.</w:t>
      </w:r>
    </w:p>
    <w:p w14:paraId="68644737" w14:textId="77777777" w:rsidR="00D31793" w:rsidRPr="00FB7EB2" w:rsidRDefault="00D31793" w:rsidP="00D31793">
      <w:pPr>
        <w:rPr>
          <w:sz w:val="14"/>
        </w:rPr>
      </w:pPr>
      <w:r w:rsidRPr="00FB7EB2">
        <w:rPr>
          <w:sz w:val="14"/>
        </w:rPr>
        <w:t>“We are looking right now, as we speak, at things like how we structure it, who should lead it, where it should be, how we should structure our other research. These are ongoing questions we are addressing this week,” Griffin said at a House Armed Services Committee hearing.</w:t>
      </w:r>
    </w:p>
    <w:p w14:paraId="6A0CF2ED" w14:textId="77777777" w:rsidR="00D31793" w:rsidRPr="00FB7EB2" w:rsidRDefault="00D31793" w:rsidP="00D31793">
      <w:pPr>
        <w:rPr>
          <w:sz w:val="14"/>
        </w:rPr>
      </w:pPr>
      <w:r w:rsidRPr="00FB7EB2">
        <w:rPr>
          <w:sz w:val="14"/>
        </w:rPr>
        <w:t xml:space="preserve">To prove its worth to service leaders, </w:t>
      </w:r>
      <w:r w:rsidRPr="004D2901">
        <w:rPr>
          <w:rStyle w:val="StyleUnderline"/>
        </w:rPr>
        <w:t xml:space="preserve">the center’s first projects will follow the model of the Air Force’s AI-powered </w:t>
      </w:r>
      <w:r w:rsidRPr="004D2901">
        <w:rPr>
          <w:rStyle w:val="Emphasis"/>
        </w:rPr>
        <w:t>Project Maven</w:t>
      </w:r>
      <w:r w:rsidRPr="00FB7EB2">
        <w:rPr>
          <w:sz w:val="14"/>
        </w:rPr>
        <w:t xml:space="preserve">. Services </w:t>
      </w:r>
      <w:r w:rsidRPr="004D2901">
        <w:rPr>
          <w:rStyle w:val="StyleUnderline"/>
        </w:rPr>
        <w:t>will bring problems that might be eased by AI</w:t>
      </w:r>
      <w:r w:rsidRPr="00FB7EB2">
        <w:rPr>
          <w:sz w:val="14"/>
        </w:rPr>
        <w:t xml:space="preserve"> — </w:t>
      </w:r>
      <w:r w:rsidRPr="004D2901">
        <w:rPr>
          <w:rStyle w:val="Emphasis"/>
        </w:rPr>
        <w:t>say, reducing human workload</w:t>
      </w:r>
      <w:r w:rsidRPr="00FB7EB2">
        <w:rPr>
          <w:sz w:val="14"/>
        </w:rPr>
        <w:t xml:space="preserve"> in classifying objects discovered in intelligence, surveillance, and reconnaissance data — and the center will marshal computing resources, contractors, and academics toward a solution.</w:t>
      </w:r>
    </w:p>
    <w:p w14:paraId="0DD06829" w14:textId="77777777" w:rsidR="00D31793" w:rsidRPr="00FB7EB2" w:rsidRDefault="00D31793" w:rsidP="00D31793">
      <w:pPr>
        <w:rPr>
          <w:sz w:val="14"/>
        </w:rPr>
      </w:pPr>
      <w:r w:rsidRPr="00FB7EB2">
        <w:rPr>
          <w:sz w:val="14"/>
        </w:rPr>
        <w:t>“</w:t>
      </w:r>
      <w:r w:rsidRPr="00FB7EB2">
        <w:rPr>
          <w:rStyle w:val="Emphasis"/>
        </w:rPr>
        <w:t>Everyone is very happy with Project Maven</w:t>
      </w:r>
      <w:r w:rsidRPr="00FB7EB2">
        <w:rPr>
          <w:sz w:val="14"/>
        </w:rPr>
        <w:t xml:space="preserve">,” </w:t>
      </w:r>
      <w:r w:rsidRPr="00FB7EB2">
        <w:rPr>
          <w:rStyle w:val="StyleUnderline"/>
        </w:rPr>
        <w:t>in terms of speed of delivery, quality of product, and organizational structure</w:t>
      </w:r>
      <w:r w:rsidRPr="00FB7EB2">
        <w:rPr>
          <w:sz w:val="14"/>
        </w:rPr>
        <w:t>, according to one of the observers. “There’s an element [of the Defense Department] that’s asking, ‘How do we make a Project Maven factory?’”</w:t>
      </w:r>
    </w:p>
    <w:p w14:paraId="0F389C41" w14:textId="77777777" w:rsidR="00D31793" w:rsidRPr="00FB7EB2" w:rsidRDefault="00D31793" w:rsidP="00D31793">
      <w:pPr>
        <w:rPr>
          <w:sz w:val="14"/>
        </w:rPr>
      </w:pPr>
      <w:r w:rsidRPr="00FB7EB2">
        <w:rPr>
          <w:sz w:val="14"/>
        </w:rPr>
        <w:t>The JAIC will also get something valuable out of these visits and assignments: access to endpoint users as well as access to data.</w:t>
      </w:r>
    </w:p>
    <w:p w14:paraId="09CF154D" w14:textId="77777777" w:rsidR="00D31793" w:rsidRPr="00FB7EB2" w:rsidRDefault="00D31793" w:rsidP="00D31793">
      <w:pPr>
        <w:rPr>
          <w:sz w:val="14"/>
        </w:rPr>
      </w:pPr>
      <w:r w:rsidRPr="00FB7EB2">
        <w:rPr>
          <w:sz w:val="14"/>
        </w:rPr>
        <w:t>Currently, the goal is to stand up a center with a staff of about 200 people in about two years, said the two individuals. But both acknowledged that it usually takes longer than expected to staff a new government center. Somewhere in the future — one observer called it a “far-off” ambition — the center could develop into a major national lab on par with the Sandia National Lab for nuclear research, which boasts a staff of 10,000.</w:t>
      </w:r>
    </w:p>
    <w:p w14:paraId="6870DA7A" w14:textId="77777777" w:rsidR="00D31793" w:rsidRPr="00FB7EB2" w:rsidRDefault="00D31793" w:rsidP="00D31793">
      <w:pPr>
        <w:rPr>
          <w:sz w:val="14"/>
        </w:rPr>
      </w:pPr>
      <w:r w:rsidRPr="00FB7EB2">
        <w:rPr>
          <w:sz w:val="14"/>
        </w:rPr>
        <w:t>There may also be some secondary effort to explore how to use AI safely and ethically, issues at the forefront of the Silicon Valley discussion of AI. Another secondary effort may explore the foundations of much more advanced — read: less practically usable in the near term — AI.</w:t>
      </w:r>
    </w:p>
    <w:p w14:paraId="4C7A5A4E" w14:textId="77777777" w:rsidR="00D31793" w:rsidRDefault="00D31793" w:rsidP="00D31793">
      <w:pPr>
        <w:rPr>
          <w:sz w:val="14"/>
        </w:rPr>
      </w:pPr>
      <w:r w:rsidRPr="00FB7EB2">
        <w:rPr>
          <w:rStyle w:val="Emphasis"/>
        </w:rPr>
        <w:t>Following the Maven example</w:t>
      </w:r>
      <w:r w:rsidRPr="00FB7EB2">
        <w:rPr>
          <w:sz w:val="14"/>
        </w:rPr>
        <w:t xml:space="preserve">, the </w:t>
      </w:r>
      <w:r w:rsidRPr="00FB7EB2">
        <w:rPr>
          <w:rStyle w:val="StyleUnderline"/>
        </w:rPr>
        <w:t xml:space="preserve">military will rely mostly on contractors and third parties </w:t>
      </w:r>
      <w:r w:rsidRPr="00FB7EB2">
        <w:rPr>
          <w:sz w:val="14"/>
        </w:rPr>
        <w:t>for its AI, and the center could help. “</w:t>
      </w:r>
      <w:r w:rsidRPr="00FB7EB2">
        <w:rPr>
          <w:rStyle w:val="Emphasis"/>
        </w:rPr>
        <w:t>Project Maven has a staff of about 12 (or so) and a budget of $70 million dollars</w:t>
      </w:r>
      <w:r w:rsidRPr="00FB7EB2">
        <w:rPr>
          <w:sz w:val="14"/>
        </w:rPr>
        <w:t>. So are they reliant on outside contractors,” noted one of the individuals.</w:t>
      </w:r>
    </w:p>
    <w:p w14:paraId="0CE72FF7" w14:textId="77777777" w:rsidR="00D31793" w:rsidRDefault="00D31793" w:rsidP="00D31793"/>
    <w:p w14:paraId="3FD2C8A1" w14:textId="22AD7B53" w:rsidR="00D31793" w:rsidRDefault="00D31793" w:rsidP="00D31793">
      <w:pPr>
        <w:pStyle w:val="Heading4"/>
      </w:pPr>
      <w:r>
        <w:t xml:space="preserve">DOD has enough money </w:t>
      </w:r>
    </w:p>
    <w:p w14:paraId="1467AF38" w14:textId="77777777" w:rsidR="00D31793" w:rsidRPr="00657C05" w:rsidRDefault="00D31793" w:rsidP="00D31793">
      <w:r w:rsidRPr="00657C05">
        <w:t xml:space="preserve">Kyle </w:t>
      </w:r>
      <w:proofErr w:type="spellStart"/>
      <w:r w:rsidRPr="00657C05">
        <w:rPr>
          <w:rStyle w:val="Style13ptBold"/>
        </w:rPr>
        <w:t>Rempfer</w:t>
      </w:r>
      <w:proofErr w:type="spellEnd"/>
      <w:r w:rsidRPr="00657C05">
        <w:t>, 3-12-20</w:t>
      </w:r>
      <w:r w:rsidRPr="00657C05">
        <w:rPr>
          <w:rStyle w:val="Style13ptBold"/>
        </w:rPr>
        <w:t>19</w:t>
      </w:r>
      <w:r w:rsidRPr="00657C05">
        <w:t xml:space="preserve">, "Use-it or lose-it: </w:t>
      </w:r>
      <w:r w:rsidRPr="00657C05">
        <w:rPr>
          <w:rStyle w:val="StyleUnderline"/>
        </w:rPr>
        <w:t>DoD dropped $4.6 million on crab and lobster, and $9,000 on a chair</w:t>
      </w:r>
      <w:r w:rsidRPr="00657C05">
        <w:t xml:space="preserve"> in last-minute spending spree," Military Times, https://www.militarytimes.com/news/your-military/2019/03/12/use-it-or-lose-it-dod-dropped-46-million-on-crab-and-lobster-and-9000-on-a-chair-in-last-minute-spending-spree/</w:t>
      </w:r>
      <w:r>
        <w:t>//jc</w:t>
      </w:r>
    </w:p>
    <w:p w14:paraId="68B9ABF1" w14:textId="77777777" w:rsidR="00D31793" w:rsidRPr="00657C05" w:rsidRDefault="00D31793" w:rsidP="00D31793">
      <w:pPr>
        <w:rPr>
          <w:sz w:val="16"/>
        </w:rPr>
      </w:pPr>
      <w:r w:rsidRPr="00753723">
        <w:rPr>
          <w:rStyle w:val="StyleUnderline"/>
          <w:highlight w:val="cyan"/>
        </w:rPr>
        <w:t>The federal government found a way to spend $97 billion in a single month</w:t>
      </w:r>
      <w:r w:rsidRPr="00657C05">
        <w:rPr>
          <w:rStyle w:val="StyleUnderline"/>
        </w:rPr>
        <w:t xml:space="preserve"> last year, of which more than $61 billion can be attributed to the Pentagon.</w:t>
      </w:r>
      <w:r>
        <w:rPr>
          <w:rStyle w:val="StyleUnderline"/>
        </w:rPr>
        <w:t xml:space="preserve"> </w:t>
      </w:r>
      <w:r w:rsidRPr="00657C05">
        <w:rPr>
          <w:sz w:val="16"/>
        </w:rPr>
        <w:t xml:space="preserve">It’s not a new phenomenon. </w:t>
      </w:r>
      <w:r w:rsidRPr="00657C05">
        <w:rPr>
          <w:rStyle w:val="StyleUnderline"/>
        </w:rPr>
        <w:t>In the last month of every fiscal year, federal agencies work to spend all that’s left in their annual budgets</w:t>
      </w:r>
      <w:r w:rsidRPr="00657C05">
        <w:rPr>
          <w:sz w:val="16"/>
        </w:rPr>
        <w:t xml:space="preserve">. If they don’t, the agencies worry they’ll be appropriated a smaller share by Congress next year, hence the “use-it or lose-it” spending sprees. Rather than spend money on frivolous items, federal agencies like the Defense Department should admit their offices can be run on less, according to Adam </w:t>
      </w:r>
      <w:proofErr w:type="spellStart"/>
      <w:r w:rsidRPr="00657C05">
        <w:rPr>
          <w:sz w:val="16"/>
        </w:rPr>
        <w:t>Andrzejewski</w:t>
      </w:r>
      <w:proofErr w:type="spellEnd"/>
      <w:r w:rsidRPr="00657C05">
        <w:rPr>
          <w:sz w:val="16"/>
        </w:rPr>
        <w:t xml:space="preserve">, </w:t>
      </w:r>
      <w:proofErr w:type="gramStart"/>
      <w:r w:rsidRPr="00657C05">
        <w:rPr>
          <w:sz w:val="16"/>
        </w:rPr>
        <w:t>founder</w:t>
      </w:r>
      <w:proofErr w:type="gramEnd"/>
      <w:r w:rsidRPr="00657C05">
        <w:rPr>
          <w:sz w:val="16"/>
        </w:rPr>
        <w:t xml:space="preserve"> and CEO of </w:t>
      </w:r>
      <w:proofErr w:type="spellStart"/>
      <w:r w:rsidRPr="00657C05">
        <w:rPr>
          <w:sz w:val="16"/>
        </w:rPr>
        <w:t>OpenTheBooks</w:t>
      </w:r>
      <w:proofErr w:type="spellEnd"/>
      <w:r w:rsidRPr="00657C05">
        <w:rPr>
          <w:sz w:val="16"/>
        </w:rPr>
        <w:t xml:space="preserve">. </w:t>
      </w:r>
      <w:proofErr w:type="spellStart"/>
      <w:r w:rsidRPr="00657C05">
        <w:rPr>
          <w:sz w:val="16"/>
        </w:rPr>
        <w:t>OpenTheBooks</w:t>
      </w:r>
      <w:proofErr w:type="spellEnd"/>
      <w:r w:rsidRPr="00657C05">
        <w:rPr>
          <w:sz w:val="16"/>
        </w:rPr>
        <w:t xml:space="preserve"> is a nonprofit aimed at bringing transparency and efficiency to the federal budget. They released a report this March detailing fiscal 2018 use-it-or-lose-it </w:t>
      </w:r>
      <w:proofErr w:type="gramStart"/>
      <w:r w:rsidRPr="00657C05">
        <w:rPr>
          <w:sz w:val="16"/>
        </w:rPr>
        <w:t>spending</w:t>
      </w:r>
      <w:proofErr w:type="gramEnd"/>
      <w:r w:rsidRPr="00657C05">
        <w:rPr>
          <w:sz w:val="16"/>
        </w:rPr>
        <w:t xml:space="preserve"> habits. The military spent the most, by far, which isn’t surprising, </w:t>
      </w:r>
      <w:proofErr w:type="spellStart"/>
      <w:r w:rsidRPr="00657C05">
        <w:rPr>
          <w:sz w:val="16"/>
        </w:rPr>
        <w:t>Andrzejewski</w:t>
      </w:r>
      <w:proofErr w:type="spellEnd"/>
      <w:r w:rsidRPr="00657C05">
        <w:rPr>
          <w:sz w:val="16"/>
        </w:rPr>
        <w:t xml:space="preserve"> told Military Times. “Let me clear: </w:t>
      </w:r>
      <w:r w:rsidRPr="00753723">
        <w:rPr>
          <w:rStyle w:val="StyleUnderline"/>
          <w:highlight w:val="cyan"/>
        </w:rPr>
        <w:t>Congress is the problem</w:t>
      </w:r>
      <w:r w:rsidRPr="00657C05">
        <w:rPr>
          <w:rStyle w:val="StyleUnderline"/>
        </w:rPr>
        <w:t xml:space="preserve"> here, not DoD or other agencies,” he said. “Historically, both parties tend to look the other way at Pentagon waste. This is a shame because the troops and taxpayers suffer. Lower priority items get funded while mission critical needs are short-changed.”</w:t>
      </w:r>
      <w:r>
        <w:rPr>
          <w:rStyle w:val="StyleUnderline"/>
        </w:rPr>
        <w:t xml:space="preserve"> </w:t>
      </w:r>
      <w:proofErr w:type="spellStart"/>
      <w:r w:rsidRPr="00657C05">
        <w:rPr>
          <w:sz w:val="16"/>
        </w:rPr>
        <w:t>Andrzejewski</w:t>
      </w:r>
      <w:proofErr w:type="spellEnd"/>
      <w:r w:rsidRPr="00657C05">
        <w:rPr>
          <w:sz w:val="16"/>
        </w:rPr>
        <w:t xml:space="preserve"> calls the spending spree “Christmas in September” for the federal government. And last fiscal year was the worst his group has tracked so far. </w:t>
      </w:r>
      <w:r w:rsidRPr="00753723">
        <w:rPr>
          <w:rStyle w:val="StyleUnderline"/>
          <w:highlight w:val="cyan"/>
        </w:rPr>
        <w:t>One of the stand-out purchases</w:t>
      </w:r>
      <w:r w:rsidRPr="00657C05">
        <w:rPr>
          <w:rStyle w:val="StyleUnderline"/>
        </w:rPr>
        <w:t xml:space="preserve"> by </w:t>
      </w:r>
      <w:r w:rsidRPr="00657C05">
        <w:rPr>
          <w:rStyle w:val="Emphasis"/>
        </w:rPr>
        <w:t xml:space="preserve">the Pentagon </w:t>
      </w:r>
      <w:r w:rsidRPr="00753723">
        <w:rPr>
          <w:rStyle w:val="Emphasis"/>
          <w:highlight w:val="cyan"/>
        </w:rPr>
        <w:t>included a $9,341</w:t>
      </w:r>
      <w:r w:rsidRPr="00657C05">
        <w:rPr>
          <w:rStyle w:val="Emphasis"/>
        </w:rPr>
        <w:t xml:space="preserve"> Wexford leather </w:t>
      </w:r>
      <w:r w:rsidRPr="00753723">
        <w:rPr>
          <w:rStyle w:val="Emphasis"/>
          <w:highlight w:val="cyan"/>
        </w:rPr>
        <w:t>club chair</w:t>
      </w:r>
      <w:r w:rsidRPr="00657C05">
        <w:rPr>
          <w:rStyle w:val="StyleUnderline"/>
        </w:rPr>
        <w:t xml:space="preserve"> purchased from the Interior Resource Group, according to the report</w:t>
      </w:r>
      <w:r w:rsidRPr="00657C05">
        <w:rPr>
          <w:sz w:val="16"/>
        </w:rPr>
        <w:t xml:space="preserve">. </w:t>
      </w:r>
      <w:r w:rsidRPr="00657C05">
        <w:rPr>
          <w:rStyle w:val="StyleUnderline"/>
        </w:rPr>
        <w:t>The DoD also bought $32 million worth of batteries, $4.3 million worth of books and pamphlets, $220 million worth of furniture, $7.6 million worth of workout equipment and $786.3 million on “guns, ammunition and bombs."</w:t>
      </w:r>
      <w:r>
        <w:rPr>
          <w:rStyle w:val="StyleUnderline"/>
        </w:rPr>
        <w:t xml:space="preserve"> </w:t>
      </w:r>
      <w:r w:rsidRPr="00657C05">
        <w:rPr>
          <w:sz w:val="16"/>
        </w:rPr>
        <w:t xml:space="preserve">The Pentagon spent the most on five of those products: $124.3 million on medium caliber ammunition, $92.3 million for modification purposes, $75 million on the </w:t>
      </w:r>
      <w:proofErr w:type="spellStart"/>
      <w:r w:rsidRPr="00657C05">
        <w:rPr>
          <w:sz w:val="16"/>
        </w:rPr>
        <w:t>Paveway</w:t>
      </w:r>
      <w:proofErr w:type="spellEnd"/>
      <w:r w:rsidRPr="00657C05">
        <w:rPr>
          <w:sz w:val="16"/>
        </w:rPr>
        <w:t xml:space="preserve"> family of laser-guided bombs, nearly $54 million on M795 TNT, and $2.8 million on 40mm ammunition systems. </w:t>
      </w:r>
      <w:r w:rsidRPr="00657C05">
        <w:rPr>
          <w:rStyle w:val="StyleUnderline"/>
        </w:rPr>
        <w:t>Federal agencies also like to splurge on luxury food items before the end of the fiscal year, according to the report</w:t>
      </w:r>
      <w:r w:rsidRPr="00657C05">
        <w:rPr>
          <w:rStyle w:val="Emphasis"/>
        </w:rPr>
        <w:t xml:space="preserve">. </w:t>
      </w:r>
      <w:r w:rsidRPr="00753723">
        <w:rPr>
          <w:rStyle w:val="Emphasis"/>
          <w:highlight w:val="cyan"/>
        </w:rPr>
        <w:t>The Pentagon spent $2.3 million on crab</w:t>
      </w:r>
      <w:r w:rsidRPr="00657C05">
        <w:rPr>
          <w:rStyle w:val="StyleUnderline"/>
        </w:rPr>
        <w:t xml:space="preserve">, including snow crab, Alaskan king crab, and crab legs and claws, </w:t>
      </w:r>
      <w:r w:rsidRPr="00753723">
        <w:rPr>
          <w:rStyle w:val="Emphasis"/>
          <w:highlight w:val="cyan"/>
        </w:rPr>
        <w:t>as well as another $2.3 million on lobster tail</w:t>
      </w:r>
      <w:r w:rsidRPr="00657C05">
        <w:rPr>
          <w:rStyle w:val="StyleUnderline"/>
        </w:rPr>
        <w:t xml:space="preserve">. Federal agencies </w:t>
      </w:r>
      <w:r w:rsidRPr="00753723">
        <w:rPr>
          <w:rStyle w:val="Emphasis"/>
          <w:b w:val="0"/>
          <w:bCs/>
          <w:highlight w:val="cyan"/>
        </w:rPr>
        <w:t xml:space="preserve">also spent $293,245 on steak, to include rib eye, top </w:t>
      </w:r>
      <w:proofErr w:type="gramStart"/>
      <w:r w:rsidRPr="00753723">
        <w:rPr>
          <w:rStyle w:val="Emphasis"/>
          <w:b w:val="0"/>
          <w:bCs/>
          <w:highlight w:val="cyan"/>
        </w:rPr>
        <w:t>sirloin</w:t>
      </w:r>
      <w:proofErr w:type="gramEnd"/>
      <w:r w:rsidRPr="00753723">
        <w:rPr>
          <w:rStyle w:val="Emphasis"/>
          <w:b w:val="0"/>
          <w:bCs/>
          <w:highlight w:val="cyan"/>
        </w:rPr>
        <w:t xml:space="preserve"> and flank steak</w:t>
      </w:r>
      <w:r w:rsidRPr="00753723">
        <w:rPr>
          <w:rStyle w:val="StyleUnderline"/>
          <w:b/>
          <w:bCs/>
          <w:highlight w:val="cyan"/>
        </w:rPr>
        <w:t>.</w:t>
      </w:r>
      <w:r>
        <w:rPr>
          <w:rStyle w:val="StyleUnderline"/>
        </w:rPr>
        <w:t xml:space="preserve"> </w:t>
      </w:r>
      <w:r w:rsidRPr="00657C05">
        <w:rPr>
          <w:sz w:val="16"/>
        </w:rPr>
        <w:t xml:space="preserve">Marines eat their meals during a birthday lunch at the Anderson Chow Hall, Marine Corps Base Hawaii, Nov. 11, 2018. Anderson Chow Hall held a birthday lunch celebrating the 243rd Corps Birthday, serving steak, lobster, crab legs and cake. (Sgt. Jesus Sepulveda Torres/Marines) </w:t>
      </w:r>
      <w:proofErr w:type="spellStart"/>
      <w:r w:rsidRPr="00657C05">
        <w:rPr>
          <w:sz w:val="16"/>
        </w:rPr>
        <w:t>Andrzejewski</w:t>
      </w:r>
      <w:proofErr w:type="spellEnd"/>
      <w:r w:rsidRPr="00657C05">
        <w:rPr>
          <w:sz w:val="16"/>
        </w:rPr>
        <w:t xml:space="preserve"> said that in some cases, like the surf-and-turf, the spending can </w:t>
      </w:r>
      <w:proofErr w:type="gramStart"/>
      <w:r w:rsidRPr="00657C05">
        <w:rPr>
          <w:sz w:val="16"/>
        </w:rPr>
        <w:t>actually trickle</w:t>
      </w:r>
      <w:proofErr w:type="gramEnd"/>
      <w:r w:rsidRPr="00657C05">
        <w:rPr>
          <w:sz w:val="16"/>
        </w:rPr>
        <w:t xml:space="preserve"> down to the troops. But that doesn’t mean the dollars couldn’t be better allocated on more necessary items at the beginning of the year if the funds are </w:t>
      </w:r>
      <w:proofErr w:type="gramStart"/>
      <w:r w:rsidRPr="00657C05">
        <w:rPr>
          <w:sz w:val="16"/>
        </w:rPr>
        <w:t>actually needed</w:t>
      </w:r>
      <w:proofErr w:type="gramEnd"/>
      <w:r w:rsidRPr="00657C05">
        <w:rPr>
          <w:sz w:val="16"/>
        </w:rPr>
        <w:t xml:space="preserve">. “Our theory is that, in many cases, the people in charge of the accounts simply follow the path of least resistance,” he said. “When faced with the structural use-it or lose-it deadline they spend as much as they can on whatever is easiest to spend money on. Again, Congress created this perverse incentive structure.” The DoD also spent big on public relations and marketing in September, inking $153.3 million in contracts. The military also dropped $86.5 million on transportation contracts, of which more than $53.5 million went to passenger vehicles from Navistar Defense, the maker of Mine-Resistant Ambush Protected vehicles. Some of the </w:t>
      </w:r>
      <w:proofErr w:type="gramStart"/>
      <w:r w:rsidRPr="00657C05">
        <w:rPr>
          <w:sz w:val="16"/>
        </w:rPr>
        <w:t>big ticket</w:t>
      </w:r>
      <w:proofErr w:type="gramEnd"/>
      <w:r w:rsidRPr="00657C05">
        <w:rPr>
          <w:sz w:val="16"/>
        </w:rPr>
        <w:t xml:space="preserve"> spending items are attributed to the usual major defense contractors. The Pentagon spent $8.1 billion on contracts with Lockheed Martin and $5.1 billion with Boeing in September, for instance.</w:t>
      </w:r>
    </w:p>
    <w:p w14:paraId="36062A06" w14:textId="77777777" w:rsidR="00D31793" w:rsidRPr="009D2888" w:rsidRDefault="00D31793" w:rsidP="00D31793">
      <w:pPr>
        <w:rPr>
          <w:rStyle w:val="StyleUnderline"/>
        </w:rPr>
      </w:pPr>
    </w:p>
    <w:p w14:paraId="7C3ACAB5" w14:textId="18462BFE" w:rsidR="009D2888" w:rsidRDefault="00FB7EB2" w:rsidP="004A10E6">
      <w:pPr>
        <w:pStyle w:val="Heading3"/>
      </w:pPr>
      <w:r>
        <w:t xml:space="preserve">1AR—AT: Link—Trusted Capital </w:t>
      </w:r>
    </w:p>
    <w:p w14:paraId="0B492C03" w14:textId="77777777" w:rsidR="00F74899" w:rsidRDefault="00F74899" w:rsidP="00F74899">
      <w:pPr>
        <w:pStyle w:val="Heading4"/>
      </w:pPr>
      <w:r w:rsidRPr="00E609F3">
        <w:rPr>
          <w:u w:val="single"/>
        </w:rPr>
        <w:t>Billions of dollars</w:t>
      </w:r>
      <w:r>
        <w:t xml:space="preserve"> available </w:t>
      </w:r>
    </w:p>
    <w:p w14:paraId="112A1FB9" w14:textId="77777777" w:rsidR="00F74899" w:rsidRDefault="00F74899" w:rsidP="00F74899">
      <w:r w:rsidRPr="00D22E38">
        <w:rPr>
          <w:rStyle w:val="Style13ptBold"/>
        </w:rPr>
        <w:t>Brooks 21</w:t>
      </w:r>
      <w:r>
        <w:t xml:space="preserve"> – JD @Michigan, </w:t>
      </w:r>
      <w:proofErr w:type="spellStart"/>
      <w:r>
        <w:t>avises</w:t>
      </w:r>
      <w:proofErr w:type="spellEnd"/>
      <w:r>
        <w:t xml:space="preserve"> U.S. and multinational companies on a wide range of telecommunications, national security, economic sanctions, and export control issues. [Daniel, January 14 2021, </w:t>
      </w:r>
      <w:r>
        <w:rPr>
          <w:i/>
          <w:iCs/>
        </w:rPr>
        <w:t>Wiley</w:t>
      </w:r>
      <w:r>
        <w:t xml:space="preserve">, “New DOD Trusted Capital Program Provides Investment Opportunities”, </w:t>
      </w:r>
      <w:hyperlink r:id="rId89" w:history="1">
        <w:r w:rsidRPr="00A7646E">
          <w:rPr>
            <w:rStyle w:val="Hyperlink"/>
          </w:rPr>
          <w:t>https://www.wiley.law/alert-New-DOD-Trusted-Capital-Program-Provides-Investment-Opportunities</w:t>
        </w:r>
      </w:hyperlink>
      <w:r>
        <w:t>]</w:t>
      </w:r>
    </w:p>
    <w:p w14:paraId="180FAB44" w14:textId="77777777" w:rsidR="00F74899" w:rsidRPr="00E609F3" w:rsidRDefault="00F74899" w:rsidP="00F74899">
      <w:pPr>
        <w:rPr>
          <w:rStyle w:val="StyleUnderline"/>
        </w:rPr>
      </w:pPr>
      <w:r w:rsidRPr="00E609F3">
        <w:t xml:space="preserve">According to Frequently Asked Questions (FAQs) listed on the Trusted Capital webpage, applicants to the Trusted Capital program will be reviewed for national security risks, including for connections to China and 36 other “Countries of Special Concern” that are listed on the Trusted Capital website and described as “countries that may present a risk to national security if associated with a capability or capital provider in the Trusted Capital Marketplace program, especially regarding intellectual property and supply chains.”3 The FAQs also explain that the </w:t>
      </w:r>
      <w:r w:rsidRPr="00E609F3">
        <w:rPr>
          <w:rStyle w:val="StyleUnderline"/>
        </w:rPr>
        <w:t>Trusted Capital program does not prohibit a trusted Capital Provider from acquiring a majority or controlling position in a trusted Capability Provider, but notes that DOD “would expect notification of the transaction.”</w:t>
      </w:r>
    </w:p>
    <w:p w14:paraId="2C2A05E1" w14:textId="77777777" w:rsidR="00F74899" w:rsidRPr="00E609F3" w:rsidRDefault="00F74899" w:rsidP="00F74899">
      <w:r w:rsidRPr="00E609F3">
        <w:t xml:space="preserve">The Under Secretary for A&amp;S, Ellen Lord, has stated publicly that </w:t>
      </w:r>
      <w:r w:rsidRPr="00E609F3">
        <w:rPr>
          <w:rStyle w:val="StyleUnderline"/>
        </w:rPr>
        <w:t>the Trusted Capital marketplace</w:t>
      </w:r>
      <w:r w:rsidRPr="00E609F3">
        <w:t>, which lists the Capital Providers and Capability Providers, “</w:t>
      </w:r>
      <w:r w:rsidRPr="00E609F3">
        <w:rPr>
          <w:rStyle w:val="Emphasis"/>
        </w:rPr>
        <w:t>already has over 90 participating firms</w:t>
      </w:r>
      <w:r w:rsidRPr="00E609F3">
        <w:t xml:space="preserve"> </w:t>
      </w:r>
      <w:r w:rsidRPr="00E609F3">
        <w:rPr>
          <w:rStyle w:val="StyleUnderline"/>
        </w:rPr>
        <w:t xml:space="preserve">with capital providers representing over </w:t>
      </w:r>
      <w:r w:rsidRPr="00E609F3">
        <w:rPr>
          <w:rStyle w:val="Emphasis"/>
        </w:rPr>
        <w:t>$20 billion in assets</w:t>
      </w:r>
      <w:r w:rsidRPr="00E609F3">
        <w:t xml:space="preserve"> </w:t>
      </w:r>
      <w:r w:rsidRPr="00E609F3">
        <w:rPr>
          <w:rStyle w:val="StyleUnderline"/>
        </w:rPr>
        <w:t xml:space="preserve">under management and another </w:t>
      </w:r>
      <w:r w:rsidRPr="00E609F3">
        <w:rPr>
          <w:rStyle w:val="Emphasis"/>
        </w:rPr>
        <w:t>$700 million currently under review</w:t>
      </w:r>
      <w:r w:rsidRPr="00E609F3">
        <w:t>.”4</w:t>
      </w:r>
    </w:p>
    <w:p w14:paraId="6ED1C24C" w14:textId="5FB71520" w:rsidR="00F74899" w:rsidRDefault="008C7A0F" w:rsidP="00F74899">
      <w:pPr>
        <w:pStyle w:val="Heading4"/>
      </w:pPr>
      <w:r>
        <w:t xml:space="preserve">NATO’s will </w:t>
      </w:r>
      <w:r w:rsidRPr="008C7A0F">
        <w:rPr>
          <w:u w:val="single"/>
        </w:rPr>
        <w:t>interoperate</w:t>
      </w:r>
      <w:r>
        <w:t xml:space="preserve"> the tech on their end </w:t>
      </w:r>
      <w:r w:rsidRPr="008C7A0F">
        <w:rPr>
          <w:u w:val="single"/>
        </w:rPr>
        <w:t>post-acquisition</w:t>
      </w:r>
      <w:r>
        <w:t xml:space="preserve"> </w:t>
      </w:r>
    </w:p>
    <w:p w14:paraId="6616946E" w14:textId="778B1031" w:rsidR="00F74899" w:rsidRDefault="00F74899" w:rsidP="00F74899">
      <w:r w:rsidRPr="00F74899">
        <w:rPr>
          <w:rStyle w:val="Style13ptBold"/>
        </w:rPr>
        <w:t>NCIA 22</w:t>
      </w:r>
      <w:r>
        <w:t xml:space="preserve"> – NATO Communications and Information Agency [NCIA, June 2, “Agency experts play essential role in NATO's biggest interoperability exercise”, </w:t>
      </w:r>
      <w:hyperlink r:id="rId90" w:history="1">
        <w:r w:rsidRPr="00A7646E">
          <w:rPr>
            <w:rStyle w:val="Hyperlink"/>
          </w:rPr>
          <w:t>https://www.ncia.nato.int/about-us/newsroom/agency-experts-play-essential-role-in-natos-biggest-interoperability-exercise.html</w:t>
        </w:r>
      </w:hyperlink>
      <w:r>
        <w:t>]</w:t>
      </w:r>
    </w:p>
    <w:p w14:paraId="5B45195A" w14:textId="707F4D8B" w:rsidR="00F74899" w:rsidRDefault="00F74899" w:rsidP="00F74899">
      <w:r w:rsidRPr="00F74899">
        <w:rPr>
          <w:rStyle w:val="StyleUnderline"/>
        </w:rPr>
        <w:t>The NATO Communications and Information Agency</w:t>
      </w:r>
      <w:r>
        <w:t xml:space="preserve"> (NCI Agency) </w:t>
      </w:r>
      <w:r w:rsidRPr="00F74899">
        <w:rPr>
          <w:rStyle w:val="StyleUnderline"/>
        </w:rPr>
        <w:t>will be participating in the Coalition Warrior Interoperability Exercise</w:t>
      </w:r>
      <w:r>
        <w:t xml:space="preserve"> (CWIX) 2022 in June.</w:t>
      </w:r>
    </w:p>
    <w:p w14:paraId="7D2ED649" w14:textId="34C25A8C" w:rsidR="00F74899" w:rsidRDefault="00F74899" w:rsidP="00F74899">
      <w:r w:rsidRPr="00F74899">
        <w:rPr>
          <w:rStyle w:val="Emphasis"/>
        </w:rPr>
        <w:t>CWIX is focused on interoperability</w:t>
      </w:r>
      <w:r>
        <w:t>, which is crucial to ensure Nations can communicate and share data while working on operations or missions. Interoperability is fundamental to NATO's success and is what makes multinational operations possible.</w:t>
      </w:r>
    </w:p>
    <w:p w14:paraId="01EE1D86" w14:textId="77777777" w:rsidR="008C7A0F" w:rsidRDefault="00F74899" w:rsidP="00F74899">
      <w:r w:rsidRPr="00F74899">
        <w:rPr>
          <w:rStyle w:val="StyleUnderline"/>
        </w:rPr>
        <w:t>NCI Agency experts are responsible for ensuring Nations and partners' technology is interoperable</w:t>
      </w:r>
      <w:r>
        <w:t xml:space="preserve"> </w:t>
      </w:r>
      <w:r w:rsidRPr="00F74899">
        <w:rPr>
          <w:rStyle w:val="Emphasis"/>
        </w:rPr>
        <w:t>so they can work together</w:t>
      </w:r>
      <w:r>
        <w:t xml:space="preserve"> to achieve Allied objectives.</w:t>
      </w:r>
    </w:p>
    <w:p w14:paraId="45CCDFEC" w14:textId="77777777" w:rsidR="008C7A0F" w:rsidRDefault="00F74899" w:rsidP="00F74899">
      <w:r>
        <w:t xml:space="preserve">"Federated interoperability is not easy to achieve when you are connecting people, processes and technology from over 30 NATO Nations and partners in a military operation," said Miroslav </w:t>
      </w:r>
      <w:proofErr w:type="spellStart"/>
      <w:r>
        <w:t>Michev</w:t>
      </w:r>
      <w:proofErr w:type="spellEnd"/>
      <w:r>
        <w:t>, Project Manager for Operations and Exercises at the NCI Agency. "</w:t>
      </w:r>
      <w:r w:rsidRPr="00F74899">
        <w:rPr>
          <w:rStyle w:val="StyleUnderline"/>
        </w:rPr>
        <w:t>CWIX is all about the collaboration among many countries and organizations, to ensure the Alliance and partners are capable of interoperating on all levels</w:t>
      </w:r>
      <w:r>
        <w:t>. Interoperability is at the very core of this exercise."</w:t>
      </w:r>
    </w:p>
    <w:p w14:paraId="1F187C23" w14:textId="26EF4F95" w:rsidR="00F74899" w:rsidRDefault="00F74899" w:rsidP="00F74899">
      <w:r w:rsidRPr="00F74899">
        <w:rPr>
          <w:rStyle w:val="StyleUnderline"/>
        </w:rPr>
        <w:t>During CWIX</w:t>
      </w:r>
      <w:r>
        <w:t xml:space="preserve">, </w:t>
      </w:r>
      <w:r w:rsidRPr="00F74899">
        <w:rPr>
          <w:rStyle w:val="Emphasis"/>
        </w:rPr>
        <w:t>over 1,000 engineers, scientists, operations and planners from different nations and organizations come together to test and improve</w:t>
      </w:r>
      <w:r>
        <w:t xml:space="preserve"> the interoperability between NATO's deployable command and control capabilities. During CWIX 21, </w:t>
      </w:r>
      <w:r w:rsidRPr="00F74899">
        <w:rPr>
          <w:rStyle w:val="Emphasis"/>
        </w:rPr>
        <w:t>participants conducted over 15,000 tests on almost 260 capabilities</w:t>
      </w:r>
      <w:r>
        <w:t>. This year's exercise is expected to be the biggest in the history of CWIX, with 35 participating nations, as well as 10 observing nations from NATO and the EU. Over 340 capabilities will be tested, including developmental, experimental, fielded and near-fielded capabilities.</w:t>
      </w:r>
    </w:p>
    <w:p w14:paraId="1268F56C" w14:textId="77777777" w:rsidR="008C7A0F" w:rsidRDefault="00F74899" w:rsidP="00F74899">
      <w:r>
        <w:t xml:space="preserve">The </w:t>
      </w:r>
      <w:r w:rsidRPr="008C7A0F">
        <w:rPr>
          <w:rStyle w:val="StyleUnderline"/>
        </w:rPr>
        <w:t>NCI Agency will provide support, with over 70 engineers and 38 capabilities in engineering and testing support, infrastructure, networking, security and independent verification and validation</w:t>
      </w:r>
      <w:r>
        <w:t>. The Agency's engineers will be deployed in Bydgoszcz, Poland, in June.</w:t>
      </w:r>
    </w:p>
    <w:p w14:paraId="28A7D8E3" w14:textId="3E52551B" w:rsidR="00F74899" w:rsidRDefault="00F74899" w:rsidP="00F74899">
      <w:pPr>
        <w:rPr>
          <w:rStyle w:val="StyleUnderline"/>
        </w:rPr>
      </w:pPr>
      <w:r>
        <w:t xml:space="preserve">"With every execution, CWIX critically contributes to improving interoperability among NATO Nations and partners. Having people, </w:t>
      </w:r>
      <w:proofErr w:type="gramStart"/>
      <w:r>
        <w:t>processes</w:t>
      </w:r>
      <w:proofErr w:type="gramEnd"/>
      <w:r>
        <w:t xml:space="preserve"> and tools to understand each other and work as a well-oiled machine is more important than ever," said Alberto Pérez </w:t>
      </w:r>
      <w:proofErr w:type="spellStart"/>
      <w:r>
        <w:t>Veiga</w:t>
      </w:r>
      <w:proofErr w:type="spellEnd"/>
      <w:r>
        <w:t xml:space="preserve">, CWIX Support Project Manager from the NCI Agency's Command and Control Centre. "Innovative, collaborative solutions are fundamental, and </w:t>
      </w:r>
      <w:r w:rsidRPr="008C7A0F">
        <w:rPr>
          <w:rStyle w:val="StyleUnderline"/>
        </w:rPr>
        <w:t>CWIX brings together the right experts to find them and make them happen. NCI Agency staff are proud to contribute with our support."</w:t>
      </w:r>
    </w:p>
    <w:p w14:paraId="3F2A15AF" w14:textId="716835A4" w:rsidR="0023018E" w:rsidRDefault="0023018E" w:rsidP="007708F7">
      <w:pPr>
        <w:pStyle w:val="Heading2"/>
      </w:pPr>
      <w:r w:rsidRPr="007708F7">
        <w:t>2AC—AT:</w:t>
      </w:r>
      <w:r w:rsidR="001F784B" w:rsidRPr="001F784B">
        <w:t xml:space="preserve"> </w:t>
      </w:r>
      <w:r w:rsidR="001F784B">
        <w:t>DA—</w:t>
      </w:r>
      <w:r w:rsidRPr="007708F7">
        <w:t xml:space="preserve"> Arms Race </w:t>
      </w:r>
    </w:p>
    <w:p w14:paraId="642B4A1E" w14:textId="6D1FD42D" w:rsidR="007708F7" w:rsidRDefault="007708F7" w:rsidP="007708F7">
      <w:pPr>
        <w:pStyle w:val="Heading3"/>
      </w:pPr>
      <w:r>
        <w:t>2AC—</w:t>
      </w:r>
      <w:r w:rsidR="00BF7A44">
        <w:t xml:space="preserve">Straight Turn </w:t>
      </w:r>
      <w:r>
        <w:t xml:space="preserve"> </w:t>
      </w:r>
    </w:p>
    <w:p w14:paraId="791BB0DD" w14:textId="3AD3987B" w:rsidR="00FB7B68" w:rsidRDefault="001E7CFD" w:rsidP="00FB7B68">
      <w:r>
        <w:t xml:space="preserve">Non </w:t>
      </w:r>
      <w:proofErr w:type="spellStart"/>
      <w:r>
        <w:t>uq</w:t>
      </w:r>
      <w:proofErr w:type="spellEnd"/>
      <w:r>
        <w:t>---</w:t>
      </w:r>
      <w:r w:rsidR="00FB7B68">
        <w:t>NATO losing now---</w:t>
      </w:r>
      <w:r w:rsidR="00047798">
        <w:t xml:space="preserve">no means of detecting cognitive attacks or a collective response---that’s </w:t>
      </w:r>
      <w:proofErr w:type="spellStart"/>
      <w:r w:rsidR="00047798">
        <w:t>Montiocco</w:t>
      </w:r>
      <w:proofErr w:type="spellEnd"/>
    </w:p>
    <w:p w14:paraId="628D7894" w14:textId="621353CF" w:rsidR="001E7CFD" w:rsidRPr="00FB7B68" w:rsidRDefault="001E7CFD" w:rsidP="00FB7B68">
      <w:r>
        <w:t xml:space="preserve">Link turn --- the </w:t>
      </w:r>
      <w:proofErr w:type="spellStart"/>
      <w:r>
        <w:t>aff</w:t>
      </w:r>
      <w:proofErr w:type="spellEnd"/>
      <w:r>
        <w:t xml:space="preserve"> </w:t>
      </w:r>
      <w:r w:rsidRPr="001E7CFD">
        <w:rPr>
          <w:u w:val="single"/>
        </w:rPr>
        <w:t>ends</w:t>
      </w:r>
      <w:r>
        <w:t xml:space="preserve"> the arms race by accelerating it --- CWEAS allows anticipation of tipping points for emerging tech --- that’s CP and </w:t>
      </w:r>
      <w:proofErr w:type="spellStart"/>
      <w:r>
        <w:t>Aronhim</w:t>
      </w:r>
      <w:proofErr w:type="spellEnd"/>
      <w:r>
        <w:t xml:space="preserve"> </w:t>
      </w:r>
    </w:p>
    <w:p w14:paraId="6BC7533D" w14:textId="6DE1AE49" w:rsidR="007708F7" w:rsidRDefault="007708F7" w:rsidP="007708F7">
      <w:pPr>
        <w:pStyle w:val="Heading4"/>
      </w:pPr>
      <w:r>
        <w:t xml:space="preserve">China’s won the “AI race” </w:t>
      </w:r>
    </w:p>
    <w:p w14:paraId="58D12C0B" w14:textId="77777777" w:rsidR="007708F7" w:rsidRDefault="007708F7" w:rsidP="007708F7">
      <w:proofErr w:type="spellStart"/>
      <w:r>
        <w:rPr>
          <w:rStyle w:val="Style13ptBold"/>
        </w:rPr>
        <w:t>Demchak</w:t>
      </w:r>
      <w:proofErr w:type="spellEnd"/>
      <w:r w:rsidRPr="00600A8E">
        <w:rPr>
          <w:rStyle w:val="Style13ptBold"/>
        </w:rPr>
        <w:t xml:space="preserve"> 19</w:t>
      </w:r>
      <w:r w:rsidRPr="00F21585">
        <w:t xml:space="preserve"> </w:t>
      </w:r>
      <w:r>
        <w:t xml:space="preserve">–  RDML Grace M. Hopper Professor of Cyber Security and a member of the Cyber and Innovation Policy Institute, U.S. Naval War College, PhD </w:t>
      </w:r>
      <w:proofErr w:type="spellStart"/>
      <w:r>
        <w:t>PoliSci</w:t>
      </w:r>
      <w:proofErr w:type="spellEnd"/>
      <w:r>
        <w:t xml:space="preserve"> @ UC Berkeley [Chris C , 19 October 2019, </w:t>
      </w:r>
      <w:r>
        <w:rPr>
          <w:i/>
          <w:iCs/>
        </w:rPr>
        <w:t>Air University Press</w:t>
      </w:r>
      <w:r>
        <w:t xml:space="preserve">, “Artificial Intelligence, China, Russia, and the Global Order”, </w:t>
      </w:r>
      <w:hyperlink r:id="rId91" w:history="1">
        <w:r w:rsidRPr="001A4460">
          <w:rPr>
            <w:rStyle w:val="Hyperlink"/>
          </w:rPr>
          <w:t>https://www.airuniversity.af.edu/Portals/10/AUPress/Books/B_ 0161_WRIGHT_ARTIFICIAL_INTELLIGENCE_CHINA_RUSSIA_AND_THE_GLOBAL_ORDER.PDF</w:t>
        </w:r>
      </w:hyperlink>
      <w:r>
        <w:t>]</w:t>
      </w:r>
    </w:p>
    <w:p w14:paraId="6B937696" w14:textId="77777777" w:rsidR="007708F7" w:rsidRPr="00AE7FA2" w:rsidRDefault="007708F7" w:rsidP="007708F7">
      <w:pPr>
        <w:rPr>
          <w:sz w:val="10"/>
        </w:rPr>
      </w:pPr>
      <w:r w:rsidRPr="00AE7FA2">
        <w:rPr>
          <w:sz w:val="10"/>
        </w:rPr>
        <w:t>With the shoddy creation of the global cyberspace two decades ago, a new form of intergroup struggle—cybered conflict—emerged to massively enrich bad actors across the world through five novel offense advantages. The resulting enormous transfers of wealth to non-Western nations has enabled China to amass resources to ensure increasingly dominant economic, demographic, and technological power. As artificial intelligence (AI)-related technologies rise in criticality for the future economic and political wellbeing of nations, China now has the advantage in three of the four “horsemen” of AI conflict (scale, foreknowledge, and strategic coherence), leaving only a fourth (speed) to the Western democratic civil societies. To counter systemically the four AI advantages accruing to China, democratic civil societies need both a new narrative placing their future globally as minority states in terms that ensure long-term survival and a novel but practical organizational architecture with which to implement that vision. Militaries will have to change as well, preparing to “fight” a constant war in AI-led military operations while collectively embedded in the community of democratic states.</w:t>
      </w:r>
    </w:p>
    <w:p w14:paraId="13395B78" w14:textId="77777777" w:rsidR="007708F7" w:rsidRPr="00AE7FA2" w:rsidRDefault="007708F7" w:rsidP="007708F7">
      <w:pPr>
        <w:rPr>
          <w:sz w:val="10"/>
        </w:rPr>
      </w:pPr>
      <w:r w:rsidRPr="00AE7FA2">
        <w:rPr>
          <w:sz w:val="10"/>
        </w:rPr>
        <w:t>Introduction</w:t>
      </w:r>
    </w:p>
    <w:p w14:paraId="1A76D18E" w14:textId="77777777" w:rsidR="007708F7" w:rsidRPr="00AE7FA2" w:rsidRDefault="007708F7" w:rsidP="007708F7">
      <w:pPr>
        <w:rPr>
          <w:sz w:val="10"/>
        </w:rPr>
      </w:pPr>
      <w:r w:rsidRPr="00AE7FA2">
        <w:rPr>
          <w:sz w:val="10"/>
        </w:rPr>
        <w:t>AI emerges upon a world already roiled by the Wild West infancy of global cyberspace. When optimistic actors in the 1990s widely connected otherwise unprotected critical digitized functions to the rest of globe, the cyberspace substrate became a global playing field for millions of malicious actors across states able to reach across thousands of miles and extract massive amounts of national resources from democracies with impunity. By 2014, senior cyber scholars and business analysts estimated the annual losses through cyber insecurity to consolidated democratic civil society to be on the order of 1–2 percent of their individual gross domestic product (Price Waterhouse Cooper, 2014).</w:t>
      </w:r>
    </w:p>
    <w:p w14:paraId="5B51E896" w14:textId="77777777" w:rsidR="007708F7" w:rsidRPr="00AE7FA2" w:rsidRDefault="007708F7" w:rsidP="007708F7">
      <w:pPr>
        <w:rPr>
          <w:sz w:val="10"/>
        </w:rPr>
      </w:pPr>
      <w:r w:rsidRPr="00AE7FA2">
        <w:rPr>
          <w:sz w:val="10"/>
        </w:rPr>
        <w:t>As the backdrop to the AI challenge today, the cyberspace vulnerabilities enabled the unprecedented and rapid rise of an otherwise impoverished authoritarian majority of states—especially China—and accelerated a new form of intergroup struggle—cybered conflict—emerging systemically across nations. From peace to war, the then new form of cyber conflict offered five offense advantages historically only available to emperors or near neighbors (</w:t>
      </w:r>
      <w:proofErr w:type="spellStart"/>
      <w:r w:rsidRPr="00AE7FA2">
        <w:rPr>
          <w:sz w:val="10"/>
        </w:rPr>
        <w:t>Demchak</w:t>
      </w:r>
      <w:proofErr w:type="spellEnd"/>
      <w:r w:rsidRPr="00AE7FA2">
        <w:rPr>
          <w:sz w:val="10"/>
        </w:rPr>
        <w:t xml:space="preserve"> and Dombrowski, 2011).</w:t>
      </w:r>
    </w:p>
    <w:p w14:paraId="70549E94" w14:textId="77777777" w:rsidR="007708F7" w:rsidRPr="00AE7FA2" w:rsidRDefault="007708F7" w:rsidP="007708F7">
      <w:pPr>
        <w:rPr>
          <w:sz w:val="10"/>
        </w:rPr>
      </w:pPr>
      <w:r w:rsidRPr="00AE7FA2">
        <w:rPr>
          <w:sz w:val="10"/>
        </w:rPr>
        <w:t xml:space="preserve">• First, </w:t>
      </w:r>
      <w:r w:rsidRPr="00CB685F">
        <w:rPr>
          <w:rStyle w:val="StyleUnderline"/>
        </w:rPr>
        <w:t>nearly any actor, group, or state could organize</w:t>
      </w:r>
      <w:r w:rsidRPr="00AE7FA2">
        <w:rPr>
          <w:sz w:val="10"/>
        </w:rPr>
        <w:t xml:space="preserve">, </w:t>
      </w:r>
      <w:r w:rsidRPr="00CB685F">
        <w:rPr>
          <w:rStyle w:val="Emphasis"/>
        </w:rPr>
        <w:t>for little cost</w:t>
      </w:r>
      <w:r w:rsidRPr="00AE7FA2">
        <w:rPr>
          <w:sz w:val="10"/>
        </w:rPr>
        <w:t xml:space="preserve">, </w:t>
      </w:r>
      <w:r w:rsidRPr="00CB685F">
        <w:rPr>
          <w:rStyle w:val="StyleUnderline"/>
        </w:rPr>
        <w:t>vast dispersed armies of humans or compromised computers</w:t>
      </w:r>
      <w:r w:rsidRPr="00AE7FA2">
        <w:rPr>
          <w:sz w:val="10"/>
        </w:rPr>
        <w:t xml:space="preserve"> (a botnet) </w:t>
      </w:r>
      <w:r w:rsidRPr="00CB685F">
        <w:rPr>
          <w:rStyle w:val="StyleUnderline"/>
        </w:rPr>
        <w:t>at a scale of organization only emperors or neighbors could afford throughout history</w:t>
      </w:r>
      <w:r w:rsidRPr="00AE7FA2">
        <w:rPr>
          <w:sz w:val="10"/>
        </w:rPr>
        <w:t>.</w:t>
      </w:r>
    </w:p>
    <w:p w14:paraId="795476AB" w14:textId="77777777" w:rsidR="007708F7" w:rsidRPr="00CB685F" w:rsidRDefault="007708F7" w:rsidP="007708F7">
      <w:pPr>
        <w:rPr>
          <w:rStyle w:val="Emphasis"/>
        </w:rPr>
      </w:pPr>
      <w:r w:rsidRPr="00AE7FA2">
        <w:rPr>
          <w:sz w:val="10"/>
        </w:rPr>
        <w:t xml:space="preserve">• Second, for little but time and net access, </w:t>
      </w:r>
      <w:r w:rsidRPr="00CB685F">
        <w:rPr>
          <w:rStyle w:val="StyleUnderline"/>
        </w:rPr>
        <w:t>any of these could reach a victim at any proximity from five to 5,000 km away</w:t>
      </w:r>
      <w:r w:rsidRPr="00AE7FA2">
        <w:rPr>
          <w:sz w:val="10"/>
        </w:rPr>
        <w:t>—</w:t>
      </w:r>
      <w:r w:rsidRPr="00CB685F">
        <w:rPr>
          <w:rStyle w:val="Emphasis"/>
        </w:rPr>
        <w:t>to gain critical intelligence and even strike digitally</w:t>
      </w:r>
      <w:r w:rsidRPr="00AE7FA2">
        <w:rPr>
          <w:sz w:val="10"/>
        </w:rPr>
        <w:t xml:space="preserve"> </w:t>
      </w:r>
      <w:r w:rsidRPr="00CB685F">
        <w:rPr>
          <w:rStyle w:val="StyleUnderline"/>
        </w:rPr>
        <w:t xml:space="preserve">with possible </w:t>
      </w:r>
      <w:r w:rsidRPr="00CB685F">
        <w:rPr>
          <w:rStyle w:val="Emphasis"/>
        </w:rPr>
        <w:t>physical harm.</w:t>
      </w:r>
    </w:p>
    <w:p w14:paraId="38597555" w14:textId="77777777" w:rsidR="007708F7" w:rsidRPr="00AE7FA2" w:rsidRDefault="007708F7" w:rsidP="007708F7">
      <w:pPr>
        <w:rPr>
          <w:sz w:val="10"/>
        </w:rPr>
      </w:pPr>
      <w:r w:rsidRPr="00AE7FA2">
        <w:rPr>
          <w:sz w:val="10"/>
        </w:rPr>
        <w:t xml:space="preserve">• Third, cybered conflict relieved the search for precision, driven throughout history by a need to reduce unnecessary or unaffordable costs and time spent in overproducing armies and navies for the chosen targets. </w:t>
      </w:r>
      <w:r w:rsidRPr="00CB685F">
        <w:rPr>
          <w:rStyle w:val="StyleUnderline"/>
        </w:rPr>
        <w:t>Given the massive global underground cybercrime market, large and small aggressors can choose from a wide variety of malicious applications, targets, and operational tempos</w:t>
      </w:r>
      <w:r w:rsidRPr="00AE7FA2">
        <w:rPr>
          <w:sz w:val="10"/>
        </w:rPr>
        <w:t xml:space="preserve"> or simultaneity</w:t>
      </w:r>
    </w:p>
    <w:p w14:paraId="5AF7176B" w14:textId="77777777" w:rsidR="007708F7" w:rsidRPr="00AE7FA2" w:rsidRDefault="007708F7" w:rsidP="007708F7">
      <w:pPr>
        <w:rPr>
          <w:sz w:val="10"/>
        </w:rPr>
      </w:pPr>
      <w:r w:rsidRPr="00AE7FA2">
        <w:rPr>
          <w:sz w:val="10"/>
        </w:rPr>
        <w:t xml:space="preserve">• Fourth, </w:t>
      </w:r>
      <w:r w:rsidRPr="00CB685F">
        <w:rPr>
          <w:rStyle w:val="StyleUnderline"/>
        </w:rPr>
        <w:t xml:space="preserve">cybered conflict made deception in tools critical, </w:t>
      </w:r>
      <w:r w:rsidRPr="00CB685F">
        <w:rPr>
          <w:rStyle w:val="Emphasis"/>
        </w:rPr>
        <w:t>lest years of effort can be wasted</w:t>
      </w:r>
      <w:r w:rsidRPr="00AE7FA2">
        <w:rPr>
          <w:sz w:val="10"/>
        </w:rPr>
        <w:t xml:space="preserve"> if an attacker’s </w:t>
      </w:r>
      <w:proofErr w:type="spellStart"/>
      <w:r w:rsidRPr="00AE7FA2">
        <w:rPr>
          <w:sz w:val="10"/>
        </w:rPr>
        <w:t>cybertool</w:t>
      </w:r>
      <w:proofErr w:type="spellEnd"/>
      <w:r w:rsidRPr="00AE7FA2">
        <w:rPr>
          <w:sz w:val="10"/>
        </w:rPr>
        <w:t xml:space="preserve"> is correctly understood before or during its use, encouraging preemption in use.</w:t>
      </w:r>
    </w:p>
    <w:p w14:paraId="544A4008" w14:textId="77777777" w:rsidR="007708F7" w:rsidRPr="00AE7FA2" w:rsidRDefault="007708F7" w:rsidP="007708F7">
      <w:pPr>
        <w:rPr>
          <w:sz w:val="10"/>
        </w:rPr>
      </w:pPr>
      <w:r w:rsidRPr="00AE7FA2">
        <w:rPr>
          <w:sz w:val="10"/>
        </w:rPr>
        <w:t>• Fifth, opaqueness in originators throughout the attack and beyond became an imperative, deeply complicating deterrence. Both aggressors and victims must operate through large-scale socio-technical-economic systems (STES), and if the aggressor is known, retaliation can come through the same mechanisms (Schmitt, 2013).</w:t>
      </w:r>
    </w:p>
    <w:p w14:paraId="3F875CC8" w14:textId="77777777" w:rsidR="007708F7" w:rsidRPr="00AE7FA2" w:rsidRDefault="007708F7" w:rsidP="007708F7">
      <w:pPr>
        <w:rPr>
          <w:sz w:val="10"/>
        </w:rPr>
      </w:pPr>
      <w:r w:rsidRPr="00AE7FA2">
        <w:rPr>
          <w:sz w:val="10"/>
        </w:rPr>
        <w:t>AI-related technologies now add new and seemingly existential challenges to this list—at least for Western civil societies. This exceptionally shoddy cyber substrate exposed the wealthy states’ financial and other infrastructural wellsprings to</w:t>
      </w:r>
      <w:proofErr w:type="gramStart"/>
      <w:r w:rsidRPr="00AE7FA2">
        <w:rPr>
          <w:sz w:val="10"/>
        </w:rPr>
        <w:t>, in particular, China’s</w:t>
      </w:r>
      <w:proofErr w:type="gramEnd"/>
      <w:r w:rsidRPr="00AE7FA2">
        <w:rPr>
          <w:sz w:val="10"/>
        </w:rPr>
        <w:t xml:space="preserve"> aggressive economic ambitions and acquisition tsunami and positioned China well to leapfrog into the new technological era. </w:t>
      </w:r>
      <w:r w:rsidRPr="009F05AE">
        <w:rPr>
          <w:rStyle w:val="StyleUnderline"/>
        </w:rPr>
        <w:t>Today the advantage in three of the four horsemen of AI conflict— scale, foreknowledge, and strategic coherence</w:t>
      </w:r>
      <w:r w:rsidRPr="00AE7FA2">
        <w:rPr>
          <w:sz w:val="10"/>
        </w:rPr>
        <w:t>—</w:t>
      </w:r>
      <w:r w:rsidRPr="009F05AE">
        <w:rPr>
          <w:rStyle w:val="Emphasis"/>
        </w:rPr>
        <w:t>leans toward China</w:t>
      </w:r>
      <w:r w:rsidRPr="00AE7FA2">
        <w:rPr>
          <w:sz w:val="10"/>
        </w:rPr>
        <w:t xml:space="preserve">, </w:t>
      </w:r>
      <w:r w:rsidRPr="009F05AE">
        <w:rPr>
          <w:rStyle w:val="StyleUnderline"/>
        </w:rPr>
        <w:t xml:space="preserve">leaving only a </w:t>
      </w:r>
      <w:proofErr w:type="gramStart"/>
      <w:r w:rsidRPr="009F05AE">
        <w:rPr>
          <w:rStyle w:val="StyleUnderline"/>
        </w:rPr>
        <w:t>fourth—speed</w:t>
      </w:r>
      <w:proofErr w:type="gramEnd"/>
      <w:r w:rsidRPr="009F05AE">
        <w:rPr>
          <w:rStyle w:val="StyleUnderline"/>
        </w:rPr>
        <w:t xml:space="preserve"> in employing AI—to the Western democratic civil societies</w:t>
      </w:r>
      <w:r w:rsidRPr="00AE7FA2">
        <w:rPr>
          <w:sz w:val="10"/>
        </w:rPr>
        <w:t xml:space="preserve">. </w:t>
      </w:r>
      <w:r w:rsidRPr="009F05AE">
        <w:rPr>
          <w:rStyle w:val="StyleUnderline"/>
        </w:rPr>
        <w:t>The system set up after World War II is receding rapidly</w:t>
      </w:r>
      <w:r w:rsidRPr="00AE7FA2">
        <w:rPr>
          <w:sz w:val="10"/>
        </w:rPr>
        <w:t xml:space="preserve"> </w:t>
      </w:r>
      <w:r w:rsidRPr="009F05AE">
        <w:rPr>
          <w:rStyle w:val="Emphasis"/>
        </w:rPr>
        <w:t>and will be displaced</w:t>
      </w:r>
      <w:r w:rsidRPr="00AE7FA2">
        <w:rPr>
          <w:sz w:val="10"/>
        </w:rPr>
        <w:t xml:space="preserve"> over time </w:t>
      </w:r>
      <w:r w:rsidRPr="009F05AE">
        <w:rPr>
          <w:rStyle w:val="StyleUnderline"/>
        </w:rPr>
        <w:t>by the system created as the other and more authoritarian 90 percent of the world’s population rises</w:t>
      </w:r>
      <w:r w:rsidRPr="00AE7FA2">
        <w:rPr>
          <w:sz w:val="10"/>
        </w:rPr>
        <w:t xml:space="preserve">. </w:t>
      </w:r>
      <w:r w:rsidRPr="009F05AE">
        <w:rPr>
          <w:rStyle w:val="StyleUnderline"/>
        </w:rPr>
        <w:t xml:space="preserve">China’s models and preferences currently are well positioned to </w:t>
      </w:r>
      <w:r w:rsidRPr="009F05AE">
        <w:rPr>
          <w:rStyle w:val="Emphasis"/>
        </w:rPr>
        <w:t>lead the new world economically, politically, and digitally</w:t>
      </w:r>
      <w:r w:rsidRPr="009F05AE">
        <w:rPr>
          <w:rStyle w:val="StyleUnderline"/>
        </w:rPr>
        <w:t>.</w:t>
      </w:r>
      <w:r w:rsidRPr="00AE7FA2">
        <w:rPr>
          <w:sz w:val="10"/>
        </w:rPr>
        <w:t xml:space="preserve"> Unless actions by the formerly dominant Westernized states alter current trends, the </w:t>
      </w:r>
      <w:r w:rsidRPr="009F05AE">
        <w:rPr>
          <w:rStyle w:val="StyleUnderline"/>
        </w:rPr>
        <w:t>continued global rise of China’s dominance in AI-led technology carries</w:t>
      </w:r>
      <w:r w:rsidRPr="00AE7FA2">
        <w:rPr>
          <w:sz w:val="10"/>
        </w:rPr>
        <w:t xml:space="preserve"> with it the commensurate </w:t>
      </w:r>
      <w:r w:rsidRPr="009F05AE">
        <w:rPr>
          <w:rStyle w:val="Emphasis"/>
        </w:rPr>
        <w:t>decline in futures of democratic civil societies</w:t>
      </w:r>
      <w:r w:rsidRPr="00AE7FA2">
        <w:rPr>
          <w:sz w:val="10"/>
        </w:rPr>
        <w:t xml:space="preserve"> </w:t>
      </w:r>
      <w:r w:rsidRPr="009F05AE">
        <w:rPr>
          <w:rStyle w:val="Emphasis"/>
        </w:rPr>
        <w:t>and the liberal economic international governance system</w:t>
      </w:r>
      <w:r w:rsidRPr="00AE7FA2">
        <w:rPr>
          <w:sz w:val="10"/>
        </w:rPr>
        <w:t xml:space="preserve"> the West built (Chang, 2014).</w:t>
      </w:r>
    </w:p>
    <w:p w14:paraId="46FF3162" w14:textId="77777777" w:rsidR="007708F7" w:rsidRPr="00AE7FA2" w:rsidRDefault="007708F7" w:rsidP="007708F7">
      <w:pPr>
        <w:rPr>
          <w:sz w:val="10"/>
        </w:rPr>
      </w:pPr>
      <w:r w:rsidRPr="00AE7FA2">
        <w:rPr>
          <w:sz w:val="10"/>
        </w:rPr>
        <w:t>This memo addresses each of the four horsemen of AI conflict and the imperatives for rethinking global governance and the role of militaries in beleaguered democracies. I conclude with recommendations to counter the Chinese advantages in each of the four areas.</w:t>
      </w:r>
    </w:p>
    <w:p w14:paraId="47165671" w14:textId="77777777" w:rsidR="007708F7" w:rsidRPr="00AE7FA2" w:rsidRDefault="007708F7" w:rsidP="007708F7">
      <w:pPr>
        <w:rPr>
          <w:sz w:val="10"/>
        </w:rPr>
      </w:pPr>
      <w:r w:rsidRPr="00AE7FA2">
        <w:rPr>
          <w:sz w:val="10"/>
        </w:rPr>
        <w:t>Four Advantages in AI Conflict—and Whether China or the West Currently Holds Them</w:t>
      </w:r>
    </w:p>
    <w:p w14:paraId="3EFEFEB9" w14:textId="77777777" w:rsidR="007708F7" w:rsidRPr="009F05AE" w:rsidRDefault="007708F7" w:rsidP="007708F7">
      <w:pPr>
        <w:rPr>
          <w:rStyle w:val="StyleUnderline"/>
        </w:rPr>
      </w:pPr>
      <w:r w:rsidRPr="00AE7FA2">
        <w:rPr>
          <w:sz w:val="10"/>
        </w:rPr>
        <w:t xml:space="preserve">The global outcome of the US–China conflict involving AI depends heavily on who holds or develops strong advantages in four areas: scale, speed, foreknowledge, and strategic coherence. </w:t>
      </w:r>
      <w:r w:rsidRPr="009F05AE">
        <w:rPr>
          <w:rStyle w:val="StyleUnderline"/>
        </w:rPr>
        <w:t>AI is not magical, but its competent deployment strongly enhances a state’s chances to prevail in any conflict</w:t>
      </w:r>
      <w:r w:rsidRPr="00AE7FA2">
        <w:rPr>
          <w:sz w:val="10"/>
        </w:rPr>
        <w:t xml:space="preserve">, especially a whole-of-society cybered conflict (Dickson, 2018a). Military history suggests </w:t>
      </w:r>
      <w:r w:rsidRPr="009F05AE">
        <w:rPr>
          <w:rStyle w:val="StyleUnderline"/>
        </w:rPr>
        <w:t xml:space="preserve">consistent success comes if one has </w:t>
      </w:r>
      <w:r w:rsidRPr="009F05AE">
        <w:rPr>
          <w:rStyle w:val="Emphasis"/>
        </w:rPr>
        <w:t>foreknowledge</w:t>
      </w:r>
      <w:r w:rsidRPr="009F05AE">
        <w:rPr>
          <w:rStyle w:val="StyleUnderline"/>
        </w:rPr>
        <w:t xml:space="preserve"> of adversaries’ actions at faster speeds and the larger-scale ability to </w:t>
      </w:r>
      <w:r w:rsidRPr="009F05AE">
        <w:rPr>
          <w:rStyle w:val="Emphasis"/>
        </w:rPr>
        <w:t>act disruptively</w:t>
      </w:r>
      <w:r w:rsidRPr="009F05AE">
        <w:rPr>
          <w:rStyle w:val="StyleUnderline"/>
        </w:rPr>
        <w:t>,</w:t>
      </w:r>
      <w:r w:rsidRPr="00AE7FA2">
        <w:rPr>
          <w:sz w:val="10"/>
        </w:rPr>
        <w:t xml:space="preserve"> </w:t>
      </w:r>
      <w:r w:rsidRPr="009F05AE">
        <w:rPr>
          <w:rStyle w:val="StyleUnderline"/>
        </w:rPr>
        <w:t>especially if married to an organizationally coherent state able to create and pursue a coordinated, overarching, and longer-term strategy.</w:t>
      </w:r>
      <w:r w:rsidRPr="00AE7FA2">
        <w:rPr>
          <w:sz w:val="10"/>
        </w:rPr>
        <w:t xml:space="preserve"> With its aggressive national program to acquire and dominate in AI in the next 20 years (Segal, 2018), </w:t>
      </w:r>
      <w:r w:rsidRPr="009F05AE">
        <w:rPr>
          <w:rStyle w:val="StyleUnderline"/>
        </w:rPr>
        <w:t xml:space="preserve">China’s central leadership is </w:t>
      </w:r>
      <w:r w:rsidRPr="009F05AE">
        <w:rPr>
          <w:rStyle w:val="Emphasis"/>
        </w:rPr>
        <w:t>determined to dominate AI</w:t>
      </w:r>
      <w:r w:rsidRPr="009F05AE">
        <w:rPr>
          <w:rStyle w:val="StyleUnderline"/>
        </w:rPr>
        <w:t xml:space="preserve"> and related technologies as the global cyber power</w:t>
      </w:r>
      <w:r w:rsidRPr="00AE7FA2">
        <w:rPr>
          <w:sz w:val="10"/>
        </w:rPr>
        <w:t xml:space="preserve"> (Buckley, 2013; </w:t>
      </w:r>
      <w:proofErr w:type="spellStart"/>
      <w:r w:rsidRPr="00AE7FA2">
        <w:rPr>
          <w:sz w:val="10"/>
        </w:rPr>
        <w:t>Gow</w:t>
      </w:r>
      <w:proofErr w:type="spellEnd"/>
      <w:r w:rsidRPr="00AE7FA2">
        <w:rPr>
          <w:sz w:val="10"/>
        </w:rPr>
        <w:t xml:space="preserve">, 2017). Presently, </w:t>
      </w:r>
      <w:r w:rsidRPr="009F05AE">
        <w:rPr>
          <w:rStyle w:val="StyleUnderline"/>
        </w:rPr>
        <w:t>the United States and its allies are holding</w:t>
      </w:r>
      <w:r w:rsidRPr="00AE7FA2">
        <w:rPr>
          <w:sz w:val="10"/>
        </w:rPr>
        <w:t xml:space="preserve"> their own </w:t>
      </w:r>
      <w:r w:rsidRPr="009F05AE">
        <w:rPr>
          <w:rStyle w:val="StyleUnderline"/>
        </w:rPr>
        <w:t>only</w:t>
      </w:r>
      <w:r w:rsidRPr="00AE7FA2">
        <w:rPr>
          <w:sz w:val="10"/>
        </w:rPr>
        <w:t xml:space="preserve"> in one area—</w:t>
      </w:r>
      <w:r w:rsidRPr="009F05AE">
        <w:rPr>
          <w:rStyle w:val="Emphasis"/>
        </w:rPr>
        <w:t>commercial speed</w:t>
      </w:r>
      <w:r w:rsidRPr="00AE7FA2">
        <w:rPr>
          <w:sz w:val="10"/>
        </w:rPr>
        <w:t xml:space="preserve"> of adoption. </w:t>
      </w:r>
      <w:r w:rsidRPr="009F05AE">
        <w:rPr>
          <w:rStyle w:val="StyleUnderline"/>
        </w:rPr>
        <w:t xml:space="preserve">Without serious and near-term </w:t>
      </w:r>
      <w:r w:rsidRPr="009F05AE">
        <w:rPr>
          <w:rStyle w:val="Emphasis"/>
        </w:rPr>
        <w:t>whole-of-society efforts</w:t>
      </w:r>
      <w:r w:rsidRPr="00AE7FA2">
        <w:rPr>
          <w:sz w:val="10"/>
        </w:rPr>
        <w:t xml:space="preserve">, </w:t>
      </w:r>
      <w:r w:rsidRPr="009F05AE">
        <w:rPr>
          <w:rStyle w:val="StyleUnderline"/>
        </w:rPr>
        <w:t xml:space="preserve">the future of the United States and its Westernized allies as prosperous, democratic, and open civil societies is </w:t>
      </w:r>
      <w:r w:rsidRPr="009F05AE">
        <w:rPr>
          <w:rStyle w:val="Emphasis"/>
        </w:rPr>
        <w:t>bleak.</w:t>
      </w:r>
    </w:p>
    <w:p w14:paraId="577ED898" w14:textId="77777777" w:rsidR="007708F7" w:rsidRPr="00AE7FA2" w:rsidRDefault="007708F7" w:rsidP="007708F7">
      <w:pPr>
        <w:rPr>
          <w:sz w:val="10"/>
        </w:rPr>
      </w:pPr>
      <w:r w:rsidRPr="00AE7FA2">
        <w:rPr>
          <w:sz w:val="10"/>
        </w:rPr>
        <w:t>Scale</w:t>
      </w:r>
    </w:p>
    <w:p w14:paraId="384833CF" w14:textId="77777777" w:rsidR="007708F7" w:rsidRPr="009F05AE" w:rsidRDefault="007708F7" w:rsidP="007708F7">
      <w:pPr>
        <w:rPr>
          <w:rStyle w:val="StyleUnderline"/>
        </w:rPr>
      </w:pPr>
      <w:r w:rsidRPr="009F05AE">
        <w:rPr>
          <w:rStyle w:val="StyleUnderline"/>
        </w:rPr>
        <w:t>Scale in demographic size multiplies the AI advantage</w:t>
      </w:r>
      <w:r w:rsidRPr="00AE7FA2">
        <w:rPr>
          <w:sz w:val="10"/>
        </w:rPr>
        <w:t xml:space="preserve"> </w:t>
      </w:r>
      <w:r w:rsidRPr="009F05AE">
        <w:rPr>
          <w:rStyle w:val="StyleUnderline"/>
        </w:rPr>
        <w:t xml:space="preserve">when the large state’s resources </w:t>
      </w:r>
      <w:proofErr w:type="gramStart"/>
      <w:r w:rsidRPr="009F05AE">
        <w:rPr>
          <w:rStyle w:val="StyleUnderline"/>
        </w:rPr>
        <w:t xml:space="preserve">are </w:t>
      </w:r>
      <w:r w:rsidRPr="009F05AE">
        <w:rPr>
          <w:rStyle w:val="Emphasis"/>
        </w:rPr>
        <w:t>able to</w:t>
      </w:r>
      <w:proofErr w:type="gramEnd"/>
      <w:r w:rsidRPr="009F05AE">
        <w:rPr>
          <w:rStyle w:val="Emphasis"/>
        </w:rPr>
        <w:t xml:space="preserve"> employ it strategically</w:t>
      </w:r>
      <w:r w:rsidRPr="00AE7FA2">
        <w:rPr>
          <w:sz w:val="10"/>
        </w:rPr>
        <w:t xml:space="preserve">. </w:t>
      </w:r>
      <w:r w:rsidRPr="009F05AE">
        <w:rPr>
          <w:rStyle w:val="StyleUnderline"/>
        </w:rPr>
        <w:t>As a global system tool</w:t>
      </w:r>
      <w:r w:rsidRPr="00AE7FA2">
        <w:rPr>
          <w:sz w:val="10"/>
        </w:rPr>
        <w:t xml:space="preserve">, however, </w:t>
      </w:r>
      <w:r w:rsidRPr="009F05AE">
        <w:rPr>
          <w:rStyle w:val="StyleUnderline"/>
        </w:rPr>
        <w:t>modern democratic defense and commercial leaders</w:t>
      </w:r>
      <w:r w:rsidRPr="00AE7FA2">
        <w:rPr>
          <w:sz w:val="10"/>
        </w:rPr>
        <w:t xml:space="preserve">, informed by the 70 years of the Cold War–global dominance by the otherwise relatively small Western population, </w:t>
      </w:r>
      <w:r w:rsidRPr="009F05AE">
        <w:rPr>
          <w:rStyle w:val="Emphasis"/>
        </w:rPr>
        <w:t>underappreciated scale</w:t>
      </w:r>
      <w:r w:rsidRPr="00AE7FA2">
        <w:rPr>
          <w:sz w:val="10"/>
        </w:rPr>
        <w:t xml:space="preserve">. During this era, the major large-scale ad- </w:t>
      </w:r>
      <w:proofErr w:type="spellStart"/>
      <w:r w:rsidRPr="00AE7FA2">
        <w:rPr>
          <w:sz w:val="10"/>
        </w:rPr>
        <w:t>versaries</w:t>
      </w:r>
      <w:proofErr w:type="spellEnd"/>
      <w:r w:rsidRPr="00AE7FA2">
        <w:rPr>
          <w:sz w:val="10"/>
        </w:rPr>
        <w:t>—Russia and China—self-isolated economically, allowing the delusion of permanent control to infuse throughout Western governance and defense thinking. Due to China’s population alone, its preferences in economics and, inevitably, political terms would begin to dominate global system choices even without direct coercion and the usage of technological and overt state power (</w:t>
      </w:r>
      <w:proofErr w:type="spellStart"/>
      <w:r w:rsidRPr="00AE7FA2">
        <w:rPr>
          <w:sz w:val="10"/>
        </w:rPr>
        <w:t>Helleiner</w:t>
      </w:r>
      <w:proofErr w:type="spellEnd"/>
      <w:r w:rsidRPr="00AE7FA2">
        <w:rPr>
          <w:sz w:val="10"/>
        </w:rPr>
        <w:t xml:space="preserve"> and Kirshner, 2014). However, </w:t>
      </w:r>
      <w:r w:rsidRPr="009F05AE">
        <w:rPr>
          <w:rStyle w:val="Emphasis"/>
        </w:rPr>
        <w:t>China has already demonstrated strategic success in using its demographic scale to fan out globally in every niche</w:t>
      </w:r>
      <w:r w:rsidRPr="00AE7FA2">
        <w:rPr>
          <w:sz w:val="10"/>
        </w:rPr>
        <w:t xml:space="preserve">. </w:t>
      </w:r>
      <w:r w:rsidRPr="009F05AE">
        <w:rPr>
          <w:rStyle w:val="StyleUnderline"/>
        </w:rPr>
        <w:t>China’s corporate, academic, and government agencies are acquiring the enormous volumes of data needed for AI conflict from a massive variety of legal and illegal economic, political, and technological means.</w:t>
      </w:r>
    </w:p>
    <w:p w14:paraId="44F857F4" w14:textId="77777777" w:rsidR="007708F7" w:rsidRPr="00AE7FA2" w:rsidRDefault="007708F7" w:rsidP="007708F7">
      <w:pPr>
        <w:rPr>
          <w:sz w:val="10"/>
        </w:rPr>
      </w:pPr>
      <w:r w:rsidRPr="00AE7FA2">
        <w:rPr>
          <w:sz w:val="10"/>
        </w:rPr>
        <w:t>With generous—if publicly denied—state subsidies and protected from failure by China’s assertive (and punishing) economic statecraft, China’s technology state champions are rising to the top of global corporations in fields critical for the digital future and, eventually, AI and following technologies.</w:t>
      </w:r>
    </w:p>
    <w:p w14:paraId="0652F79F" w14:textId="77777777" w:rsidR="007708F7" w:rsidRPr="00AE7FA2" w:rsidRDefault="007708F7" w:rsidP="007708F7">
      <w:pPr>
        <w:rPr>
          <w:sz w:val="10"/>
        </w:rPr>
      </w:pPr>
      <w:r w:rsidRPr="009F05AE">
        <w:rPr>
          <w:rStyle w:val="StyleUnderline"/>
        </w:rPr>
        <w:t>China</w:t>
      </w:r>
      <w:r w:rsidRPr="00AE7FA2">
        <w:rPr>
          <w:sz w:val="10"/>
        </w:rPr>
        <w:t xml:space="preserve"> now </w:t>
      </w:r>
      <w:r w:rsidRPr="009F05AE">
        <w:rPr>
          <w:rStyle w:val="Emphasis"/>
        </w:rPr>
        <w:t>leads the world in numbers of internet users</w:t>
      </w:r>
      <w:r w:rsidRPr="00AE7FA2">
        <w:rPr>
          <w:sz w:val="10"/>
        </w:rPr>
        <w:t xml:space="preserve">; </w:t>
      </w:r>
      <w:r w:rsidRPr="009F05AE">
        <w:rPr>
          <w:rStyle w:val="StyleUnderline"/>
        </w:rPr>
        <w:t>computer science and science</w:t>
      </w:r>
      <w:r w:rsidRPr="00AE7FA2">
        <w:rPr>
          <w:sz w:val="10"/>
        </w:rPr>
        <w:t xml:space="preserve">, </w:t>
      </w:r>
      <w:r w:rsidRPr="009F05AE">
        <w:rPr>
          <w:rStyle w:val="Emphasis"/>
        </w:rPr>
        <w:t>technology, engineering, and math college graduates</w:t>
      </w:r>
      <w:r w:rsidRPr="00AE7FA2">
        <w:rPr>
          <w:sz w:val="10"/>
        </w:rPr>
        <w:t xml:space="preserve">; </w:t>
      </w:r>
      <w:r w:rsidRPr="009F05AE">
        <w:rPr>
          <w:rStyle w:val="Emphasis"/>
        </w:rPr>
        <w:t>homeowners</w:t>
      </w:r>
      <w:r w:rsidRPr="00AE7FA2">
        <w:rPr>
          <w:sz w:val="10"/>
        </w:rPr>
        <w:t xml:space="preserve">; </w:t>
      </w:r>
      <w:r w:rsidRPr="009F05AE">
        <w:rPr>
          <w:rStyle w:val="Emphasis"/>
        </w:rPr>
        <w:t>billionaires</w:t>
      </w:r>
      <w:r w:rsidRPr="00AE7FA2">
        <w:rPr>
          <w:sz w:val="10"/>
        </w:rPr>
        <w:t xml:space="preserve">; </w:t>
      </w:r>
      <w:r w:rsidRPr="009F05AE">
        <w:rPr>
          <w:rStyle w:val="Emphasis"/>
        </w:rPr>
        <w:t>and technology investors</w:t>
      </w:r>
      <w:r w:rsidRPr="00AE7FA2">
        <w:rPr>
          <w:sz w:val="10"/>
        </w:rPr>
        <w:t xml:space="preserve"> as well as basic science investments. </w:t>
      </w:r>
      <w:r w:rsidRPr="009F05AE">
        <w:rPr>
          <w:rStyle w:val="StyleUnderline"/>
        </w:rPr>
        <w:t>China’s scale allowed it to surpass</w:t>
      </w:r>
      <w:r w:rsidRPr="00AE7FA2">
        <w:rPr>
          <w:sz w:val="10"/>
        </w:rPr>
        <w:t xml:space="preserve"> the global economic giant—</w:t>
      </w:r>
      <w:r w:rsidRPr="009F05AE">
        <w:rPr>
          <w:rStyle w:val="StyleUnderline"/>
        </w:rPr>
        <w:t>the United States</w:t>
      </w:r>
      <w:r w:rsidRPr="00AE7FA2">
        <w:rPr>
          <w:sz w:val="10"/>
        </w:rPr>
        <w:t>—</w:t>
      </w:r>
      <w:r w:rsidRPr="009F05AE">
        <w:rPr>
          <w:rStyle w:val="Emphasis"/>
        </w:rPr>
        <w:t>within a mere 18 years</w:t>
      </w:r>
      <w:r w:rsidRPr="00AE7FA2">
        <w:rPr>
          <w:sz w:val="10"/>
        </w:rPr>
        <w:t xml:space="preserve"> of joining the World Trade Organization (Wang, 2017). Under Xi Jinping, the government is also encouraging a rising nationalist sense of superiority, technological optimism, and entitlement to a globally dominant position. This socialization then motivates individual expectations and complementary actions across science and industry at massive scale, which advance strategic interests without direct governmental guidance (Yang, 2017).</w:t>
      </w:r>
    </w:p>
    <w:p w14:paraId="37F24948" w14:textId="77777777" w:rsidR="007708F7" w:rsidRPr="00431755" w:rsidRDefault="007708F7" w:rsidP="007708F7">
      <w:pPr>
        <w:rPr>
          <w:rStyle w:val="Emphasis"/>
        </w:rPr>
      </w:pPr>
      <w:r w:rsidRPr="00431755">
        <w:rPr>
          <w:rStyle w:val="StyleUnderline"/>
        </w:rPr>
        <w:t>The demographic and economic scale advantage enhancing AI dominance</w:t>
      </w:r>
      <w:r w:rsidRPr="00AE7FA2">
        <w:rPr>
          <w:sz w:val="10"/>
        </w:rPr>
        <w:t xml:space="preserve"> thus </w:t>
      </w:r>
      <w:r w:rsidRPr="00431755">
        <w:rPr>
          <w:rStyle w:val="Emphasis"/>
        </w:rPr>
        <w:t>currently accrues to China</w:t>
      </w:r>
      <w:r w:rsidRPr="00AE7FA2">
        <w:rPr>
          <w:sz w:val="10"/>
        </w:rPr>
        <w:t xml:space="preserve">. </w:t>
      </w:r>
      <w:r w:rsidRPr="00431755">
        <w:rPr>
          <w:rStyle w:val="Emphasis"/>
        </w:rPr>
        <w:t>It cannot be contained</w:t>
      </w:r>
      <w:r w:rsidRPr="00AE7FA2">
        <w:rPr>
          <w:sz w:val="10"/>
        </w:rPr>
        <w:t xml:space="preserve">; rather, </w:t>
      </w:r>
      <w:r w:rsidRPr="00431755">
        <w:rPr>
          <w:rStyle w:val="StyleUnderline"/>
        </w:rPr>
        <w:t>its preferences will have to be accommodated</w:t>
      </w:r>
      <w:r w:rsidRPr="00AE7FA2">
        <w:rPr>
          <w:sz w:val="10"/>
        </w:rPr>
        <w:t xml:space="preserve"> </w:t>
      </w:r>
      <w:r w:rsidRPr="00431755">
        <w:rPr>
          <w:rStyle w:val="StyleUnderline"/>
        </w:rPr>
        <w:t>up to the points where the democracies are undermined</w:t>
      </w:r>
      <w:r w:rsidRPr="00AE7FA2">
        <w:rPr>
          <w:sz w:val="10"/>
        </w:rPr>
        <w:t xml:space="preserve">. </w:t>
      </w:r>
      <w:r w:rsidRPr="00431755">
        <w:rPr>
          <w:rStyle w:val="Emphasis"/>
        </w:rPr>
        <w:t>No westernized civil society alone has the scale to exploit AI or any technology sufficiently enough to balance this advantage.</w:t>
      </w:r>
    </w:p>
    <w:p w14:paraId="64F223AC" w14:textId="77777777" w:rsidR="007708F7" w:rsidRPr="00AE7FA2" w:rsidRDefault="007708F7" w:rsidP="007708F7">
      <w:pPr>
        <w:rPr>
          <w:sz w:val="10"/>
        </w:rPr>
      </w:pPr>
      <w:r w:rsidRPr="00AE7FA2">
        <w:rPr>
          <w:sz w:val="10"/>
        </w:rPr>
        <w:t>Speed</w:t>
      </w:r>
    </w:p>
    <w:p w14:paraId="384F797E" w14:textId="77777777" w:rsidR="007708F7" w:rsidRPr="00AE7FA2" w:rsidRDefault="007708F7" w:rsidP="007708F7">
      <w:pPr>
        <w:rPr>
          <w:sz w:val="10"/>
        </w:rPr>
      </w:pPr>
      <w:r w:rsidRPr="00431755">
        <w:rPr>
          <w:rStyle w:val="StyleUnderline"/>
        </w:rPr>
        <w:t>Speed of analysis and action</w:t>
      </w:r>
      <w:r w:rsidRPr="00AE7FA2">
        <w:rPr>
          <w:sz w:val="10"/>
        </w:rPr>
        <w:t xml:space="preserve"> far beyond the currently developed cyberspace </w:t>
      </w:r>
      <w:r w:rsidRPr="00431755">
        <w:rPr>
          <w:rStyle w:val="StyleUnderline"/>
        </w:rPr>
        <w:t>is the second advantage</w:t>
      </w:r>
      <w:r w:rsidRPr="00AE7FA2">
        <w:rPr>
          <w:sz w:val="10"/>
        </w:rPr>
        <w:t xml:space="preserve"> that data, tools, talent, techniques, and algorithms of the </w:t>
      </w:r>
      <w:r w:rsidRPr="00431755">
        <w:rPr>
          <w:rStyle w:val="StyleUnderline"/>
        </w:rPr>
        <w:t>AI-related technologies confer on states</w:t>
      </w:r>
      <w:r w:rsidRPr="00AE7FA2">
        <w:rPr>
          <w:sz w:val="10"/>
        </w:rPr>
        <w:t>—</w:t>
      </w:r>
      <w:r w:rsidRPr="00431755">
        <w:rPr>
          <w:rStyle w:val="Emphasis"/>
        </w:rPr>
        <w:t>if implemented, protected, and updated</w:t>
      </w:r>
      <w:r w:rsidRPr="00AE7FA2">
        <w:rPr>
          <w:sz w:val="10"/>
        </w:rPr>
        <w:t xml:space="preserve"> as rapidly as required. With the real revolution in AI found in the emerging applications of “deep neural learning” requiring massive computational resources (</w:t>
      </w:r>
      <w:proofErr w:type="spellStart"/>
      <w:r w:rsidRPr="00AE7FA2">
        <w:rPr>
          <w:sz w:val="10"/>
        </w:rPr>
        <w:t>Leetaru</w:t>
      </w:r>
      <w:proofErr w:type="spellEnd"/>
      <w:r w:rsidRPr="00AE7FA2">
        <w:rPr>
          <w:sz w:val="10"/>
        </w:rPr>
        <w:t xml:space="preserve">, 2018), </w:t>
      </w:r>
      <w:r w:rsidRPr="00431755">
        <w:rPr>
          <w:rStyle w:val="StyleUnderline"/>
        </w:rPr>
        <w:t>the rise of quantum computations</w:t>
      </w:r>
      <w:r w:rsidRPr="00AE7FA2">
        <w:rPr>
          <w:sz w:val="10"/>
        </w:rPr>
        <w:t xml:space="preserve"> </w:t>
      </w:r>
      <w:r w:rsidRPr="00431755">
        <w:rPr>
          <w:rStyle w:val="StyleUnderline"/>
        </w:rPr>
        <w:t>will</w:t>
      </w:r>
      <w:r w:rsidRPr="00AE7FA2">
        <w:rPr>
          <w:sz w:val="10"/>
        </w:rPr>
        <w:t xml:space="preserve"> massively </w:t>
      </w:r>
      <w:r w:rsidRPr="00431755">
        <w:rPr>
          <w:rStyle w:val="StyleUnderline"/>
        </w:rPr>
        <w:t>increase the speed at which AI- related technologies produce results of trustable analysis</w:t>
      </w:r>
      <w:r w:rsidRPr="00AE7FA2">
        <w:rPr>
          <w:sz w:val="10"/>
        </w:rPr>
        <w:t xml:space="preserve">. With this advantage, </w:t>
      </w:r>
      <w:r w:rsidRPr="00431755">
        <w:rPr>
          <w:rStyle w:val="Emphasis"/>
        </w:rPr>
        <w:t>national actors can compute likely outcomes across societal-scale problems and threats</w:t>
      </w:r>
      <w:r w:rsidRPr="00AE7FA2">
        <w:rPr>
          <w:sz w:val="10"/>
        </w:rPr>
        <w:t xml:space="preserve"> </w:t>
      </w:r>
      <w:r w:rsidRPr="00431755">
        <w:rPr>
          <w:rStyle w:val="StyleUnderline"/>
        </w:rPr>
        <w:t>and</w:t>
      </w:r>
      <w:r w:rsidRPr="00AE7FA2">
        <w:rPr>
          <w:sz w:val="10"/>
        </w:rPr>
        <w:t xml:space="preserve"> then </w:t>
      </w:r>
      <w:r w:rsidRPr="00431755">
        <w:rPr>
          <w:rStyle w:val="Emphasis"/>
        </w:rPr>
        <w:t>coordinate unprecedentedly rapid actions to enhance, dampen, disrupt, or destroy the essential elements of targeted processes</w:t>
      </w:r>
      <w:r w:rsidRPr="00AE7FA2">
        <w:rPr>
          <w:sz w:val="10"/>
        </w:rPr>
        <w:t xml:space="preserve"> in opponent states. This AI horseman dramatically increases the offense advantages within the deceptive and opaque conditions of cybered conflict at distance, with precision, and materially inexpensively (Dickson, 2018b).</w:t>
      </w:r>
    </w:p>
    <w:p w14:paraId="5BF4A1DA" w14:textId="77777777" w:rsidR="007708F7" w:rsidRPr="00AE7FA2" w:rsidRDefault="007708F7" w:rsidP="007708F7">
      <w:pPr>
        <w:rPr>
          <w:sz w:val="10"/>
        </w:rPr>
      </w:pPr>
      <w:r w:rsidRPr="00431755">
        <w:rPr>
          <w:rStyle w:val="StyleUnderline"/>
        </w:rPr>
        <w:t>For the moment</w:t>
      </w:r>
      <w:r w:rsidRPr="00AE7FA2">
        <w:rPr>
          <w:sz w:val="10"/>
        </w:rPr>
        <w:t xml:space="preserve">, </w:t>
      </w:r>
      <w:r w:rsidRPr="00431755">
        <w:rPr>
          <w:rStyle w:val="StyleUnderline"/>
        </w:rPr>
        <w:t>the advantage in speed of innovation</w:t>
      </w:r>
      <w:r w:rsidRPr="00AE7FA2">
        <w:rPr>
          <w:sz w:val="10"/>
        </w:rPr>
        <w:t xml:space="preserve"> currently </w:t>
      </w:r>
      <w:r w:rsidRPr="00431755">
        <w:rPr>
          <w:rStyle w:val="StyleUnderline"/>
        </w:rPr>
        <w:t>rests with the information technology</w:t>
      </w:r>
      <w:r w:rsidRPr="00AE7FA2">
        <w:rPr>
          <w:sz w:val="10"/>
        </w:rPr>
        <w:t xml:space="preserve"> (IT) </w:t>
      </w:r>
      <w:r w:rsidRPr="00431755">
        <w:rPr>
          <w:rStyle w:val="StyleUnderline"/>
        </w:rPr>
        <w:t>capital goods industries of the democracies</w:t>
      </w:r>
      <w:r w:rsidRPr="00AE7FA2">
        <w:rPr>
          <w:sz w:val="10"/>
        </w:rPr>
        <w:t xml:space="preserve"> and that in speed of analysis with some militaries, notably the US Department of Defense (</w:t>
      </w:r>
      <w:proofErr w:type="spellStart"/>
      <w:r w:rsidRPr="00AE7FA2">
        <w:rPr>
          <w:sz w:val="10"/>
        </w:rPr>
        <w:t>Hymas</w:t>
      </w:r>
      <w:proofErr w:type="spellEnd"/>
      <w:r w:rsidRPr="00AE7FA2">
        <w:rPr>
          <w:sz w:val="10"/>
        </w:rPr>
        <w:t xml:space="preserve">, 2018; Wong, 2018). However, China is determinedly seeking AI talent, tools, techniques, and dominance—including exceptional efforts aimed at commanding heights in quantum computing. </w:t>
      </w:r>
      <w:r w:rsidRPr="00431755">
        <w:rPr>
          <w:rStyle w:val="StyleUnderline"/>
        </w:rPr>
        <w:t>Without more collective efforts across defending democracies to enhance</w:t>
      </w:r>
      <w:r w:rsidRPr="00AE7FA2">
        <w:rPr>
          <w:sz w:val="10"/>
        </w:rPr>
        <w:t xml:space="preserve"> the defense of their own and allied IT capital goods </w:t>
      </w:r>
      <w:r w:rsidRPr="00431755">
        <w:rPr>
          <w:rStyle w:val="StyleUnderline"/>
        </w:rPr>
        <w:t>industries</w:t>
      </w:r>
      <w:r w:rsidRPr="00AE7FA2">
        <w:rPr>
          <w:sz w:val="10"/>
        </w:rPr>
        <w:t xml:space="preserve"> (Blenkinsop, 2018) and infrastructure from the tireless Chinese economic and other predations (Wong, 2018), </w:t>
      </w:r>
      <w:r w:rsidRPr="00431755">
        <w:rPr>
          <w:rStyle w:val="Emphasis"/>
        </w:rPr>
        <w:t>the West’s current success is at best labeled staying afloat</w:t>
      </w:r>
      <w:r w:rsidRPr="00AE7FA2">
        <w:rPr>
          <w:sz w:val="10"/>
        </w:rPr>
        <w:t xml:space="preserve"> (Bennett and Bender, 2018).</w:t>
      </w:r>
    </w:p>
    <w:p w14:paraId="52F2022F" w14:textId="77777777" w:rsidR="007708F7" w:rsidRPr="00AE7FA2" w:rsidRDefault="007708F7" w:rsidP="007708F7">
      <w:pPr>
        <w:rPr>
          <w:sz w:val="10"/>
        </w:rPr>
      </w:pPr>
      <w:r w:rsidRPr="00AE7FA2">
        <w:rPr>
          <w:sz w:val="10"/>
        </w:rPr>
        <w:t>Foreknowledge</w:t>
      </w:r>
    </w:p>
    <w:p w14:paraId="294AA4AF" w14:textId="77777777" w:rsidR="007708F7" w:rsidRPr="00AE7FA2" w:rsidRDefault="007708F7" w:rsidP="007708F7">
      <w:pPr>
        <w:rPr>
          <w:sz w:val="10"/>
        </w:rPr>
      </w:pPr>
      <w:r w:rsidRPr="00431755">
        <w:rPr>
          <w:rStyle w:val="StyleUnderline"/>
        </w:rPr>
        <w:t>Foreknowledge—knowing what the adversary knows and can do</w:t>
      </w:r>
      <w:r w:rsidRPr="00AE7FA2">
        <w:rPr>
          <w:sz w:val="10"/>
        </w:rPr>
        <w:t>—</w:t>
      </w:r>
      <w:r w:rsidRPr="00431755">
        <w:rPr>
          <w:rStyle w:val="Emphasis"/>
        </w:rPr>
        <w:t>is the essential condition of strategic power</w:t>
      </w:r>
      <w:r w:rsidRPr="00AE7FA2">
        <w:rPr>
          <w:sz w:val="10"/>
        </w:rPr>
        <w:t>, and AI’s emergent analytical promises will confer critical weight to adversaries in any conflict. The widespread embedded use of AI technologies by state-sponsored actors particularly enhances likely acquisition of more systemic and longitudinal trends and nearer real-time comprehensive situational awareness (SA) critical to national interests. Any state able to gather the near- and longer-term, highly accurate foreknowledge of perceptions and action options over a wide range of adversaries at the scale of China and speed of the US National Security Agency has a massive source of influence in any exchange.</w:t>
      </w:r>
    </w:p>
    <w:p w14:paraId="2F9C9EB9" w14:textId="77777777" w:rsidR="007708F7" w:rsidRPr="00AE7FA2" w:rsidRDefault="007708F7" w:rsidP="007708F7">
      <w:pPr>
        <w:rPr>
          <w:sz w:val="10"/>
        </w:rPr>
      </w:pPr>
      <w:r w:rsidRPr="00AE7FA2">
        <w:rPr>
          <w:sz w:val="10"/>
        </w:rPr>
        <w:t xml:space="preserve">While neither the Chinese nor the defending democracies currently have the level of foreknowledge </w:t>
      </w:r>
      <w:proofErr w:type="gramStart"/>
      <w:r w:rsidRPr="00AE7FA2">
        <w:rPr>
          <w:sz w:val="10"/>
        </w:rPr>
        <w:t>either would</w:t>
      </w:r>
      <w:proofErr w:type="gramEnd"/>
      <w:r w:rsidRPr="00AE7FA2">
        <w:rPr>
          <w:sz w:val="10"/>
        </w:rPr>
        <w:t xml:space="preserve"> like, the elements leaning </w:t>
      </w:r>
      <w:r w:rsidRPr="00431755">
        <w:rPr>
          <w:rStyle w:val="StyleUnderline"/>
        </w:rPr>
        <w:t>the advantage to the Chinese are already emerging</w:t>
      </w:r>
      <w:r w:rsidRPr="00AE7FA2">
        <w:rPr>
          <w:sz w:val="10"/>
        </w:rPr>
        <w:t xml:space="preserve">. </w:t>
      </w:r>
      <w:r w:rsidRPr="00431755">
        <w:rPr>
          <w:rStyle w:val="Emphasis"/>
        </w:rPr>
        <w:t>An actor can build the ability to foresee what to do next for succes</w:t>
      </w:r>
      <w:r w:rsidRPr="00AE7FA2">
        <w:rPr>
          <w:sz w:val="10"/>
        </w:rPr>
        <w:t>s from a variety of sources—</w:t>
      </w:r>
      <w:r w:rsidRPr="00431755">
        <w:rPr>
          <w:rStyle w:val="StyleUnderline"/>
        </w:rPr>
        <w:t>from massive data heists such as the Office of Personnel Management heist of 2016 to the elemental penetration of critical infrastructures across nations</w:t>
      </w:r>
      <w:r w:rsidRPr="00AE7FA2">
        <w:rPr>
          <w:sz w:val="10"/>
        </w:rPr>
        <w:t xml:space="preserve"> (Smyth, 2018). The </w:t>
      </w:r>
      <w:r w:rsidRPr="00431755">
        <w:rPr>
          <w:rStyle w:val="StyleUnderline"/>
        </w:rPr>
        <w:t>intelligence feedback in SA from widespread Chinese presence allows for the effective identification of individual, corporate, and political leaders vulnerable to</w:t>
      </w:r>
      <w:r w:rsidRPr="00AE7FA2">
        <w:rPr>
          <w:sz w:val="10"/>
        </w:rPr>
        <w:t xml:space="preserve"> what is here called the “Four Bs” of aggressive economic and political behaviors common in developing and non-Western societies: (hostile) </w:t>
      </w:r>
      <w:r w:rsidRPr="00431755">
        <w:rPr>
          <w:rStyle w:val="Emphasis"/>
        </w:rPr>
        <w:t>buy, bribe, bully, and blackmail</w:t>
      </w:r>
      <w:r w:rsidRPr="00AE7FA2">
        <w:rPr>
          <w:sz w:val="10"/>
        </w:rPr>
        <w:t xml:space="preserve"> (Reilly, 2014; Norris, 2016). </w:t>
      </w:r>
      <w:r w:rsidRPr="00431755">
        <w:rPr>
          <w:rStyle w:val="StyleUnderline"/>
        </w:rPr>
        <w:t>What capturing the Enigma machine did for the Allies</w:t>
      </w:r>
      <w:r w:rsidRPr="00AE7FA2">
        <w:rPr>
          <w:sz w:val="10"/>
        </w:rPr>
        <w:t xml:space="preserve"> in World War II, the rising </w:t>
      </w:r>
      <w:r w:rsidRPr="00431755">
        <w:rPr>
          <w:rStyle w:val="StyleUnderline"/>
        </w:rPr>
        <w:t>Chinese</w:t>
      </w:r>
      <w:r w:rsidRPr="00AE7FA2">
        <w:rPr>
          <w:sz w:val="10"/>
        </w:rPr>
        <w:t xml:space="preserve"> </w:t>
      </w:r>
      <w:r w:rsidRPr="00431755">
        <w:rPr>
          <w:rStyle w:val="StyleUnderline"/>
        </w:rPr>
        <w:t>dominance across embedded AI technologies</w:t>
      </w:r>
      <w:r w:rsidRPr="00AE7FA2">
        <w:rPr>
          <w:sz w:val="10"/>
        </w:rPr>
        <w:t xml:space="preserve"> </w:t>
      </w:r>
      <w:r w:rsidRPr="00431755">
        <w:rPr>
          <w:rStyle w:val="Emphasis"/>
        </w:rPr>
        <w:t>will do for China’s leadership</w:t>
      </w:r>
      <w:r w:rsidRPr="00AE7FA2">
        <w:rPr>
          <w:sz w:val="10"/>
        </w:rPr>
        <w:t xml:space="preserve"> in providing foreknowledge to undermine democratic state and corporate resilience in resisting China’s new world preferences</w:t>
      </w:r>
    </w:p>
    <w:p w14:paraId="2681EE2F" w14:textId="77777777" w:rsidR="007708F7" w:rsidRPr="00AE7FA2" w:rsidRDefault="007708F7" w:rsidP="007708F7">
      <w:pPr>
        <w:rPr>
          <w:sz w:val="10"/>
        </w:rPr>
      </w:pPr>
      <w:r w:rsidRPr="00AE7FA2">
        <w:rPr>
          <w:sz w:val="10"/>
        </w:rPr>
        <w:t>Strategic coherence</w:t>
      </w:r>
    </w:p>
    <w:p w14:paraId="619B45C8" w14:textId="77777777" w:rsidR="007708F7" w:rsidRPr="00AE7FA2" w:rsidRDefault="007708F7" w:rsidP="007708F7">
      <w:pPr>
        <w:rPr>
          <w:sz w:val="10"/>
        </w:rPr>
      </w:pPr>
      <w:r w:rsidRPr="00431755">
        <w:rPr>
          <w:rStyle w:val="StyleUnderline"/>
        </w:rPr>
        <w:t>Strategic coherence is the ability to declare and implement systemic programs across a large-scale STES without losing its benefits</w:t>
      </w:r>
      <w:r w:rsidRPr="00AE7FA2">
        <w:rPr>
          <w:sz w:val="10"/>
        </w:rPr>
        <w:t xml:space="preserve"> or the purposes due to internal political-economic battles. </w:t>
      </w:r>
      <w:r w:rsidRPr="00431755">
        <w:rPr>
          <w:rStyle w:val="StyleUnderline"/>
        </w:rPr>
        <w:t>In the pursuit of AI dominance,</w:t>
      </w:r>
      <w:r w:rsidRPr="00AE7FA2">
        <w:rPr>
          <w:sz w:val="10"/>
        </w:rPr>
        <w:t xml:space="preserve"> a strategically coherent nation is more likely to be able to announce strategic goals in investments, research and development, and education and streamline actions to achieve those advances across sectors</w:t>
      </w:r>
      <w:r w:rsidRPr="00431755">
        <w:rPr>
          <w:rStyle w:val="Emphasis"/>
        </w:rPr>
        <w:t>. AI has a multiplier effect</w:t>
      </w:r>
      <w:r w:rsidRPr="00AE7FA2">
        <w:rPr>
          <w:sz w:val="10"/>
        </w:rPr>
        <w:t xml:space="preserve">, </w:t>
      </w:r>
      <w:proofErr w:type="spellStart"/>
      <w:r w:rsidRPr="00AE7FA2">
        <w:rPr>
          <w:sz w:val="10"/>
        </w:rPr>
        <w:t>confering</w:t>
      </w:r>
      <w:proofErr w:type="spellEnd"/>
      <w:r w:rsidRPr="00AE7FA2">
        <w:rPr>
          <w:sz w:val="10"/>
        </w:rPr>
        <w:t xml:space="preserve"> increasing advantage in strategic coherence when the other three advantages (scale, speed, foreknowledge) are also present. </w:t>
      </w:r>
      <w:r w:rsidRPr="00431755">
        <w:rPr>
          <w:rStyle w:val="StyleUnderline"/>
        </w:rPr>
        <w:t xml:space="preserve">With robust AI technologies </w:t>
      </w:r>
      <w:proofErr w:type="spellStart"/>
      <w:r w:rsidRPr="00431755">
        <w:rPr>
          <w:rStyle w:val="StyleUnderline"/>
        </w:rPr>
        <w:t>distribued</w:t>
      </w:r>
      <w:proofErr w:type="spellEnd"/>
      <w:r w:rsidRPr="00431755">
        <w:rPr>
          <w:rStyle w:val="StyleUnderline"/>
        </w:rPr>
        <w:t xml:space="preserve"> across the nation, senior leaders will have the tools to create coherent strategic objectives</w:t>
      </w:r>
      <w:r w:rsidRPr="00AE7FA2">
        <w:rPr>
          <w:sz w:val="10"/>
        </w:rPr>
        <w:t xml:space="preserve"> </w:t>
      </w:r>
      <w:r w:rsidRPr="00431755">
        <w:rPr>
          <w:rStyle w:val="StyleUnderline"/>
        </w:rPr>
        <w:t>and</w:t>
      </w:r>
      <w:r w:rsidRPr="00AE7FA2">
        <w:rPr>
          <w:sz w:val="10"/>
        </w:rPr>
        <w:t xml:space="preserve"> then—in principle—</w:t>
      </w:r>
      <w:r w:rsidRPr="00431755">
        <w:rPr>
          <w:rStyle w:val="Emphasis"/>
        </w:rPr>
        <w:t>comprehensively monitor national and allied lines of effort</w:t>
      </w:r>
      <w:r w:rsidRPr="00AE7FA2">
        <w:rPr>
          <w:sz w:val="10"/>
        </w:rPr>
        <w:t xml:space="preserve"> toward those objectives. Beyond that, </w:t>
      </w:r>
      <w:r w:rsidRPr="00431755">
        <w:rPr>
          <w:rStyle w:val="Emphasis"/>
        </w:rPr>
        <w:t>authoritarian nations have the advantage in forcing national actors to act coherently as a group</w:t>
      </w:r>
      <w:r w:rsidRPr="00AE7FA2">
        <w:rPr>
          <w:sz w:val="10"/>
        </w:rPr>
        <w:t xml:space="preserve"> in coordinated pursuit of AI objectives, despite existing economic or political battles.</w:t>
      </w:r>
    </w:p>
    <w:p w14:paraId="1CD0F927" w14:textId="77777777" w:rsidR="007708F7" w:rsidRPr="00AE7FA2" w:rsidRDefault="007708F7" w:rsidP="007708F7">
      <w:pPr>
        <w:rPr>
          <w:sz w:val="10"/>
        </w:rPr>
      </w:pPr>
      <w:r w:rsidRPr="00AE7FA2">
        <w:rPr>
          <w:sz w:val="10"/>
        </w:rPr>
        <w:t xml:space="preserve">This advantage now increasingly rests with China under </w:t>
      </w:r>
      <w:r w:rsidRPr="00431755">
        <w:rPr>
          <w:rStyle w:val="StyleUnderline"/>
        </w:rPr>
        <w:t>Xi Jinping</w:t>
      </w:r>
      <w:r w:rsidRPr="00AE7FA2">
        <w:rPr>
          <w:sz w:val="10"/>
        </w:rPr>
        <w:t xml:space="preserve">, whose leadership has </w:t>
      </w:r>
      <w:r w:rsidRPr="00431755">
        <w:rPr>
          <w:rStyle w:val="StyleUnderline"/>
        </w:rPr>
        <w:t>developed</w:t>
      </w:r>
      <w:r w:rsidRPr="00AE7FA2">
        <w:rPr>
          <w:sz w:val="10"/>
        </w:rPr>
        <w:t xml:space="preserve"> this </w:t>
      </w:r>
      <w:r w:rsidRPr="00431755">
        <w:rPr>
          <w:rStyle w:val="StyleUnderline"/>
        </w:rPr>
        <w:t xml:space="preserve">strategic coherence with respect to using cyber means to ensure the nation’s rise </w:t>
      </w:r>
      <w:r w:rsidRPr="00AE7FA2">
        <w:rPr>
          <w:sz w:val="10"/>
        </w:rPr>
        <w:t xml:space="preserve">to center stage globally. The Chinese government seeks AI to monitor and control its own domestic and overseas actors with singular strategic coherence. </w:t>
      </w:r>
      <w:r w:rsidRPr="00431755">
        <w:rPr>
          <w:rStyle w:val="StyleUnderline"/>
        </w:rPr>
        <w:t>The Westernized democracies continue to struggle with any strategic common view</w:t>
      </w:r>
      <w:r w:rsidRPr="00AE7FA2">
        <w:rPr>
          <w:sz w:val="10"/>
        </w:rPr>
        <w:t xml:space="preserve"> across their normally fractious political and economic internal and intergroup interactions.</w:t>
      </w:r>
    </w:p>
    <w:p w14:paraId="17F30B70" w14:textId="77777777" w:rsidR="007708F7" w:rsidRPr="00AE7FA2" w:rsidRDefault="007708F7" w:rsidP="007708F7">
      <w:pPr>
        <w:rPr>
          <w:sz w:val="10"/>
        </w:rPr>
      </w:pPr>
      <w:r w:rsidRPr="00AE7FA2">
        <w:rPr>
          <w:sz w:val="10"/>
        </w:rPr>
        <w:t>Implications for Global Governance and Defense of Democracies</w:t>
      </w:r>
    </w:p>
    <w:p w14:paraId="620A78FD" w14:textId="77777777" w:rsidR="007708F7" w:rsidRPr="00AE7FA2" w:rsidRDefault="007708F7" w:rsidP="007708F7">
      <w:pPr>
        <w:rPr>
          <w:sz w:val="10"/>
        </w:rPr>
      </w:pPr>
      <w:r w:rsidRPr="00AE7FA2">
        <w:rPr>
          <w:sz w:val="10"/>
        </w:rPr>
        <w:t xml:space="preserve">China, under Xi Jinping, is moving outward aggressively at a large scale. Democracies lack a response to China’s current command of three of the four AI horsemen. The West is on trend to lose its remaining speed advantage. </w:t>
      </w:r>
      <w:r w:rsidRPr="00431755">
        <w:rPr>
          <w:rStyle w:val="StyleUnderline"/>
        </w:rPr>
        <w:t>To change these trends, the small group of civil societies need a collective approach to mitigate the imbalance</w:t>
      </w:r>
      <w:r w:rsidRPr="00AE7FA2">
        <w:rPr>
          <w:sz w:val="10"/>
        </w:rPr>
        <w:t xml:space="preserve"> in scale, in the foreknowledge potential flowing to China, and in the overmatch in strategic coherence. </w:t>
      </w:r>
      <w:r w:rsidRPr="001952AD">
        <w:rPr>
          <w:rStyle w:val="StyleUnderline"/>
        </w:rPr>
        <w:t xml:space="preserve">Especially missing are a new narrative and a new model of defense, survival, and pros- </w:t>
      </w:r>
      <w:proofErr w:type="spellStart"/>
      <w:r w:rsidRPr="001952AD">
        <w:rPr>
          <w:rStyle w:val="StyleUnderline"/>
        </w:rPr>
        <w:t>perity</w:t>
      </w:r>
      <w:proofErr w:type="spellEnd"/>
      <w:r w:rsidRPr="001952AD">
        <w:rPr>
          <w:rStyle w:val="StyleUnderline"/>
        </w:rPr>
        <w:t xml:space="preserve"> able to guide the outnumbered consolidated democracies</w:t>
      </w:r>
      <w:r w:rsidRPr="00AE7FA2">
        <w:rPr>
          <w:sz w:val="10"/>
        </w:rPr>
        <w:t xml:space="preserve"> in defending their wellbeing in the future.</w:t>
      </w:r>
    </w:p>
    <w:p w14:paraId="46D06FAE" w14:textId="1A832164" w:rsidR="007708F7" w:rsidRDefault="007708F7" w:rsidP="007708F7">
      <w:pPr>
        <w:rPr>
          <w:sz w:val="10"/>
        </w:rPr>
      </w:pPr>
      <w:r w:rsidRPr="00AE7FA2">
        <w:rPr>
          <w:sz w:val="10"/>
        </w:rPr>
        <w:t xml:space="preserve">It is difficult for the once dominant Westernized states to accept that their future is as a minority of states with divergent cultures and institutions from a largely post-Western and likely hostile, more authoritarian world. As a rising power seeking new international system rules for its benefit, China has become an “alt-authoritarian anchor state” with its presence and abundant state resources (Goldman 2010). </w:t>
      </w:r>
      <w:r w:rsidRPr="001952AD">
        <w:rPr>
          <w:rStyle w:val="StyleUnderline"/>
        </w:rPr>
        <w:t>China actively promotes how non-Western states may avoid democracy and prosper by adopting the Chinese model of economic and digitized state control</w:t>
      </w:r>
      <w:r w:rsidRPr="00AE7FA2">
        <w:rPr>
          <w:sz w:val="10"/>
        </w:rPr>
        <w:t xml:space="preserve"> (</w:t>
      </w:r>
      <w:proofErr w:type="spellStart"/>
      <w:r w:rsidRPr="00AE7FA2">
        <w:rPr>
          <w:sz w:val="10"/>
        </w:rPr>
        <w:t>Dahir</w:t>
      </w:r>
      <w:proofErr w:type="spellEnd"/>
      <w:r w:rsidRPr="00AE7FA2">
        <w:rPr>
          <w:sz w:val="10"/>
        </w:rPr>
        <w:t xml:space="preserve">, 2018). With Xi Jinping’s leadership, </w:t>
      </w:r>
      <w:r w:rsidRPr="001952AD">
        <w:rPr>
          <w:rStyle w:val="Emphasis"/>
        </w:rPr>
        <w:t>the AI related technologies make that model increasingly desirable, comprehensive, and reliable</w:t>
      </w:r>
      <w:r w:rsidRPr="00AE7FA2">
        <w:rPr>
          <w:sz w:val="10"/>
        </w:rPr>
        <w:t xml:space="preserve"> for control by central authorities in nondemocratic nations.</w:t>
      </w:r>
    </w:p>
    <w:p w14:paraId="404E9C3C" w14:textId="77777777" w:rsidR="001E7CFD" w:rsidRDefault="001E7CFD" w:rsidP="001E7CFD">
      <w:pPr>
        <w:pStyle w:val="Heading4"/>
      </w:pPr>
      <w:proofErr w:type="spellStart"/>
      <w:r>
        <w:t>Aff</w:t>
      </w:r>
      <w:proofErr w:type="spellEnd"/>
      <w:r>
        <w:t xml:space="preserve"> consolidates the LIO---it’s the only way to create deterrence parity and stave off authoritarian AI </w:t>
      </w:r>
    </w:p>
    <w:p w14:paraId="22CC7A92" w14:textId="77777777" w:rsidR="001E7CFD" w:rsidRDefault="001E7CFD" w:rsidP="001E7CFD">
      <w:proofErr w:type="spellStart"/>
      <w:r>
        <w:rPr>
          <w:rStyle w:val="Style13ptBold"/>
        </w:rPr>
        <w:t>Demchak</w:t>
      </w:r>
      <w:proofErr w:type="spellEnd"/>
      <w:r w:rsidRPr="00600A8E">
        <w:rPr>
          <w:rStyle w:val="Style13ptBold"/>
        </w:rPr>
        <w:t xml:space="preserve"> 19</w:t>
      </w:r>
      <w:r w:rsidRPr="00F21585">
        <w:t xml:space="preserve"> </w:t>
      </w:r>
      <w:r>
        <w:t xml:space="preserve">–  RDML Grace M. Hopper Professor of Cyber Security and a member of the Cyber and Innovation Policy Institute, U.S. Naval War College, PhD </w:t>
      </w:r>
      <w:proofErr w:type="spellStart"/>
      <w:r>
        <w:t>PoliSci</w:t>
      </w:r>
      <w:proofErr w:type="spellEnd"/>
      <w:r>
        <w:t xml:space="preserve"> @ UC Berkeley [Chris C , 19 October 2019, </w:t>
      </w:r>
      <w:r>
        <w:rPr>
          <w:i/>
          <w:iCs/>
        </w:rPr>
        <w:t>Air University Press</w:t>
      </w:r>
      <w:r>
        <w:t xml:space="preserve">, “Artificial Intelligence, China, Russia, and the Global Order”, </w:t>
      </w:r>
      <w:hyperlink r:id="rId92" w:history="1">
        <w:r w:rsidRPr="001A4460">
          <w:rPr>
            <w:rStyle w:val="Hyperlink"/>
          </w:rPr>
          <w:t>https://www.airuniversity.af.edu/Portals/10/AUPress/Books/B_ 0161_WRIGHT_ARTIFICIAL_INTELLIGENCE_CHINA_RUSSIA_AND_THE_GLOBAL_ORDER.PDF</w:t>
        </w:r>
      </w:hyperlink>
      <w:r>
        <w:t>]</w:t>
      </w:r>
    </w:p>
    <w:p w14:paraId="1987058A" w14:textId="77777777" w:rsidR="001E7CFD" w:rsidRPr="001613C2" w:rsidRDefault="001E7CFD" w:rsidP="001E7CFD">
      <w:pPr>
        <w:rPr>
          <w:sz w:val="14"/>
        </w:rPr>
      </w:pPr>
      <w:r w:rsidRPr="001613C2">
        <w:rPr>
          <w:sz w:val="14"/>
        </w:rPr>
        <w:t>Imperative—Counter China’s Four Horsemen of AI, Both Operationally and Collectively</w:t>
      </w:r>
    </w:p>
    <w:p w14:paraId="6BEC3215" w14:textId="77777777" w:rsidR="001E7CFD" w:rsidRPr="001613C2" w:rsidRDefault="001E7CFD" w:rsidP="001E7CFD">
      <w:pPr>
        <w:rPr>
          <w:sz w:val="14"/>
        </w:rPr>
      </w:pPr>
      <w:r w:rsidRPr="001613C2">
        <w:rPr>
          <w:sz w:val="14"/>
        </w:rPr>
        <w:t xml:space="preserve">To counter the four AI advantages accruing to China systemically, </w:t>
      </w:r>
      <w:r w:rsidRPr="001952AD">
        <w:rPr>
          <w:rStyle w:val="StyleUnderline"/>
        </w:rPr>
        <w:t>democratic civil societies need a new narrative</w:t>
      </w:r>
      <w:r w:rsidRPr="001613C2">
        <w:rPr>
          <w:sz w:val="14"/>
        </w:rPr>
        <w:t xml:space="preserve"> </w:t>
      </w:r>
      <w:r w:rsidRPr="001952AD">
        <w:rPr>
          <w:rStyle w:val="Emphasis"/>
        </w:rPr>
        <w:t>placing their future globally as minority states</w:t>
      </w:r>
      <w:r w:rsidRPr="001613C2">
        <w:rPr>
          <w:sz w:val="14"/>
        </w:rPr>
        <w:t xml:space="preserve"> in terms that ensure long-term survival and a novel but practical organizational architecture with which to implement that vision.</w:t>
      </w:r>
    </w:p>
    <w:p w14:paraId="5F4A3D3F" w14:textId="77777777" w:rsidR="001E7CFD" w:rsidRPr="001613C2" w:rsidRDefault="001E7CFD" w:rsidP="001E7CFD">
      <w:pPr>
        <w:rPr>
          <w:sz w:val="14"/>
        </w:rPr>
      </w:pPr>
      <w:r w:rsidRPr="001613C2">
        <w:rPr>
          <w:rStyle w:val="StyleUnderline"/>
        </w:rPr>
        <w:t>The West needs</w:t>
      </w:r>
      <w:r w:rsidRPr="001613C2">
        <w:rPr>
          <w:sz w:val="14"/>
        </w:rPr>
        <w:t xml:space="preserve"> a new narrative to outline </w:t>
      </w:r>
      <w:r w:rsidRPr="001613C2">
        <w:rPr>
          <w:rStyle w:val="StyleUnderline"/>
        </w:rPr>
        <w:t>a</w:t>
      </w:r>
      <w:r w:rsidRPr="001613C2">
        <w:rPr>
          <w:sz w:val="14"/>
        </w:rPr>
        <w:t xml:space="preserve"> robust and sustainable </w:t>
      </w:r>
      <w:r w:rsidRPr="001613C2">
        <w:rPr>
          <w:rStyle w:val="Emphasis"/>
        </w:rPr>
        <w:t>modus vivendi</w:t>
      </w:r>
      <w:r w:rsidRPr="001613C2">
        <w:rPr>
          <w:sz w:val="14"/>
        </w:rPr>
        <w:t xml:space="preserve"> with the larger authoritarian behemoth and its fellow states. </w:t>
      </w:r>
      <w:r w:rsidRPr="001952AD">
        <w:rPr>
          <w:rStyle w:val="StyleUnderline"/>
        </w:rPr>
        <w:t xml:space="preserve">Western powers must put to rest post–Cold War myths that China can be contained or that the </w:t>
      </w:r>
      <w:proofErr w:type="spellStart"/>
      <w:r w:rsidRPr="001952AD">
        <w:rPr>
          <w:rStyle w:val="StyleUnderline"/>
        </w:rPr>
        <w:t>the</w:t>
      </w:r>
      <w:proofErr w:type="spellEnd"/>
      <w:r w:rsidRPr="001952AD">
        <w:rPr>
          <w:rStyle w:val="StyleUnderline"/>
        </w:rPr>
        <w:t xml:space="preserve"> Westernized international liberal economic order can be saved</w:t>
      </w:r>
      <w:r w:rsidRPr="001613C2">
        <w:rPr>
          <w:sz w:val="14"/>
        </w:rPr>
        <w:t xml:space="preserve"> as it stands. The </w:t>
      </w:r>
      <w:r w:rsidRPr="000A0C4E">
        <w:rPr>
          <w:rStyle w:val="StyleUnderline"/>
        </w:rPr>
        <w:t>new narrative must include support for collective democratic mechanisms</w:t>
      </w:r>
      <w:r w:rsidRPr="001613C2">
        <w:rPr>
          <w:sz w:val="14"/>
        </w:rPr>
        <w:t xml:space="preserve"> (trust, tolerance, and transparency) </w:t>
      </w:r>
      <w:r w:rsidRPr="000A0C4E">
        <w:rPr>
          <w:rStyle w:val="StyleUnderline"/>
        </w:rPr>
        <w:t>while sustaining acceptable national wellbeing for the coming AI-driven era.</w:t>
      </w:r>
      <w:r w:rsidRPr="001613C2">
        <w:rPr>
          <w:sz w:val="14"/>
        </w:rPr>
        <w:t xml:space="preserve"> </w:t>
      </w:r>
      <w:r w:rsidRPr="000A0C4E">
        <w:rPr>
          <w:rStyle w:val="Emphasis"/>
        </w:rPr>
        <w:t xml:space="preserve">The story must energize public spirited independent actions to collectively enable longer-term survival of these nations even if outnumbered and </w:t>
      </w:r>
      <w:proofErr w:type="spellStart"/>
      <w:r w:rsidRPr="000A0C4E">
        <w:rPr>
          <w:rStyle w:val="Emphasis"/>
        </w:rPr>
        <w:t>outfinanced</w:t>
      </w:r>
      <w:proofErr w:type="spellEnd"/>
      <w:r w:rsidRPr="001613C2">
        <w:rPr>
          <w:sz w:val="14"/>
        </w:rPr>
        <w:t xml:space="preserve"> (eventually) by the other 90 percent of the globe’s population living under authoritarian rule. It must in short inspire and explain the need for continuous defense across the whole of these societies.</w:t>
      </w:r>
    </w:p>
    <w:p w14:paraId="3E1C9033" w14:textId="77777777" w:rsidR="001E7CFD" w:rsidRPr="001613C2" w:rsidRDefault="001E7CFD" w:rsidP="001E7CFD">
      <w:pPr>
        <w:rPr>
          <w:sz w:val="14"/>
        </w:rPr>
      </w:pPr>
      <w:r w:rsidRPr="001613C2">
        <w:rPr>
          <w:sz w:val="14"/>
        </w:rPr>
        <w:t xml:space="preserve">The narrative must have a practical implementation path. </w:t>
      </w:r>
      <w:r w:rsidRPr="001952AD">
        <w:rPr>
          <w:rStyle w:val="StyleUnderline"/>
        </w:rPr>
        <w:t xml:space="preserve">Given the current conditions and the </w:t>
      </w:r>
      <w:r w:rsidRPr="001952AD">
        <w:rPr>
          <w:rStyle w:val="Emphasis"/>
        </w:rPr>
        <w:t>rapidity of the decline</w:t>
      </w:r>
      <w:r w:rsidRPr="001952AD">
        <w:rPr>
          <w:rStyle w:val="StyleUnderline"/>
        </w:rPr>
        <w:t xml:space="preserve"> of Westernized global dominance</w:t>
      </w:r>
      <w:r w:rsidRPr="001613C2">
        <w:rPr>
          <w:sz w:val="14"/>
        </w:rPr>
        <w:t xml:space="preserve">, </w:t>
      </w:r>
      <w:r w:rsidRPr="001952AD">
        <w:rPr>
          <w:rStyle w:val="StyleUnderline"/>
        </w:rPr>
        <w:t xml:space="preserve">the goal is to </w:t>
      </w:r>
      <w:r w:rsidRPr="001952AD">
        <w:rPr>
          <w:rStyle w:val="Emphasis"/>
        </w:rPr>
        <w:t>buy time</w:t>
      </w:r>
      <w:r w:rsidRPr="001952AD">
        <w:rPr>
          <w:rStyle w:val="StyleUnderline"/>
        </w:rPr>
        <w:t xml:space="preserve"> for the laggardly democracies to adapt the defense of their future wellbeing</w:t>
      </w:r>
      <w:r w:rsidRPr="001613C2">
        <w:rPr>
          <w:sz w:val="14"/>
        </w:rPr>
        <w:t xml:space="preserve"> for the long term. </w:t>
      </w:r>
      <w:r w:rsidRPr="00AE7FA2">
        <w:rPr>
          <w:rStyle w:val="StyleUnderline"/>
        </w:rPr>
        <w:t>Only a collective and operational response</w:t>
      </w:r>
      <w:r w:rsidRPr="001613C2">
        <w:rPr>
          <w:sz w:val="14"/>
        </w:rPr>
        <w:t xml:space="preserve"> </w:t>
      </w:r>
      <w:r w:rsidRPr="00AE7FA2">
        <w:rPr>
          <w:rStyle w:val="Emphasis"/>
        </w:rPr>
        <w:t>in the near term</w:t>
      </w:r>
      <w:r w:rsidRPr="001613C2">
        <w:rPr>
          <w:sz w:val="14"/>
        </w:rPr>
        <w:t xml:space="preserve"> that matches and undermines China’s longer-term dominance of the four AI advantages </w:t>
      </w:r>
      <w:r w:rsidRPr="00AE7FA2">
        <w:rPr>
          <w:rStyle w:val="StyleUnderline"/>
        </w:rPr>
        <w:t xml:space="preserve">can stall the current processes from producing </w:t>
      </w:r>
      <w:r w:rsidRPr="00AE7FA2">
        <w:rPr>
          <w:rStyle w:val="Emphasis"/>
        </w:rPr>
        <w:t>overwhelming Chinese systemic</w:t>
      </w:r>
      <w:r w:rsidRPr="00AE7FA2">
        <w:rPr>
          <w:rStyle w:val="StyleUnderline"/>
        </w:rPr>
        <w:t xml:space="preserve"> </w:t>
      </w:r>
      <w:r w:rsidRPr="00AE7FA2">
        <w:rPr>
          <w:rStyle w:val="Emphasis"/>
        </w:rPr>
        <w:t>dominance</w:t>
      </w:r>
      <w:r w:rsidRPr="001613C2">
        <w:rPr>
          <w:sz w:val="14"/>
        </w:rPr>
        <w:t xml:space="preserve"> in the coming technological era</w:t>
      </w:r>
    </w:p>
    <w:p w14:paraId="68D4C719" w14:textId="77777777" w:rsidR="001E7CFD" w:rsidRPr="001613C2" w:rsidRDefault="001E7CFD" w:rsidP="001E7CFD">
      <w:pPr>
        <w:rPr>
          <w:sz w:val="14"/>
        </w:rPr>
      </w:pPr>
      <w:r w:rsidRPr="001952AD">
        <w:rPr>
          <w:rStyle w:val="StyleUnderline"/>
        </w:rPr>
        <w:t>With the markets and IT talent of roughly 900 million educated citizens</w:t>
      </w:r>
      <w:r w:rsidRPr="001613C2">
        <w:rPr>
          <w:sz w:val="14"/>
        </w:rPr>
        <w:t xml:space="preserve">, </w:t>
      </w:r>
      <w:r w:rsidRPr="001952AD">
        <w:rPr>
          <w:rStyle w:val="StyleUnderline"/>
        </w:rPr>
        <w:t>the democratic civil societies have the scale needed to create a cross democracy</w:t>
      </w:r>
      <w:r w:rsidRPr="001613C2">
        <w:rPr>
          <w:sz w:val="14"/>
        </w:rPr>
        <w:t xml:space="preserve"> </w:t>
      </w:r>
      <w:r w:rsidRPr="001952AD">
        <w:rPr>
          <w:rStyle w:val="Emphasis"/>
        </w:rPr>
        <w:t>Cyber Operational Resilience Alliance (CORA</w:t>
      </w:r>
      <w:r w:rsidRPr="001613C2">
        <w:rPr>
          <w:sz w:val="14"/>
        </w:rPr>
        <w:t xml:space="preserve">) </w:t>
      </w:r>
      <w:r w:rsidRPr="001952AD">
        <w:rPr>
          <w:rStyle w:val="StyleUnderline"/>
        </w:rPr>
        <w:t>organized to defend</w:t>
      </w:r>
      <w:r w:rsidRPr="001613C2">
        <w:rPr>
          <w:sz w:val="14"/>
        </w:rPr>
        <w:t xml:space="preserve"> </w:t>
      </w:r>
      <w:r w:rsidRPr="001952AD">
        <w:rPr>
          <w:rStyle w:val="StyleUnderline"/>
        </w:rPr>
        <w:t>in the near term and lay the foundation for the longer term</w:t>
      </w:r>
      <w:r w:rsidRPr="001613C2">
        <w:rPr>
          <w:sz w:val="14"/>
        </w:rPr>
        <w:t xml:space="preserve">. As the </w:t>
      </w:r>
      <w:proofErr w:type="spellStart"/>
      <w:r w:rsidRPr="001613C2">
        <w:rPr>
          <w:sz w:val="14"/>
        </w:rPr>
        <w:t>AIera</w:t>
      </w:r>
      <w:proofErr w:type="spellEnd"/>
      <w:r w:rsidRPr="001613C2">
        <w:rPr>
          <w:sz w:val="14"/>
        </w:rPr>
        <w:t xml:space="preserve"> advances, the </w:t>
      </w:r>
      <w:r w:rsidRPr="001952AD">
        <w:rPr>
          <w:rStyle w:val="Emphasis"/>
        </w:rPr>
        <w:t>CORA has the best</w:t>
      </w:r>
      <w:r w:rsidRPr="001613C2">
        <w:rPr>
          <w:sz w:val="14"/>
        </w:rPr>
        <w:t>—perhaps the only—</w:t>
      </w:r>
      <w:r w:rsidRPr="001952AD">
        <w:rPr>
          <w:rStyle w:val="StyleUnderline"/>
        </w:rPr>
        <w:t>chance to alter the current trends placing AI advantages firmly in China’s hands</w:t>
      </w:r>
      <w:r w:rsidRPr="001613C2">
        <w:rPr>
          <w:sz w:val="14"/>
        </w:rPr>
        <w:t xml:space="preserve">. </w:t>
      </w:r>
      <w:r w:rsidRPr="001952AD">
        <w:rPr>
          <w:rStyle w:val="Emphasis"/>
        </w:rPr>
        <w:t>Democracies as a united group forming a peer power are more likely to be able to deter—and even prevent—China from its aggressive forms of cybered conflict</w:t>
      </w:r>
      <w:r w:rsidRPr="001613C2">
        <w:rPr>
          <w:sz w:val="14"/>
        </w:rPr>
        <w:t>. The democracies can pool their talent and funds at the scale of a China.</w:t>
      </w:r>
    </w:p>
    <w:p w14:paraId="45E6EA5D" w14:textId="77777777" w:rsidR="001E7CFD" w:rsidRPr="001613C2" w:rsidRDefault="001E7CFD" w:rsidP="001E7CFD">
      <w:pPr>
        <w:rPr>
          <w:sz w:val="14"/>
        </w:rPr>
      </w:pPr>
      <w:r w:rsidRPr="001613C2">
        <w:rPr>
          <w:sz w:val="14"/>
        </w:rPr>
        <w:t xml:space="preserve">US military thinking, planning, and operating especially needs to update America’s strategic understanding and shared common operating pictures. </w:t>
      </w:r>
      <w:r w:rsidRPr="000A0C4E">
        <w:rPr>
          <w:rStyle w:val="StyleUnderline"/>
        </w:rPr>
        <w:t>Military and civilian national security forces will play new, more integrated national roles</w:t>
      </w:r>
      <w:r w:rsidRPr="001613C2">
        <w:rPr>
          <w:sz w:val="14"/>
        </w:rPr>
        <w:t xml:space="preserve"> as well, especially in their interactions with private-sector IT industries. </w:t>
      </w:r>
      <w:r w:rsidRPr="000A0C4E">
        <w:rPr>
          <w:rStyle w:val="Emphasis"/>
        </w:rPr>
        <w:t>Allies are not supplements</w:t>
      </w:r>
      <w:r w:rsidRPr="001613C2">
        <w:rPr>
          <w:sz w:val="14"/>
        </w:rPr>
        <w:t xml:space="preserve"> to the US military capabilities.</w:t>
      </w:r>
    </w:p>
    <w:p w14:paraId="46B9DB49" w14:textId="77777777" w:rsidR="001E7CFD" w:rsidRDefault="001E7CFD" w:rsidP="001E7CFD">
      <w:pPr>
        <w:rPr>
          <w:rStyle w:val="Emphasis"/>
        </w:rPr>
      </w:pPr>
      <w:r w:rsidRPr="001613C2">
        <w:rPr>
          <w:sz w:val="14"/>
        </w:rPr>
        <w:t xml:space="preserve">China rose not in the expected 50 years but instead in 20 years to challenge the United States and American allies economically, politically, and technologically. </w:t>
      </w:r>
      <w:r w:rsidRPr="00AE7FA2">
        <w:rPr>
          <w:rStyle w:val="StyleUnderline"/>
        </w:rPr>
        <w:t xml:space="preserve">Beijing is changing the world system, and democratic militaries </w:t>
      </w:r>
      <w:r w:rsidRPr="00AE7FA2">
        <w:rPr>
          <w:rStyle w:val="Emphasis"/>
        </w:rPr>
        <w:t>will either adapt</w:t>
      </w:r>
      <w:r w:rsidRPr="00AE7FA2">
        <w:rPr>
          <w:rStyle w:val="StyleUnderline"/>
        </w:rPr>
        <w:t xml:space="preserve"> </w:t>
      </w:r>
      <w:r w:rsidRPr="001613C2">
        <w:rPr>
          <w:sz w:val="14"/>
        </w:rPr>
        <w:t xml:space="preserve">to the collective digitized defense across nations and sectors </w:t>
      </w:r>
      <w:r w:rsidRPr="00AE7FA2">
        <w:rPr>
          <w:rStyle w:val="StyleUnderline"/>
        </w:rPr>
        <w:t xml:space="preserve">or </w:t>
      </w:r>
      <w:r w:rsidRPr="00AE7FA2">
        <w:rPr>
          <w:rStyle w:val="Emphasis"/>
        </w:rPr>
        <w:t>fail profoundly to defend their nations.</w:t>
      </w:r>
    </w:p>
    <w:p w14:paraId="212C64BC" w14:textId="77777777" w:rsidR="001E7CFD" w:rsidRDefault="001E7CFD" w:rsidP="001E7CFD">
      <w:pPr>
        <w:pStyle w:val="Heading4"/>
      </w:pPr>
      <w:r>
        <w:t xml:space="preserve">Competition fails --- nuclear war </w:t>
      </w:r>
    </w:p>
    <w:p w14:paraId="3F214981" w14:textId="77777777" w:rsidR="001E7CFD" w:rsidRDefault="001E7CFD" w:rsidP="001E7CFD">
      <w:r>
        <w:rPr>
          <w:rStyle w:val="Style13ptBold"/>
        </w:rPr>
        <w:t>Odell</w:t>
      </w:r>
      <w:r w:rsidRPr="00600A8E">
        <w:rPr>
          <w:rStyle w:val="Style13ptBold"/>
        </w:rPr>
        <w:t xml:space="preserve"> 19</w:t>
      </w:r>
      <w:r w:rsidRPr="00F21585">
        <w:t xml:space="preserve"> </w:t>
      </w:r>
      <w:r>
        <w:t xml:space="preserve">– PhD </w:t>
      </w:r>
      <w:proofErr w:type="spellStart"/>
      <w:r>
        <w:t>PoliSci</w:t>
      </w:r>
      <w:proofErr w:type="spellEnd"/>
      <w:r>
        <w:t xml:space="preserve"> @ MIT, Research Fellow in the East Asia Program at the Quincy Institute [R</w:t>
      </w:r>
      <w:r w:rsidRPr="00DE6B06">
        <w:t xml:space="preserve">achel </w:t>
      </w:r>
      <w:r>
        <w:t>E</w:t>
      </w:r>
      <w:r w:rsidRPr="00DE6B06">
        <w:t>splin</w:t>
      </w:r>
      <w:r>
        <w:t xml:space="preserve">, 19 October 2019, </w:t>
      </w:r>
      <w:r>
        <w:rPr>
          <w:i/>
          <w:iCs/>
        </w:rPr>
        <w:t>Air University Press</w:t>
      </w:r>
      <w:r>
        <w:t xml:space="preserve">, “Artificial Intelligence, China, Russia, and the Global Order”, </w:t>
      </w:r>
      <w:hyperlink r:id="rId93" w:history="1">
        <w:r w:rsidRPr="001A4460">
          <w:rPr>
            <w:rStyle w:val="Hyperlink"/>
          </w:rPr>
          <w:t>https://www.airuniversity.af.edu/Portals/10/AUPress/Books/B_ 0161_WRIGHT_ARTIFICIAL_INTELLIGENCE_CHINA_RUSSIA_AND_THE_GLOBAL_ORDER.PDF</w:t>
        </w:r>
      </w:hyperlink>
      <w:r>
        <w:t>]</w:t>
      </w:r>
    </w:p>
    <w:p w14:paraId="7B0D9F18" w14:textId="77777777" w:rsidR="001E7CFD" w:rsidRPr="001B1633" w:rsidRDefault="001E7CFD" w:rsidP="001E7CFD">
      <w:pPr>
        <w:rPr>
          <w:sz w:val="12"/>
        </w:rPr>
      </w:pPr>
      <w:r w:rsidRPr="001B1633">
        <w:rPr>
          <w:sz w:val="12"/>
        </w:rPr>
        <w:t>Abstract</w:t>
      </w:r>
    </w:p>
    <w:p w14:paraId="549D55A0" w14:textId="77777777" w:rsidR="001E7CFD" w:rsidRPr="001B1633" w:rsidRDefault="001E7CFD" w:rsidP="001E7CFD">
      <w:pPr>
        <w:rPr>
          <w:sz w:val="12"/>
        </w:rPr>
      </w:pPr>
      <w:r w:rsidRPr="001B1633">
        <w:rPr>
          <w:sz w:val="12"/>
        </w:rPr>
        <w:t xml:space="preserve">The Chinese Communist Party’s (CCP) increased dependence on artificial intelligence (AI)-related technologies to monitor and control its population has been described in the West as a prime manifestation of China’s drift toward centralized and monolithic authoritarianism over the past 5–10 years. Too often, however, Western narratives about China fail to perceive the source of the CCP’s authoritarianism: a deep-seated insecurity about the Party’s ability to effectively maintain and exercise power as it seeks to reform China’s economy </w:t>
      </w:r>
      <w:proofErr w:type="gramStart"/>
      <w:r w:rsidRPr="001B1633">
        <w:rPr>
          <w:sz w:val="12"/>
        </w:rPr>
        <w:t>in order to</w:t>
      </w:r>
      <w:proofErr w:type="gramEnd"/>
      <w:r w:rsidRPr="001B1633">
        <w:rPr>
          <w:sz w:val="12"/>
        </w:rPr>
        <w:t xml:space="preserve"> ensure long-term growth. This misperception directly contributes to a false conflation of two key themes in Western understandings of China: the character of China’s grand strategy and its domestic authoritarianism. Observers assume China’s illiberalism at home infuses its international ambitions, leading Beijing to challenge the existing liberal international order in areas as diverse as trade, international development, and maritime security. If the West were to instead recognize China’s foreign policy behaviors in these areas as largely status quo–supporting efforts to grapple with Beijing’s need for ongoing economic growth to satisfy an ambitious and restive populace, Western decision makers could craft more effective, positive-sum policies in response.</w:t>
      </w:r>
    </w:p>
    <w:p w14:paraId="32EAC958" w14:textId="77777777" w:rsidR="001E7CFD" w:rsidRPr="001B1633" w:rsidRDefault="001E7CFD" w:rsidP="001E7CFD">
      <w:pPr>
        <w:rPr>
          <w:sz w:val="12"/>
        </w:rPr>
      </w:pPr>
      <w:r w:rsidRPr="001B1633">
        <w:rPr>
          <w:sz w:val="12"/>
        </w:rPr>
        <w:t>Western Narratives on China Fail to Grasp the Core Chinese Motivation</w:t>
      </w:r>
    </w:p>
    <w:p w14:paraId="743B1639" w14:textId="77777777" w:rsidR="001E7CFD" w:rsidRPr="001B1633" w:rsidRDefault="001E7CFD" w:rsidP="001E7CFD">
      <w:pPr>
        <w:rPr>
          <w:sz w:val="12"/>
        </w:rPr>
      </w:pPr>
      <w:r w:rsidRPr="002777EB">
        <w:rPr>
          <w:rStyle w:val="StyleUnderline"/>
        </w:rPr>
        <w:t>Western narratives about China</w:t>
      </w:r>
      <w:r w:rsidRPr="001B1633">
        <w:rPr>
          <w:sz w:val="12"/>
        </w:rPr>
        <w:t xml:space="preserve"> in the past 5–10 years, especially during the tenure of Chinese president Xi Jinping, have often </w:t>
      </w:r>
      <w:r w:rsidRPr="002777EB">
        <w:rPr>
          <w:rStyle w:val="Emphasis"/>
        </w:rPr>
        <w:t>stressed</w:t>
      </w:r>
      <w:r w:rsidRPr="001B1633">
        <w:rPr>
          <w:sz w:val="12"/>
        </w:rPr>
        <w:t xml:space="preserve"> the </w:t>
      </w:r>
      <w:r w:rsidRPr="002777EB">
        <w:rPr>
          <w:rStyle w:val="Emphasis"/>
        </w:rPr>
        <w:t>authoritarian entrenchment</w:t>
      </w:r>
      <w:r w:rsidRPr="001B1633">
        <w:rPr>
          <w:sz w:val="12"/>
        </w:rPr>
        <w:t xml:space="preserve"> of the CCP. </w:t>
      </w:r>
      <w:r w:rsidRPr="002777EB">
        <w:rPr>
          <w:rStyle w:val="StyleUnderline"/>
        </w:rPr>
        <w:t>Such narratives portray</w:t>
      </w:r>
      <w:r w:rsidRPr="001B1633">
        <w:rPr>
          <w:sz w:val="12"/>
        </w:rPr>
        <w:t xml:space="preserve"> initiatives such as the </w:t>
      </w:r>
      <w:r w:rsidRPr="002777EB">
        <w:rPr>
          <w:rStyle w:val="StyleUnderline"/>
        </w:rPr>
        <w:t>anticorruption</w:t>
      </w:r>
      <w:r w:rsidRPr="001B1633">
        <w:rPr>
          <w:sz w:val="12"/>
        </w:rPr>
        <w:t xml:space="preserve"> campaign and the </w:t>
      </w:r>
      <w:r w:rsidRPr="002777EB">
        <w:rPr>
          <w:rStyle w:val="StyleUnderline"/>
        </w:rPr>
        <w:t>reform of the</w:t>
      </w:r>
      <w:r w:rsidRPr="001B1633">
        <w:rPr>
          <w:sz w:val="12"/>
        </w:rPr>
        <w:t xml:space="preserve"> People’s Liberation Army (</w:t>
      </w:r>
      <w:r w:rsidRPr="002777EB">
        <w:rPr>
          <w:rStyle w:val="StyleUnderline"/>
        </w:rPr>
        <w:t>PLA</w:t>
      </w:r>
      <w:r w:rsidRPr="001B1633">
        <w:rPr>
          <w:sz w:val="12"/>
        </w:rPr>
        <w:t xml:space="preserve">) as moves by Xi to consolidate his power, while identifying </w:t>
      </w:r>
      <w:r w:rsidRPr="002777EB">
        <w:rPr>
          <w:rStyle w:val="StyleUnderline"/>
        </w:rPr>
        <w:t>China’s suppression of internet</w:t>
      </w:r>
      <w:r w:rsidRPr="001B1633">
        <w:rPr>
          <w:sz w:val="12"/>
        </w:rPr>
        <w:t xml:space="preserve"> </w:t>
      </w:r>
      <w:r w:rsidRPr="002777EB">
        <w:rPr>
          <w:rStyle w:val="StyleUnderline"/>
        </w:rPr>
        <w:t>and press freedom</w:t>
      </w:r>
      <w:r w:rsidRPr="001B1633">
        <w:rPr>
          <w:sz w:val="12"/>
        </w:rPr>
        <w:t xml:space="preserve"> </w:t>
      </w:r>
      <w:r w:rsidRPr="002777EB">
        <w:rPr>
          <w:rStyle w:val="StyleUnderline"/>
        </w:rPr>
        <w:t>and persecution of ethnic and religious minorities as examples of authoritarian entrenchment</w:t>
      </w:r>
      <w:r w:rsidRPr="001B1633">
        <w:rPr>
          <w:sz w:val="12"/>
        </w:rPr>
        <w:t xml:space="preserve"> (Schell, 2018; New York Times Editorial Board, 2018b). Observers have heralded the CCP’s increased dependence on AI-related technologies to monitor and control its population as a particularly ominous manifestation of this increased ten- </w:t>
      </w:r>
      <w:proofErr w:type="spellStart"/>
      <w:r w:rsidRPr="001B1633">
        <w:rPr>
          <w:sz w:val="12"/>
        </w:rPr>
        <w:t>dency</w:t>
      </w:r>
      <w:proofErr w:type="spellEnd"/>
      <w:r w:rsidRPr="001B1633">
        <w:rPr>
          <w:sz w:val="12"/>
        </w:rPr>
        <w:t xml:space="preserve"> toward centralized and monolithic authoritarianism (Campbell and Ratner, 2018; Wright, 2018).</w:t>
      </w:r>
    </w:p>
    <w:p w14:paraId="19D08012" w14:textId="77777777" w:rsidR="001E7CFD" w:rsidRPr="001B1633" w:rsidRDefault="001E7CFD" w:rsidP="001E7CFD">
      <w:pPr>
        <w:rPr>
          <w:sz w:val="12"/>
        </w:rPr>
      </w:pPr>
      <w:r w:rsidRPr="002777EB">
        <w:rPr>
          <w:rStyle w:val="StyleUnderline"/>
        </w:rPr>
        <w:t>Although accurately describing</w:t>
      </w:r>
      <w:r w:rsidRPr="001B1633">
        <w:rPr>
          <w:sz w:val="12"/>
        </w:rPr>
        <w:t xml:space="preserve"> many of the </w:t>
      </w:r>
      <w:r w:rsidRPr="002777EB">
        <w:rPr>
          <w:rStyle w:val="StyleUnderline"/>
        </w:rPr>
        <w:t>repressive consequences</w:t>
      </w:r>
      <w:r w:rsidRPr="001B1633">
        <w:rPr>
          <w:sz w:val="12"/>
        </w:rPr>
        <w:t xml:space="preserve"> of Chinese political developments, </w:t>
      </w:r>
      <w:r w:rsidRPr="002777EB">
        <w:rPr>
          <w:rStyle w:val="StyleUnderline"/>
        </w:rPr>
        <w:t xml:space="preserve">these narratives frequently misinterpret such repression as evidence of Chinese strength </w:t>
      </w:r>
      <w:r w:rsidRPr="002777EB">
        <w:rPr>
          <w:rStyle w:val="Emphasis"/>
        </w:rPr>
        <w:t>rather than weakness</w:t>
      </w:r>
      <w:r w:rsidRPr="001B1633">
        <w:rPr>
          <w:sz w:val="12"/>
        </w:rPr>
        <w:t xml:space="preserve">. Such misperception arises from a failure to grasp the core motivation of the Chinese regime. In fact, </w:t>
      </w:r>
      <w:r w:rsidRPr="002777EB">
        <w:rPr>
          <w:rStyle w:val="StyleUnderline"/>
        </w:rPr>
        <w:t>the CCP’s</w:t>
      </w:r>
      <w:r w:rsidRPr="001B1633">
        <w:rPr>
          <w:sz w:val="12"/>
        </w:rPr>
        <w:t xml:space="preserve"> </w:t>
      </w:r>
      <w:r w:rsidRPr="002777EB">
        <w:rPr>
          <w:rStyle w:val="StyleUnderline"/>
        </w:rPr>
        <w:t>efforts to shore up</w:t>
      </w:r>
      <w:r w:rsidRPr="001B1633">
        <w:rPr>
          <w:sz w:val="12"/>
        </w:rPr>
        <w:t xml:space="preserve"> its </w:t>
      </w:r>
      <w:r w:rsidRPr="002777EB">
        <w:rPr>
          <w:rStyle w:val="StyleUnderline"/>
        </w:rPr>
        <w:t>control</w:t>
      </w:r>
      <w:r w:rsidRPr="001B1633">
        <w:rPr>
          <w:sz w:val="12"/>
        </w:rPr>
        <w:t xml:space="preserve"> at home </w:t>
      </w:r>
      <w:r w:rsidRPr="002777EB">
        <w:rPr>
          <w:rStyle w:val="StyleUnderline"/>
        </w:rPr>
        <w:t>reveal</w:t>
      </w:r>
      <w:r w:rsidRPr="001B1633">
        <w:rPr>
          <w:sz w:val="12"/>
        </w:rPr>
        <w:t xml:space="preserve"> a </w:t>
      </w:r>
      <w:r w:rsidRPr="002777EB">
        <w:rPr>
          <w:rStyle w:val="StyleUnderline"/>
        </w:rPr>
        <w:t>deep-seated insecurity</w:t>
      </w:r>
      <w:r w:rsidRPr="001B1633">
        <w:rPr>
          <w:sz w:val="12"/>
        </w:rPr>
        <w:t xml:space="preserve"> </w:t>
      </w:r>
      <w:r w:rsidRPr="002777EB">
        <w:rPr>
          <w:rStyle w:val="StyleUnderline"/>
        </w:rPr>
        <w:t>about the ability of the Party to effectively maintain and exercise power</w:t>
      </w:r>
      <w:r w:rsidRPr="001B1633">
        <w:rPr>
          <w:sz w:val="12"/>
        </w:rPr>
        <w:t xml:space="preserve"> as it seeks to reform its economy and ensure sustainable long-term growth. </w:t>
      </w:r>
      <w:r w:rsidRPr="002777EB">
        <w:rPr>
          <w:rStyle w:val="StyleUnderline"/>
        </w:rPr>
        <w:t>To escape the</w:t>
      </w:r>
      <w:r w:rsidRPr="001B1633">
        <w:rPr>
          <w:sz w:val="12"/>
        </w:rPr>
        <w:t xml:space="preserve"> so-called </w:t>
      </w:r>
      <w:r w:rsidRPr="002777EB">
        <w:rPr>
          <w:rStyle w:val="StyleUnderline"/>
        </w:rPr>
        <w:t>middle-income trap</w:t>
      </w:r>
      <w:r w:rsidRPr="001B1633">
        <w:rPr>
          <w:sz w:val="12"/>
        </w:rPr>
        <w:t xml:space="preserve">, wherein developing countries successfully rise out of extreme poverty only to plateau at per capita income levels below USD 12,000, </w:t>
      </w:r>
      <w:r w:rsidRPr="002777EB">
        <w:rPr>
          <w:rStyle w:val="Emphasis"/>
        </w:rPr>
        <w:t>China will need to undertake difficult economic reforms</w:t>
      </w:r>
      <w:r w:rsidRPr="001B1633">
        <w:rPr>
          <w:sz w:val="12"/>
        </w:rPr>
        <w:t xml:space="preserve"> that shift economic growth strategies away from reliance on low capital and labor costs and heavy government investment and toward an emphasis on higher productivity, efficiency, and innovation. </w:t>
      </w:r>
      <w:r w:rsidRPr="002777EB">
        <w:rPr>
          <w:rStyle w:val="StyleUnderline"/>
        </w:rPr>
        <w:t>Such</w:t>
      </w:r>
      <w:r w:rsidRPr="001B1633">
        <w:rPr>
          <w:sz w:val="12"/>
        </w:rPr>
        <w:t xml:space="preserve"> a </w:t>
      </w:r>
      <w:r w:rsidRPr="002777EB">
        <w:rPr>
          <w:rStyle w:val="StyleUnderline"/>
        </w:rPr>
        <w:t>shift</w:t>
      </w:r>
      <w:r w:rsidRPr="001B1633">
        <w:rPr>
          <w:sz w:val="12"/>
        </w:rPr>
        <w:t xml:space="preserve"> </w:t>
      </w:r>
      <w:r w:rsidRPr="002777EB">
        <w:rPr>
          <w:rStyle w:val="StyleUnderline"/>
        </w:rPr>
        <w:t xml:space="preserve">requires </w:t>
      </w:r>
      <w:r w:rsidRPr="002777EB">
        <w:rPr>
          <w:rStyle w:val="Emphasis"/>
        </w:rPr>
        <w:t>painful and disruptive reform</w:t>
      </w:r>
      <w:r w:rsidRPr="001B1633">
        <w:rPr>
          <w:sz w:val="12"/>
        </w:rPr>
        <w:t xml:space="preserve"> </w:t>
      </w:r>
      <w:r w:rsidRPr="002777EB">
        <w:rPr>
          <w:rStyle w:val="StyleUnderline"/>
        </w:rPr>
        <w:t>that alienates established sectoral interests and state-owned enterprises</w:t>
      </w:r>
      <w:r w:rsidRPr="001B1633">
        <w:rPr>
          <w:sz w:val="12"/>
        </w:rPr>
        <w:t xml:space="preserve"> (Overholt, 2018).</w:t>
      </w:r>
    </w:p>
    <w:p w14:paraId="6ECDF3A6" w14:textId="77777777" w:rsidR="001E7CFD" w:rsidRPr="001B1633" w:rsidRDefault="001E7CFD" w:rsidP="001E7CFD">
      <w:pPr>
        <w:rPr>
          <w:sz w:val="12"/>
        </w:rPr>
      </w:pPr>
      <w:r w:rsidRPr="002777EB">
        <w:rPr>
          <w:rStyle w:val="StyleUnderline"/>
        </w:rPr>
        <w:t>Despite</w:t>
      </w:r>
      <w:r w:rsidRPr="001B1633">
        <w:rPr>
          <w:sz w:val="12"/>
        </w:rPr>
        <w:t xml:space="preserve"> the </w:t>
      </w:r>
      <w:r w:rsidRPr="002777EB">
        <w:rPr>
          <w:rStyle w:val="StyleUnderline"/>
        </w:rPr>
        <w:t>challenges</w:t>
      </w:r>
      <w:r w:rsidRPr="001B1633">
        <w:rPr>
          <w:sz w:val="12"/>
        </w:rPr>
        <w:t xml:space="preserve"> associated </w:t>
      </w:r>
      <w:r w:rsidRPr="002777EB">
        <w:rPr>
          <w:rStyle w:val="StyleUnderline"/>
        </w:rPr>
        <w:t>with such reforms</w:t>
      </w:r>
      <w:r w:rsidRPr="001B1633">
        <w:rPr>
          <w:sz w:val="12"/>
        </w:rPr>
        <w:t xml:space="preserve">, </w:t>
      </w:r>
      <w:r w:rsidRPr="002777EB">
        <w:rPr>
          <w:rStyle w:val="StyleUnderline"/>
        </w:rPr>
        <w:t>many</w:t>
      </w:r>
      <w:r w:rsidRPr="001B1633">
        <w:rPr>
          <w:sz w:val="12"/>
        </w:rPr>
        <w:t xml:space="preserve"> current </w:t>
      </w:r>
      <w:r w:rsidRPr="002777EB">
        <w:rPr>
          <w:rStyle w:val="StyleUnderline"/>
        </w:rPr>
        <w:t>Chinese leaders</w:t>
      </w:r>
      <w:r w:rsidRPr="001B1633">
        <w:rPr>
          <w:sz w:val="12"/>
        </w:rPr>
        <w:t xml:space="preserve"> nonetheless </w:t>
      </w:r>
      <w:r w:rsidRPr="002777EB">
        <w:rPr>
          <w:rStyle w:val="Emphasis"/>
        </w:rPr>
        <w:t>perceive them to be necessary</w:t>
      </w:r>
      <w:r w:rsidRPr="001B1633">
        <w:rPr>
          <w:sz w:val="12"/>
        </w:rPr>
        <w:t xml:space="preserve">. This perception is to a large degree driven by the fact that CCP legitimacy since its post-1978 opening and reform has largely depended on its ability to promote strong economic growth and improve the quality of life for the Chinese people, as opposed to its adherence to the rule of law or any </w:t>
      </w:r>
      <w:proofErr w:type="gramStart"/>
      <w:r w:rsidRPr="001B1633">
        <w:rPr>
          <w:sz w:val="12"/>
        </w:rPr>
        <w:t>particular civic</w:t>
      </w:r>
      <w:proofErr w:type="gramEnd"/>
      <w:r w:rsidRPr="001B1633">
        <w:rPr>
          <w:sz w:val="12"/>
        </w:rPr>
        <w:t xml:space="preserve"> creed (Shirk, 2007). </w:t>
      </w:r>
      <w:r w:rsidRPr="002777EB">
        <w:rPr>
          <w:rStyle w:val="StyleUnderline"/>
        </w:rPr>
        <w:t>Without reforms, the CCP’s ability to</w:t>
      </w:r>
      <w:r w:rsidRPr="001B1633">
        <w:rPr>
          <w:sz w:val="12"/>
        </w:rPr>
        <w:t xml:space="preserve"> </w:t>
      </w:r>
      <w:r w:rsidRPr="002777EB">
        <w:rPr>
          <w:rStyle w:val="StyleUnderline"/>
        </w:rPr>
        <w:t>continue satisfying</w:t>
      </w:r>
      <w:r w:rsidRPr="001B1633">
        <w:rPr>
          <w:sz w:val="12"/>
        </w:rPr>
        <w:t xml:space="preserve"> that </w:t>
      </w:r>
      <w:r w:rsidRPr="002777EB">
        <w:rPr>
          <w:rStyle w:val="StyleUnderline"/>
        </w:rPr>
        <w:t>demand for high performance could be</w:t>
      </w:r>
      <w:r w:rsidRPr="001B1633">
        <w:rPr>
          <w:sz w:val="12"/>
        </w:rPr>
        <w:t xml:space="preserve"> [</w:t>
      </w:r>
      <w:r w:rsidRPr="002777EB">
        <w:rPr>
          <w:rStyle w:val="StyleUnderline"/>
        </w:rPr>
        <w:t>diminished</w:t>
      </w:r>
      <w:r w:rsidRPr="001B1633">
        <w:rPr>
          <w:sz w:val="12"/>
        </w:rPr>
        <w:t xml:space="preserve">] </w:t>
      </w:r>
      <w:r w:rsidRPr="001B1633">
        <w:rPr>
          <w:strike/>
          <w:sz w:val="12"/>
        </w:rPr>
        <w:t>crippled</w:t>
      </w:r>
      <w:r w:rsidRPr="001B1633">
        <w:rPr>
          <w:sz w:val="12"/>
        </w:rPr>
        <w:t xml:space="preserve"> in the medium to long term.1 At the same time, </w:t>
      </w:r>
      <w:r w:rsidRPr="002777EB">
        <w:rPr>
          <w:rStyle w:val="StyleUnderline"/>
        </w:rPr>
        <w:t>the CCP’s reliance on</w:t>
      </w:r>
      <w:r w:rsidRPr="001B1633">
        <w:rPr>
          <w:sz w:val="12"/>
        </w:rPr>
        <w:t xml:space="preserve"> </w:t>
      </w:r>
      <w:r w:rsidRPr="002777EB">
        <w:rPr>
          <w:rStyle w:val="StyleUnderline"/>
        </w:rPr>
        <w:t>performance-based legitimacy</w:t>
      </w:r>
      <w:r w:rsidRPr="001B1633">
        <w:rPr>
          <w:sz w:val="12"/>
        </w:rPr>
        <w:t xml:space="preserve"> also </w:t>
      </w:r>
      <w:r w:rsidRPr="002777EB">
        <w:rPr>
          <w:rStyle w:val="StyleUnderline"/>
        </w:rPr>
        <w:t>imbues it with a paranoid fear that if it</w:t>
      </w:r>
      <w:r w:rsidRPr="001B1633">
        <w:rPr>
          <w:sz w:val="12"/>
        </w:rPr>
        <w:t xml:space="preserve"> somehow </w:t>
      </w:r>
      <w:r w:rsidRPr="002777EB">
        <w:rPr>
          <w:rStyle w:val="StyleUnderline"/>
        </w:rPr>
        <w:t>fails to perform, it will be faced with massive unrest that could topple the regime</w:t>
      </w:r>
      <w:r w:rsidRPr="001B1633">
        <w:rPr>
          <w:sz w:val="12"/>
        </w:rPr>
        <w:t>. This paranoia has led Beijing to grasp at technological levers of power such as AI to manipulate the population into quiescence.</w:t>
      </w:r>
    </w:p>
    <w:p w14:paraId="6E092196" w14:textId="77777777" w:rsidR="001E7CFD" w:rsidRPr="001B1633" w:rsidRDefault="001E7CFD" w:rsidP="001E7CFD">
      <w:pPr>
        <w:rPr>
          <w:sz w:val="12"/>
        </w:rPr>
      </w:pPr>
      <w:r w:rsidRPr="001B1633">
        <w:rPr>
          <w:sz w:val="12"/>
        </w:rPr>
        <w:t xml:space="preserve">However, even </w:t>
      </w:r>
      <w:r w:rsidRPr="002777EB">
        <w:rPr>
          <w:rStyle w:val="StyleUnderline"/>
        </w:rPr>
        <w:t>though AI may facilitate</w:t>
      </w:r>
      <w:r w:rsidRPr="001B1633">
        <w:rPr>
          <w:sz w:val="12"/>
        </w:rPr>
        <w:t xml:space="preserve"> </w:t>
      </w:r>
      <w:r w:rsidRPr="002777EB">
        <w:rPr>
          <w:rStyle w:val="StyleUnderline"/>
        </w:rPr>
        <w:t>CCP</w:t>
      </w:r>
      <w:r w:rsidRPr="001B1633">
        <w:rPr>
          <w:sz w:val="12"/>
        </w:rPr>
        <w:t xml:space="preserve"> management and </w:t>
      </w:r>
      <w:r w:rsidRPr="002777EB">
        <w:rPr>
          <w:rStyle w:val="StyleUnderline"/>
        </w:rPr>
        <w:t>control of the mass public</w:t>
      </w:r>
      <w:r w:rsidRPr="001B1633">
        <w:rPr>
          <w:sz w:val="12"/>
        </w:rPr>
        <w:t xml:space="preserve">, </w:t>
      </w:r>
      <w:r w:rsidRPr="002777EB">
        <w:rPr>
          <w:rStyle w:val="StyleUnderline"/>
        </w:rPr>
        <w:t>it cannot</w:t>
      </w:r>
      <w:r w:rsidRPr="001B1633">
        <w:rPr>
          <w:sz w:val="12"/>
        </w:rPr>
        <w:t xml:space="preserve"> necessarily </w:t>
      </w:r>
      <w:r w:rsidRPr="002777EB">
        <w:rPr>
          <w:rStyle w:val="StyleUnderline"/>
        </w:rPr>
        <w:t>be used to stifle elite-level dissatisfaction</w:t>
      </w:r>
      <w:r w:rsidRPr="001B1633">
        <w:rPr>
          <w:sz w:val="12"/>
        </w:rPr>
        <w:t xml:space="preserve"> and dissent to nearly the same degree (see also Miura, chapter 15 this volume). And </w:t>
      </w:r>
      <w:r w:rsidRPr="002777EB">
        <w:rPr>
          <w:rStyle w:val="StyleUnderline"/>
        </w:rPr>
        <w:t>it is precisely such internal elite power struggles</w:t>
      </w:r>
      <w:r w:rsidRPr="001B1633">
        <w:rPr>
          <w:sz w:val="12"/>
        </w:rPr>
        <w:t xml:space="preserve"> </w:t>
      </w:r>
      <w:r w:rsidRPr="002777EB">
        <w:rPr>
          <w:rStyle w:val="StyleUnderline"/>
        </w:rPr>
        <w:t>that CCP leaders</w:t>
      </w:r>
      <w:r w:rsidRPr="001B1633">
        <w:rPr>
          <w:sz w:val="12"/>
        </w:rPr>
        <w:t xml:space="preserve"> </w:t>
      </w:r>
      <w:r w:rsidRPr="002777EB">
        <w:rPr>
          <w:rStyle w:val="StyleUnderline"/>
        </w:rPr>
        <w:t>have</w:t>
      </w:r>
      <w:r w:rsidRPr="001B1633">
        <w:rPr>
          <w:sz w:val="12"/>
        </w:rPr>
        <w:t xml:space="preserve"> long </w:t>
      </w:r>
      <w:r w:rsidRPr="002777EB">
        <w:rPr>
          <w:rStyle w:val="StyleUnderline"/>
        </w:rPr>
        <w:t>perceived as</w:t>
      </w:r>
      <w:r w:rsidRPr="001B1633">
        <w:rPr>
          <w:sz w:val="12"/>
        </w:rPr>
        <w:t xml:space="preserve"> among the greatest </w:t>
      </w:r>
      <w:r w:rsidRPr="002777EB">
        <w:rPr>
          <w:rStyle w:val="StyleUnderline"/>
        </w:rPr>
        <w:t>threats to regime survival</w:t>
      </w:r>
      <w:r w:rsidRPr="001B1633">
        <w:rPr>
          <w:sz w:val="12"/>
        </w:rPr>
        <w:t xml:space="preserve">, </w:t>
      </w:r>
      <w:r w:rsidRPr="002777EB">
        <w:rPr>
          <w:rStyle w:val="StyleUnderline"/>
        </w:rPr>
        <w:t>especially if dissenting elites</w:t>
      </w:r>
      <w:r w:rsidRPr="001B1633">
        <w:rPr>
          <w:sz w:val="12"/>
        </w:rPr>
        <w:t xml:space="preserve"> or elite factions </w:t>
      </w:r>
      <w:r w:rsidRPr="002777EB">
        <w:rPr>
          <w:rStyle w:val="Emphasis"/>
        </w:rPr>
        <w:t>were to assume the mantle of leadership</w:t>
      </w:r>
      <w:r w:rsidRPr="001B1633">
        <w:rPr>
          <w:sz w:val="12"/>
        </w:rPr>
        <w:t xml:space="preserve"> over mass movements whose membership is cross-cutting, i.e., drawn from different demographic segments of society (Shirk, 2007). In fact, this fear partly inspires the far-reaching anticorruption campaign that has toppled many titans within the CCP, state-owned enterprises, and the PLA. The great irony and paradox faced by the CCP is that such efforts to consolidate power also have the potential to exacerbate problems of elite dissension and damage intraparty solidarity, further weakening the party’s hold on power.</w:t>
      </w:r>
    </w:p>
    <w:p w14:paraId="6F5A621D" w14:textId="77777777" w:rsidR="001E7CFD" w:rsidRPr="001B1633" w:rsidRDefault="001E7CFD" w:rsidP="001E7CFD">
      <w:pPr>
        <w:rPr>
          <w:sz w:val="12"/>
        </w:rPr>
      </w:pPr>
      <w:r w:rsidRPr="001B1633">
        <w:rPr>
          <w:sz w:val="12"/>
        </w:rPr>
        <w:t>Western Narratives on China Misinterpret Chinese Grand Strategy</w:t>
      </w:r>
    </w:p>
    <w:p w14:paraId="7972DEA7" w14:textId="77777777" w:rsidR="001E7CFD" w:rsidRPr="002777EB" w:rsidRDefault="001E7CFD" w:rsidP="001E7CFD">
      <w:pPr>
        <w:rPr>
          <w:rStyle w:val="StyleUnderline"/>
        </w:rPr>
      </w:pPr>
      <w:r w:rsidRPr="002777EB">
        <w:rPr>
          <w:rStyle w:val="StyleUnderline"/>
        </w:rPr>
        <w:t>The West’s failure to fully recognize the insecurity of the CCP</w:t>
      </w:r>
      <w:r w:rsidRPr="001B1633">
        <w:rPr>
          <w:sz w:val="12"/>
        </w:rPr>
        <w:t xml:space="preserve"> </w:t>
      </w:r>
      <w:r w:rsidRPr="002777EB">
        <w:rPr>
          <w:rStyle w:val="StyleUnderline"/>
        </w:rPr>
        <w:t xml:space="preserve">has led Western decision makers to </w:t>
      </w:r>
      <w:r w:rsidRPr="002777EB">
        <w:rPr>
          <w:rStyle w:val="Emphasis"/>
        </w:rPr>
        <w:t>misperceive</w:t>
      </w:r>
      <w:r w:rsidRPr="002777EB">
        <w:rPr>
          <w:rStyle w:val="StyleUnderline"/>
        </w:rPr>
        <w:t xml:space="preserve"> Chinese authoritarianism</w:t>
      </w:r>
      <w:r w:rsidRPr="001B1633">
        <w:rPr>
          <w:sz w:val="12"/>
        </w:rPr>
        <w:t xml:space="preserve">—epitomized by the CCP’s ambitious program to use AI to monitor and control its populace—as evidence of Chinese strength rather than weakness. This </w:t>
      </w:r>
      <w:r w:rsidRPr="002777EB">
        <w:rPr>
          <w:rStyle w:val="StyleUnderline"/>
        </w:rPr>
        <w:t>misinterpretation</w:t>
      </w:r>
      <w:r w:rsidRPr="001B1633">
        <w:rPr>
          <w:sz w:val="12"/>
        </w:rPr>
        <w:t xml:space="preserve"> </w:t>
      </w:r>
      <w:r w:rsidRPr="002777EB">
        <w:rPr>
          <w:rStyle w:val="StyleUnderline"/>
        </w:rPr>
        <w:t>has</w:t>
      </w:r>
      <w:r w:rsidRPr="001B1633">
        <w:rPr>
          <w:sz w:val="12"/>
        </w:rPr>
        <w:t xml:space="preserve"> in turn </w:t>
      </w:r>
      <w:r w:rsidRPr="002777EB">
        <w:rPr>
          <w:rStyle w:val="StyleUnderline"/>
        </w:rPr>
        <w:t>influenced Western and US perceptions of Chinese foreign policy and grand strategy.</w:t>
      </w:r>
    </w:p>
    <w:p w14:paraId="46D4B111" w14:textId="77777777" w:rsidR="001E7CFD" w:rsidRPr="001B1633" w:rsidRDefault="001E7CFD" w:rsidP="001E7CFD">
      <w:pPr>
        <w:rPr>
          <w:sz w:val="12"/>
        </w:rPr>
      </w:pPr>
      <w:r w:rsidRPr="001B1633">
        <w:rPr>
          <w:sz w:val="12"/>
        </w:rPr>
        <w:t xml:space="preserve">Western </w:t>
      </w:r>
      <w:r w:rsidRPr="002777EB">
        <w:rPr>
          <w:rStyle w:val="StyleUnderline"/>
        </w:rPr>
        <w:t>narratives</w:t>
      </w:r>
      <w:r w:rsidRPr="001B1633">
        <w:rPr>
          <w:sz w:val="12"/>
        </w:rPr>
        <w:t xml:space="preserve"> about Chinese foreign policy </w:t>
      </w:r>
      <w:r w:rsidRPr="002777EB">
        <w:rPr>
          <w:rStyle w:val="StyleUnderline"/>
        </w:rPr>
        <w:t>have moved from stressing the “assertiveness” of China</w:t>
      </w:r>
      <w:r w:rsidRPr="001B1633">
        <w:rPr>
          <w:sz w:val="12"/>
        </w:rPr>
        <w:t xml:space="preserve"> in the post-2008 financial recession period (Johnston, 2013; Chen, Pu, and Johnston, 2013; Swaine, 2011) </w:t>
      </w:r>
      <w:r w:rsidRPr="002777EB">
        <w:rPr>
          <w:rStyle w:val="StyleUnderline"/>
        </w:rPr>
        <w:t xml:space="preserve">to fretting about the </w:t>
      </w:r>
      <w:r w:rsidRPr="002777EB">
        <w:rPr>
          <w:rStyle w:val="Emphasis"/>
        </w:rPr>
        <w:t xml:space="preserve">implications of the Chinese Dream </w:t>
      </w:r>
      <w:r w:rsidRPr="001B1633">
        <w:rPr>
          <w:sz w:val="12"/>
        </w:rPr>
        <w:t xml:space="preserve">concept promulgated during the Xi Jinping era (Callahan, 2016; Thayer and Friend, 2018). </w:t>
      </w:r>
      <w:r w:rsidRPr="002777EB">
        <w:rPr>
          <w:rStyle w:val="StyleUnderline"/>
        </w:rPr>
        <w:t>Concerns</w:t>
      </w:r>
      <w:r w:rsidRPr="001B1633">
        <w:rPr>
          <w:sz w:val="12"/>
        </w:rPr>
        <w:t xml:space="preserve"> over the past 15 years about a growing Beijing Consensus (</w:t>
      </w:r>
      <w:proofErr w:type="spellStart"/>
      <w:r w:rsidRPr="001B1633">
        <w:rPr>
          <w:sz w:val="12"/>
        </w:rPr>
        <w:t>Ramo</w:t>
      </w:r>
      <w:proofErr w:type="spellEnd"/>
      <w:r w:rsidRPr="001B1633">
        <w:rPr>
          <w:sz w:val="12"/>
        </w:rPr>
        <w:t xml:space="preserve">, 2004; Halper, 2010)2 </w:t>
      </w:r>
      <w:r w:rsidRPr="002777EB">
        <w:rPr>
          <w:rStyle w:val="StyleUnderline"/>
        </w:rPr>
        <w:t>have</w:t>
      </w:r>
      <w:r w:rsidRPr="001B1633">
        <w:rPr>
          <w:sz w:val="12"/>
        </w:rPr>
        <w:t xml:space="preserve"> now </w:t>
      </w:r>
      <w:r w:rsidRPr="002777EB">
        <w:rPr>
          <w:rStyle w:val="StyleUnderline"/>
        </w:rPr>
        <w:t>been augmented with concerns</w:t>
      </w:r>
      <w:r w:rsidRPr="001B1633">
        <w:rPr>
          <w:sz w:val="12"/>
        </w:rPr>
        <w:t xml:space="preserve"> </w:t>
      </w:r>
      <w:r w:rsidRPr="002777EB">
        <w:rPr>
          <w:rStyle w:val="StyleUnderline"/>
        </w:rPr>
        <w:t>that China is seeking to supplant</w:t>
      </w:r>
      <w:r w:rsidRPr="001B1633">
        <w:rPr>
          <w:sz w:val="12"/>
        </w:rPr>
        <w:t xml:space="preserve"> </w:t>
      </w:r>
      <w:r w:rsidRPr="002777EB">
        <w:rPr>
          <w:rStyle w:val="StyleUnderline"/>
        </w:rPr>
        <w:t>the</w:t>
      </w:r>
      <w:r w:rsidRPr="001B1633">
        <w:rPr>
          <w:sz w:val="12"/>
        </w:rPr>
        <w:t xml:space="preserve"> “rules-based </w:t>
      </w:r>
      <w:r w:rsidRPr="002777EB">
        <w:rPr>
          <w:rStyle w:val="StyleUnderline"/>
        </w:rPr>
        <w:t>liberal international order</w:t>
      </w:r>
      <w:r w:rsidRPr="001B1633">
        <w:rPr>
          <w:sz w:val="12"/>
        </w:rPr>
        <w:t>” with an alternative and mercantilist web of institutions and economic ties (Carter, 2015; Trump, 2017; New York Times Editorial Board, 2018a).</w:t>
      </w:r>
    </w:p>
    <w:p w14:paraId="6899B184" w14:textId="77777777" w:rsidR="001E7CFD" w:rsidRPr="001B1633" w:rsidRDefault="001E7CFD" w:rsidP="001E7CFD">
      <w:pPr>
        <w:rPr>
          <w:sz w:val="12"/>
        </w:rPr>
      </w:pPr>
      <w:r w:rsidRPr="001B1633">
        <w:rPr>
          <w:sz w:val="12"/>
        </w:rPr>
        <w:t xml:space="preserve">Concerns about Chinese power in the United States </w:t>
      </w:r>
      <w:proofErr w:type="gramStart"/>
      <w:r w:rsidRPr="001B1633">
        <w:rPr>
          <w:sz w:val="12"/>
        </w:rPr>
        <w:t>in particular have</w:t>
      </w:r>
      <w:proofErr w:type="gramEnd"/>
      <w:r w:rsidRPr="001B1633">
        <w:rPr>
          <w:sz w:val="12"/>
        </w:rPr>
        <w:t xml:space="preserve"> intensified as Western observers have come to interpret China’s foreign policy through the lens of its domestic repression (Allison, 2017; Campbell and Ratner, 2018; New York Times Editorial Board, 2018b; Diamond and Schell, 2018). Xi, astride the CCP, has become a metaphor of sorts for the monolithic and illiberal power that China exerts in the world. </w:t>
      </w:r>
      <w:r w:rsidRPr="00BB49D0">
        <w:rPr>
          <w:rStyle w:val="StyleUnderline"/>
        </w:rPr>
        <w:t>Observers see Xi’s efforts to strengthen party control</w:t>
      </w:r>
      <w:r w:rsidRPr="001B1633">
        <w:rPr>
          <w:sz w:val="12"/>
        </w:rPr>
        <w:t xml:space="preserve"> over China through the accretion of titles to himself and the dismantling of competing power networks within the country </w:t>
      </w:r>
      <w:r w:rsidRPr="00BB49D0">
        <w:rPr>
          <w:rStyle w:val="StyleUnderline"/>
        </w:rPr>
        <w:t>as reflective of China’s efforts to expand its influence in</w:t>
      </w:r>
      <w:r w:rsidRPr="001B1633">
        <w:rPr>
          <w:sz w:val="12"/>
        </w:rPr>
        <w:t xml:space="preserve"> other countries and regions of </w:t>
      </w:r>
      <w:r w:rsidRPr="00BB49D0">
        <w:rPr>
          <w:rStyle w:val="StyleUnderline"/>
        </w:rPr>
        <w:t>the world</w:t>
      </w:r>
      <w:r w:rsidRPr="001B1633">
        <w:rPr>
          <w:sz w:val="12"/>
        </w:rPr>
        <w:t xml:space="preserve"> in a zero-sum competition with other regional and global powers.</w:t>
      </w:r>
    </w:p>
    <w:p w14:paraId="6B3BF4B6" w14:textId="77777777" w:rsidR="001E7CFD" w:rsidRPr="00707E45" w:rsidRDefault="001E7CFD" w:rsidP="001E7CFD">
      <w:pPr>
        <w:rPr>
          <w:rStyle w:val="StyleUnderline"/>
        </w:rPr>
      </w:pPr>
      <w:r w:rsidRPr="001B1633">
        <w:rPr>
          <w:sz w:val="12"/>
        </w:rPr>
        <w:t xml:space="preserve">However, </w:t>
      </w:r>
      <w:r w:rsidRPr="00BB49D0">
        <w:rPr>
          <w:rStyle w:val="StyleUnderline"/>
        </w:rPr>
        <w:t xml:space="preserve">there is a </w:t>
      </w:r>
      <w:r w:rsidRPr="00BB49D0">
        <w:rPr>
          <w:rStyle w:val="Emphasis"/>
        </w:rPr>
        <w:t>danger</w:t>
      </w:r>
      <w:r w:rsidRPr="00BB49D0">
        <w:rPr>
          <w:rStyle w:val="StyleUnderline"/>
        </w:rPr>
        <w:t xml:space="preserve"> when Western governments treat China as a powerful behemoth whose policies are strategically calculated and deliberately executed components of a grand strategy of supplanting the West</w:t>
      </w:r>
      <w:r w:rsidRPr="001B1633">
        <w:rPr>
          <w:sz w:val="12"/>
        </w:rPr>
        <w:t xml:space="preserve"> through the imposition and promulgation of an authoritarian Chinese model of national and global governance. </w:t>
      </w:r>
      <w:r w:rsidRPr="00BB49D0">
        <w:rPr>
          <w:rStyle w:val="StyleUnderline"/>
        </w:rPr>
        <w:t>The misplaced fear and zero-sum</w:t>
      </w:r>
      <w:r w:rsidRPr="001B1633">
        <w:rPr>
          <w:sz w:val="12"/>
        </w:rPr>
        <w:t xml:space="preserve"> </w:t>
      </w:r>
      <w:r w:rsidRPr="00BB49D0">
        <w:rPr>
          <w:rStyle w:val="StyleUnderline"/>
        </w:rPr>
        <w:t>thinking</w:t>
      </w:r>
      <w:r w:rsidRPr="001B1633">
        <w:rPr>
          <w:sz w:val="12"/>
        </w:rPr>
        <w:t xml:space="preserve"> embedded in such perceptions </w:t>
      </w:r>
      <w:r w:rsidRPr="00BB49D0">
        <w:rPr>
          <w:rStyle w:val="StyleUnderline"/>
        </w:rPr>
        <w:t xml:space="preserve">leads Western governments to adopt policies toward China that </w:t>
      </w:r>
      <w:r w:rsidRPr="00BB49D0">
        <w:rPr>
          <w:rStyle w:val="Emphasis"/>
        </w:rPr>
        <w:t>exacerbate the security dilemma</w:t>
      </w:r>
      <w:r w:rsidRPr="001B1633">
        <w:rPr>
          <w:sz w:val="12"/>
        </w:rPr>
        <w:t xml:space="preserve"> between China and the West. </w:t>
      </w:r>
      <w:r w:rsidRPr="00707E45">
        <w:rPr>
          <w:rStyle w:val="StyleUnderline"/>
        </w:rPr>
        <w:t>This dynamic</w:t>
      </w:r>
      <w:r w:rsidRPr="001B1633">
        <w:rPr>
          <w:sz w:val="12"/>
        </w:rPr>
        <w:t xml:space="preserve"> </w:t>
      </w:r>
      <w:r w:rsidRPr="00707E45">
        <w:rPr>
          <w:rStyle w:val="StyleUnderline"/>
        </w:rPr>
        <w:t>unfolds</w:t>
      </w:r>
      <w:r w:rsidRPr="001B1633">
        <w:rPr>
          <w:sz w:val="12"/>
        </w:rPr>
        <w:t xml:space="preserve"> in part </w:t>
      </w:r>
      <w:r w:rsidRPr="00707E45">
        <w:rPr>
          <w:rStyle w:val="StyleUnderline"/>
        </w:rPr>
        <w:t xml:space="preserve">by </w:t>
      </w:r>
      <w:r w:rsidRPr="00707E45">
        <w:rPr>
          <w:rStyle w:val="Emphasis"/>
        </w:rPr>
        <w:t>weakening moderates</w:t>
      </w:r>
      <w:r w:rsidRPr="00707E45">
        <w:rPr>
          <w:rStyle w:val="StyleUnderline"/>
        </w:rPr>
        <w:t xml:space="preserve"> within China who favor constructive positive-sum engagement</w:t>
      </w:r>
      <w:r w:rsidRPr="001B1633">
        <w:rPr>
          <w:sz w:val="12"/>
        </w:rPr>
        <w:t xml:space="preserve"> with the West, </w:t>
      </w:r>
      <w:r w:rsidRPr="00707E45">
        <w:rPr>
          <w:rStyle w:val="Emphasis"/>
        </w:rPr>
        <w:t>while strengthening hardliners</w:t>
      </w:r>
      <w:r w:rsidRPr="001B1633">
        <w:rPr>
          <w:sz w:val="12"/>
        </w:rPr>
        <w:t xml:space="preserve"> who use US containment strategies to support their own more revisionist policy preferences. In contrast, </w:t>
      </w:r>
      <w:r w:rsidRPr="00707E45">
        <w:rPr>
          <w:rStyle w:val="StyleUnderline"/>
        </w:rPr>
        <w:t>if the West recognizes China as a deeply insecure power</w:t>
      </w:r>
      <w:r w:rsidRPr="001B1633">
        <w:rPr>
          <w:sz w:val="12"/>
        </w:rPr>
        <w:t xml:space="preserve"> </w:t>
      </w:r>
      <w:r w:rsidRPr="00707E45">
        <w:rPr>
          <w:rStyle w:val="Emphasis"/>
        </w:rPr>
        <w:t>with an uncertain future</w:t>
      </w:r>
      <w:r w:rsidRPr="001B1633">
        <w:rPr>
          <w:sz w:val="12"/>
        </w:rPr>
        <w:t xml:space="preserve"> that the strategies other states pursue toward Beijing can shape in part, </w:t>
      </w:r>
      <w:r w:rsidRPr="00707E45">
        <w:rPr>
          <w:rStyle w:val="StyleUnderline"/>
        </w:rPr>
        <w:t>then Western governments’ policies toward China are more likely to be sensitive to the costs of confrontation</w:t>
      </w:r>
      <w:r w:rsidRPr="001B1633">
        <w:rPr>
          <w:sz w:val="12"/>
        </w:rPr>
        <w:t xml:space="preserve"> with Beijing </w:t>
      </w:r>
      <w:r w:rsidRPr="00707E45">
        <w:rPr>
          <w:rStyle w:val="StyleUnderline"/>
        </w:rPr>
        <w:t>and the benefits of collaborative global governance and non-zero-sum competition.</w:t>
      </w:r>
    </w:p>
    <w:p w14:paraId="7627C933" w14:textId="77777777" w:rsidR="001E7CFD" w:rsidRPr="001B1633" w:rsidRDefault="001E7CFD" w:rsidP="001E7CFD">
      <w:pPr>
        <w:rPr>
          <w:sz w:val="12"/>
        </w:rPr>
      </w:pPr>
      <w:r w:rsidRPr="001B1633">
        <w:rPr>
          <w:sz w:val="12"/>
        </w:rPr>
        <w:t>Three Examples of the Narratives Driving Western Policy</w:t>
      </w:r>
    </w:p>
    <w:p w14:paraId="6F5E96B2" w14:textId="77777777" w:rsidR="001E7CFD" w:rsidRPr="001B1633" w:rsidRDefault="001E7CFD" w:rsidP="001E7CFD">
      <w:pPr>
        <w:rPr>
          <w:sz w:val="12"/>
        </w:rPr>
      </w:pPr>
      <w:r w:rsidRPr="001B1633">
        <w:rPr>
          <w:sz w:val="12"/>
        </w:rPr>
        <w:t xml:space="preserve">This </w:t>
      </w:r>
      <w:r w:rsidRPr="00844135">
        <w:rPr>
          <w:rStyle w:val="StyleUnderline"/>
        </w:rPr>
        <w:t>mistaken Western interpretation of Chinese motivations can be illustrated by three areas</w:t>
      </w:r>
      <w:r w:rsidRPr="001B1633">
        <w:rPr>
          <w:sz w:val="12"/>
        </w:rPr>
        <w:t xml:space="preserve"> of Chinese policy:</w:t>
      </w:r>
    </w:p>
    <w:p w14:paraId="1AC81D88" w14:textId="77777777" w:rsidR="001E7CFD" w:rsidRPr="001B1633" w:rsidRDefault="001E7CFD" w:rsidP="001E7CFD">
      <w:pPr>
        <w:rPr>
          <w:sz w:val="12"/>
        </w:rPr>
      </w:pPr>
      <w:r w:rsidRPr="001B1633">
        <w:rPr>
          <w:sz w:val="12"/>
        </w:rPr>
        <w:t xml:space="preserve">• </w:t>
      </w:r>
      <w:r w:rsidRPr="00844135">
        <w:rPr>
          <w:rStyle w:val="Emphasis"/>
        </w:rPr>
        <w:t>International trade</w:t>
      </w:r>
      <w:r w:rsidRPr="001B1633">
        <w:rPr>
          <w:sz w:val="12"/>
        </w:rPr>
        <w:t xml:space="preserve">: US </w:t>
      </w:r>
      <w:r w:rsidRPr="00844135">
        <w:rPr>
          <w:rStyle w:val="StyleUnderline"/>
        </w:rPr>
        <w:t>strategists have often decried China’s initiatives to expand trade</w:t>
      </w:r>
      <w:r w:rsidRPr="001B1633">
        <w:rPr>
          <w:sz w:val="12"/>
        </w:rPr>
        <w:t xml:space="preserve"> with other states </w:t>
      </w:r>
      <w:r w:rsidRPr="00844135">
        <w:rPr>
          <w:rStyle w:val="StyleUnderline"/>
        </w:rPr>
        <w:t>as counterfeits of bona fide free trade agreements</w:t>
      </w:r>
      <w:r w:rsidRPr="001B1633">
        <w:rPr>
          <w:sz w:val="12"/>
        </w:rPr>
        <w:t>, mercantilist outgrowths of Beijing’s statist approach to internal economic governance.</w:t>
      </w:r>
    </w:p>
    <w:p w14:paraId="0A21AF6B" w14:textId="77777777" w:rsidR="001E7CFD" w:rsidRPr="001B1633" w:rsidRDefault="001E7CFD" w:rsidP="001E7CFD">
      <w:pPr>
        <w:rPr>
          <w:sz w:val="12"/>
        </w:rPr>
      </w:pPr>
      <w:r w:rsidRPr="001B1633">
        <w:rPr>
          <w:sz w:val="12"/>
        </w:rPr>
        <w:t xml:space="preserve">• </w:t>
      </w:r>
      <w:r w:rsidRPr="00844135">
        <w:rPr>
          <w:rStyle w:val="Emphasis"/>
        </w:rPr>
        <w:t>International development</w:t>
      </w:r>
      <w:r w:rsidRPr="001B1633">
        <w:rPr>
          <w:sz w:val="12"/>
        </w:rPr>
        <w:t xml:space="preserve">: </w:t>
      </w:r>
      <w:r w:rsidRPr="00844135">
        <w:rPr>
          <w:rStyle w:val="StyleUnderline"/>
        </w:rPr>
        <w:t>Observers</w:t>
      </w:r>
      <w:r w:rsidRPr="001B1633">
        <w:rPr>
          <w:sz w:val="12"/>
        </w:rPr>
        <w:t xml:space="preserve"> frequently </w:t>
      </w:r>
      <w:r w:rsidRPr="00844135">
        <w:rPr>
          <w:rStyle w:val="StyleUnderline"/>
        </w:rPr>
        <w:t>see China’s investments in countries throughout the developing world</w:t>
      </w:r>
      <w:r w:rsidRPr="001B1633">
        <w:rPr>
          <w:sz w:val="12"/>
        </w:rPr>
        <w:t xml:space="preserve">, </w:t>
      </w:r>
      <w:r w:rsidRPr="00844135">
        <w:rPr>
          <w:rStyle w:val="StyleUnderline"/>
        </w:rPr>
        <w:t>including projects undertaken as part of the Belt and Road Initiative</w:t>
      </w:r>
      <w:r w:rsidRPr="001B1633">
        <w:rPr>
          <w:sz w:val="12"/>
        </w:rPr>
        <w:t xml:space="preserve">, </w:t>
      </w:r>
      <w:r w:rsidRPr="00844135">
        <w:rPr>
          <w:rStyle w:val="Emphasis"/>
        </w:rPr>
        <w:t>as deliberate efforts to undermine or replace existing development institutions</w:t>
      </w:r>
      <w:r w:rsidRPr="001B1633">
        <w:rPr>
          <w:sz w:val="12"/>
        </w:rPr>
        <w:t xml:space="preserve"> </w:t>
      </w:r>
      <w:r w:rsidRPr="00844135">
        <w:rPr>
          <w:rStyle w:val="StyleUnderline"/>
        </w:rPr>
        <w:t>with institutions that reflect its illiberal ideology</w:t>
      </w:r>
      <w:r w:rsidRPr="001B1633">
        <w:rPr>
          <w:sz w:val="12"/>
        </w:rPr>
        <w:t>.</w:t>
      </w:r>
    </w:p>
    <w:p w14:paraId="49535A83" w14:textId="77777777" w:rsidR="001E7CFD" w:rsidRPr="001B1633" w:rsidRDefault="001E7CFD" w:rsidP="001E7CFD">
      <w:pPr>
        <w:rPr>
          <w:sz w:val="12"/>
        </w:rPr>
      </w:pPr>
      <w:r w:rsidRPr="001B1633">
        <w:rPr>
          <w:sz w:val="12"/>
        </w:rPr>
        <w:t xml:space="preserve">• </w:t>
      </w:r>
      <w:r w:rsidRPr="00844135">
        <w:rPr>
          <w:rStyle w:val="Emphasis"/>
        </w:rPr>
        <w:t>Maritime security</w:t>
      </w:r>
      <w:r w:rsidRPr="001B1633">
        <w:rPr>
          <w:sz w:val="12"/>
        </w:rPr>
        <w:t xml:space="preserve">: </w:t>
      </w:r>
      <w:r w:rsidRPr="00844135">
        <w:rPr>
          <w:rStyle w:val="StyleUnderline"/>
        </w:rPr>
        <w:t xml:space="preserve">Many </w:t>
      </w:r>
      <w:proofErr w:type="gramStart"/>
      <w:r w:rsidRPr="00844135">
        <w:rPr>
          <w:rStyle w:val="StyleUnderline"/>
        </w:rPr>
        <w:t>view</w:t>
      </w:r>
      <w:proofErr w:type="gramEnd"/>
      <w:r w:rsidRPr="00844135">
        <w:rPr>
          <w:rStyle w:val="StyleUnderline"/>
        </w:rPr>
        <w:t xml:space="preserve"> China’s expanded presence in the South China Sea and beyond the first island chain as an effort to strengthen its military presence</w:t>
      </w:r>
      <w:r w:rsidRPr="001B1633">
        <w:rPr>
          <w:sz w:val="12"/>
        </w:rPr>
        <w:t xml:space="preserve"> to expand its strategic periphery and underwrite a strategy of regional hegemony.</w:t>
      </w:r>
    </w:p>
    <w:p w14:paraId="1DC427BD" w14:textId="77777777" w:rsidR="001E7CFD" w:rsidRPr="001B1633" w:rsidRDefault="001E7CFD" w:rsidP="001E7CFD">
      <w:pPr>
        <w:rPr>
          <w:sz w:val="12"/>
        </w:rPr>
      </w:pPr>
      <w:r w:rsidRPr="00844135">
        <w:rPr>
          <w:rStyle w:val="StyleUnderline"/>
        </w:rPr>
        <w:t>Guided by such zero-sum assessments</w:t>
      </w:r>
      <w:r w:rsidRPr="001B1633">
        <w:rPr>
          <w:sz w:val="12"/>
        </w:rPr>
        <w:t xml:space="preserve">, </w:t>
      </w:r>
      <w:r w:rsidRPr="00844135">
        <w:rPr>
          <w:rStyle w:val="StyleUnderline"/>
        </w:rPr>
        <w:t>the West has responded to Chinese initiatives in these three areas with accusations that Beijing is seeking to undermine the rules-based international order</w:t>
      </w:r>
      <w:r w:rsidRPr="001B1633">
        <w:rPr>
          <w:sz w:val="12"/>
        </w:rPr>
        <w:t xml:space="preserve">. </w:t>
      </w:r>
      <w:r w:rsidRPr="00844135">
        <w:rPr>
          <w:rStyle w:val="StyleUnderline"/>
        </w:rPr>
        <w:t>Washington has married these rhetorical accusations with efforts to bolster its own military presence in the Indo-Asia-Pacific region</w:t>
      </w:r>
      <w:r w:rsidRPr="001B1633">
        <w:rPr>
          <w:sz w:val="12"/>
        </w:rPr>
        <w:t xml:space="preserve"> </w:t>
      </w:r>
      <w:r w:rsidRPr="00844135">
        <w:rPr>
          <w:rStyle w:val="StyleUnderline"/>
        </w:rPr>
        <w:t xml:space="preserve">and enhance traditional security relationships with countries in the region </w:t>
      </w:r>
      <w:proofErr w:type="gramStart"/>
      <w:r w:rsidRPr="00844135">
        <w:rPr>
          <w:rStyle w:val="StyleUnderline"/>
        </w:rPr>
        <w:t>in an effort to</w:t>
      </w:r>
      <w:proofErr w:type="gramEnd"/>
      <w:r w:rsidRPr="00844135">
        <w:rPr>
          <w:rStyle w:val="StyleUnderline"/>
        </w:rPr>
        <w:t xml:space="preserve"> build up a counterbalancing coalition to contain Beijing</w:t>
      </w:r>
      <w:r w:rsidRPr="001B1633">
        <w:rPr>
          <w:sz w:val="12"/>
        </w:rPr>
        <w:t xml:space="preserve">. Meanwhile, </w:t>
      </w:r>
      <w:r w:rsidRPr="001B1633">
        <w:rPr>
          <w:rStyle w:val="StyleUnderline"/>
        </w:rPr>
        <w:t>the United States has pursued trade agreements that were exclusive of China</w:t>
      </w:r>
      <w:r w:rsidRPr="001B1633">
        <w:rPr>
          <w:sz w:val="12"/>
        </w:rPr>
        <w:t xml:space="preserve"> (under the Obama administration) </w:t>
      </w:r>
      <w:r w:rsidRPr="001B1633">
        <w:rPr>
          <w:rStyle w:val="StyleUnderline"/>
        </w:rPr>
        <w:t>before pulling out of those negotiations only to impose broad-spectrum tariffs</w:t>
      </w:r>
      <w:r w:rsidRPr="001B1633">
        <w:rPr>
          <w:sz w:val="12"/>
        </w:rPr>
        <w:t xml:space="preserve"> on Beijing (under the Trump administration). </w:t>
      </w:r>
      <w:r w:rsidRPr="001B1633">
        <w:rPr>
          <w:rStyle w:val="Emphasis"/>
        </w:rPr>
        <w:t>Washington has refused to participate in and even lobbied against Chinese-led development institutions</w:t>
      </w:r>
      <w:r w:rsidRPr="001B1633">
        <w:rPr>
          <w:sz w:val="12"/>
        </w:rPr>
        <w:t xml:space="preserve"> such as the Asian Infrastructure Investment Bank. </w:t>
      </w:r>
      <w:r w:rsidRPr="001B1633">
        <w:rPr>
          <w:rStyle w:val="Emphasis"/>
        </w:rPr>
        <w:t>The United States has stepped up its military surveillance and operations in the South China Sea</w:t>
      </w:r>
      <w:r w:rsidRPr="001B1633">
        <w:rPr>
          <w:sz w:val="12"/>
        </w:rPr>
        <w:t xml:space="preserve"> and implicitly taken sides in China’s maritime jurisdictional and territorial disputes.</w:t>
      </w:r>
    </w:p>
    <w:p w14:paraId="09353077" w14:textId="77777777" w:rsidR="001E7CFD" w:rsidRPr="001B1633" w:rsidRDefault="001E7CFD" w:rsidP="001E7CFD">
      <w:pPr>
        <w:rPr>
          <w:sz w:val="12"/>
        </w:rPr>
      </w:pPr>
      <w:r w:rsidRPr="001B1633">
        <w:rPr>
          <w:sz w:val="12"/>
        </w:rPr>
        <w:t>Alternative Approaches</w:t>
      </w:r>
    </w:p>
    <w:p w14:paraId="5890FE8D" w14:textId="77777777" w:rsidR="001E7CFD" w:rsidRPr="001B1633" w:rsidRDefault="001E7CFD" w:rsidP="001E7CFD">
      <w:pPr>
        <w:rPr>
          <w:rStyle w:val="StyleUnderline"/>
        </w:rPr>
      </w:pPr>
      <w:r w:rsidRPr="001B1633">
        <w:rPr>
          <w:rStyle w:val="Emphasis"/>
        </w:rPr>
        <w:t>Instead</w:t>
      </w:r>
      <w:r w:rsidRPr="001B1633">
        <w:rPr>
          <w:sz w:val="12"/>
        </w:rPr>
        <w:t xml:space="preserve">, </w:t>
      </w:r>
      <w:r w:rsidRPr="001B1633">
        <w:rPr>
          <w:rStyle w:val="StyleUnderline"/>
        </w:rPr>
        <w:t>if the West were to recognize Beijing’s efforts as part and parcel of China’s effort to grapple with its need for ongoing economic growth</w:t>
      </w:r>
      <w:r w:rsidRPr="001B1633">
        <w:rPr>
          <w:sz w:val="12"/>
        </w:rPr>
        <w:t xml:space="preserve"> </w:t>
      </w:r>
      <w:r w:rsidRPr="001B1633">
        <w:rPr>
          <w:rStyle w:val="StyleUnderline"/>
        </w:rPr>
        <w:t>to satisfy an ambitious and restive populace</w:t>
      </w:r>
      <w:r w:rsidRPr="001B1633">
        <w:rPr>
          <w:sz w:val="12"/>
        </w:rPr>
        <w:t xml:space="preserve">, </w:t>
      </w:r>
      <w:r w:rsidRPr="001B1633">
        <w:rPr>
          <w:rStyle w:val="StyleUnderline"/>
        </w:rPr>
        <w:t>Western decision makers would be able to make less alarmist interpretations of Chinese policy</w:t>
      </w:r>
      <w:r w:rsidRPr="001B1633">
        <w:rPr>
          <w:sz w:val="12"/>
        </w:rPr>
        <w:t xml:space="preserve"> in all three of these areas </w:t>
      </w:r>
      <w:r w:rsidRPr="001B1633">
        <w:rPr>
          <w:rStyle w:val="Emphasis"/>
        </w:rPr>
        <w:t>and craft more effective, positive-sum policies in response</w:t>
      </w:r>
      <w:r w:rsidRPr="001B1633">
        <w:rPr>
          <w:sz w:val="12"/>
        </w:rPr>
        <w:t xml:space="preserve">. Such </w:t>
      </w:r>
      <w:r w:rsidRPr="001B1633">
        <w:rPr>
          <w:rStyle w:val="StyleUnderline"/>
        </w:rPr>
        <w:t>policies would more effectively enable the United States to coordinate responses to global challenges, resolve collection action dilemmas in the international arena, and reduce the likelihood of crisis escalation and conflict outbreak in East Asia.</w:t>
      </w:r>
    </w:p>
    <w:p w14:paraId="4D823F56" w14:textId="77777777" w:rsidR="001E7CFD" w:rsidRPr="001B1633" w:rsidRDefault="001E7CFD" w:rsidP="001E7CFD">
      <w:pPr>
        <w:rPr>
          <w:sz w:val="12"/>
        </w:rPr>
      </w:pPr>
      <w:r w:rsidRPr="001B1633">
        <w:rPr>
          <w:sz w:val="12"/>
        </w:rPr>
        <w:t>International Trade</w:t>
      </w:r>
    </w:p>
    <w:p w14:paraId="18C4B776" w14:textId="77777777" w:rsidR="001E7CFD" w:rsidRPr="001B1633" w:rsidRDefault="001E7CFD" w:rsidP="001E7CFD">
      <w:pPr>
        <w:rPr>
          <w:sz w:val="12"/>
        </w:rPr>
      </w:pPr>
      <w:r w:rsidRPr="001B1633">
        <w:rPr>
          <w:rStyle w:val="StyleUnderline"/>
        </w:rPr>
        <w:t>The United States could craft a trade strategy that recognized the reality of Chinese economic strength</w:t>
      </w:r>
      <w:r w:rsidRPr="001B1633">
        <w:rPr>
          <w:sz w:val="12"/>
        </w:rPr>
        <w:t xml:space="preserve"> and its advantages for US and global interests, even </w:t>
      </w:r>
      <w:r w:rsidRPr="001B1633">
        <w:rPr>
          <w:rStyle w:val="StyleUnderline"/>
        </w:rPr>
        <w:t>while applying leverage to secure fairer terms for US–Chinese economic exchange</w:t>
      </w:r>
      <w:r w:rsidRPr="001B1633">
        <w:rPr>
          <w:sz w:val="12"/>
        </w:rPr>
        <w:t xml:space="preserve">. </w:t>
      </w:r>
      <w:r w:rsidRPr="001B1633">
        <w:rPr>
          <w:rStyle w:val="StyleUnderline"/>
        </w:rPr>
        <w:t xml:space="preserve">Such a strategy would </w:t>
      </w:r>
      <w:r w:rsidRPr="001B1633">
        <w:rPr>
          <w:rStyle w:val="Emphasis"/>
        </w:rPr>
        <w:t>prioritize the negotiation of regional trade agreements</w:t>
      </w:r>
      <w:r w:rsidRPr="001B1633">
        <w:rPr>
          <w:sz w:val="12"/>
        </w:rPr>
        <w:t xml:space="preserve"> </w:t>
      </w:r>
      <w:r w:rsidRPr="001B1633">
        <w:rPr>
          <w:rStyle w:val="StyleUnderline"/>
        </w:rPr>
        <w:t>that are inclusive of China and promote America’s integration in an Asian regional economy</w:t>
      </w:r>
      <w:r w:rsidRPr="001B1633">
        <w:rPr>
          <w:sz w:val="12"/>
        </w:rPr>
        <w:t xml:space="preserve"> that is inescapably intertwined with the Chinese economy. At the same time, </w:t>
      </w:r>
      <w:r w:rsidRPr="001B1633">
        <w:rPr>
          <w:rStyle w:val="StyleUnderline"/>
        </w:rPr>
        <w:t xml:space="preserve">Washington would insist on the negotiation of bilateral agreements that </w:t>
      </w:r>
      <w:r w:rsidRPr="001B1633">
        <w:rPr>
          <w:rStyle w:val="Emphasis"/>
        </w:rPr>
        <w:t>provide enhanced market access</w:t>
      </w:r>
      <w:r w:rsidRPr="001B1633">
        <w:rPr>
          <w:rStyle w:val="StyleUnderline"/>
        </w:rPr>
        <w:t xml:space="preserve"> and </w:t>
      </w:r>
      <w:r w:rsidRPr="001B1633">
        <w:rPr>
          <w:rStyle w:val="Emphasis"/>
        </w:rPr>
        <w:t>strengthened intellectual property protections</w:t>
      </w:r>
      <w:r w:rsidRPr="001B1633">
        <w:rPr>
          <w:rStyle w:val="StyleUnderline"/>
        </w:rPr>
        <w:t xml:space="preserve"> for American companies</w:t>
      </w:r>
      <w:r w:rsidRPr="001B1633">
        <w:rPr>
          <w:sz w:val="12"/>
        </w:rPr>
        <w:t xml:space="preserve"> in China.</w:t>
      </w:r>
    </w:p>
    <w:p w14:paraId="4DBEEEF3" w14:textId="77777777" w:rsidR="001E7CFD" w:rsidRPr="001B1633" w:rsidRDefault="001E7CFD" w:rsidP="001E7CFD">
      <w:pPr>
        <w:rPr>
          <w:sz w:val="12"/>
        </w:rPr>
      </w:pPr>
      <w:r w:rsidRPr="001B1633">
        <w:rPr>
          <w:sz w:val="12"/>
        </w:rPr>
        <w:t>International Development</w:t>
      </w:r>
    </w:p>
    <w:p w14:paraId="30E1CC40" w14:textId="77777777" w:rsidR="001E7CFD" w:rsidRPr="001B1633" w:rsidRDefault="001E7CFD" w:rsidP="001E7CFD">
      <w:pPr>
        <w:rPr>
          <w:sz w:val="12"/>
        </w:rPr>
      </w:pPr>
      <w:r w:rsidRPr="001B1633">
        <w:rPr>
          <w:rStyle w:val="StyleUnderline"/>
        </w:rPr>
        <w:t>Washington could view Chinese infrastructure and development projects in the developing world as constructive supplements</w:t>
      </w:r>
      <w:r w:rsidRPr="001B1633">
        <w:rPr>
          <w:sz w:val="12"/>
        </w:rPr>
        <w:t xml:space="preserve"> to existing development institutions, even while augmenting its own efforts in this regard as a form of non-zero-sum competition. To this end, </w:t>
      </w:r>
      <w:r w:rsidRPr="001B1633">
        <w:rPr>
          <w:rStyle w:val="StyleUnderline"/>
        </w:rPr>
        <w:t xml:space="preserve">US policy makers could frame the USD 60 billion aid and investment package that Congress recently passed in the form of the BUILD Act not as a tool for containing Chinese influence but rather as a </w:t>
      </w:r>
      <w:r w:rsidRPr="001B1633">
        <w:rPr>
          <w:rStyle w:val="Emphasis"/>
        </w:rPr>
        <w:t>complementary and competitive alternative option for developing states</w:t>
      </w:r>
      <w:r w:rsidRPr="001B1633">
        <w:rPr>
          <w:sz w:val="12"/>
        </w:rPr>
        <w:t xml:space="preserve"> </w:t>
      </w:r>
      <w:r w:rsidRPr="001B1633">
        <w:rPr>
          <w:rStyle w:val="StyleUnderline"/>
        </w:rPr>
        <w:t xml:space="preserve">that would press Beijing to </w:t>
      </w:r>
      <w:r w:rsidRPr="001B1633">
        <w:rPr>
          <w:rStyle w:val="Emphasis"/>
        </w:rPr>
        <w:t>improve</w:t>
      </w:r>
      <w:r w:rsidRPr="001B1633">
        <w:rPr>
          <w:rStyle w:val="StyleUnderline"/>
        </w:rPr>
        <w:t xml:space="preserve"> the </w:t>
      </w:r>
      <w:r w:rsidRPr="001B1633">
        <w:rPr>
          <w:rStyle w:val="Emphasis"/>
        </w:rPr>
        <w:t>standards</w:t>
      </w:r>
      <w:r w:rsidRPr="001B1633">
        <w:rPr>
          <w:sz w:val="12"/>
        </w:rPr>
        <w:t xml:space="preserve"> of its own investments.</w:t>
      </w:r>
    </w:p>
    <w:p w14:paraId="61658346" w14:textId="77777777" w:rsidR="001E7CFD" w:rsidRPr="001B1633" w:rsidRDefault="001E7CFD" w:rsidP="001E7CFD">
      <w:pPr>
        <w:rPr>
          <w:sz w:val="12"/>
        </w:rPr>
      </w:pPr>
      <w:r w:rsidRPr="001B1633">
        <w:rPr>
          <w:sz w:val="12"/>
        </w:rPr>
        <w:t>Maritime Security</w:t>
      </w:r>
    </w:p>
    <w:p w14:paraId="0E69EDF9" w14:textId="77777777" w:rsidR="001E7CFD" w:rsidRPr="001B1633" w:rsidRDefault="001E7CFD" w:rsidP="001E7CFD">
      <w:pPr>
        <w:rPr>
          <w:sz w:val="12"/>
        </w:rPr>
      </w:pPr>
      <w:r w:rsidRPr="001B1633">
        <w:rPr>
          <w:sz w:val="12"/>
        </w:rPr>
        <w:t xml:space="preserve">Finally, in the maritime realm, </w:t>
      </w:r>
      <w:r w:rsidRPr="001B1633">
        <w:rPr>
          <w:rStyle w:val="StyleUnderline"/>
        </w:rPr>
        <w:t>America could negotiate new initiatives of cooperative maritime security with the Chinese</w:t>
      </w:r>
      <w:r w:rsidRPr="001B1633">
        <w:rPr>
          <w:sz w:val="12"/>
        </w:rPr>
        <w:t xml:space="preserve">, </w:t>
      </w:r>
      <w:r w:rsidRPr="001B1633">
        <w:rPr>
          <w:rStyle w:val="StyleUnderline"/>
        </w:rPr>
        <w:t xml:space="preserve">building upon successful in- </w:t>
      </w:r>
      <w:proofErr w:type="spellStart"/>
      <w:r w:rsidRPr="001B1633">
        <w:rPr>
          <w:rStyle w:val="StyleUnderline"/>
        </w:rPr>
        <w:t>clusive</w:t>
      </w:r>
      <w:proofErr w:type="spellEnd"/>
      <w:r w:rsidRPr="001B1633">
        <w:rPr>
          <w:rStyle w:val="StyleUnderline"/>
        </w:rPr>
        <w:t xml:space="preserve"> crisis management</w:t>
      </w:r>
      <w:r w:rsidRPr="001B1633">
        <w:rPr>
          <w:sz w:val="12"/>
        </w:rPr>
        <w:t xml:space="preserve"> </w:t>
      </w:r>
      <w:r w:rsidRPr="001B1633">
        <w:rPr>
          <w:rStyle w:val="StyleUnderline"/>
        </w:rPr>
        <w:t xml:space="preserve">and prevention mechanisms such as the </w:t>
      </w:r>
      <w:r w:rsidRPr="001B1633">
        <w:rPr>
          <w:rStyle w:val="Emphasis"/>
        </w:rPr>
        <w:t>Code for Unplanned Encounters at</w:t>
      </w:r>
      <w:r w:rsidRPr="001B1633">
        <w:rPr>
          <w:rStyle w:val="StyleUnderline"/>
        </w:rPr>
        <w:t xml:space="preserve"> </w:t>
      </w:r>
      <w:r w:rsidRPr="001B1633">
        <w:rPr>
          <w:rStyle w:val="Emphasis"/>
        </w:rPr>
        <w:t>Sea</w:t>
      </w:r>
      <w:r w:rsidRPr="001B1633">
        <w:rPr>
          <w:sz w:val="12"/>
        </w:rPr>
        <w:t xml:space="preserve"> (Western Pacific Naval Symposium, 2014). </w:t>
      </w:r>
      <w:r w:rsidRPr="001B1633">
        <w:rPr>
          <w:rStyle w:val="StyleUnderline"/>
        </w:rPr>
        <w:t>Washington</w:t>
      </w:r>
      <w:r w:rsidRPr="001B1633">
        <w:rPr>
          <w:sz w:val="12"/>
        </w:rPr>
        <w:t xml:space="preserve"> </w:t>
      </w:r>
      <w:r w:rsidRPr="001B1633">
        <w:rPr>
          <w:rStyle w:val="StyleUnderline"/>
        </w:rPr>
        <w:t>could</w:t>
      </w:r>
      <w:r w:rsidRPr="001B1633">
        <w:rPr>
          <w:sz w:val="12"/>
        </w:rPr>
        <w:t xml:space="preserve"> also </w:t>
      </w:r>
      <w:r w:rsidRPr="001B1633">
        <w:rPr>
          <w:rStyle w:val="StyleUnderline"/>
        </w:rPr>
        <w:t>seek</w:t>
      </w:r>
      <w:r w:rsidRPr="001B1633">
        <w:rPr>
          <w:sz w:val="12"/>
        </w:rPr>
        <w:t xml:space="preserve"> </w:t>
      </w:r>
      <w:r w:rsidRPr="001B1633">
        <w:rPr>
          <w:rStyle w:val="StyleUnderline"/>
        </w:rPr>
        <w:t xml:space="preserve">to establish </w:t>
      </w:r>
      <w:r w:rsidRPr="001B1633">
        <w:rPr>
          <w:rStyle w:val="Emphasis"/>
        </w:rPr>
        <w:t>clearer mutual understandings</w:t>
      </w:r>
      <w:r w:rsidRPr="001B1633">
        <w:rPr>
          <w:rStyle w:val="StyleUnderline"/>
        </w:rPr>
        <w:t xml:space="preserve"> of international maritime law with Beijing</w:t>
      </w:r>
      <w:r w:rsidRPr="001B1633">
        <w:rPr>
          <w:sz w:val="12"/>
        </w:rPr>
        <w:t xml:space="preserve"> that reflect both countries’ strong interests in freedom of navigation for commercial and military vessels alike.</w:t>
      </w:r>
    </w:p>
    <w:p w14:paraId="10DB1F42" w14:textId="77777777" w:rsidR="001E7CFD" w:rsidRPr="001B1633" w:rsidRDefault="001E7CFD" w:rsidP="001E7CFD">
      <w:pPr>
        <w:rPr>
          <w:sz w:val="12"/>
        </w:rPr>
      </w:pPr>
      <w:r w:rsidRPr="001B1633">
        <w:rPr>
          <w:sz w:val="12"/>
        </w:rPr>
        <w:t>Conclusions</w:t>
      </w:r>
    </w:p>
    <w:p w14:paraId="414AEA7D" w14:textId="77777777" w:rsidR="001E7CFD" w:rsidRPr="001B1633" w:rsidRDefault="001E7CFD" w:rsidP="001E7CFD">
      <w:pPr>
        <w:rPr>
          <w:sz w:val="12"/>
        </w:rPr>
      </w:pPr>
      <w:r w:rsidRPr="001B1633">
        <w:rPr>
          <w:rStyle w:val="Emphasis"/>
        </w:rPr>
        <w:t>Accurate assessment</w:t>
      </w:r>
      <w:r w:rsidRPr="001B1633">
        <w:rPr>
          <w:sz w:val="12"/>
        </w:rPr>
        <w:t xml:space="preserve"> of other states’ capabilities and intentions </w:t>
      </w:r>
      <w:r w:rsidRPr="001B1633">
        <w:rPr>
          <w:rStyle w:val="StyleUnderline"/>
        </w:rPr>
        <w:t>is the first step in successful strategy formation</w:t>
      </w:r>
      <w:r w:rsidRPr="001B1633">
        <w:rPr>
          <w:sz w:val="12"/>
        </w:rPr>
        <w:t xml:space="preserve">. Accordingly, </w:t>
      </w:r>
      <w:r w:rsidRPr="001B1633">
        <w:rPr>
          <w:rStyle w:val="StyleUnderline"/>
        </w:rPr>
        <w:t>a realistic understanding of the motivations underlying both China’s high-tech domestic authoritarianism</w:t>
      </w:r>
      <w:r w:rsidRPr="001B1633">
        <w:rPr>
          <w:sz w:val="12"/>
        </w:rPr>
        <w:t xml:space="preserve"> </w:t>
      </w:r>
      <w:r w:rsidRPr="001B1633">
        <w:rPr>
          <w:rStyle w:val="StyleUnderline"/>
        </w:rPr>
        <w:t>and its changing role</w:t>
      </w:r>
      <w:r w:rsidRPr="001B1633">
        <w:rPr>
          <w:sz w:val="12"/>
        </w:rPr>
        <w:t xml:space="preserve"> in the world </w:t>
      </w:r>
      <w:r w:rsidRPr="001B1633">
        <w:rPr>
          <w:rStyle w:val="Emphasis"/>
        </w:rPr>
        <w:t>must inform Western governments’ strategies</w:t>
      </w:r>
      <w:r w:rsidRPr="001B1633">
        <w:rPr>
          <w:sz w:val="12"/>
        </w:rPr>
        <w:t xml:space="preserve"> toward China.</w:t>
      </w:r>
    </w:p>
    <w:p w14:paraId="72128A22" w14:textId="77777777" w:rsidR="001E7CFD" w:rsidRPr="001B1633" w:rsidRDefault="001E7CFD" w:rsidP="001E7CFD">
      <w:pPr>
        <w:rPr>
          <w:sz w:val="12"/>
        </w:rPr>
      </w:pPr>
      <w:r w:rsidRPr="001B1633">
        <w:rPr>
          <w:rStyle w:val="StyleUnderline"/>
        </w:rPr>
        <w:t>The United States</w:t>
      </w:r>
      <w:r w:rsidRPr="001B1633">
        <w:rPr>
          <w:sz w:val="12"/>
        </w:rPr>
        <w:t xml:space="preserve"> </w:t>
      </w:r>
      <w:proofErr w:type="gramStart"/>
      <w:r w:rsidRPr="001B1633">
        <w:rPr>
          <w:sz w:val="12"/>
        </w:rPr>
        <w:t xml:space="preserve">in particular </w:t>
      </w:r>
      <w:r w:rsidRPr="001B1633">
        <w:rPr>
          <w:rStyle w:val="StyleUnderline"/>
        </w:rPr>
        <w:t>must</w:t>
      </w:r>
      <w:proofErr w:type="gramEnd"/>
      <w:r w:rsidRPr="001B1633">
        <w:rPr>
          <w:rStyle w:val="StyleUnderline"/>
        </w:rPr>
        <w:t xml:space="preserve"> resist the simplistic assumption that an illiberal and repressive Chinese state has no interest in a liberal international order</w:t>
      </w:r>
      <w:r w:rsidRPr="001B1633">
        <w:rPr>
          <w:sz w:val="12"/>
        </w:rPr>
        <w:t xml:space="preserve">. </w:t>
      </w:r>
      <w:r w:rsidRPr="001B1633">
        <w:rPr>
          <w:rStyle w:val="Emphasis"/>
        </w:rPr>
        <w:t>On the contrary</w:t>
      </w:r>
      <w:r w:rsidRPr="001B1633">
        <w:rPr>
          <w:sz w:val="12"/>
        </w:rPr>
        <w:t xml:space="preserve">, </w:t>
      </w:r>
      <w:r w:rsidRPr="001B1633">
        <w:rPr>
          <w:rStyle w:val="StyleUnderline"/>
        </w:rPr>
        <w:t>China’s domestic insecurity has led it to embark on a process of reforming its economy toward consumption-driven growth</w:t>
      </w:r>
      <w:r w:rsidRPr="001B1633">
        <w:rPr>
          <w:sz w:val="12"/>
        </w:rPr>
        <w:t xml:space="preserve"> </w:t>
      </w:r>
      <w:r w:rsidRPr="001B1633">
        <w:rPr>
          <w:rStyle w:val="StyleUnderline"/>
        </w:rPr>
        <w:t>bolstered by strong international commerc</w:t>
      </w:r>
      <w:r w:rsidRPr="001B1633">
        <w:rPr>
          <w:sz w:val="12"/>
        </w:rPr>
        <w:t>e, while also applying its newfound power and influence to exercise constructive leadership in the world.</w:t>
      </w:r>
    </w:p>
    <w:p w14:paraId="4C4A3A8E" w14:textId="77777777" w:rsidR="001E7CFD" w:rsidRDefault="001E7CFD" w:rsidP="001E7CFD">
      <w:pPr>
        <w:rPr>
          <w:rStyle w:val="Emphasis"/>
        </w:rPr>
      </w:pPr>
      <w:r w:rsidRPr="001B1633">
        <w:rPr>
          <w:rStyle w:val="StyleUnderline"/>
        </w:rPr>
        <w:t xml:space="preserve">These developments present a </w:t>
      </w:r>
      <w:r w:rsidRPr="001B1633">
        <w:rPr>
          <w:rStyle w:val="Emphasis"/>
        </w:rPr>
        <w:t>positive-sum opportunity</w:t>
      </w:r>
      <w:r w:rsidRPr="001B1633">
        <w:rPr>
          <w:rStyle w:val="StyleUnderline"/>
        </w:rPr>
        <w:t xml:space="preserve"> for the West to work with Beijing as a partner in crafting effective global governance institutions</w:t>
      </w:r>
      <w:r w:rsidRPr="001B1633">
        <w:rPr>
          <w:sz w:val="12"/>
        </w:rPr>
        <w:t xml:space="preserve">. </w:t>
      </w:r>
      <w:r w:rsidRPr="001B1633">
        <w:rPr>
          <w:rStyle w:val="StyleUnderline"/>
        </w:rPr>
        <w:t>If the West seizes this opportunity</w:t>
      </w:r>
      <w:r w:rsidRPr="001B1633">
        <w:rPr>
          <w:sz w:val="12"/>
        </w:rPr>
        <w:t xml:space="preserve">, </w:t>
      </w:r>
      <w:r w:rsidRPr="001B1633">
        <w:rPr>
          <w:rStyle w:val="StyleUnderline"/>
        </w:rPr>
        <w:t>it can</w:t>
      </w:r>
      <w:r w:rsidRPr="001B1633">
        <w:rPr>
          <w:sz w:val="12"/>
        </w:rPr>
        <w:t xml:space="preserve"> help </w:t>
      </w:r>
      <w:r w:rsidRPr="001B1633">
        <w:rPr>
          <w:rStyle w:val="StyleUnderline"/>
        </w:rPr>
        <w:t>ensure that China’s global engagement supports</w:t>
      </w:r>
      <w:r w:rsidRPr="001B1633">
        <w:rPr>
          <w:sz w:val="12"/>
        </w:rPr>
        <w:t xml:space="preserve"> and complements rather than supplants and undermines the values and priorities at the heart of the postwar international order, such as </w:t>
      </w:r>
      <w:r w:rsidRPr="001B1633">
        <w:rPr>
          <w:rStyle w:val="Emphasis"/>
        </w:rPr>
        <w:t>trade, economic development, and freedom of navigation.</w:t>
      </w:r>
    </w:p>
    <w:p w14:paraId="56B52B55" w14:textId="77777777" w:rsidR="001E7CFD" w:rsidRPr="007708F7" w:rsidRDefault="001E7CFD" w:rsidP="001E7CFD"/>
    <w:p w14:paraId="33A4B01A" w14:textId="39F7EE80" w:rsidR="001E7CFD" w:rsidRDefault="001E7CFD" w:rsidP="001E7CFD">
      <w:pPr>
        <w:pStyle w:val="Heading3"/>
      </w:pPr>
      <w:r>
        <w:t xml:space="preserve">1AR—Non UQ </w:t>
      </w:r>
    </w:p>
    <w:p w14:paraId="4614DA74" w14:textId="30A02DA1" w:rsidR="007708F7" w:rsidRDefault="007708F7" w:rsidP="007708F7">
      <w:pPr>
        <w:pStyle w:val="Heading4"/>
      </w:pPr>
      <w:proofErr w:type="spellStart"/>
      <w:r>
        <w:t>Its</w:t>
      </w:r>
      <w:proofErr w:type="spellEnd"/>
      <w:r>
        <w:t xml:space="preserve"> not a matter of technological innovation---they have a </w:t>
      </w:r>
      <w:r w:rsidRPr="007708F7">
        <w:rPr>
          <w:u w:val="single"/>
        </w:rPr>
        <w:t>cognitive advantage</w:t>
      </w:r>
      <w:r>
        <w:t xml:space="preserve"> </w:t>
      </w:r>
    </w:p>
    <w:p w14:paraId="290D745A" w14:textId="77777777" w:rsidR="007708F7" w:rsidRPr="00515104" w:rsidRDefault="007708F7" w:rsidP="007708F7">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94" w:history="1">
        <w:r w:rsidRPr="001A4460">
          <w:rPr>
            <w:rStyle w:val="Hyperlink"/>
          </w:rPr>
          <w:t>https://hal.archives-ouvertes.fr/hal-03635930/document</w:t>
        </w:r>
      </w:hyperlink>
      <w:r>
        <w:t xml:space="preserve">] </w:t>
      </w:r>
    </w:p>
    <w:p w14:paraId="04355CDE" w14:textId="77777777" w:rsidR="007708F7" w:rsidRDefault="007708F7" w:rsidP="007708F7">
      <w:r>
        <w:t xml:space="preserve">Although the Chinese strategic culture is more adapted to cognitive warfare, </w:t>
      </w:r>
      <w:r w:rsidRPr="009750F1">
        <w:rPr>
          <w:rStyle w:val="StyleUnderline"/>
        </w:rPr>
        <w:t>the West has facilitated the Chinese policy</w:t>
      </w:r>
      <w:r>
        <w:t xml:space="preserve"> at two levels: </w:t>
      </w:r>
      <w:r w:rsidRPr="009750F1">
        <w:rPr>
          <w:rStyle w:val="Emphasis"/>
        </w:rPr>
        <w:t>the state of our democracies</w:t>
      </w:r>
      <w:r>
        <w:t xml:space="preserve"> and the </w:t>
      </w:r>
      <w:r w:rsidRPr="009750F1">
        <w:rPr>
          <w:rStyle w:val="Emphasis"/>
        </w:rPr>
        <w:t>outdated Western strategic culture.</w:t>
      </w:r>
    </w:p>
    <w:p w14:paraId="0E385EA8" w14:textId="77777777" w:rsidR="007708F7" w:rsidRDefault="007708F7" w:rsidP="007708F7">
      <w:r w:rsidRPr="009750F1">
        <w:rPr>
          <w:rStyle w:val="StyleUnderline"/>
        </w:rPr>
        <w:t>Polarization</w:t>
      </w:r>
      <w:r>
        <w:t xml:space="preserve"> within democracies </w:t>
      </w:r>
      <w:r w:rsidRPr="009750F1">
        <w:rPr>
          <w:rStyle w:val="StyleUnderline"/>
        </w:rPr>
        <w:t>is a blessing for Beijing.</w:t>
      </w:r>
      <w:r w:rsidRPr="009750F1">
        <w:t xml:space="preserve"> </w:t>
      </w:r>
      <w:r w:rsidRPr="009750F1">
        <w:rPr>
          <w:rStyle w:val="StyleUnderline"/>
        </w:rPr>
        <w:t>People are more likely</w:t>
      </w:r>
      <w:r>
        <w:t xml:space="preserve"> </w:t>
      </w:r>
      <w:r w:rsidRPr="009750F1">
        <w:rPr>
          <w:rStyle w:val="StyleUnderline"/>
        </w:rPr>
        <w:t xml:space="preserve">to look at information that </w:t>
      </w:r>
      <w:r w:rsidRPr="009750F1">
        <w:rPr>
          <w:rStyle w:val="Emphasis"/>
        </w:rPr>
        <w:t>confirms their ideology</w:t>
      </w:r>
      <w:r>
        <w:t xml:space="preserve">, rather than contradictory information. Technological developments have amplified the importance of information and data in our security environment. Information is a resource that is and will increasingly be used to destabilize countries, in particular democracies. While they are not new, </w:t>
      </w:r>
      <w:r w:rsidRPr="009750F1">
        <w:rPr>
          <w:rStyle w:val="StyleUnderline"/>
        </w:rPr>
        <w:t xml:space="preserve">disinformation campaigns, fake news, or conspiracy theories, are used to </w:t>
      </w:r>
      <w:r w:rsidRPr="009750F1">
        <w:rPr>
          <w:rStyle w:val="Emphasis"/>
        </w:rPr>
        <w:t>fragment Western states</w:t>
      </w:r>
      <w:r>
        <w:t xml:space="preserve"> and polarize the public opinion, thereby weakening our democratic values and systems, increasing distrust and discontent towards political systems, </w:t>
      </w:r>
      <w:r w:rsidRPr="009750F1">
        <w:rPr>
          <w:rStyle w:val="StyleUnderline"/>
        </w:rPr>
        <w:t>and promoting populist and nationalist movements</w:t>
      </w:r>
      <w:r>
        <w:t>. People look for information and people on social networks that confirm their logic (</w:t>
      </w:r>
      <w:r w:rsidRPr="009750F1">
        <w:rPr>
          <w:rStyle w:val="StyleUnderline"/>
        </w:rPr>
        <w:t>echo chambers</w:t>
      </w:r>
      <w:r>
        <w:t xml:space="preserve">). This </w:t>
      </w:r>
      <w:r w:rsidRPr="009750F1">
        <w:rPr>
          <w:rStyle w:val="StyleUnderline"/>
        </w:rPr>
        <w:t>exacerbates</w:t>
      </w:r>
      <w:r>
        <w:t xml:space="preserve"> existing </w:t>
      </w:r>
      <w:r w:rsidRPr="009750F1">
        <w:rPr>
          <w:rStyle w:val="StyleUnderline"/>
        </w:rPr>
        <w:t>antagonisms</w:t>
      </w:r>
      <w:r>
        <w:t xml:space="preserve">, </w:t>
      </w:r>
      <w:r w:rsidRPr="009750F1">
        <w:rPr>
          <w:rStyle w:val="StyleUnderline"/>
        </w:rPr>
        <w:t>sows social division, and undermines faith in institutions</w:t>
      </w:r>
      <w:r>
        <w:t xml:space="preserve">. </w:t>
      </w:r>
      <w:r w:rsidRPr="009750F1">
        <w:rPr>
          <w:rStyle w:val="Emphasis"/>
        </w:rPr>
        <w:t>This is facilitated through microtargeting and behavioral data</w:t>
      </w:r>
      <w:r>
        <w:t xml:space="preserve"> (e.g., Cambridge Analytica) based on Open Sources Intelligence (OSINT)</w:t>
      </w:r>
    </w:p>
    <w:p w14:paraId="23941ABD" w14:textId="77777777" w:rsidR="007708F7" w:rsidRDefault="007708F7" w:rsidP="007708F7">
      <w:r>
        <w:t xml:space="preserve">The </w:t>
      </w:r>
      <w:r w:rsidRPr="009750F1">
        <w:rPr>
          <w:rStyle w:val="StyleUnderline"/>
        </w:rPr>
        <w:t>rise of populist leaders and increasing support for digital authoritarianism</w:t>
      </w:r>
      <w:r>
        <w:t xml:space="preserve"> worldwide </w:t>
      </w:r>
      <w:r w:rsidRPr="009750F1">
        <w:rPr>
          <w:rStyle w:val="StyleUnderline"/>
        </w:rPr>
        <w:t>illustrates</w:t>
      </w:r>
      <w:r>
        <w:t xml:space="preserve"> </w:t>
      </w:r>
      <w:r w:rsidRPr="009750F1">
        <w:rPr>
          <w:rStyle w:val="StyleUnderline"/>
        </w:rPr>
        <w:t>the penetration and success of cognitive warfare</w:t>
      </w:r>
      <w:r>
        <w:t xml:space="preserve"> </w:t>
      </w:r>
      <w:r w:rsidRPr="009750F1">
        <w:rPr>
          <w:rStyle w:val="StyleUnderline"/>
        </w:rPr>
        <w:t>by authoritarian states.</w:t>
      </w:r>
      <w:r>
        <w:t xml:space="preserve"> Our democratic and open information society will increasingly be targeted by such operations of information manipulation. </w:t>
      </w:r>
      <w:r w:rsidRPr="009750F1">
        <w:rPr>
          <w:rStyle w:val="StyleUnderline"/>
        </w:rPr>
        <w:t>Disruptive technologies will increase this trend</w:t>
      </w:r>
      <w:r>
        <w:t xml:space="preserve">, as the operational surface </w:t>
      </w:r>
      <w:r w:rsidRPr="009750F1">
        <w:rPr>
          <w:rStyle w:val="StyleUnderline"/>
        </w:rPr>
        <w:t xml:space="preserve">and speed increase tenfold with </w:t>
      </w:r>
      <w:r w:rsidRPr="009750F1">
        <w:rPr>
          <w:rStyle w:val="Emphasis"/>
        </w:rPr>
        <w:t>AI and quantum computing</w:t>
      </w:r>
      <w:r>
        <w:t xml:space="preserve">. The human brain is the battlefield of the 21st century (MWI, 2018). By </w:t>
      </w:r>
      <w:r w:rsidRPr="009750F1">
        <w:rPr>
          <w:rStyle w:val="StyleUnderline"/>
        </w:rPr>
        <w:t>relying on human cognitive flaws such as confirmation bias or our natural intellectual laziness</w:t>
      </w:r>
      <w:r>
        <w:t xml:space="preserve"> (leading to an absence of critical thinking), </w:t>
      </w:r>
      <w:r w:rsidRPr="009750F1">
        <w:rPr>
          <w:rStyle w:val="StyleUnderline"/>
        </w:rPr>
        <w:t xml:space="preserve">manipulating information through the information environment will continue to be a preferred means to </w:t>
      </w:r>
      <w:r w:rsidRPr="009750F1">
        <w:rPr>
          <w:rStyle w:val="Emphasis"/>
        </w:rPr>
        <w:t>weaken our democracies.</w:t>
      </w:r>
      <w:r>
        <w:t xml:space="preserve"> These clashes of narratives, storytelling and communication will be an integral part of the operational strategy in future conflicts.</w:t>
      </w:r>
    </w:p>
    <w:p w14:paraId="03D297FC" w14:textId="77777777" w:rsidR="007708F7" w:rsidRDefault="007708F7" w:rsidP="007708F7">
      <w:r>
        <w:t>The opponents of democracies have understood, as Nick Reynolds (2020) notes, that “</w:t>
      </w:r>
      <w:r w:rsidRPr="009750F1">
        <w:rPr>
          <w:rStyle w:val="StyleUnderline"/>
        </w:rPr>
        <w:t xml:space="preserve">in political warfare, </w:t>
      </w:r>
      <w:r w:rsidRPr="009750F1">
        <w:rPr>
          <w:rStyle w:val="Emphasis"/>
        </w:rPr>
        <w:t>disgust</w:t>
      </w:r>
      <w:r w:rsidRPr="009750F1">
        <w:rPr>
          <w:rStyle w:val="StyleUnderline"/>
        </w:rPr>
        <w:t xml:space="preserve"> is a more powerful tool than anger</w:t>
      </w:r>
      <w:r>
        <w:t xml:space="preserve">. </w:t>
      </w:r>
      <w:r w:rsidRPr="009750F1">
        <w:rPr>
          <w:rStyle w:val="StyleUnderline"/>
        </w:rPr>
        <w:t xml:space="preserve">Anger drives people to the polls; </w:t>
      </w:r>
      <w:r w:rsidRPr="009750F1">
        <w:rPr>
          <w:rStyle w:val="Emphasis"/>
        </w:rPr>
        <w:t>disgust breaks up countries</w:t>
      </w:r>
      <w:r>
        <w:t xml:space="preserve">.” Moreover, citizens of democratic countries participate in this decline, reinforcing these logics of silos and tribalism, as this false information is “liked” and/or re-shared. Alicia </w:t>
      </w:r>
      <w:proofErr w:type="spellStart"/>
      <w:r>
        <w:t>Wanless</w:t>
      </w:r>
      <w:proofErr w:type="spellEnd"/>
      <w:r>
        <w:t xml:space="preserve"> talks about “participative propaganda.” All this is further facilitated by bots and troll factories as well as by repetitive and characterized exposure, by mutually reinforcing stories. </w:t>
      </w:r>
      <w:r w:rsidRPr="009750F1">
        <w:rPr>
          <w:rStyle w:val="StyleUnderline"/>
        </w:rPr>
        <w:t xml:space="preserve">Therefore, the development of more and more sophisticated means such as artificial intelligence, communication strategies, marketing, </w:t>
      </w:r>
      <w:proofErr w:type="gramStart"/>
      <w:r w:rsidRPr="009750F1">
        <w:rPr>
          <w:rStyle w:val="StyleUnderline"/>
        </w:rPr>
        <w:t>branding</w:t>
      </w:r>
      <w:proofErr w:type="gramEnd"/>
      <w:r w:rsidRPr="009750F1">
        <w:rPr>
          <w:rStyle w:val="StyleUnderline"/>
        </w:rPr>
        <w:t xml:space="preserve"> and neurosciences facilitate manipulation and form a major challenge because of the inherent characteristics of human brain</w:t>
      </w:r>
      <w:r>
        <w:t xml:space="preserve"> functioning, such as cognitive bias and heuristics.</w:t>
      </w:r>
    </w:p>
    <w:p w14:paraId="411D516C" w14:textId="77777777" w:rsidR="007708F7" w:rsidRDefault="007708F7" w:rsidP="007708F7">
      <w:r>
        <w:t xml:space="preserve">In a world in which the dominance of “Western values” is increasingly challenged by other cultures and models, </w:t>
      </w:r>
      <w:r w:rsidRPr="009750F1">
        <w:rPr>
          <w:rStyle w:val="StyleUnderline"/>
        </w:rPr>
        <w:t xml:space="preserve">it would be </w:t>
      </w:r>
      <w:r w:rsidRPr="009750F1">
        <w:rPr>
          <w:rStyle w:val="Emphasis"/>
        </w:rPr>
        <w:t>naïve</w:t>
      </w:r>
      <w:r w:rsidRPr="009750F1">
        <w:rPr>
          <w:rStyle w:val="StyleUnderline"/>
        </w:rPr>
        <w:t xml:space="preserve"> to believe that the way of fighting, implying rules of engagement and codes of honor, will be maintained in the wars to come.</w:t>
      </w:r>
      <w:r>
        <w:t xml:space="preserve"> On the contrary, opposing cultures and strategic visions will multiply in the coming years. One of the two colonels who wrote Unrestricted Warfare amplified his thoughts in August 1999: “</w:t>
      </w:r>
      <w:r w:rsidRPr="009750F1">
        <w:rPr>
          <w:rStyle w:val="StyleUnderline"/>
        </w:rPr>
        <w:t xml:space="preserve">War has rules, but they are set by the West.... If you use these rules, then the weak states don’t stand a chance... </w:t>
      </w:r>
      <w:r w:rsidRPr="009750F1">
        <w:rPr>
          <w:rStyle w:val="Emphasis"/>
        </w:rPr>
        <w:t>We are a weak state, so should we fight according to your rules? No</w:t>
      </w:r>
      <w:r>
        <w:t xml:space="preserve">.” There is a tendency in the West towards “mirror imaging” the enemy, presupposing that he will follow the same rationality. The contemporary vision of conflicts is in this way still too much impregnated with “the Western paradigm of war”: the confrontation between States with the same political, </w:t>
      </w:r>
      <w:proofErr w:type="gramStart"/>
      <w:r>
        <w:t>cultural</w:t>
      </w:r>
      <w:proofErr w:type="gramEnd"/>
      <w:r>
        <w:t xml:space="preserve"> and ideological concepts. Consequently, Western strategic culture is not adapted to hybrid and cognitive warfare. </w:t>
      </w:r>
      <w:r w:rsidRPr="009750F1">
        <w:rPr>
          <w:rStyle w:val="StyleUnderline"/>
        </w:rPr>
        <w:t>The West appears to forget too often that war is a contest of wills, and even more today than in the past, a battle for perceptions and worldviews</w:t>
      </w:r>
      <w:r>
        <w:t>. We can retain different reasons for this</w:t>
      </w:r>
    </w:p>
    <w:p w14:paraId="1CC982E3" w14:textId="77777777" w:rsidR="007708F7" w:rsidRDefault="007708F7" w:rsidP="007708F7">
      <w:r>
        <w:t xml:space="preserve">First, </w:t>
      </w:r>
      <w:r w:rsidRPr="00C421CD">
        <w:rPr>
          <w:rStyle w:val="StyleUnderline"/>
        </w:rPr>
        <w:t>Western strategic culture is linked to a binary approach</w:t>
      </w:r>
      <w:r>
        <w:t xml:space="preserve"> to things: </w:t>
      </w:r>
      <w:r w:rsidRPr="00C421CD">
        <w:rPr>
          <w:rStyle w:val="Emphasis"/>
        </w:rPr>
        <w:t>good or bad</w:t>
      </w:r>
      <w:r>
        <w:t xml:space="preserve">, </w:t>
      </w:r>
      <w:proofErr w:type="gramStart"/>
      <w:r>
        <w:t>white</w:t>
      </w:r>
      <w:proofErr w:type="gramEnd"/>
      <w:r>
        <w:t xml:space="preserve"> or black. </w:t>
      </w:r>
      <w:r w:rsidRPr="00C421CD">
        <w:rPr>
          <w:rStyle w:val="StyleUnderline"/>
        </w:rPr>
        <w:t>The West</w:t>
      </w:r>
      <w:r>
        <w:t xml:space="preserve"> finds itself in a predetermined theory-practice relationship, </w:t>
      </w:r>
      <w:r w:rsidRPr="00C421CD">
        <w:rPr>
          <w:rStyle w:val="StyleUnderline"/>
        </w:rPr>
        <w:t>leavi</w:t>
      </w:r>
      <w:r>
        <w:t xml:space="preserve">ng </w:t>
      </w:r>
      <w:r w:rsidRPr="00C421CD">
        <w:rPr>
          <w:rStyle w:val="StyleUnderline"/>
        </w:rPr>
        <w:t>little room for out-of-the-box thinking</w:t>
      </w:r>
      <w:r>
        <w:t xml:space="preserve">. For Womack, </w:t>
      </w:r>
      <w:r w:rsidRPr="00C421CD">
        <w:rPr>
          <w:rStyle w:val="Emphasis"/>
        </w:rPr>
        <w:t>Western thought is determined by a “transaction logic</w:t>
      </w:r>
      <w:r>
        <w:t xml:space="preserve">.” This is characterized by a contractual relationship and a desire to be in a win-lose, cost-benefit relationship (Pan, 2016). The </w:t>
      </w:r>
      <w:r w:rsidRPr="00C421CD">
        <w:rPr>
          <w:rStyle w:val="StyleUnderline"/>
        </w:rPr>
        <w:t>Chinese</w:t>
      </w:r>
      <w:r>
        <w:t xml:space="preserve"> will </w:t>
      </w:r>
      <w:r w:rsidRPr="00C421CD">
        <w:rPr>
          <w:rStyle w:val="StyleUnderline"/>
        </w:rPr>
        <w:t>place more emphasis on the relationship</w:t>
      </w:r>
      <w:r>
        <w:t xml:space="preserve"> itself and its mutual benefits by playing on respect </w:t>
      </w:r>
      <w:proofErr w:type="gramStart"/>
      <w:r>
        <w:t>in order to</w:t>
      </w:r>
      <w:proofErr w:type="gramEnd"/>
      <w:r>
        <w:t xml:space="preserve"> ultimately gain an advantage. Also, unlike the West, for example, </w:t>
      </w:r>
      <w:r w:rsidRPr="00C421CD">
        <w:rPr>
          <w:rStyle w:val="Emphasis"/>
        </w:rPr>
        <w:t>China will avoid calling states enemies</w:t>
      </w:r>
      <w:r>
        <w:t xml:space="preserve">. This is a big advantage in cognitive warfare. In other words, </w:t>
      </w:r>
      <w:r w:rsidRPr="00C421CD">
        <w:rPr>
          <w:rStyle w:val="StyleUnderline"/>
        </w:rPr>
        <w:t>Western strategy is often going to be pre-established in a well-defined canvas, from which it is difficult to break out – the facts having to fit the conceptualization or modeling</w:t>
      </w:r>
      <w:r>
        <w:t xml:space="preserve">, </w:t>
      </w:r>
      <w:r w:rsidRPr="00C421CD">
        <w:rPr>
          <w:rStyle w:val="Emphasis"/>
        </w:rPr>
        <w:t>even forcing the facts into the model</w:t>
      </w:r>
      <w:r>
        <w:t xml:space="preserve">. Hence also, that </w:t>
      </w:r>
      <w:r w:rsidRPr="00C421CD">
        <w:rPr>
          <w:rStyle w:val="StyleUnderline"/>
        </w:rPr>
        <w:t>China defends the principles of non-interference</w:t>
      </w:r>
      <w:r>
        <w:t xml:space="preserve">, and that it often avoids taking a definitive and clear-cut position in international issues (e.g., Syria, Libya, etc.). </w:t>
      </w:r>
      <w:r w:rsidRPr="00C421CD">
        <w:rPr>
          <w:rStyle w:val="StyleUnderline"/>
        </w:rPr>
        <w:t>By refusing to see things through a binary reading</w:t>
      </w:r>
      <w:r>
        <w:t xml:space="preserve"> (good-evil, democracy-dictatorship), </w:t>
      </w:r>
      <w:r w:rsidRPr="00C421CD">
        <w:rPr>
          <w:rStyle w:val="StyleUnderline"/>
        </w:rPr>
        <w:t>it leaves itself a continuous margin of maneuver, avoiding forcing or imposing the situation</w:t>
      </w:r>
      <w:r>
        <w:t xml:space="preserve">, </w:t>
      </w:r>
      <w:r w:rsidRPr="00C421CD">
        <w:rPr>
          <w:rStyle w:val="Emphasis"/>
        </w:rPr>
        <w:t>allowing it to ride the wave of the situation’s potentia</w:t>
      </w:r>
      <w:r>
        <w:t>l, which is not the case for the West.</w:t>
      </w:r>
    </w:p>
    <w:p w14:paraId="79AF1275" w14:textId="77777777" w:rsidR="007708F7" w:rsidRDefault="007708F7" w:rsidP="007708F7">
      <w:r>
        <w:t xml:space="preserve">Second, </w:t>
      </w:r>
      <w:r w:rsidRPr="00C421CD">
        <w:rPr>
          <w:rStyle w:val="StyleUnderline"/>
        </w:rPr>
        <w:t>the Western way of war is based on technology and is kinetic</w:t>
      </w:r>
      <w:r>
        <w:t xml:space="preserve"> in a logic of a </w:t>
      </w:r>
      <w:proofErr w:type="gramStart"/>
      <w:r>
        <w:t>zero sum</w:t>
      </w:r>
      <w:proofErr w:type="gramEnd"/>
      <w:r>
        <w:t xml:space="preserve"> game. The Revolution in Military Affairs or Offset strategies of the US for example are based on technologic superiority in the different domains (air, land, sea, </w:t>
      </w:r>
      <w:proofErr w:type="gramStart"/>
      <w:r>
        <w:t>space</w:t>
      </w:r>
      <w:proofErr w:type="gramEnd"/>
      <w:r>
        <w:t xml:space="preserve"> and cyberspace), </w:t>
      </w:r>
      <w:r w:rsidRPr="00C421CD">
        <w:rPr>
          <w:rStyle w:val="Emphasis"/>
        </w:rPr>
        <w:t>the cognitive or human domain is absent</w:t>
      </w:r>
      <w:r>
        <w:t xml:space="preserve">. </w:t>
      </w:r>
      <w:r w:rsidRPr="00C421CD">
        <w:rPr>
          <w:rStyle w:val="StyleUnderline"/>
        </w:rPr>
        <w:t>Chinese approach is more people-centric</w:t>
      </w:r>
      <w:r>
        <w:t xml:space="preserve">, </w:t>
      </w:r>
      <w:r w:rsidRPr="00C421CD">
        <w:rPr>
          <w:rStyle w:val="StyleUnderline"/>
        </w:rPr>
        <w:t>less techno-centric</w:t>
      </w:r>
      <w:r>
        <w:t xml:space="preserve">, based on relative wins and subversion and deception. </w:t>
      </w:r>
      <w:r w:rsidRPr="00C421CD">
        <w:rPr>
          <w:rStyle w:val="Emphasis"/>
        </w:rPr>
        <w:t>China plays Go, the West chess</w:t>
      </w:r>
      <w:r>
        <w:t xml:space="preserve">. Technological superiority is not synonymous with winning wars as Libya, Afghanistan and Iraq have shown. </w:t>
      </w:r>
      <w:r w:rsidRPr="00C421CD">
        <w:rPr>
          <w:rStyle w:val="StyleUnderline"/>
        </w:rPr>
        <w:t xml:space="preserve">The West suffers from strategic atrophy and incompetence, always fighting the last war, and not understanding the next one. </w:t>
      </w:r>
      <w:r>
        <w:t>Cognitive warfare is an excellent example of this Western strategic paralysis</w:t>
      </w:r>
    </w:p>
    <w:p w14:paraId="4C640418" w14:textId="77777777" w:rsidR="007708F7" w:rsidRDefault="007708F7" w:rsidP="007708F7">
      <w:r>
        <w:t xml:space="preserve">Third, </w:t>
      </w:r>
      <w:r w:rsidRPr="00C421CD">
        <w:rPr>
          <w:rStyle w:val="StyleUnderline"/>
        </w:rPr>
        <w:t>the West additionally differentiates peace from war: this is not the case for China</w:t>
      </w:r>
      <w:r>
        <w:t>. The rules of war are not determined anymore by the West but by our adversaries and we have not yet grasped it: “</w:t>
      </w:r>
      <w:r w:rsidRPr="00C421CD">
        <w:rPr>
          <w:rStyle w:val="Emphasis"/>
        </w:rPr>
        <w:t>Cunning adversaries leverage the space between war and peace for devastating effect</w:t>
      </w:r>
      <w:r>
        <w:t xml:space="preserve">. </w:t>
      </w:r>
      <w:r w:rsidRPr="00C421CD">
        <w:rPr>
          <w:rStyle w:val="StyleUnderline"/>
        </w:rPr>
        <w:t>Washington has a buzz phrase for this: the “Gray Zone</w:t>
      </w:r>
      <w:r>
        <w:t xml:space="preserve">.” Others have a strategy” (McFate, 2019). The peace-war distinction is </w:t>
      </w:r>
      <w:proofErr w:type="gramStart"/>
      <w:r>
        <w:t>outdated</w:t>
      </w:r>
      <w:proofErr w:type="gramEnd"/>
      <w:r>
        <w:t xml:space="preserve"> and the West has not conformed and adapted to this new reality.</w:t>
      </w:r>
    </w:p>
    <w:p w14:paraId="33FDF4A5" w14:textId="77777777" w:rsidR="007708F7" w:rsidRDefault="007708F7" w:rsidP="007708F7">
      <w:r>
        <w:t xml:space="preserve">Fourth, </w:t>
      </w:r>
      <w:r w:rsidRPr="00C421CD">
        <w:rPr>
          <w:rStyle w:val="StyleUnderline"/>
        </w:rPr>
        <w:t>Western military is still too hierarchical, bureaucratic, slow, working in a logic of silos or tunnel vision</w:t>
      </w:r>
      <w:r>
        <w:t xml:space="preserve">, whereas </w:t>
      </w:r>
      <w:r w:rsidRPr="00C421CD">
        <w:rPr>
          <w:rStyle w:val="StyleUnderline"/>
        </w:rPr>
        <w:t>society is more horizontal, networked, adaptive and flexible.</w:t>
      </w:r>
      <w:r>
        <w:t xml:space="preserve"> As explained by General McChrystal: “</w:t>
      </w:r>
      <w:r w:rsidRPr="00C421CD">
        <w:rPr>
          <w:rStyle w:val="Emphasis"/>
        </w:rPr>
        <w:t>Our culture does not force leaders to reckon with the intersection of strategy and adaptability (…) we must combine outside-the-box and ordered thinking</w:t>
      </w:r>
      <w:r>
        <w:t>. This kind of hybrid leadership will be necessary not only for success in warfare, but in other worlds as well</w:t>
      </w:r>
      <w:proofErr w:type="gramStart"/>
      <w:r>
        <w:t>” .</w:t>
      </w:r>
      <w:proofErr w:type="gramEnd"/>
    </w:p>
    <w:p w14:paraId="309F354F" w14:textId="265B02BE" w:rsidR="007708F7" w:rsidRDefault="007708F7" w:rsidP="007708F7">
      <w:r>
        <w:t xml:space="preserve">Finally, these </w:t>
      </w:r>
      <w:r w:rsidRPr="00C421CD">
        <w:rPr>
          <w:rStyle w:val="StyleUnderline"/>
        </w:rPr>
        <w:t>differences of strategic culture between China and the West are also reflected in cognitive differences between Asians and Westerners</w:t>
      </w:r>
      <w:r>
        <w:t xml:space="preserve">. R. Nisbett in different studies argues that </w:t>
      </w:r>
      <w:r w:rsidRPr="00C421CD">
        <w:rPr>
          <w:rStyle w:val="StyleUnderline"/>
        </w:rPr>
        <w:t>Easterners</w:t>
      </w:r>
      <w:r>
        <w:t>, compared to Westerners “</w:t>
      </w:r>
      <w:r w:rsidRPr="00C421CD">
        <w:rPr>
          <w:rStyle w:val="Emphasis"/>
        </w:rPr>
        <w:t>have a contextual view of the world</w:t>
      </w:r>
      <w:r>
        <w:t xml:space="preserve">” and </w:t>
      </w:r>
      <w:r w:rsidRPr="00C421CD">
        <w:rPr>
          <w:rStyle w:val="StyleUnderline"/>
        </w:rPr>
        <w:t>events are seen as “highly complex and determined by many factors,”</w:t>
      </w:r>
      <w:r>
        <w:t xml:space="preserve"> whereas </w:t>
      </w:r>
      <w:r w:rsidRPr="00C421CD">
        <w:rPr>
          <w:rStyle w:val="StyleUnderline"/>
        </w:rPr>
        <w:t>Westerners will follow a logic of “</w:t>
      </w:r>
      <w:r w:rsidRPr="00C421CD">
        <w:rPr>
          <w:rStyle w:val="Emphasis"/>
        </w:rPr>
        <w:t>objects in isolation from their context</w:t>
      </w:r>
      <w:r>
        <w:t xml:space="preserve">” and thus “control the objects’ behavior” (Nisbett, 2003). For Nisbett, </w:t>
      </w:r>
      <w:r w:rsidRPr="00C421CD">
        <w:rPr>
          <w:rStyle w:val="StyleUnderline"/>
        </w:rPr>
        <w:t>Chinese thought is more dialectical for Nisbett then logical:</w:t>
      </w:r>
      <w:r>
        <w:t xml:space="preserve"> </w:t>
      </w:r>
      <w:r w:rsidRPr="00C421CD">
        <w:rPr>
          <w:rStyle w:val="Emphasis"/>
        </w:rPr>
        <w:t>things happen in an appropriate context</w:t>
      </w:r>
      <w:r>
        <w:t xml:space="preserve">. It is also more relationship based and finally where Westerners believe in stability, Easterners see more change. Still according to Nisbett, </w:t>
      </w:r>
      <w:r w:rsidRPr="00C421CD">
        <w:rPr>
          <w:rStyle w:val="StyleUnderline"/>
        </w:rPr>
        <w:t>the Chinese have a holistic approach of the world, emphasizing relationships, interrelations, cycles, whereas the West separates the objects of the environment, sees a linear movement of events and has the impression to be personally in control of events:</w:t>
      </w:r>
      <w:r>
        <w:t xml:space="preserve"> “</w:t>
      </w:r>
      <w:r w:rsidRPr="00C421CD">
        <w:rPr>
          <w:rStyle w:val="StyleUnderline"/>
        </w:rPr>
        <w:t>Asians see the big picture and they see objects in relation to their environments ௅</w:t>
      </w:r>
      <w:r w:rsidRPr="00C421CD">
        <w:rPr>
          <w:rStyle w:val="StyleUnderline"/>
        </w:rPr>
        <w:separator/>
      </w:r>
      <w:r w:rsidRPr="00C421CD">
        <w:rPr>
          <w:rStyle w:val="StyleUnderline"/>
        </w:rPr>
        <w:t xml:space="preserve"> so much so that it can be difficult for them to visually separate objects from their environments</w:t>
      </w:r>
      <w:r w:rsidRPr="00C421CD">
        <w:rPr>
          <w:rStyle w:val="Emphasis"/>
        </w:rPr>
        <w:t xml:space="preserve">. Westerners focus on objects while slighting the field and they literally see fewer objects and relationships in the environment than do Asians” </w:t>
      </w:r>
      <w:r>
        <w:t>(Nisbett, 2003).</w:t>
      </w:r>
    </w:p>
    <w:p w14:paraId="360E3ECE" w14:textId="4C992484" w:rsidR="001B40A2" w:rsidRDefault="001B40A2" w:rsidP="001B40A2">
      <w:pPr>
        <w:pStyle w:val="Heading2"/>
      </w:pPr>
    </w:p>
    <w:p w14:paraId="07F368F3" w14:textId="5A8ED861" w:rsidR="007C685D" w:rsidRDefault="007C685D" w:rsidP="007C685D">
      <w:pPr>
        <w:pStyle w:val="Heading2"/>
      </w:pPr>
      <w:r>
        <w:t xml:space="preserve">2AC—AT: </w:t>
      </w:r>
      <w:r w:rsidR="00CF6C98">
        <w:t>CP</w:t>
      </w:r>
      <w:r w:rsidR="001F784B">
        <w:t>—</w:t>
      </w:r>
      <w:r w:rsidR="00CF6C98">
        <w:t xml:space="preserve">Toolbox </w:t>
      </w:r>
      <w:r>
        <w:t xml:space="preserve"> </w:t>
      </w:r>
    </w:p>
    <w:p w14:paraId="200DF0B2" w14:textId="77777777" w:rsidR="007C685D" w:rsidRDefault="007C685D" w:rsidP="007C685D">
      <w:pPr>
        <w:pStyle w:val="Heading3"/>
      </w:pPr>
      <w:r>
        <w:t xml:space="preserve">2AC—Top Level </w:t>
      </w:r>
    </w:p>
    <w:p w14:paraId="51D79BE7" w14:textId="77777777" w:rsidR="007C685D" w:rsidRPr="00E603B7" w:rsidRDefault="007C685D" w:rsidP="007C685D">
      <w:r>
        <w:t xml:space="preserve">NATO cooperation is key---cognitive warfare is </w:t>
      </w:r>
      <w:r w:rsidRPr="007C7543">
        <w:rPr>
          <w:u w:val="single"/>
        </w:rPr>
        <w:t>surging</w:t>
      </w:r>
      <w:r>
        <w:t xml:space="preserve"> across geopolitical actors---the US </w:t>
      </w:r>
      <w:r w:rsidRPr="007C7543">
        <w:rPr>
          <w:u w:val="single"/>
        </w:rPr>
        <w:t>must</w:t>
      </w:r>
      <w:r>
        <w:t xml:space="preserve"> engage </w:t>
      </w:r>
      <w:r w:rsidRPr="007C7543">
        <w:rPr>
          <w:u w:val="single"/>
        </w:rPr>
        <w:t>each</w:t>
      </w:r>
      <w:r>
        <w:t xml:space="preserve"> NATO country to create a credible deterrence architecture </w:t>
      </w:r>
      <w:r w:rsidRPr="007C7543">
        <w:rPr>
          <w:u w:val="single"/>
        </w:rPr>
        <w:t>without any gaps</w:t>
      </w:r>
      <w:r>
        <w:t xml:space="preserve"> --- </w:t>
      </w:r>
      <w:r w:rsidRPr="00E603B7">
        <w:rPr>
          <w:u w:val="single"/>
        </w:rPr>
        <w:t>ubiquitous</w:t>
      </w:r>
      <w:r>
        <w:t xml:space="preserve"> CWEAS is key! </w:t>
      </w:r>
    </w:p>
    <w:p w14:paraId="5784D272" w14:textId="77777777" w:rsidR="007C685D" w:rsidRDefault="007C685D" w:rsidP="007C685D">
      <w:r>
        <w:t xml:space="preserve">Cognitive warfare is unique because the more countries are vulnerable the more likely it is an attack will go </w:t>
      </w:r>
      <w:r w:rsidRPr="007C7543">
        <w:rPr>
          <w:u w:val="single"/>
        </w:rPr>
        <w:t>unnoticed</w:t>
      </w:r>
      <w:r>
        <w:t xml:space="preserve"> due to </w:t>
      </w:r>
      <w:r w:rsidRPr="007C7543">
        <w:rPr>
          <w:u w:val="single"/>
        </w:rPr>
        <w:t>distinct</w:t>
      </w:r>
      <w:r>
        <w:t xml:space="preserve"> cultural artifacts --- that’s </w:t>
      </w:r>
      <w:proofErr w:type="spellStart"/>
      <w:r>
        <w:t>Achkoski</w:t>
      </w:r>
      <w:proofErr w:type="spellEnd"/>
      <w:r>
        <w:t xml:space="preserve"> </w:t>
      </w:r>
    </w:p>
    <w:p w14:paraId="1D8A3DFA" w14:textId="77777777" w:rsidR="007C685D" w:rsidRDefault="007C685D" w:rsidP="007C685D">
      <w:r>
        <w:t>Failure to close gaps within NATO risks deterrence failure---countries may overestimate their own strength and underestimate NATO responses---the impact is an information WMD that erodes the epistemic commons --- that’s CP</w:t>
      </w:r>
    </w:p>
    <w:p w14:paraId="5B785C23" w14:textId="78169FE8" w:rsidR="007C685D" w:rsidRDefault="007C685D" w:rsidP="007C685D">
      <w:r>
        <w:t xml:space="preserve">Necessity </w:t>
      </w:r>
      <w:r w:rsidR="00CF6C98">
        <w:t>AND</w:t>
      </w:r>
      <w:r>
        <w:t xml:space="preserve"> sufficiency!  The CP </w:t>
      </w:r>
      <w:r w:rsidRPr="00E603B7">
        <w:rPr>
          <w:u w:val="single"/>
        </w:rPr>
        <w:t>cannot</w:t>
      </w:r>
      <w:r>
        <w:t xml:space="preserve"> create cognitive deterrence without including ALL of NATO </w:t>
      </w:r>
    </w:p>
    <w:p w14:paraId="33738D06" w14:textId="77777777" w:rsidR="007C685D" w:rsidRDefault="007C685D" w:rsidP="007C685D">
      <w:r>
        <w:t xml:space="preserve">You should be overly cautious because cognitive warfare is a </w:t>
      </w:r>
      <w:proofErr w:type="spellStart"/>
      <w:r>
        <w:t>a</w:t>
      </w:r>
      <w:proofErr w:type="spellEnd"/>
      <w:r>
        <w:t xml:space="preserve"> </w:t>
      </w:r>
      <w:r w:rsidRPr="00E603B7">
        <w:rPr>
          <w:u w:val="single"/>
        </w:rPr>
        <w:t>new domain</w:t>
      </w:r>
      <w:r>
        <w:t xml:space="preserve"> we </w:t>
      </w:r>
      <w:r w:rsidRPr="00E603B7">
        <w:rPr>
          <w:u w:val="single"/>
        </w:rPr>
        <w:t>barely understan</w:t>
      </w:r>
      <w:r>
        <w:rPr>
          <w:u w:val="single"/>
        </w:rPr>
        <w:t>d</w:t>
      </w:r>
      <w:r>
        <w:t xml:space="preserve"> --- that’s </w:t>
      </w:r>
      <w:proofErr w:type="spellStart"/>
      <w:r>
        <w:t>Claverie</w:t>
      </w:r>
      <w:proofErr w:type="spellEnd"/>
      <w:r>
        <w:t xml:space="preserve"> </w:t>
      </w:r>
    </w:p>
    <w:p w14:paraId="72F5DEA4" w14:textId="260380E0" w:rsidR="007C685D" w:rsidRDefault="007C685D" w:rsidP="007C685D">
      <w:r>
        <w:t xml:space="preserve">Sufficiency framing </w:t>
      </w:r>
      <w:r w:rsidRPr="00E603B7">
        <w:rPr>
          <w:u w:val="single"/>
        </w:rPr>
        <w:t>fails</w:t>
      </w:r>
      <w:r>
        <w:t xml:space="preserve"> when considering </w:t>
      </w:r>
      <w:r w:rsidRPr="00E603B7">
        <w:rPr>
          <w:u w:val="single"/>
        </w:rPr>
        <w:t>S-Risks</w:t>
      </w:r>
      <w:r>
        <w:t xml:space="preserve"> --- it is never acceptable to risk the astronomical suffering of even a small population even in the face of extinction --- that’s </w:t>
      </w:r>
      <w:proofErr w:type="spellStart"/>
      <w:r>
        <w:t>Gloor</w:t>
      </w:r>
      <w:proofErr w:type="spellEnd"/>
      <w:r>
        <w:t xml:space="preserve"> </w:t>
      </w:r>
    </w:p>
    <w:p w14:paraId="6F73DCFA" w14:textId="0673D034" w:rsidR="00CF6C98" w:rsidRDefault="00CF6C98" w:rsidP="00CF6C98">
      <w:pPr>
        <w:pStyle w:val="Heading3"/>
      </w:pPr>
      <w:r>
        <w:t xml:space="preserve">2AC—Speed Key </w:t>
      </w:r>
    </w:p>
    <w:p w14:paraId="40821E02" w14:textId="02299B41" w:rsidR="00CF6C98" w:rsidRDefault="00CF6C98" w:rsidP="00CF6C98">
      <w:pPr>
        <w:pStyle w:val="Heading4"/>
      </w:pPr>
      <w:bookmarkStart w:id="3" w:name="_Hlk112843957"/>
      <w:r>
        <w:t xml:space="preserve">Must act quickly or we won’t catch cognitive decline in time </w:t>
      </w:r>
    </w:p>
    <w:p w14:paraId="5AC5FBC8" w14:textId="77777777" w:rsidR="00CF6C98" w:rsidRDefault="00CF6C98" w:rsidP="00CF6C98">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95" w:history="1">
        <w:r w:rsidRPr="001A4460">
          <w:rPr>
            <w:rStyle w:val="Hyperlink"/>
          </w:rPr>
          <w:t>https://hal.archives-ouvertes.fr/hal-03635930/document</w:t>
        </w:r>
      </w:hyperlink>
      <w:r>
        <w:t xml:space="preserve">] </w:t>
      </w:r>
    </w:p>
    <w:p w14:paraId="78590550" w14:textId="77777777" w:rsidR="00CF6C98" w:rsidRPr="004E1B3B" w:rsidRDefault="00CF6C98" w:rsidP="00CF6C98">
      <w:pPr>
        <w:rPr>
          <w:rStyle w:val="StyleUnderline"/>
        </w:rPr>
      </w:pPr>
      <w:r>
        <w:t xml:space="preserve">Furthermore, as Vadim </w:t>
      </w:r>
      <w:proofErr w:type="spellStart"/>
      <w:r>
        <w:t>Shtepa</w:t>
      </w:r>
      <w:proofErr w:type="spellEnd"/>
      <w:r>
        <w:t xml:space="preserve"> explains: (2021): “</w:t>
      </w:r>
      <w:r w:rsidRPr="004E1B3B">
        <w:rPr>
          <w:rStyle w:val="StyleUnderline"/>
        </w:rPr>
        <w:t xml:space="preserve">while </w:t>
      </w:r>
      <w:r w:rsidRPr="00FB0095">
        <w:rPr>
          <w:strike/>
        </w:rPr>
        <w:t>man</w:t>
      </w:r>
      <w:r>
        <w:t>[</w:t>
      </w:r>
      <w:r w:rsidRPr="00737DE9">
        <w:rPr>
          <w:rStyle w:val="StyleUnderline"/>
          <w:highlight w:val="cyan"/>
        </w:rPr>
        <w:t>human]power and infrastructure can be restored</w:t>
      </w:r>
      <w:r>
        <w:t xml:space="preserve">, the </w:t>
      </w:r>
      <w:r w:rsidRPr="00737DE9">
        <w:rPr>
          <w:rStyle w:val="Emphasis"/>
          <w:highlight w:val="cyan"/>
        </w:rPr>
        <w:t>evolution of consciousness cannot be reversed</w:t>
      </w:r>
      <w:r>
        <w:t xml:space="preserve">, </w:t>
      </w:r>
      <w:r w:rsidRPr="00737DE9">
        <w:rPr>
          <w:rStyle w:val="StyleUnderline"/>
          <w:highlight w:val="cyan"/>
        </w:rPr>
        <w:t>especially</w:t>
      </w:r>
      <w:r w:rsidRPr="004E1B3B">
        <w:rPr>
          <w:rStyle w:val="StyleUnderline"/>
        </w:rPr>
        <w:t xml:space="preserve"> </w:t>
      </w:r>
      <w:r w:rsidRPr="00737DE9">
        <w:rPr>
          <w:rStyle w:val="StyleUnderline"/>
          <w:highlight w:val="cyan"/>
        </w:rPr>
        <w:t>since</w:t>
      </w:r>
      <w:r w:rsidRPr="004E1B3B">
        <w:rPr>
          <w:rStyle w:val="StyleUnderline"/>
        </w:rPr>
        <w:t xml:space="preserve"> the </w:t>
      </w:r>
      <w:r w:rsidRPr="00737DE9">
        <w:rPr>
          <w:rStyle w:val="StyleUnderline"/>
          <w:highlight w:val="cyan"/>
        </w:rPr>
        <w:t>consequences of</w:t>
      </w:r>
      <w:r w:rsidRPr="004E1B3B">
        <w:rPr>
          <w:rStyle w:val="StyleUnderline"/>
        </w:rPr>
        <w:t xml:space="preserve"> this ‘</w:t>
      </w:r>
      <w:r w:rsidRPr="00737DE9">
        <w:rPr>
          <w:rStyle w:val="StyleUnderline"/>
          <w:highlight w:val="cyan"/>
        </w:rPr>
        <w:t>mental’ war do not appear</w:t>
      </w:r>
      <w:r w:rsidRPr="00737DE9">
        <w:rPr>
          <w:highlight w:val="cyan"/>
        </w:rPr>
        <w:t xml:space="preserve"> </w:t>
      </w:r>
      <w:r w:rsidRPr="00737DE9">
        <w:rPr>
          <w:rStyle w:val="StyleUnderline"/>
          <w:highlight w:val="cyan"/>
        </w:rPr>
        <w:t>immediately</w:t>
      </w:r>
      <w:r>
        <w:t xml:space="preserve"> but </w:t>
      </w:r>
      <w:r w:rsidRPr="00737DE9">
        <w:rPr>
          <w:rStyle w:val="StyleUnderline"/>
          <w:highlight w:val="cyan"/>
        </w:rPr>
        <w:t>only</w:t>
      </w:r>
      <w:r>
        <w:t xml:space="preserve"> after at least a generation, </w:t>
      </w:r>
      <w:r w:rsidRPr="00737DE9">
        <w:rPr>
          <w:rStyle w:val="Emphasis"/>
          <w:highlight w:val="cyan"/>
        </w:rPr>
        <w:t>when it will be impossible to fix something</w:t>
      </w:r>
      <w:r>
        <w:t xml:space="preserve">.” And the time factor, is on the side of China: </w:t>
      </w:r>
      <w:r w:rsidRPr="004E1B3B">
        <w:rPr>
          <w:rStyle w:val="StyleUnderline"/>
        </w:rPr>
        <w:t>China has time</w:t>
      </w:r>
      <w:r>
        <w:t>. Its approach to time is very different from the West. “</w:t>
      </w:r>
      <w:r w:rsidRPr="004E1B3B">
        <w:rPr>
          <w:rStyle w:val="Emphasis"/>
        </w:rPr>
        <w:t>For a Westerner</w:t>
      </w:r>
      <w:r w:rsidRPr="004E1B3B">
        <w:rPr>
          <w:rStyle w:val="StyleUnderline"/>
        </w:rPr>
        <w:t xml:space="preserve">,” says José </w:t>
      </w:r>
      <w:proofErr w:type="spellStart"/>
      <w:r w:rsidRPr="004E1B3B">
        <w:rPr>
          <w:rStyle w:val="StyleUnderline"/>
        </w:rPr>
        <w:t>Frèches</w:t>
      </w:r>
      <w:proofErr w:type="spellEnd"/>
      <w:r w:rsidRPr="004E1B3B">
        <w:rPr>
          <w:rStyle w:val="StyleUnderline"/>
        </w:rPr>
        <w:t>, “</w:t>
      </w:r>
      <w:r w:rsidRPr="004E1B3B">
        <w:rPr>
          <w:rStyle w:val="Emphasis"/>
        </w:rPr>
        <w:t>time is linear</w:t>
      </w:r>
      <w:r w:rsidRPr="004E1B3B">
        <w:rPr>
          <w:rStyle w:val="StyleUnderline"/>
        </w:rPr>
        <w:t xml:space="preserve">: lost time is never </w:t>
      </w:r>
      <w:proofErr w:type="gramStart"/>
      <w:r w:rsidRPr="004E1B3B">
        <w:rPr>
          <w:rStyle w:val="StyleUnderline"/>
        </w:rPr>
        <w:t>recovered</w:t>
      </w:r>
      <w:proofErr w:type="gramEnd"/>
      <w:r w:rsidRPr="004E1B3B">
        <w:rPr>
          <w:rStyle w:val="StyleUnderline"/>
        </w:rPr>
        <w:t xml:space="preserve"> and we perceive our life as a countdown that will end definitively</w:t>
      </w:r>
      <w:r>
        <w:t xml:space="preserve"> on the day of our death (...); </w:t>
      </w:r>
      <w:r w:rsidRPr="004E1B3B">
        <w:rPr>
          <w:rStyle w:val="StyleUnderline"/>
        </w:rPr>
        <w:t xml:space="preserve">for a Chinese, time is cyclical: </w:t>
      </w:r>
      <w:r w:rsidRPr="004E1B3B">
        <w:rPr>
          <w:rStyle w:val="Emphasis"/>
        </w:rPr>
        <w:t>time passes again</w:t>
      </w:r>
      <w:r>
        <w:t xml:space="preserve"> (...) in other words, time is not lost” (</w:t>
      </w:r>
      <w:proofErr w:type="spellStart"/>
      <w:r>
        <w:t>Allègre</w:t>
      </w:r>
      <w:proofErr w:type="spellEnd"/>
      <w:r>
        <w:t xml:space="preserve"> and </w:t>
      </w:r>
      <w:proofErr w:type="spellStart"/>
      <w:r>
        <w:t>Jeambar</w:t>
      </w:r>
      <w:proofErr w:type="spellEnd"/>
      <w:r>
        <w:t>, 2006). In parallel, “</w:t>
      </w:r>
      <w:r w:rsidRPr="004E1B3B">
        <w:rPr>
          <w:rStyle w:val="StyleUnderline"/>
        </w:rPr>
        <w:t>those who do not hesitate to lie will always have the advantage of time”</w:t>
      </w:r>
      <w:r>
        <w:t xml:space="preserve"> (</w:t>
      </w:r>
      <w:proofErr w:type="spellStart"/>
      <w:r>
        <w:t>Ya’alon</w:t>
      </w:r>
      <w:proofErr w:type="spellEnd"/>
      <w:r>
        <w:t xml:space="preserve">, 2019). </w:t>
      </w:r>
      <w:r w:rsidRPr="004E1B3B">
        <w:rPr>
          <w:rStyle w:val="Emphasis"/>
        </w:rPr>
        <w:t xml:space="preserve">Time is thus a social construct </w:t>
      </w:r>
      <w:r w:rsidRPr="004E1B3B">
        <w:rPr>
          <w:rStyle w:val="StyleUnderline"/>
        </w:rPr>
        <w:t xml:space="preserve">and is therefore interpreted differently in different cultures and will therefore </w:t>
      </w:r>
      <w:r w:rsidRPr="004E1B3B">
        <w:rPr>
          <w:rStyle w:val="Emphasis"/>
        </w:rPr>
        <w:t>have an impact on the way war is understood</w:t>
      </w:r>
      <w:r w:rsidRPr="004E1B3B">
        <w:rPr>
          <w:rStyle w:val="StyleUnderline"/>
        </w:rPr>
        <w:t xml:space="preserve"> and conducted, whether at the strategic, </w:t>
      </w:r>
      <w:proofErr w:type="gramStart"/>
      <w:r w:rsidRPr="004E1B3B">
        <w:rPr>
          <w:rStyle w:val="StyleUnderline"/>
        </w:rPr>
        <w:t>tactical</w:t>
      </w:r>
      <w:proofErr w:type="gramEnd"/>
      <w:r w:rsidRPr="004E1B3B">
        <w:rPr>
          <w:rStyle w:val="StyleUnderline"/>
        </w:rPr>
        <w:t xml:space="preserve"> or operational level</w:t>
      </w:r>
    </w:p>
    <w:bookmarkEnd w:id="3"/>
    <w:p w14:paraId="240720CD" w14:textId="77777777" w:rsidR="00CF6C98" w:rsidRPr="00CF6C98" w:rsidRDefault="00CF6C98" w:rsidP="00CF6C98"/>
    <w:p w14:paraId="6D6181DC" w14:textId="081A92A5" w:rsidR="00E609F3" w:rsidRDefault="00E609F3" w:rsidP="00E609F3">
      <w:pPr>
        <w:pStyle w:val="Heading3"/>
      </w:pPr>
      <w:r>
        <w:t>2AC—AT: CP—</w:t>
      </w:r>
      <w:r w:rsidR="00ED2BB8">
        <w:t xml:space="preserve">US Key—T </w:t>
      </w:r>
      <w:r>
        <w:t xml:space="preserve">rusted Capital </w:t>
      </w:r>
    </w:p>
    <w:p w14:paraId="7E78874C" w14:textId="063DB5BC" w:rsidR="00ED2BB8" w:rsidRPr="00ED2BB8" w:rsidRDefault="00ED2BB8" w:rsidP="00ED2BB8">
      <w:r>
        <w:t xml:space="preserve">Only the </w:t>
      </w:r>
      <w:r w:rsidRPr="006556B0">
        <w:rPr>
          <w:u w:val="single"/>
        </w:rPr>
        <w:t>US</w:t>
      </w:r>
      <w:r>
        <w:t xml:space="preserve"> has the tech! </w:t>
      </w:r>
      <w:proofErr w:type="spellStart"/>
      <w:r w:rsidR="006556B0">
        <w:t>Jobson</w:t>
      </w:r>
      <w:proofErr w:type="spellEnd"/>
      <w:r w:rsidR="006556B0">
        <w:t xml:space="preserve"> and Hartley refer to MIT tech! CP can’t solve without the US or NATO Coop. </w:t>
      </w:r>
    </w:p>
    <w:p w14:paraId="50BFC623" w14:textId="77777777" w:rsidR="00E609F3" w:rsidRDefault="00E609F3" w:rsidP="00E609F3">
      <w:pPr>
        <w:pStyle w:val="Heading4"/>
      </w:pPr>
      <w:r>
        <w:t xml:space="preserve">DOD is </w:t>
      </w:r>
      <w:r w:rsidRPr="001A6949">
        <w:rPr>
          <w:u w:val="single"/>
        </w:rPr>
        <w:t>key</w:t>
      </w:r>
      <w:r>
        <w:t xml:space="preserve">---only they have access to Trusted Capital---the CP means the </w:t>
      </w:r>
      <w:proofErr w:type="spellStart"/>
      <w:r>
        <w:t>aff’s</w:t>
      </w:r>
      <w:proofErr w:type="spellEnd"/>
      <w:r>
        <w:t xml:space="preserve"> tech gets stolen by </w:t>
      </w:r>
      <w:proofErr w:type="gramStart"/>
      <w:r>
        <w:rPr>
          <w:u w:val="single"/>
        </w:rPr>
        <w:t xml:space="preserve">shell </w:t>
      </w:r>
      <w:r w:rsidRPr="001A6949">
        <w:rPr>
          <w:u w:val="single"/>
        </w:rPr>
        <w:t xml:space="preserve"> companies</w:t>
      </w:r>
      <w:proofErr w:type="gramEnd"/>
      <w:r>
        <w:t xml:space="preserve"> and </w:t>
      </w:r>
      <w:r w:rsidRPr="001A6949">
        <w:rPr>
          <w:u w:val="single"/>
        </w:rPr>
        <w:t>blackmail</w:t>
      </w:r>
      <w:r>
        <w:t xml:space="preserve"> </w:t>
      </w:r>
    </w:p>
    <w:p w14:paraId="6821183C" w14:textId="77777777" w:rsidR="00E609F3" w:rsidRDefault="00E609F3" w:rsidP="00E609F3">
      <w:r w:rsidRPr="00D22E38">
        <w:rPr>
          <w:rStyle w:val="Style13ptBold"/>
        </w:rPr>
        <w:t>Brooks 21</w:t>
      </w:r>
      <w:r>
        <w:t xml:space="preserve"> – JD @Michigan, </w:t>
      </w:r>
      <w:proofErr w:type="spellStart"/>
      <w:r>
        <w:t>avises</w:t>
      </w:r>
      <w:proofErr w:type="spellEnd"/>
      <w:r>
        <w:t xml:space="preserve"> U.S. and multinational companies on a wide range of telecommunications, national security, economic sanctions, and export control issues. [Daniel, January 14 2021, </w:t>
      </w:r>
      <w:r>
        <w:rPr>
          <w:i/>
          <w:iCs/>
        </w:rPr>
        <w:t>Wiley</w:t>
      </w:r>
      <w:r>
        <w:t xml:space="preserve">, “New DOD Trusted Capital Program Provides Investment Opportunities”, </w:t>
      </w:r>
      <w:hyperlink r:id="rId96" w:history="1">
        <w:r w:rsidRPr="00A7646E">
          <w:rPr>
            <w:rStyle w:val="Hyperlink"/>
          </w:rPr>
          <w:t>https://www.wiley.law/alert-New-DOD-Trusted-Capital-Program-Provides-Investment-Opportunities</w:t>
        </w:r>
      </w:hyperlink>
      <w:r>
        <w:t>]</w:t>
      </w:r>
    </w:p>
    <w:p w14:paraId="58ABA8BC" w14:textId="77777777" w:rsidR="00E609F3" w:rsidRDefault="00E609F3" w:rsidP="00E609F3">
      <w:pPr>
        <w:rPr>
          <w:rStyle w:val="StyleUnderline"/>
        </w:rPr>
      </w:pPr>
      <w:r w:rsidRPr="001A6949">
        <w:rPr>
          <w:sz w:val="16"/>
        </w:rPr>
        <w:t xml:space="preserve">WHAT: The U.S. Department of Defense </w:t>
      </w:r>
      <w:r w:rsidRPr="001A6949">
        <w:rPr>
          <w:rStyle w:val="Emphasis"/>
        </w:rPr>
        <w:t>(DOD)</w:t>
      </w:r>
      <w:r w:rsidRPr="00D22E38">
        <w:rPr>
          <w:rStyle w:val="StyleUnderline"/>
        </w:rPr>
        <w:t xml:space="preserve"> has established a new</w:t>
      </w:r>
      <w:r w:rsidRPr="001A6949">
        <w:rPr>
          <w:sz w:val="16"/>
        </w:rPr>
        <w:t xml:space="preserve"> voluntary </w:t>
      </w:r>
      <w:r w:rsidRPr="00D22E38">
        <w:rPr>
          <w:rStyle w:val="StyleUnderline"/>
        </w:rPr>
        <w:t xml:space="preserve">program designed to match critical technology companies with </w:t>
      </w:r>
      <w:r w:rsidRPr="00D22E38">
        <w:rPr>
          <w:rStyle w:val="Emphasis"/>
        </w:rPr>
        <w:t>vetted sources of private capital</w:t>
      </w:r>
      <w:r w:rsidRPr="00D22E38">
        <w:rPr>
          <w:rStyle w:val="StyleUnderline"/>
        </w:rPr>
        <w:t>.</w:t>
      </w:r>
    </w:p>
    <w:p w14:paraId="4C752690" w14:textId="77777777" w:rsidR="00E609F3" w:rsidRPr="001A6949" w:rsidRDefault="00E609F3" w:rsidP="00E609F3">
      <w:pPr>
        <w:rPr>
          <w:sz w:val="16"/>
        </w:rPr>
      </w:pPr>
      <w:r w:rsidRPr="001A6949">
        <w:rPr>
          <w:sz w:val="16"/>
        </w:rPr>
        <w:t>WHEN: On December 1, 2020, DOD issued a Request for Comment on the Trusted Capital initiative; comments are due February 1, 2021. On January 13, 2021, DOD formally announced the establishment of the Trusted Capital Digital Marketplace.</w:t>
      </w:r>
    </w:p>
    <w:p w14:paraId="45553C3A" w14:textId="77777777" w:rsidR="00E609F3" w:rsidRPr="001A6949" w:rsidRDefault="00E609F3" w:rsidP="00E609F3">
      <w:pPr>
        <w:rPr>
          <w:sz w:val="16"/>
        </w:rPr>
      </w:pPr>
      <w:r w:rsidRPr="001A6949">
        <w:rPr>
          <w:sz w:val="16"/>
        </w:rPr>
        <w:t xml:space="preserve">WHAT DOES IT MEAN FOR INDUSTRY: </w:t>
      </w:r>
      <w:r w:rsidRPr="00D22E38">
        <w:rPr>
          <w:rStyle w:val="StyleUnderline"/>
        </w:rPr>
        <w:t>Companies</w:t>
      </w:r>
      <w:r w:rsidRPr="001A6949">
        <w:rPr>
          <w:sz w:val="16"/>
        </w:rPr>
        <w:t xml:space="preserve"> in the Defense Industrial Base (DIB) </w:t>
      </w:r>
      <w:r w:rsidRPr="00D22E38">
        <w:rPr>
          <w:rStyle w:val="StyleUnderline"/>
        </w:rPr>
        <w:t xml:space="preserve">seeking investments may consider this initiative to gain access to </w:t>
      </w:r>
      <w:r w:rsidRPr="00D22E38">
        <w:rPr>
          <w:rStyle w:val="Emphasis"/>
        </w:rPr>
        <w:t>vetted sources of capital</w:t>
      </w:r>
      <w:r w:rsidRPr="001A6949">
        <w:rPr>
          <w:sz w:val="16"/>
        </w:rPr>
        <w:t xml:space="preserve"> </w:t>
      </w:r>
      <w:r w:rsidRPr="00D22E38">
        <w:rPr>
          <w:rStyle w:val="StyleUnderline"/>
        </w:rPr>
        <w:t>and</w:t>
      </w:r>
      <w:r w:rsidRPr="001A6949">
        <w:rPr>
          <w:sz w:val="16"/>
        </w:rPr>
        <w:t xml:space="preserve"> potentially </w:t>
      </w:r>
      <w:r w:rsidRPr="00D22E38">
        <w:rPr>
          <w:rStyle w:val="Emphasis"/>
        </w:rPr>
        <w:t>lessen the risk</w:t>
      </w:r>
      <w:r w:rsidRPr="00D22E38">
        <w:rPr>
          <w:rStyle w:val="StyleUnderline"/>
        </w:rPr>
        <w:t xml:space="preserve"> of a transaction </w:t>
      </w:r>
      <w:r w:rsidRPr="00D22E38">
        <w:rPr>
          <w:rStyle w:val="Emphasis"/>
        </w:rPr>
        <w:t>drawing scrutiny</w:t>
      </w:r>
      <w:r w:rsidRPr="001A6949">
        <w:rPr>
          <w:sz w:val="16"/>
        </w:rPr>
        <w:t xml:space="preserve"> </w:t>
      </w:r>
      <w:r w:rsidRPr="00D22E38">
        <w:rPr>
          <w:rStyle w:val="StyleUnderline"/>
        </w:rPr>
        <w:t>from U.S. regulators</w:t>
      </w:r>
      <w:r w:rsidRPr="001A6949">
        <w:rPr>
          <w:sz w:val="16"/>
        </w:rPr>
        <w:t xml:space="preserve"> in the context of foreign investment reviews and other related processes.</w:t>
      </w:r>
    </w:p>
    <w:p w14:paraId="71F455B5" w14:textId="77777777" w:rsidR="00E609F3" w:rsidRPr="001A6949" w:rsidRDefault="00E609F3" w:rsidP="00E609F3">
      <w:pPr>
        <w:rPr>
          <w:sz w:val="16"/>
        </w:rPr>
      </w:pPr>
      <w:r w:rsidRPr="001A6949">
        <w:rPr>
          <w:sz w:val="16"/>
        </w:rPr>
        <w:t>Over the course of the past year, the DOD has developed the Trusted Capital initiative, a program designed to foster investment in critical technology companies by cleared and vetted investors. In December 2020, DOD announced a webpage for the Trusted Capital initiative and issued a Request for Comment in the Federal Register broadly seeking information related to the initiative, including whether “the proposed collection of information is necessary for the proper performance of the functions of the agency.”1</w:t>
      </w:r>
    </w:p>
    <w:p w14:paraId="4588FC63" w14:textId="77777777" w:rsidR="00E609F3" w:rsidRPr="001A6949" w:rsidRDefault="00E609F3" w:rsidP="00E609F3">
      <w:pPr>
        <w:rPr>
          <w:sz w:val="16"/>
        </w:rPr>
      </w:pPr>
      <w:r w:rsidRPr="001A6949">
        <w:rPr>
          <w:sz w:val="16"/>
        </w:rPr>
        <w:t>The Trusted Capital initiative is led by Katie Arrington, the Chief Information Security Officer for the U.S. Department of Defense, Office of Under Secretary for Defense for Acquisition &amp; Sustainment (OUSD A&amp;S). Ms. Arrington has also spearheaded the OUSD A&amp;S implementation of the Cybersecurity Maturity Model Certification (CMMC) program, which we covered here and here, as well as in our Webinar, available on demand.</w:t>
      </w:r>
    </w:p>
    <w:p w14:paraId="334730B7" w14:textId="77777777" w:rsidR="00E609F3" w:rsidRPr="001A6949" w:rsidRDefault="00E609F3" w:rsidP="00E609F3">
      <w:pPr>
        <w:rPr>
          <w:sz w:val="16"/>
        </w:rPr>
      </w:pPr>
      <w:r w:rsidRPr="001A6949">
        <w:rPr>
          <w:sz w:val="16"/>
        </w:rPr>
        <w:t xml:space="preserve">According to the Trusted Capital webpage, the </w:t>
      </w:r>
      <w:r w:rsidRPr="001A6949">
        <w:rPr>
          <w:rStyle w:val="StyleUnderline"/>
        </w:rPr>
        <w:t>Trusted Capital</w:t>
      </w:r>
      <w:r w:rsidRPr="001A6949">
        <w:rPr>
          <w:sz w:val="16"/>
        </w:rPr>
        <w:t xml:space="preserve"> program is intended to connect “companies critical to the defense industrial base with vetted trusted capital providers,” thereby facilitating investments in critical technology companies by trusted and vetted sources of private capital and </w:t>
      </w:r>
      <w:r w:rsidRPr="001A6949">
        <w:rPr>
          <w:rStyle w:val="StyleUnderline"/>
        </w:rPr>
        <w:t>limit</w:t>
      </w:r>
      <w:r w:rsidRPr="001A6949">
        <w:rPr>
          <w:sz w:val="16"/>
        </w:rPr>
        <w:t xml:space="preserve">ing </w:t>
      </w:r>
      <w:r w:rsidRPr="001A6949">
        <w:rPr>
          <w:rStyle w:val="Emphasis"/>
        </w:rPr>
        <w:t>foreign access</w:t>
      </w:r>
      <w:r w:rsidRPr="001A6949">
        <w:rPr>
          <w:rStyle w:val="StyleUnderline"/>
        </w:rPr>
        <w:t xml:space="preserve"> to critical technology</w:t>
      </w:r>
      <w:r w:rsidRPr="001A6949">
        <w:rPr>
          <w:sz w:val="16"/>
        </w:rPr>
        <w:t>. Companies seeking to receive investments (known as “</w:t>
      </w:r>
      <w:r w:rsidRPr="001A6949">
        <w:rPr>
          <w:rStyle w:val="StyleUnderline"/>
        </w:rPr>
        <w:t>Capability Providers</w:t>
      </w:r>
      <w:r w:rsidRPr="001A6949">
        <w:rPr>
          <w:sz w:val="16"/>
        </w:rPr>
        <w:t xml:space="preserve">”) </w:t>
      </w:r>
      <w:r w:rsidRPr="001A6949">
        <w:rPr>
          <w:rStyle w:val="StyleUnderline"/>
        </w:rPr>
        <w:t>must be “</w:t>
      </w:r>
      <w:r w:rsidRPr="001A6949">
        <w:rPr>
          <w:rStyle w:val="Emphasis"/>
        </w:rPr>
        <w:t>down-selected</w:t>
      </w:r>
      <w:r w:rsidRPr="001A6949">
        <w:rPr>
          <w:rStyle w:val="StyleUnderline"/>
        </w:rPr>
        <w:t xml:space="preserve"> by the military services</w:t>
      </w:r>
      <w:r w:rsidRPr="001A6949">
        <w:rPr>
          <w:sz w:val="16"/>
        </w:rPr>
        <w:t xml:space="preserve"> and operate in emerging technology sectors critical to the U.S. defense industrial base.” The Trusted Capital webpage provides little additional information regarding the down-select process or the application requirements for the Trusted Capital program, but there is a portal through which applicants may upload a whitepaper describing their technology. Capital Providers participating in the program will have the benefit of viewing profiles of Capability Providers seeking investments, and DOD has also stated that “[a]</w:t>
      </w:r>
      <w:proofErr w:type="spellStart"/>
      <w:r w:rsidRPr="001A6949">
        <w:rPr>
          <w:sz w:val="16"/>
        </w:rPr>
        <w:t>dditional</w:t>
      </w:r>
      <w:proofErr w:type="spellEnd"/>
      <w:r w:rsidRPr="001A6949">
        <w:rPr>
          <w:sz w:val="16"/>
        </w:rPr>
        <w:t xml:space="preserve"> market incentives are also being explored.”2 The Trusted Capital webpage also states that </w:t>
      </w:r>
      <w:r w:rsidRPr="001A6949">
        <w:rPr>
          <w:rStyle w:val="StyleUnderline"/>
        </w:rPr>
        <w:t xml:space="preserve">DOD intends to focus the initiative on a list of identified sectors, including </w:t>
      </w:r>
      <w:r w:rsidRPr="001A6949">
        <w:rPr>
          <w:rStyle w:val="Emphasis"/>
        </w:rPr>
        <w:t>advanced computing,</w:t>
      </w:r>
      <w:r w:rsidRPr="001A6949">
        <w:rPr>
          <w:rStyle w:val="StyleUnderline"/>
        </w:rPr>
        <w:t xml:space="preserve"> </w:t>
      </w:r>
      <w:r w:rsidRPr="001A6949">
        <w:rPr>
          <w:rStyle w:val="Emphasis"/>
        </w:rPr>
        <w:t>artificial intelligence, biotechnologies, communication and networking</w:t>
      </w:r>
      <w:r w:rsidRPr="001A6949">
        <w:rPr>
          <w:rStyle w:val="StyleUnderline"/>
        </w:rPr>
        <w:t xml:space="preserve"> technologies</w:t>
      </w:r>
      <w:r w:rsidRPr="001A6949">
        <w:rPr>
          <w:sz w:val="16"/>
        </w:rPr>
        <w:t>, energy technologies, semiconductors, and space technologies, among others.</w:t>
      </w:r>
    </w:p>
    <w:p w14:paraId="4D24B2A6" w14:textId="77777777" w:rsidR="00E609F3" w:rsidRPr="001A6949" w:rsidRDefault="00E609F3" w:rsidP="00E609F3">
      <w:pPr>
        <w:rPr>
          <w:sz w:val="16"/>
        </w:rPr>
      </w:pPr>
      <w:r w:rsidRPr="001A6949">
        <w:rPr>
          <w:sz w:val="16"/>
        </w:rPr>
        <w:t>According to Frequently Asked Questions (FAQs) listed on the Trusted Capital webpage, applicants to the Trusted Capital program will be reviewed for national security risks, including for connections to China and 36 other “Countries of Special Concern” that are listed on the Trusted Capital website and described as “countries that may present a risk to national security if associated with a capability or capital provider in the Trusted Capital Marketplace program, especially regarding intellectual property and supply chains.”3 The FAQs also explain that the Trusted Capital program does not prohibit a trusted Capital Provider from acquiring a majority or controlling position in a trusted Capability Provider, but notes that DOD “would expect notification of the transaction.”</w:t>
      </w:r>
    </w:p>
    <w:p w14:paraId="13E65FCD" w14:textId="77777777" w:rsidR="00E609F3" w:rsidRPr="001A6949" w:rsidRDefault="00E609F3" w:rsidP="00E609F3">
      <w:pPr>
        <w:rPr>
          <w:sz w:val="16"/>
        </w:rPr>
      </w:pPr>
      <w:r w:rsidRPr="001A6949">
        <w:rPr>
          <w:sz w:val="16"/>
        </w:rPr>
        <w:t>The Under Secretary for A&amp;S, Ellen Lord, has stated publicly that the Trusted Capital marketplace, which lists the Capital Providers and Capability Providers, “already has over 90 participating firms with capital providers representing over $20 billion in assets under management and another $700 million currently under review.”4</w:t>
      </w:r>
    </w:p>
    <w:p w14:paraId="07F5F89E" w14:textId="77777777" w:rsidR="00E609F3" w:rsidRPr="001A6949" w:rsidRDefault="00E609F3" w:rsidP="00E609F3">
      <w:pPr>
        <w:rPr>
          <w:sz w:val="16"/>
        </w:rPr>
      </w:pPr>
      <w:r w:rsidRPr="001A6949">
        <w:rPr>
          <w:sz w:val="16"/>
        </w:rPr>
        <w:t xml:space="preserve">DOD has explained that </w:t>
      </w:r>
      <w:r w:rsidRPr="001A6949">
        <w:rPr>
          <w:rStyle w:val="StyleUnderline"/>
        </w:rPr>
        <w:t>the purpose of</w:t>
      </w:r>
      <w:r w:rsidRPr="001A6949">
        <w:rPr>
          <w:sz w:val="16"/>
        </w:rPr>
        <w:t xml:space="preserve"> the </w:t>
      </w:r>
      <w:r w:rsidRPr="001A6949">
        <w:rPr>
          <w:rStyle w:val="StyleUnderline"/>
        </w:rPr>
        <w:t>Trusted Capital</w:t>
      </w:r>
      <w:r w:rsidRPr="001A6949">
        <w:rPr>
          <w:sz w:val="16"/>
        </w:rPr>
        <w:t xml:space="preserve"> program </w:t>
      </w:r>
      <w:r w:rsidRPr="001A6949">
        <w:rPr>
          <w:rStyle w:val="StyleUnderline"/>
        </w:rPr>
        <w:t xml:space="preserve">is to reduce the risk of critical and advanced technology being </w:t>
      </w:r>
      <w:r w:rsidRPr="001A6949">
        <w:rPr>
          <w:rStyle w:val="Emphasis"/>
        </w:rPr>
        <w:t>acquired by adversaries</w:t>
      </w:r>
      <w:r w:rsidRPr="001A6949">
        <w:rPr>
          <w:rStyle w:val="StyleUnderline"/>
        </w:rPr>
        <w:t>,</w:t>
      </w:r>
      <w:r w:rsidRPr="001A6949">
        <w:rPr>
          <w:sz w:val="16"/>
        </w:rPr>
        <w:t xml:space="preserve"> while fostering innovation among DIB companies in need of investment. As an example of the risk the program seeks to address, a Congressional Research Service </w:t>
      </w:r>
      <w:proofErr w:type="gramStart"/>
      <w:r w:rsidRPr="001A6949">
        <w:rPr>
          <w:sz w:val="16"/>
        </w:rPr>
        <w:t>In</w:t>
      </w:r>
      <w:proofErr w:type="gramEnd"/>
      <w:r w:rsidRPr="001A6949">
        <w:rPr>
          <w:sz w:val="16"/>
        </w:rPr>
        <w:t xml:space="preserve"> Focus report, published in November 2020, explained that </w:t>
      </w:r>
      <w:r w:rsidRPr="001A6949">
        <w:rPr>
          <w:rStyle w:val="StyleUnderline"/>
        </w:rPr>
        <w:t>China is advancing its national economic security interests by “obtain[</w:t>
      </w:r>
      <w:proofErr w:type="spellStart"/>
      <w:r w:rsidRPr="001A6949">
        <w:rPr>
          <w:rStyle w:val="StyleUnderline"/>
        </w:rPr>
        <w:t>ing</w:t>
      </w:r>
      <w:proofErr w:type="spellEnd"/>
      <w:r w:rsidRPr="001A6949">
        <w:rPr>
          <w:rStyle w:val="StyleUnderline"/>
        </w:rPr>
        <w:t>] foreign technology through partnerships in open technology and basic research.</w:t>
      </w:r>
      <w:r w:rsidRPr="001A6949">
        <w:rPr>
          <w:sz w:val="16"/>
        </w:rPr>
        <w:t xml:space="preserve">” </w:t>
      </w:r>
      <w:proofErr w:type="gramStart"/>
      <w:r w:rsidRPr="001A6949">
        <w:rPr>
          <w:sz w:val="16"/>
        </w:rPr>
        <w:t xml:space="preserve">In particular, </w:t>
      </w:r>
      <w:r w:rsidRPr="001A6949">
        <w:rPr>
          <w:rStyle w:val="StyleUnderline"/>
        </w:rPr>
        <w:t>China</w:t>
      </w:r>
      <w:proofErr w:type="gramEnd"/>
      <w:r w:rsidRPr="001A6949">
        <w:rPr>
          <w:rStyle w:val="StyleUnderline"/>
        </w:rPr>
        <w:t xml:space="preserve"> plans to advance</w:t>
      </w:r>
      <w:r w:rsidRPr="001A6949">
        <w:rPr>
          <w:sz w:val="16"/>
        </w:rPr>
        <w:t xml:space="preserve"> “indigenous” </w:t>
      </w:r>
      <w:r w:rsidRPr="001A6949">
        <w:rPr>
          <w:rStyle w:val="StyleUnderline"/>
        </w:rPr>
        <w:t>innovation through the</w:t>
      </w:r>
      <w:r w:rsidRPr="001A6949">
        <w:rPr>
          <w:sz w:val="16"/>
        </w:rPr>
        <w:t xml:space="preserve"> “introduction, </w:t>
      </w:r>
      <w:r w:rsidRPr="001A6949">
        <w:rPr>
          <w:rStyle w:val="Emphasis"/>
        </w:rPr>
        <w:t>absorption</w:t>
      </w:r>
      <w:r w:rsidRPr="001A6949">
        <w:rPr>
          <w:sz w:val="16"/>
        </w:rPr>
        <w:t xml:space="preserve">, and adaptation </w:t>
      </w:r>
      <w:r w:rsidRPr="001A6949">
        <w:rPr>
          <w:rStyle w:val="StyleUnderline"/>
        </w:rPr>
        <w:t>of foreign technology that is rebranded</w:t>
      </w:r>
      <w:r w:rsidRPr="001A6949">
        <w:rPr>
          <w:sz w:val="16"/>
        </w:rPr>
        <w:t xml:space="preserve"> as indigenous Chinese capabilities” </w:t>
      </w:r>
      <w:r w:rsidRPr="001A6949">
        <w:rPr>
          <w:rStyle w:val="StyleUnderline"/>
        </w:rPr>
        <w:t>using</w:t>
      </w:r>
      <w:r w:rsidRPr="001A6949">
        <w:rPr>
          <w:sz w:val="16"/>
        </w:rPr>
        <w:t xml:space="preserve"> “</w:t>
      </w:r>
      <w:r w:rsidRPr="001A6949">
        <w:rPr>
          <w:rStyle w:val="Emphasis"/>
        </w:rPr>
        <w:t>forced technology transfer</w:t>
      </w:r>
      <w:r w:rsidRPr="001A6949">
        <w:rPr>
          <w:sz w:val="16"/>
        </w:rPr>
        <w:t xml:space="preserve">, </w:t>
      </w:r>
      <w:r w:rsidRPr="001A6949">
        <w:rPr>
          <w:rStyle w:val="Emphasis"/>
        </w:rPr>
        <w:t>industrial subsidies</w:t>
      </w:r>
      <w:r w:rsidRPr="001A6949">
        <w:rPr>
          <w:sz w:val="16"/>
        </w:rPr>
        <w:t xml:space="preserve">, </w:t>
      </w:r>
      <w:r w:rsidRPr="001A6949">
        <w:rPr>
          <w:rStyle w:val="Emphasis"/>
        </w:rPr>
        <w:t>state-financed acquisitions of foreign firms</w:t>
      </w:r>
      <w:r w:rsidRPr="001A6949">
        <w:rPr>
          <w:sz w:val="16"/>
        </w:rPr>
        <w:t xml:space="preserve"> in strategic sectors, </w:t>
      </w:r>
      <w:r w:rsidRPr="001A6949">
        <w:rPr>
          <w:rStyle w:val="Emphasis"/>
        </w:rPr>
        <w:t>cyber intrusions</w:t>
      </w:r>
      <w:r w:rsidRPr="001A6949">
        <w:rPr>
          <w:sz w:val="16"/>
        </w:rPr>
        <w:t xml:space="preserve">, </w:t>
      </w:r>
      <w:r w:rsidRPr="001A6949">
        <w:rPr>
          <w:rStyle w:val="Emphasis"/>
        </w:rPr>
        <w:t>and other forms of IP theft</w:t>
      </w:r>
      <w:r w:rsidRPr="001A6949">
        <w:rPr>
          <w:sz w:val="16"/>
        </w:rPr>
        <w:t>.”</w:t>
      </w:r>
    </w:p>
    <w:p w14:paraId="024F8145" w14:textId="77777777" w:rsidR="00E609F3" w:rsidRDefault="00E609F3" w:rsidP="00E609F3">
      <w:pPr>
        <w:rPr>
          <w:sz w:val="16"/>
        </w:rPr>
      </w:pPr>
      <w:r w:rsidRPr="001A6949">
        <w:rPr>
          <w:sz w:val="16"/>
        </w:rPr>
        <w:t>Similarly, the National Counterintelligence Strategy of the United States of America (2020-2022), published by the National Counterintelligence and Security Center (</w:t>
      </w:r>
      <w:r w:rsidRPr="001A6949">
        <w:rPr>
          <w:rStyle w:val="StyleUnderline"/>
        </w:rPr>
        <w:t>NCSC</w:t>
      </w:r>
      <w:r w:rsidRPr="001A6949">
        <w:rPr>
          <w:sz w:val="16"/>
        </w:rPr>
        <w:t xml:space="preserve">), </w:t>
      </w:r>
      <w:r w:rsidRPr="001A6949">
        <w:rPr>
          <w:rStyle w:val="StyleUnderline"/>
        </w:rPr>
        <w:t>stated</w:t>
      </w:r>
      <w:r w:rsidRPr="001A6949">
        <w:rPr>
          <w:sz w:val="16"/>
        </w:rPr>
        <w:t xml:space="preserve"> that “</w:t>
      </w:r>
      <w:r w:rsidRPr="001A6949">
        <w:rPr>
          <w:rStyle w:val="Emphasis"/>
        </w:rPr>
        <w:t>many countries</w:t>
      </w:r>
      <w:r w:rsidRPr="001A6949">
        <w:rPr>
          <w:sz w:val="16"/>
        </w:rPr>
        <w:t xml:space="preserve">” </w:t>
      </w:r>
      <w:r w:rsidRPr="001A6949">
        <w:rPr>
          <w:rStyle w:val="StyleUnderline"/>
        </w:rPr>
        <w:t>target and exploit</w:t>
      </w:r>
      <w:r w:rsidRPr="001A6949">
        <w:rPr>
          <w:sz w:val="16"/>
        </w:rPr>
        <w:t xml:space="preserve"> the U.S. economy, </w:t>
      </w:r>
      <w:r w:rsidRPr="001A6949">
        <w:rPr>
          <w:rStyle w:val="StyleUnderline"/>
        </w:rPr>
        <w:t>including</w:t>
      </w:r>
      <w:r w:rsidRPr="001A6949">
        <w:rPr>
          <w:sz w:val="16"/>
        </w:rPr>
        <w:t xml:space="preserve"> “</w:t>
      </w:r>
      <w:r w:rsidRPr="001A6949">
        <w:rPr>
          <w:rStyle w:val="StyleUnderline"/>
        </w:rPr>
        <w:t xml:space="preserve">adversaries [that] use </w:t>
      </w:r>
      <w:r w:rsidRPr="001A6949">
        <w:rPr>
          <w:rStyle w:val="Emphasis"/>
        </w:rPr>
        <w:t>front companies, joint ventures, mergers and acquisitions</w:t>
      </w:r>
      <w:r w:rsidRPr="001A6949">
        <w:rPr>
          <w:sz w:val="16"/>
        </w:rPr>
        <w:t xml:space="preserve">, foreign direct investment, and talent recruitment programs to gain access to and exploit U.S. technology and intellectual property.”5 According to the NCSC, </w:t>
      </w:r>
      <w:r w:rsidRPr="001A6949">
        <w:rPr>
          <w:rStyle w:val="StyleUnderline"/>
        </w:rPr>
        <w:t>these activities</w:t>
      </w:r>
      <w:r w:rsidRPr="001A6949">
        <w:rPr>
          <w:sz w:val="16"/>
        </w:rPr>
        <w:t>, among others that exploit the U.S. economy, “</w:t>
      </w:r>
      <w:r w:rsidRPr="001A6949">
        <w:rPr>
          <w:rStyle w:val="StyleUnderline"/>
        </w:rPr>
        <w:t xml:space="preserve">have cost the United States hundreds of billions </w:t>
      </w:r>
      <w:r w:rsidRPr="001A6949">
        <w:rPr>
          <w:sz w:val="16"/>
        </w:rPr>
        <w:t xml:space="preserve">of dollars” </w:t>
      </w:r>
      <w:r w:rsidRPr="001A6949">
        <w:rPr>
          <w:rStyle w:val="StyleUnderline"/>
        </w:rPr>
        <w:t>and</w:t>
      </w:r>
      <w:r w:rsidRPr="001A6949">
        <w:rPr>
          <w:sz w:val="16"/>
        </w:rPr>
        <w:t xml:space="preserve"> “</w:t>
      </w:r>
      <w:r w:rsidRPr="001A6949">
        <w:rPr>
          <w:rStyle w:val="Emphasis"/>
        </w:rPr>
        <w:t>put[] at risk</w:t>
      </w:r>
      <w:r w:rsidRPr="001A6949">
        <w:rPr>
          <w:sz w:val="16"/>
        </w:rPr>
        <w:t xml:space="preserve"> U</w:t>
      </w:r>
      <w:r w:rsidRPr="001A6949">
        <w:rPr>
          <w:rStyle w:val="StyleUnderline"/>
        </w:rPr>
        <w:t>.S. innovation and the competitiveness of American companies</w:t>
      </w:r>
      <w:r w:rsidRPr="001A6949">
        <w:rPr>
          <w:sz w:val="16"/>
        </w:rPr>
        <w:t xml:space="preserve"> in world markets.” To meet the objective of countering the exploitation of the U.S. economy, the NCSC states that DOD intends to “work with the private sector to develop better procedures to track foreign investment in the United States and better understand, share, and potentially mitigate counterintelligence issues arising from these investments.”</w:t>
      </w:r>
    </w:p>
    <w:p w14:paraId="3F1EEC90" w14:textId="77777777" w:rsidR="00E609F3" w:rsidRDefault="00E609F3" w:rsidP="00E609F3">
      <w:pPr>
        <w:pStyle w:val="Heading4"/>
      </w:pPr>
      <w:r>
        <w:t xml:space="preserve">Kills deterrence </w:t>
      </w:r>
      <w:r w:rsidRPr="000E6186">
        <w:rPr>
          <w:u w:val="single"/>
        </w:rPr>
        <w:t>parity</w:t>
      </w:r>
      <w:r>
        <w:t xml:space="preserve">---extinction </w:t>
      </w:r>
    </w:p>
    <w:p w14:paraId="20662882" w14:textId="77777777" w:rsidR="00E609F3" w:rsidRDefault="00E609F3" w:rsidP="00E609F3">
      <w:r w:rsidRPr="0078737E">
        <w:rPr>
          <w:rStyle w:val="Style13ptBold"/>
        </w:rPr>
        <w:t>Hodges 21</w:t>
      </w:r>
      <w:r>
        <w:t xml:space="preserve"> — </w:t>
      </w:r>
      <w:r w:rsidRPr="0078737E">
        <w:t>Ben Hodges</w:t>
      </w:r>
      <w:r>
        <w:t xml:space="preserve">, </w:t>
      </w:r>
      <w:r w:rsidRPr="00A94EB0">
        <w:t xml:space="preserve">Pershing Chair in Strategic Studies at the Center for European Policy Analysis, Retired Lieutenant General in the U.S. Army where he served as Commanding General of the United States Army Europe, Senior Associate Fellow at the Royal United Services Institute for Defense and Security Studies (UK), </w:t>
      </w:r>
      <w:r>
        <w:t xml:space="preserve">2021 (“Defense Technologies… for What? Speed, Speed, </w:t>
      </w:r>
      <w:proofErr w:type="gramStart"/>
      <w:r>
        <w:t>Speed!,</w:t>
      </w:r>
      <w:proofErr w:type="gramEnd"/>
      <w:r>
        <w:t>” Center for European Policy Analysis, February 17</w:t>
      </w:r>
      <w:r w:rsidRPr="0078737E">
        <w:rPr>
          <w:vertAlign w:val="superscript"/>
        </w:rPr>
        <w:t>th</w:t>
      </w:r>
      <w:r>
        <w:t xml:space="preserve">, Available Online at </w:t>
      </w:r>
      <w:r w:rsidRPr="0078737E">
        <w:t>https://cepa.org/defense-technologies-for-what-speed-speed-speed/</w:t>
      </w:r>
      <w:r>
        <w:t>, Accessed 07-10-2022)</w:t>
      </w:r>
    </w:p>
    <w:p w14:paraId="0A2CC5B1" w14:textId="77777777" w:rsidR="00E609F3" w:rsidRPr="000E6186" w:rsidRDefault="00E609F3" w:rsidP="00E609F3">
      <w:pPr>
        <w:rPr>
          <w:rStyle w:val="StyleUnderline"/>
        </w:rPr>
      </w:pPr>
      <w:r w:rsidRPr="000E6186">
        <w:rPr>
          <w:rStyle w:val="StyleUnderline"/>
        </w:rPr>
        <w:t>Giving our armed forces the proper tech</w:t>
      </w:r>
      <w:r w:rsidRPr="000E6186">
        <w:rPr>
          <w:sz w:val="12"/>
        </w:rPr>
        <w:t xml:space="preserve">nologies </w:t>
      </w:r>
      <w:r w:rsidRPr="000E6186">
        <w:rPr>
          <w:rStyle w:val="StyleUnderline"/>
        </w:rPr>
        <w:t xml:space="preserve">to perform their mission will ultimately ensure that </w:t>
      </w:r>
      <w:r w:rsidRPr="000E6186">
        <w:rPr>
          <w:rStyle w:val="Emphasis"/>
        </w:rPr>
        <w:t>deterrence never fails</w:t>
      </w:r>
      <w:r w:rsidRPr="000E6186">
        <w:rPr>
          <w:rStyle w:val="StyleUnderline"/>
        </w:rPr>
        <w:t>.</w:t>
      </w:r>
    </w:p>
    <w:p w14:paraId="72A8CF32" w14:textId="77777777" w:rsidR="00E609F3" w:rsidRPr="000E6186" w:rsidRDefault="00E609F3" w:rsidP="00E609F3">
      <w:pPr>
        <w:rPr>
          <w:sz w:val="26"/>
          <w:u w:val="single"/>
        </w:rPr>
      </w:pPr>
      <w:r w:rsidRPr="000E6186">
        <w:rPr>
          <w:rStyle w:val="StyleUnderline"/>
        </w:rPr>
        <w:t xml:space="preserve">The key to effective deterrence for the transatlantic alliance is </w:t>
      </w:r>
      <w:r w:rsidRPr="000E6186">
        <w:rPr>
          <w:rStyle w:val="Emphasis"/>
        </w:rPr>
        <w:t>speed</w:t>
      </w:r>
      <w:r w:rsidRPr="000E6186">
        <w:rPr>
          <w:rStyle w:val="StyleUnderline"/>
        </w:rPr>
        <w:t xml:space="preserve">: speed of recognition of the Kremlin’s malign activities; speed of decision to start necessary deployments, </w:t>
      </w:r>
      <w:proofErr w:type="gramStart"/>
      <w:r w:rsidRPr="000E6186">
        <w:rPr>
          <w:rStyle w:val="StyleUnderline"/>
        </w:rPr>
        <w:t>movements</w:t>
      </w:r>
      <w:proofErr w:type="gramEnd"/>
      <w:r w:rsidRPr="000E6186">
        <w:rPr>
          <w:rStyle w:val="StyleUnderline"/>
        </w:rPr>
        <w:t xml:space="preserve"> and related activities; and speed of assembly to move faster than the Kremlin to pre-empt attacks and signal our preparedness to act. Fortunately, a wide range of new tech</w:t>
      </w:r>
      <w:r w:rsidRPr="000E6186">
        <w:rPr>
          <w:sz w:val="12"/>
        </w:rPr>
        <w:t xml:space="preserve">nologies </w:t>
      </w:r>
      <w:r w:rsidRPr="000E6186">
        <w:rPr>
          <w:rStyle w:val="StyleUnderline"/>
        </w:rPr>
        <w:t>are emerging and evolving that can improve speed</w:t>
      </w:r>
      <w:r w:rsidRPr="000E6186">
        <w:rPr>
          <w:sz w:val="12"/>
        </w:rPr>
        <w:t xml:space="preserve">, </w:t>
      </w:r>
      <w:r w:rsidRPr="000E6186">
        <w:rPr>
          <w:rStyle w:val="StyleUnderline"/>
        </w:rPr>
        <w:t>if they are properly integrated into our armed forces and into our plans.</w:t>
      </w:r>
    </w:p>
    <w:p w14:paraId="51219E55" w14:textId="77777777" w:rsidR="00E609F3" w:rsidRPr="000E6186" w:rsidRDefault="00E609F3" w:rsidP="00E609F3">
      <w:pPr>
        <w:rPr>
          <w:sz w:val="26"/>
          <w:u w:val="single"/>
        </w:rPr>
      </w:pPr>
      <w:r w:rsidRPr="000E6186">
        <w:rPr>
          <w:rStyle w:val="StyleUnderline"/>
        </w:rPr>
        <w:t>New tech</w:t>
      </w:r>
      <w:r w:rsidRPr="000E6186">
        <w:rPr>
          <w:sz w:val="12"/>
        </w:rPr>
        <w:t xml:space="preserve">nologies </w:t>
      </w:r>
      <w:r w:rsidRPr="000E6186">
        <w:rPr>
          <w:rStyle w:val="StyleUnderline"/>
        </w:rPr>
        <w:t>that have the greatest potential to this end include a</w:t>
      </w:r>
      <w:r w:rsidRPr="000E6186">
        <w:rPr>
          <w:sz w:val="12"/>
        </w:rPr>
        <w:t xml:space="preserve">rtificial </w:t>
      </w:r>
      <w:r w:rsidRPr="000E6186">
        <w:rPr>
          <w:rStyle w:val="StyleUnderline"/>
        </w:rPr>
        <w:t>i</w:t>
      </w:r>
      <w:r w:rsidRPr="000E6186">
        <w:rPr>
          <w:sz w:val="12"/>
        </w:rPr>
        <w:t>ntelligence</w:t>
      </w:r>
      <w:r w:rsidRPr="000E6186">
        <w:rPr>
          <w:rStyle w:val="StyleUnderline"/>
        </w:rPr>
        <w:t xml:space="preserve">, machine learning, automated systems, </w:t>
      </w:r>
      <w:proofErr w:type="spellStart"/>
      <w:r w:rsidRPr="000E6186">
        <w:rPr>
          <w:rStyle w:val="StyleUnderline"/>
        </w:rPr>
        <w:t>hypersonics</w:t>
      </w:r>
      <w:proofErr w:type="spellEnd"/>
      <w:r w:rsidRPr="000E6186">
        <w:rPr>
          <w:rStyle w:val="StyleUnderline"/>
        </w:rPr>
        <w:t>, and cyber tech</w:t>
      </w:r>
      <w:r w:rsidRPr="000E6186">
        <w:rPr>
          <w:sz w:val="12"/>
        </w:rPr>
        <w:t xml:space="preserve">nologies, </w:t>
      </w:r>
      <w:r w:rsidRPr="000E6186">
        <w:rPr>
          <w:rStyle w:val="StyleUnderline"/>
        </w:rPr>
        <w:t xml:space="preserve">among others. All these tools can enhance decision-making, improve interoperability of mission command systems and logistics, help counter adversaries’ unmanned air and maritime systems, and facilitate material changes to improve military mobility. Key to </w:t>
      </w:r>
      <w:r w:rsidRPr="000E6186">
        <w:rPr>
          <w:rStyle w:val="Emphasis"/>
        </w:rPr>
        <w:t>maximizing the impact</w:t>
      </w:r>
      <w:r w:rsidRPr="000E6186">
        <w:rPr>
          <w:rStyle w:val="StyleUnderline"/>
        </w:rPr>
        <w:t xml:space="preserve"> of these new tech</w:t>
      </w:r>
      <w:r w:rsidRPr="000E6186">
        <w:rPr>
          <w:sz w:val="12"/>
        </w:rPr>
        <w:t xml:space="preserve">nologies, </w:t>
      </w:r>
      <w:r w:rsidRPr="000E6186">
        <w:rPr>
          <w:rStyle w:val="StyleUnderline"/>
        </w:rPr>
        <w:t>and to making the investment worthwhile</w:t>
      </w:r>
      <w:r w:rsidRPr="000E6186">
        <w:rPr>
          <w:sz w:val="12"/>
        </w:rPr>
        <w:t xml:space="preserve">, </w:t>
      </w:r>
      <w:r w:rsidRPr="000E6186">
        <w:rPr>
          <w:rStyle w:val="StyleUnderline"/>
        </w:rPr>
        <w:t xml:space="preserve">is </w:t>
      </w:r>
      <w:r w:rsidRPr="000E6186">
        <w:rPr>
          <w:rStyle w:val="Emphasis"/>
        </w:rPr>
        <w:t>coordination</w:t>
      </w:r>
      <w:r w:rsidRPr="000E6186">
        <w:rPr>
          <w:rStyle w:val="StyleUnderline"/>
        </w:rPr>
        <w:t xml:space="preserve"> among political decision-makers and </w:t>
      </w:r>
      <w:r w:rsidRPr="000E6186">
        <w:rPr>
          <w:rStyle w:val="Emphasis"/>
        </w:rPr>
        <w:t>industry innovators</w:t>
      </w:r>
      <w:r w:rsidRPr="000E6186">
        <w:rPr>
          <w:rStyle w:val="StyleUnderline"/>
        </w:rPr>
        <w:t xml:space="preserve"> to understand Allies’ needs and meet capability requirements.</w:t>
      </w:r>
    </w:p>
    <w:p w14:paraId="11C415BF" w14:textId="77777777" w:rsidR="00E609F3" w:rsidRPr="000E6186" w:rsidRDefault="00E609F3" w:rsidP="00E609F3">
      <w:pPr>
        <w:rPr>
          <w:sz w:val="12"/>
        </w:rPr>
      </w:pPr>
      <w:r w:rsidRPr="000E6186">
        <w:rPr>
          <w:rStyle w:val="StyleUnderline"/>
        </w:rPr>
        <w:t>Below are some examples of those needs and corresponding tech</w:t>
      </w:r>
      <w:r w:rsidRPr="000E6186">
        <w:rPr>
          <w:sz w:val="12"/>
        </w:rPr>
        <w:t xml:space="preserve">nological </w:t>
      </w:r>
      <w:r w:rsidRPr="000E6186">
        <w:rPr>
          <w:rStyle w:val="StyleUnderline"/>
        </w:rPr>
        <w:t>requirements.</w:t>
      </w:r>
      <w:r w:rsidRPr="000E6186">
        <w:rPr>
          <w:sz w:val="12"/>
        </w:rPr>
        <w:t xml:space="preserve"> Though in need of refinement, these provide an azimuth for innovators, </w:t>
      </w:r>
      <w:proofErr w:type="gramStart"/>
      <w:r w:rsidRPr="000E6186">
        <w:rPr>
          <w:sz w:val="12"/>
        </w:rPr>
        <w:t>policymakers</w:t>
      </w:r>
      <w:proofErr w:type="gramEnd"/>
      <w:r w:rsidRPr="000E6186">
        <w:rPr>
          <w:sz w:val="12"/>
        </w:rPr>
        <w:t xml:space="preserve"> and industry leaders across the transatlantic community to improve our collective speed and enhance effective deterrence.</w:t>
      </w:r>
    </w:p>
    <w:p w14:paraId="2A830553" w14:textId="77777777" w:rsidR="00E609F3" w:rsidRPr="000E6186" w:rsidRDefault="00E609F3" w:rsidP="00E609F3">
      <w:pPr>
        <w:rPr>
          <w:rStyle w:val="StyleUnderline"/>
        </w:rPr>
      </w:pPr>
      <w:r w:rsidRPr="000E6186">
        <w:rPr>
          <w:rStyle w:val="StyleUnderline"/>
        </w:rPr>
        <w:t xml:space="preserve">Need for Speed of </w:t>
      </w:r>
      <w:r w:rsidRPr="000E6186">
        <w:rPr>
          <w:rStyle w:val="Emphasis"/>
        </w:rPr>
        <w:t>Recognition</w:t>
      </w:r>
      <w:r w:rsidRPr="000E6186">
        <w:rPr>
          <w:rStyle w:val="StyleUnderline"/>
        </w:rPr>
        <w:t>: Recognizing threats, indicators, and warnings from our adversaries has become increasingly difficult within the context of hybrid warfare. Unlike in the Cold War, when the first indicator of an attack may have been T72 tanks coming over the horizon, today</w:t>
      </w:r>
      <w:r w:rsidRPr="000E6186">
        <w:rPr>
          <w:sz w:val="12"/>
        </w:rPr>
        <w:t xml:space="preserve">, </w:t>
      </w:r>
      <w:r w:rsidRPr="000E6186">
        <w:rPr>
          <w:rStyle w:val="StyleUnderline"/>
        </w:rPr>
        <w:t>the first indicator may be a cyber-attack that shuts down transportation or financial systems. It could be a dockworkers’ strike in a Baltic port</w:t>
      </w:r>
      <w:r w:rsidRPr="000E6186">
        <w:rPr>
          <w:sz w:val="12"/>
        </w:rPr>
        <w:t xml:space="preserve">, </w:t>
      </w:r>
      <w:r w:rsidRPr="000E6186">
        <w:rPr>
          <w:rStyle w:val="StyleUnderline"/>
        </w:rPr>
        <w:t>or even attacks on transportation infrastructure by hypersonic missiles. Being able to see these possibilities as they are taking shape</w:t>
      </w:r>
      <w:r w:rsidRPr="000E6186">
        <w:rPr>
          <w:sz w:val="12"/>
        </w:rPr>
        <w:t xml:space="preserve">, </w:t>
      </w:r>
      <w:r w:rsidRPr="000E6186">
        <w:rPr>
          <w:rStyle w:val="Emphasis"/>
        </w:rPr>
        <w:t>before they are effective</w:t>
      </w:r>
      <w:r w:rsidRPr="000E6186">
        <w:rPr>
          <w:sz w:val="12"/>
        </w:rPr>
        <w:t xml:space="preserve">, </w:t>
      </w:r>
      <w:r w:rsidRPr="000E6186">
        <w:rPr>
          <w:rStyle w:val="StyleUnderline"/>
        </w:rPr>
        <w:t xml:space="preserve">is necessary to </w:t>
      </w:r>
      <w:r w:rsidRPr="000E6186">
        <w:rPr>
          <w:rStyle w:val="Emphasis"/>
        </w:rPr>
        <w:t>prevent</w:t>
      </w:r>
      <w:r w:rsidRPr="000E6186">
        <w:rPr>
          <w:rStyle w:val="StyleUnderline"/>
        </w:rPr>
        <w:t xml:space="preserve"> or </w:t>
      </w:r>
      <w:r w:rsidRPr="000E6186">
        <w:rPr>
          <w:rStyle w:val="Emphasis"/>
        </w:rPr>
        <w:t>respond</w:t>
      </w:r>
      <w:r w:rsidRPr="000E6186">
        <w:rPr>
          <w:rStyle w:val="StyleUnderline"/>
        </w:rPr>
        <w:t xml:space="preserve"> to an emerging crisis.</w:t>
      </w:r>
    </w:p>
    <w:p w14:paraId="7F6FF8D2" w14:textId="77777777" w:rsidR="00E609F3" w:rsidRPr="000E6186" w:rsidRDefault="00E609F3" w:rsidP="00E609F3">
      <w:pPr>
        <w:rPr>
          <w:sz w:val="26"/>
          <w:u w:val="single"/>
        </w:rPr>
      </w:pPr>
      <w:r w:rsidRPr="000E6186">
        <w:rPr>
          <w:rStyle w:val="StyleUnderline"/>
        </w:rPr>
        <w:t>Requirement: Tech</w:t>
      </w:r>
      <w:r w:rsidRPr="000E6186">
        <w:rPr>
          <w:sz w:val="12"/>
        </w:rPr>
        <w:t xml:space="preserve">nologies </w:t>
      </w:r>
      <w:r w:rsidRPr="000E6186">
        <w:rPr>
          <w:rStyle w:val="StyleUnderline"/>
        </w:rPr>
        <w:t xml:space="preserve">that can fuse the wide range and variety of intelligence and information as part of NATO’s </w:t>
      </w:r>
      <w:r w:rsidRPr="000E6186">
        <w:rPr>
          <w:rStyle w:val="Emphasis"/>
        </w:rPr>
        <w:t>indicators</w:t>
      </w:r>
      <w:r w:rsidRPr="000E6186">
        <w:rPr>
          <w:rStyle w:val="StyleUnderline"/>
        </w:rPr>
        <w:t xml:space="preserve"> and </w:t>
      </w:r>
      <w:r w:rsidRPr="000E6186">
        <w:rPr>
          <w:rStyle w:val="Emphasis"/>
        </w:rPr>
        <w:t>warnings network</w:t>
      </w:r>
      <w:r w:rsidRPr="000E6186">
        <w:rPr>
          <w:rStyle w:val="StyleUnderline"/>
        </w:rPr>
        <w:t xml:space="preserve"> are vital.</w:t>
      </w:r>
      <w:r w:rsidRPr="000E6186">
        <w:rPr>
          <w:sz w:val="12"/>
        </w:rPr>
        <w:t xml:space="preserve"> A U.S. satellite will most likely not be the first system to detect a hybrid threat or activity. Instead, it could be a human source, perhaps a customs agent, border guard, or member of a territorial force. But how does information about a dockworkers’ strike in a Baltic port turn into analysis, for instance, that reveals this strike was created artificially by FSB operatives to create a pretext for the Kremlin to interfere abroad? </w:t>
      </w:r>
      <w:r w:rsidRPr="000E6186">
        <w:rPr>
          <w:rStyle w:val="StyleUnderline"/>
        </w:rPr>
        <w:t xml:space="preserve">The key lies in the ability to </w:t>
      </w:r>
      <w:proofErr w:type="gramStart"/>
      <w:r w:rsidRPr="000E6186">
        <w:rPr>
          <w:rStyle w:val="StyleUnderline"/>
        </w:rPr>
        <w:t>quickly and accurately parse through all available data and reports</w:t>
      </w:r>
      <w:proofErr w:type="gramEnd"/>
      <w:r w:rsidRPr="000E6186">
        <w:rPr>
          <w:sz w:val="12"/>
        </w:rPr>
        <w:t xml:space="preserve"> — across national and interagency boundaries, NATO and non-NATO nations, five-eye and non-five-eye nations — </w:t>
      </w:r>
      <w:r w:rsidRPr="000E6186">
        <w:rPr>
          <w:rStyle w:val="StyleUnderline"/>
        </w:rPr>
        <w:t>using a</w:t>
      </w:r>
      <w:r w:rsidRPr="000E6186">
        <w:rPr>
          <w:sz w:val="12"/>
        </w:rPr>
        <w:t xml:space="preserve">rtificial </w:t>
      </w:r>
      <w:r w:rsidRPr="000E6186">
        <w:rPr>
          <w:rStyle w:val="StyleUnderline"/>
        </w:rPr>
        <w:t>i</w:t>
      </w:r>
      <w:r w:rsidRPr="000E6186">
        <w:rPr>
          <w:sz w:val="12"/>
        </w:rPr>
        <w:t>ntelligence</w:t>
      </w:r>
      <w:r w:rsidRPr="000E6186">
        <w:rPr>
          <w:rStyle w:val="StyleUnderline"/>
        </w:rPr>
        <w:t>, machine learning, and other fusion capabilities. This also requires protecting</w:t>
      </w:r>
      <w:r w:rsidRPr="000E6186">
        <w:rPr>
          <w:sz w:val="12"/>
        </w:rPr>
        <w:t xml:space="preserve"> information </w:t>
      </w:r>
      <w:r w:rsidRPr="000E6186">
        <w:rPr>
          <w:rStyle w:val="StyleUnderline"/>
        </w:rPr>
        <w:t>networks from hacks, malware, and other attacks</w:t>
      </w:r>
      <w:r w:rsidRPr="000E6186">
        <w:rPr>
          <w:sz w:val="12"/>
        </w:rPr>
        <w:t xml:space="preserve">, all the </w:t>
      </w:r>
      <w:r w:rsidRPr="000E6186">
        <w:rPr>
          <w:rStyle w:val="StyleUnderline"/>
        </w:rPr>
        <w:t>while facilitating the sharing of sensitive and classified info</w:t>
      </w:r>
      <w:r w:rsidRPr="000E6186">
        <w:rPr>
          <w:sz w:val="12"/>
        </w:rPr>
        <w:t xml:space="preserve">rmation, </w:t>
      </w:r>
      <w:r w:rsidRPr="000E6186">
        <w:rPr>
          <w:rStyle w:val="StyleUnderline"/>
        </w:rPr>
        <w:t xml:space="preserve">using </w:t>
      </w:r>
      <w:r w:rsidRPr="000E6186">
        <w:rPr>
          <w:rStyle w:val="Emphasis"/>
        </w:rPr>
        <w:t>sophisticated cyber defenses</w:t>
      </w:r>
      <w:r w:rsidRPr="000E6186">
        <w:rPr>
          <w:rStyle w:val="StyleUnderline"/>
        </w:rPr>
        <w:t>.</w:t>
      </w:r>
    </w:p>
    <w:p w14:paraId="05A98EEC" w14:textId="77777777" w:rsidR="00E609F3" w:rsidRPr="000E6186" w:rsidRDefault="00E609F3" w:rsidP="00E609F3">
      <w:pPr>
        <w:rPr>
          <w:sz w:val="26"/>
          <w:u w:val="single"/>
        </w:rPr>
      </w:pPr>
      <w:r w:rsidRPr="000E6186">
        <w:rPr>
          <w:rStyle w:val="StyleUnderline"/>
        </w:rPr>
        <w:t xml:space="preserve">Need for Speed of </w:t>
      </w:r>
      <w:r w:rsidRPr="000E6186">
        <w:rPr>
          <w:rStyle w:val="Emphasis"/>
        </w:rPr>
        <w:t>Decision</w:t>
      </w:r>
      <w:r w:rsidRPr="000E6186">
        <w:rPr>
          <w:rStyle w:val="StyleUnderline"/>
        </w:rPr>
        <w:t>: Authorizing movements and actions to prevent or respond to an emerging crisis</w:t>
      </w:r>
      <w:r w:rsidRPr="000E6186">
        <w:rPr>
          <w:sz w:val="12"/>
        </w:rPr>
        <w:t xml:space="preserve">, </w:t>
      </w:r>
      <w:r w:rsidRPr="000E6186">
        <w:rPr>
          <w:rStyle w:val="StyleUnderline"/>
        </w:rPr>
        <w:t>within a NATO context</w:t>
      </w:r>
      <w:r w:rsidRPr="000E6186">
        <w:rPr>
          <w:sz w:val="12"/>
        </w:rPr>
        <w:t xml:space="preserve">, </w:t>
      </w:r>
      <w:r w:rsidRPr="000E6186">
        <w:rPr>
          <w:rStyle w:val="StyleUnderline"/>
        </w:rPr>
        <w:t>requires the unanimous consent of all 30 member states. Decisions to start moving capabilities, pull ammunition</w:t>
      </w:r>
      <w:r w:rsidRPr="000E6186">
        <w:rPr>
          <w:sz w:val="12"/>
        </w:rPr>
        <w:t xml:space="preserve"> such as Patriot “Interceptors” </w:t>
      </w:r>
      <w:r w:rsidRPr="000E6186">
        <w:rPr>
          <w:rStyle w:val="StyleUnderline"/>
        </w:rPr>
        <w:t>out of storage depots, and reprioritize military movements</w:t>
      </w:r>
      <w:r w:rsidRPr="000E6186">
        <w:rPr>
          <w:sz w:val="12"/>
        </w:rPr>
        <w:t xml:space="preserve">, </w:t>
      </w:r>
      <w:r w:rsidRPr="000E6186">
        <w:rPr>
          <w:rStyle w:val="StyleUnderline"/>
        </w:rPr>
        <w:t>demand high-level decision-makers to act quickly and decisively</w:t>
      </w:r>
      <w:r w:rsidRPr="000E6186">
        <w:rPr>
          <w:sz w:val="12"/>
        </w:rPr>
        <w:t xml:space="preserve">, </w:t>
      </w:r>
      <w:r w:rsidRPr="000E6186">
        <w:rPr>
          <w:rStyle w:val="StyleUnderline"/>
        </w:rPr>
        <w:t xml:space="preserve">despite the sensitive nature of these activities. The Kremlin is fully aware of NATO’s decision-making process, the requirement for unanimous consent, and the political reluctance to delegate such decisions about movement to operational commanders, and they aim to </w:t>
      </w:r>
      <w:r w:rsidRPr="000E6186">
        <w:rPr>
          <w:rStyle w:val="Emphasis"/>
        </w:rPr>
        <w:t>exploit that gap</w:t>
      </w:r>
      <w:r w:rsidRPr="000E6186">
        <w:rPr>
          <w:rStyle w:val="StyleUnderline"/>
        </w:rPr>
        <w:t xml:space="preserve"> through their own centralized decision-making.</w:t>
      </w:r>
    </w:p>
    <w:p w14:paraId="54DCA64F" w14:textId="77777777" w:rsidR="00E609F3" w:rsidRPr="000E6186" w:rsidRDefault="00E609F3" w:rsidP="00E609F3">
      <w:pPr>
        <w:rPr>
          <w:rStyle w:val="StyleUnderline"/>
        </w:rPr>
      </w:pPr>
      <w:r w:rsidRPr="000E6186">
        <w:rPr>
          <w:rStyle w:val="StyleUnderline"/>
        </w:rPr>
        <w:t xml:space="preserve">Requirement: This means </w:t>
      </w:r>
      <w:proofErr w:type="gramStart"/>
      <w:r w:rsidRPr="000E6186">
        <w:rPr>
          <w:rStyle w:val="StyleUnderline"/>
        </w:rPr>
        <w:t>Allied</w:t>
      </w:r>
      <w:proofErr w:type="gramEnd"/>
      <w:r w:rsidRPr="000E6186">
        <w:rPr>
          <w:rStyle w:val="StyleUnderline"/>
        </w:rPr>
        <w:t xml:space="preserve"> and partner political decision-makers need to have access to a variety of info</w:t>
      </w:r>
      <w:r w:rsidRPr="000E6186">
        <w:rPr>
          <w:sz w:val="12"/>
        </w:rPr>
        <w:t>rmation</w:t>
      </w:r>
      <w:r w:rsidRPr="000E6186">
        <w:rPr>
          <w:rStyle w:val="StyleUnderline"/>
        </w:rPr>
        <w:t>, plans, options, and shared courses of action to create appropriate signals and communicate tasks to commanders in a timely manner. That’s why it’s critical to leverage tech</w:t>
      </w:r>
      <w:r w:rsidRPr="000E6186">
        <w:rPr>
          <w:sz w:val="12"/>
        </w:rPr>
        <w:t xml:space="preserve">nologies </w:t>
      </w:r>
      <w:r w:rsidRPr="000E6186">
        <w:rPr>
          <w:rStyle w:val="StyleUnderline"/>
        </w:rPr>
        <w:t>such as synthetic environments and human augmentation</w:t>
      </w:r>
      <w:r w:rsidRPr="000E6186">
        <w:rPr>
          <w:sz w:val="12"/>
        </w:rPr>
        <w:t xml:space="preserve">, </w:t>
      </w:r>
      <w:r w:rsidRPr="000E6186">
        <w:rPr>
          <w:rStyle w:val="StyleUnderline"/>
        </w:rPr>
        <w:t>which can enable Allied political leaders to simulate complex, multi-domain environments, test time-sensitive decision-making, and physiological responses, and course-correct in advance through sustained exercises and training.</w:t>
      </w:r>
    </w:p>
    <w:p w14:paraId="2FE515D8" w14:textId="77777777" w:rsidR="00E609F3" w:rsidRPr="000E6186" w:rsidRDefault="00E609F3" w:rsidP="00E609F3">
      <w:pPr>
        <w:rPr>
          <w:sz w:val="26"/>
          <w:u w:val="single"/>
        </w:rPr>
      </w:pPr>
      <w:r w:rsidRPr="000E6186">
        <w:rPr>
          <w:rStyle w:val="StyleUnderline"/>
        </w:rPr>
        <w:t xml:space="preserve">Need for Speed of </w:t>
      </w:r>
      <w:r w:rsidRPr="000E6186">
        <w:rPr>
          <w:rStyle w:val="Emphasis"/>
        </w:rPr>
        <w:t>Assembly</w:t>
      </w:r>
      <w:r w:rsidRPr="000E6186">
        <w:rPr>
          <w:rStyle w:val="StyleUnderline"/>
        </w:rPr>
        <w:t>: NATO must demonstrate that allies are able to move as fast</w:t>
      </w:r>
      <w:r w:rsidRPr="000E6186">
        <w:rPr>
          <w:sz w:val="12"/>
        </w:rPr>
        <w:t xml:space="preserve">, </w:t>
      </w:r>
      <w:r w:rsidRPr="000E6186">
        <w:rPr>
          <w:rStyle w:val="StyleUnderline"/>
        </w:rPr>
        <w:t>or faster than</w:t>
      </w:r>
      <w:r w:rsidRPr="000E6186">
        <w:rPr>
          <w:sz w:val="12"/>
        </w:rPr>
        <w:t xml:space="preserve">, </w:t>
      </w:r>
      <w:r w:rsidRPr="000E6186">
        <w:rPr>
          <w:rStyle w:val="StyleUnderline"/>
        </w:rPr>
        <w:t>Russian Federation forces to prevent or react to an emerging crisis. The key is signaling to the Kremlin that any malign activities will either fail or be too costly to attempt.</w:t>
      </w:r>
      <w:r w:rsidRPr="000E6186">
        <w:rPr>
          <w:sz w:val="12"/>
        </w:rPr>
        <w:t xml:space="preserve"> Still, </w:t>
      </w:r>
      <w:r w:rsidRPr="000E6186">
        <w:rPr>
          <w:rStyle w:val="StyleUnderline"/>
        </w:rPr>
        <w:t xml:space="preserve">NATO must do this in such a way that it does not unnecessarily provoke or escalate tensions with Russia. This requires assembling key forces and capabilities </w:t>
      </w:r>
      <w:r w:rsidRPr="000E6186">
        <w:rPr>
          <w:rStyle w:val="Emphasis"/>
        </w:rPr>
        <w:t>quickly</w:t>
      </w:r>
      <w:r w:rsidRPr="000E6186">
        <w:rPr>
          <w:rStyle w:val="StyleUnderline"/>
        </w:rPr>
        <w:t xml:space="preserve"> and </w:t>
      </w:r>
      <w:r w:rsidRPr="000E6186">
        <w:rPr>
          <w:rStyle w:val="Emphasis"/>
        </w:rPr>
        <w:t>strategically</w:t>
      </w:r>
      <w:r w:rsidRPr="000E6186">
        <w:rPr>
          <w:rStyle w:val="StyleUnderline"/>
        </w:rPr>
        <w:t xml:space="preserve"> in pre-crisis or peacetime conditions.</w:t>
      </w:r>
    </w:p>
    <w:p w14:paraId="0283BD97" w14:textId="77777777" w:rsidR="00E609F3" w:rsidRPr="000E6186" w:rsidRDefault="00E609F3" w:rsidP="00E609F3">
      <w:pPr>
        <w:rPr>
          <w:sz w:val="12"/>
        </w:rPr>
      </w:pPr>
      <w:r w:rsidRPr="000E6186">
        <w:rPr>
          <w:rStyle w:val="StyleUnderline"/>
        </w:rPr>
        <w:t xml:space="preserve">Requirement: </w:t>
      </w:r>
      <w:proofErr w:type="gramStart"/>
      <w:r w:rsidRPr="000E6186">
        <w:rPr>
          <w:rStyle w:val="StyleUnderline"/>
        </w:rPr>
        <w:t>In order to</w:t>
      </w:r>
      <w:proofErr w:type="gramEnd"/>
      <w:r w:rsidRPr="000E6186">
        <w:rPr>
          <w:rStyle w:val="StyleUnderline"/>
        </w:rPr>
        <w:t xml:space="preserve"> assemble fast enough, tech</w:t>
      </w:r>
      <w:r w:rsidRPr="000E6186">
        <w:rPr>
          <w:sz w:val="12"/>
        </w:rPr>
        <w:t xml:space="preserve">nologies </w:t>
      </w:r>
      <w:r w:rsidRPr="000E6186">
        <w:rPr>
          <w:rStyle w:val="StyleUnderline"/>
        </w:rPr>
        <w:t xml:space="preserve">are needed to protect against </w:t>
      </w:r>
      <w:r w:rsidRPr="000E6186">
        <w:rPr>
          <w:rStyle w:val="Emphasis"/>
        </w:rPr>
        <w:t>cyber-attacks</w:t>
      </w:r>
      <w:r w:rsidRPr="000E6186">
        <w:rPr>
          <w:rStyle w:val="StyleUnderline"/>
        </w:rPr>
        <w:t xml:space="preserve"> against transportation and power-generation infrastructure and reduce the weight and size of modern armored vehicles which are difficult to move quickly across the continent to the frontline. Using tech</w:t>
      </w:r>
      <w:r w:rsidRPr="000E6186">
        <w:rPr>
          <w:sz w:val="12"/>
        </w:rPr>
        <w:t xml:space="preserve">nology </w:t>
      </w:r>
      <w:r w:rsidRPr="000E6186">
        <w:rPr>
          <w:rStyle w:val="StyleUnderline"/>
        </w:rPr>
        <w:t>to develop affordable bridging assets necessary for the many river crossings in Europe</w:t>
      </w:r>
      <w:r w:rsidRPr="000E6186">
        <w:rPr>
          <w:sz w:val="12"/>
        </w:rPr>
        <w:t xml:space="preserve">, </w:t>
      </w:r>
      <w:r w:rsidRPr="000E6186">
        <w:rPr>
          <w:rStyle w:val="StyleUnderline"/>
        </w:rPr>
        <w:t>as well as to protect against Russian unmanned systems and create a NATO</w:t>
      </w:r>
      <w:r w:rsidRPr="000E6186">
        <w:rPr>
          <w:sz w:val="12"/>
        </w:rPr>
        <w:t xml:space="preserve"> anti-access aerial denial (</w:t>
      </w:r>
      <w:r w:rsidRPr="000E6186">
        <w:rPr>
          <w:rStyle w:val="StyleUnderline"/>
        </w:rPr>
        <w:t>A2AD</w:t>
      </w:r>
      <w:r w:rsidRPr="000E6186">
        <w:rPr>
          <w:sz w:val="12"/>
        </w:rPr>
        <w:t xml:space="preserve">) </w:t>
      </w:r>
      <w:r w:rsidRPr="000E6186">
        <w:rPr>
          <w:rStyle w:val="StyleUnderline"/>
        </w:rPr>
        <w:t>bubble</w:t>
      </w:r>
      <w:r w:rsidRPr="000E6186">
        <w:rPr>
          <w:sz w:val="12"/>
        </w:rPr>
        <w:t xml:space="preserve">, </w:t>
      </w:r>
      <w:r w:rsidRPr="000E6186">
        <w:rPr>
          <w:rStyle w:val="StyleUnderline"/>
        </w:rPr>
        <w:t>should be priorities. Automated systems</w:t>
      </w:r>
      <w:r w:rsidRPr="000E6186">
        <w:rPr>
          <w:sz w:val="12"/>
        </w:rPr>
        <w:t xml:space="preserve"> — from robots and drones to active cyber defense as well as new missile technologies — </w:t>
      </w:r>
      <w:r w:rsidRPr="000E6186">
        <w:rPr>
          <w:rStyle w:val="StyleUnderline"/>
        </w:rPr>
        <w:t>can play crucial roles in protecting allied and partner deployments and critical infrastructure.</w:t>
      </w:r>
    </w:p>
    <w:p w14:paraId="130CED3A" w14:textId="15DBF7BF" w:rsidR="00E609F3" w:rsidRDefault="00E609F3" w:rsidP="00E609F3">
      <w:pPr>
        <w:rPr>
          <w:rStyle w:val="StyleUnderline"/>
        </w:rPr>
      </w:pPr>
      <w:r w:rsidRPr="000E6186">
        <w:rPr>
          <w:sz w:val="12"/>
        </w:rPr>
        <w:t xml:space="preserve">At the end of the day, </w:t>
      </w:r>
      <w:r w:rsidRPr="000E6186">
        <w:rPr>
          <w:rStyle w:val="StyleUnderline"/>
        </w:rPr>
        <w:t>deterrence depends on</w:t>
      </w:r>
      <w:r w:rsidRPr="000E6186">
        <w:rPr>
          <w:sz w:val="12"/>
        </w:rPr>
        <w:t xml:space="preserve"> the women and men of our </w:t>
      </w:r>
      <w:r w:rsidRPr="000E6186">
        <w:rPr>
          <w:rStyle w:val="StyleUnderline"/>
        </w:rPr>
        <w:t>armed forces being trained and ready. Giving them the proper tech</w:t>
      </w:r>
      <w:r w:rsidRPr="000E6186">
        <w:rPr>
          <w:sz w:val="12"/>
        </w:rPr>
        <w:t xml:space="preserve">nologies </w:t>
      </w:r>
      <w:r w:rsidRPr="000E6186">
        <w:rPr>
          <w:rStyle w:val="StyleUnderline"/>
        </w:rPr>
        <w:t>to perform their mission will give them the advantages needed to improve awareness, preparedness, and speed and</w:t>
      </w:r>
      <w:r w:rsidRPr="000E6186">
        <w:rPr>
          <w:sz w:val="12"/>
        </w:rPr>
        <w:t xml:space="preserve">, ultimately, </w:t>
      </w:r>
      <w:r w:rsidRPr="000E6186">
        <w:rPr>
          <w:rStyle w:val="Emphasis"/>
        </w:rPr>
        <w:t>ensure that deterrence never fails</w:t>
      </w:r>
      <w:r w:rsidRPr="000E6186">
        <w:rPr>
          <w:rStyle w:val="StyleUnderline"/>
        </w:rPr>
        <w:t>.</w:t>
      </w:r>
    </w:p>
    <w:p w14:paraId="32BC1D39" w14:textId="27634244" w:rsidR="007D640C" w:rsidRDefault="007D640C" w:rsidP="007D640C">
      <w:pPr>
        <w:pStyle w:val="Heading2"/>
      </w:pPr>
      <w:r w:rsidRPr="007D640C">
        <w:t>2AC</w:t>
      </w:r>
      <w:r>
        <w:t>—AT:</w:t>
      </w:r>
      <w:r w:rsidR="001F784B" w:rsidRPr="001F784B">
        <w:t xml:space="preserve"> </w:t>
      </w:r>
      <w:r w:rsidR="001F784B">
        <w:t>CP—</w:t>
      </w:r>
      <w:r>
        <w:t xml:space="preserve"> DOS </w:t>
      </w:r>
    </w:p>
    <w:p w14:paraId="057315D5" w14:textId="2C69E093" w:rsidR="007D640C" w:rsidRDefault="007D640C" w:rsidP="007D640C">
      <w:pPr>
        <w:pStyle w:val="Heading3"/>
      </w:pPr>
      <w:r>
        <w:t xml:space="preserve">2AC—Top </w:t>
      </w:r>
    </w:p>
    <w:p w14:paraId="74D9213E" w14:textId="18C3C912" w:rsidR="007D640C" w:rsidRDefault="007D640C" w:rsidP="007D640C">
      <w:r>
        <w:t xml:space="preserve">Perm do the CP --- the plan doesn’t say security cooperation, we can do it through the DOS </w:t>
      </w:r>
    </w:p>
    <w:p w14:paraId="2A056BD7" w14:textId="387000C5" w:rsidR="0017483A" w:rsidRDefault="0017483A" w:rsidP="007D640C">
      <w:r>
        <w:t xml:space="preserve">CP fails, DOD is key </w:t>
      </w:r>
    </w:p>
    <w:p w14:paraId="3BDA4794" w14:textId="7E490B93" w:rsidR="0017483A" w:rsidRDefault="0017483A" w:rsidP="007D640C">
      <w:r>
        <w:t xml:space="preserve">1---DOS can’t develop military technology, that’s strictly DOD domain </w:t>
      </w:r>
    </w:p>
    <w:p w14:paraId="534DF6B8" w14:textId="51C62C53" w:rsidR="0017483A" w:rsidRDefault="0017483A" w:rsidP="007D640C">
      <w:r>
        <w:t>2---Even if the CP fiats it, that’s bad --- it leads to untrusted capital [read trusted capital]</w:t>
      </w:r>
    </w:p>
    <w:p w14:paraId="3A9F43F8" w14:textId="32C11462" w:rsidR="0017483A" w:rsidRDefault="0017483A" w:rsidP="007D640C">
      <w:r>
        <w:t>3---</w:t>
      </w:r>
      <w:proofErr w:type="spellStart"/>
      <w:r>
        <w:t>Its</w:t>
      </w:r>
      <w:proofErr w:type="spellEnd"/>
      <w:r>
        <w:t xml:space="preserve"> impossible--- only the DOD has authority to transfer weapons, which is what CWEAS would be classified as --- that’s </w:t>
      </w:r>
      <w:proofErr w:type="spellStart"/>
      <w:r>
        <w:t>Go</w:t>
      </w:r>
      <w:r w:rsidR="00924669">
        <w:t>ranson</w:t>
      </w:r>
      <w:proofErr w:type="spellEnd"/>
    </w:p>
    <w:p w14:paraId="63CEAE15" w14:textId="56DD4446" w:rsidR="004F6A60" w:rsidRDefault="004F6A60" w:rsidP="007D640C">
      <w:r>
        <w:t xml:space="preserve">Perm do both --- DOS hires and facilitates the experts and the DOD provides the trusted capital guarantee </w:t>
      </w:r>
    </w:p>
    <w:p w14:paraId="1C2F503B" w14:textId="57FB8B45" w:rsidR="000F253C" w:rsidRPr="007D640C" w:rsidRDefault="000F253C" w:rsidP="000F253C">
      <w:pPr>
        <w:pStyle w:val="Heading3"/>
      </w:pPr>
      <w:r>
        <w:t xml:space="preserve">2AC—AT: Oversight DA </w:t>
      </w:r>
    </w:p>
    <w:p w14:paraId="597F9B81" w14:textId="0FAE28E3" w:rsidR="00CF6C98" w:rsidRPr="00E603B7" w:rsidRDefault="00CF6C98" w:rsidP="00CF6C98">
      <w:pPr>
        <w:pStyle w:val="Heading2"/>
      </w:pPr>
      <w:r>
        <w:t>2AC—AT:</w:t>
      </w:r>
      <w:r w:rsidR="001F784B" w:rsidRPr="001F784B">
        <w:t xml:space="preserve"> </w:t>
      </w:r>
      <w:r w:rsidR="001F784B">
        <w:t>CP—</w:t>
      </w:r>
      <w:r>
        <w:t xml:space="preserve"> </w:t>
      </w:r>
      <w:proofErr w:type="spellStart"/>
      <w:r>
        <w:t>Unilat</w:t>
      </w:r>
      <w:proofErr w:type="spellEnd"/>
      <w:r>
        <w:t xml:space="preserve"> </w:t>
      </w:r>
    </w:p>
    <w:p w14:paraId="5D6B3402" w14:textId="7BCDAAF0" w:rsidR="007C685D" w:rsidRDefault="007C685D" w:rsidP="007C685D">
      <w:pPr>
        <w:pStyle w:val="Heading3"/>
      </w:pPr>
      <w:r>
        <w:t>2AC—AT: Adversar</w:t>
      </w:r>
      <w:r w:rsidR="00CF6C98">
        <w:t xml:space="preserve">y Coop </w:t>
      </w:r>
    </w:p>
    <w:p w14:paraId="74B7296F" w14:textId="77777777" w:rsidR="007C685D" w:rsidRDefault="007C685D" w:rsidP="007C685D">
      <w:r>
        <w:t xml:space="preserve">Impossible to cooperate over </w:t>
      </w:r>
      <w:r w:rsidRPr="007C7543">
        <w:rPr>
          <w:u w:val="single"/>
        </w:rPr>
        <w:t>cognitive warfare</w:t>
      </w:r>
      <w:r>
        <w:t xml:space="preserve"> --- the entire premise of our impact is that the US/China/Russia are trying to gain cognitive advantages by </w:t>
      </w:r>
      <w:r w:rsidRPr="007C7543">
        <w:rPr>
          <w:u w:val="single"/>
        </w:rPr>
        <w:t>manipulating communication</w:t>
      </w:r>
      <w:r>
        <w:t xml:space="preserve"> with each other </w:t>
      </w:r>
    </w:p>
    <w:p w14:paraId="31BD7911" w14:textId="77777777" w:rsidR="007C685D" w:rsidRDefault="007C685D" w:rsidP="007C685D">
      <w:r>
        <w:t xml:space="preserve">Any attempt at cooperation is perceived as the </w:t>
      </w:r>
      <w:r w:rsidRPr="007C7543">
        <w:rPr>
          <w:u w:val="single"/>
        </w:rPr>
        <w:t>initiation</w:t>
      </w:r>
      <w:r>
        <w:t xml:space="preserve"> of a cognitive attack, only the </w:t>
      </w:r>
      <w:proofErr w:type="spellStart"/>
      <w:r>
        <w:t>aff’s</w:t>
      </w:r>
      <w:proofErr w:type="spellEnd"/>
      <w:r>
        <w:t xml:space="preserve"> subtle attacks can target biases that shift against conflict escalation---that’s King </w:t>
      </w:r>
    </w:p>
    <w:p w14:paraId="4CDA50D3" w14:textId="77777777" w:rsidR="007C685D" w:rsidRDefault="007C685D" w:rsidP="007C685D">
      <w:r>
        <w:t xml:space="preserve">The </w:t>
      </w:r>
      <w:proofErr w:type="spellStart"/>
      <w:r>
        <w:t>aff</w:t>
      </w:r>
      <w:proofErr w:type="spellEnd"/>
      <w:r>
        <w:t xml:space="preserve"> is key! The cost of arms control </w:t>
      </w:r>
      <w:r w:rsidRPr="009F1C09">
        <w:rPr>
          <w:i/>
          <w:iCs/>
          <w:u w:val="single"/>
        </w:rPr>
        <w:t>without</w:t>
      </w:r>
      <w:r>
        <w:rPr>
          <w:i/>
          <w:iCs/>
        </w:rPr>
        <w:t xml:space="preserve"> </w:t>
      </w:r>
      <w:r>
        <w:t xml:space="preserve">an information WMD is </w:t>
      </w:r>
      <w:r w:rsidRPr="009F1C09">
        <w:rPr>
          <w:i/>
          <w:iCs/>
          <w:u w:val="single"/>
        </w:rPr>
        <w:t>too high</w:t>
      </w:r>
      <w:r>
        <w:rPr>
          <w:i/>
          <w:iCs/>
        </w:rPr>
        <w:t xml:space="preserve"> </w:t>
      </w:r>
      <w:r>
        <w:t xml:space="preserve">because you can’t retaliate if your opponent strikes you first---that’s CP </w:t>
      </w:r>
    </w:p>
    <w:p w14:paraId="6E5B8BB6" w14:textId="23808E33" w:rsidR="007C685D" w:rsidRDefault="007D640C" w:rsidP="007C685D">
      <w:pPr>
        <w:pStyle w:val="Heading4"/>
      </w:pPr>
      <w:r>
        <w:t xml:space="preserve">Impossible to cooperate </w:t>
      </w:r>
    </w:p>
    <w:p w14:paraId="490BB5E2" w14:textId="77777777" w:rsidR="007C685D" w:rsidRDefault="007C685D" w:rsidP="007C685D">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97" w:history="1">
        <w:r w:rsidRPr="001A4460">
          <w:rPr>
            <w:rStyle w:val="Hyperlink"/>
          </w:rPr>
          <w:t>https://hal.archives-ouvertes.fr/hal-03635930/document</w:t>
        </w:r>
      </w:hyperlink>
      <w:r>
        <w:t xml:space="preserve">] </w:t>
      </w:r>
    </w:p>
    <w:p w14:paraId="614D872D" w14:textId="77777777" w:rsidR="007C685D" w:rsidRDefault="007C685D" w:rsidP="007C685D">
      <w:r w:rsidRPr="003C131E">
        <w:rPr>
          <w:rStyle w:val="StyleUnderline"/>
        </w:rPr>
        <w:t>One</w:t>
      </w:r>
      <w:r>
        <w:t xml:space="preserve"> of the </w:t>
      </w:r>
      <w:r w:rsidRPr="003C131E">
        <w:rPr>
          <w:rStyle w:val="StyleUnderline"/>
        </w:rPr>
        <w:t>components of the hybrid warfare</w:t>
      </w:r>
      <w:r>
        <w:t xml:space="preserve"> </w:t>
      </w:r>
      <w:r w:rsidRPr="003C131E">
        <w:rPr>
          <w:rStyle w:val="StyleUnderline"/>
        </w:rPr>
        <w:t>is</w:t>
      </w:r>
      <w:r>
        <w:t xml:space="preserve"> the </w:t>
      </w:r>
      <w:r w:rsidRPr="003C131E">
        <w:rPr>
          <w:rStyle w:val="Emphasis"/>
        </w:rPr>
        <w:t>understudied cognitive warfare</w:t>
      </w:r>
      <w:r>
        <w:t xml:space="preserve">. The latter is </w:t>
      </w:r>
      <w:r w:rsidRPr="003C131E">
        <w:rPr>
          <w:rStyle w:val="StyleUnderline"/>
        </w:rPr>
        <w:t>defined</w:t>
      </w:r>
      <w:r>
        <w:t xml:space="preserve"> </w:t>
      </w:r>
      <w:r w:rsidRPr="003C131E">
        <w:rPr>
          <w:rStyle w:val="StyleUnderline"/>
        </w:rPr>
        <w:t>by</w:t>
      </w:r>
      <w:r>
        <w:t xml:space="preserve"> Bernal et al. as “the </w:t>
      </w:r>
      <w:r w:rsidRPr="003C131E">
        <w:rPr>
          <w:rStyle w:val="Emphasis"/>
        </w:rPr>
        <w:t>weaponization of public opinion</w:t>
      </w:r>
      <w:r>
        <w:t xml:space="preserve">, </w:t>
      </w:r>
      <w:r w:rsidRPr="003C131E">
        <w:rPr>
          <w:rStyle w:val="StyleUnderline"/>
        </w:rPr>
        <w:t>by an external entity, for the purpose of 1) influencing public and governmental policy and 2) destabilizing public institutions</w:t>
      </w:r>
      <w:r>
        <w:t xml:space="preserve">. Destabilization and influence are the fundamental goals of cognitive warfare” (Bernal et al., 2020). </w:t>
      </w:r>
      <w:r w:rsidRPr="003C131E">
        <w:rPr>
          <w:rStyle w:val="Emphasis"/>
        </w:rPr>
        <w:t>Cognitive warfare is moreover continuous</w:t>
      </w:r>
      <w:r>
        <w:t xml:space="preserve">: the Israelis are even talking about cognitive campaigns between wars (Kuperwasser and </w:t>
      </w:r>
      <w:proofErr w:type="spellStart"/>
      <w:r>
        <w:t>Siman</w:t>
      </w:r>
      <w:proofErr w:type="spellEnd"/>
      <w:r>
        <w:t>-Tov, 2019).</w:t>
      </w:r>
    </w:p>
    <w:p w14:paraId="7647AEA6" w14:textId="77777777" w:rsidR="007C685D" w:rsidRDefault="007C685D" w:rsidP="007C685D">
      <w:proofErr w:type="gramStart"/>
      <w:r>
        <w:t>8.1  CHINESE</w:t>
      </w:r>
      <w:proofErr w:type="gramEnd"/>
      <w:r>
        <w:t xml:space="preserve"> STRATEGIC CULTURE</w:t>
      </w:r>
    </w:p>
    <w:p w14:paraId="37040653" w14:textId="77777777" w:rsidR="007C685D" w:rsidRDefault="007C685D" w:rsidP="007C685D">
      <w:r w:rsidRPr="003C131E">
        <w:rPr>
          <w:rStyle w:val="StyleUnderline"/>
        </w:rPr>
        <w:t>Strategic culture is defined</w:t>
      </w:r>
      <w:r>
        <w:t xml:space="preserve"> </w:t>
      </w:r>
      <w:r w:rsidRPr="003C131E">
        <w:rPr>
          <w:rStyle w:val="StyleUnderline"/>
        </w:rPr>
        <w:t>as</w:t>
      </w:r>
      <w:r>
        <w:t xml:space="preserve"> “a </w:t>
      </w:r>
      <w:r w:rsidRPr="003C131E">
        <w:rPr>
          <w:rStyle w:val="StyleUnderline"/>
        </w:rPr>
        <w:t>distinctive and enduring set of beliefs, values, and habits about the threat</w:t>
      </w:r>
      <w:r>
        <w:t xml:space="preserve"> </w:t>
      </w:r>
      <w:r w:rsidRPr="003C131E">
        <w:rPr>
          <w:rStyle w:val="StyleUnderline"/>
        </w:rPr>
        <w:t xml:space="preserve">and use of force that are rooted in the fundamental influences of the </w:t>
      </w:r>
      <w:r w:rsidRPr="003C131E">
        <w:rPr>
          <w:rStyle w:val="Emphasis"/>
        </w:rPr>
        <w:t>geopolitical environment on history</w:t>
      </w:r>
      <w:r w:rsidRPr="003C131E">
        <w:rPr>
          <w:rStyle w:val="StyleUnderline"/>
        </w:rPr>
        <w:t xml:space="preserve"> and </w:t>
      </w:r>
      <w:r w:rsidRPr="003C131E">
        <w:rPr>
          <w:rStyle w:val="Emphasis"/>
        </w:rPr>
        <w:t>political culture</w:t>
      </w:r>
      <w:r>
        <w:t xml:space="preserve">” (Booth and </w:t>
      </w:r>
      <w:proofErr w:type="spellStart"/>
      <w:r>
        <w:t>Trood</w:t>
      </w:r>
      <w:proofErr w:type="spellEnd"/>
      <w:r>
        <w:t xml:space="preserve">, 1999). </w:t>
      </w:r>
      <w:r w:rsidRPr="003C131E">
        <w:rPr>
          <w:rStyle w:val="StyleUnderline"/>
        </w:rPr>
        <w:t>Chinese strategic culture</w:t>
      </w:r>
      <w:r>
        <w:t xml:space="preserve">, </w:t>
      </w:r>
      <w:r w:rsidRPr="003C131E">
        <w:rPr>
          <w:rStyle w:val="StyleUnderline"/>
        </w:rPr>
        <w:t>influenced</w:t>
      </w:r>
      <w:r>
        <w:t xml:space="preserve"> amongst others </w:t>
      </w:r>
      <w:r w:rsidRPr="003C131E">
        <w:rPr>
          <w:rStyle w:val="StyleUnderline"/>
        </w:rPr>
        <w:t>by</w:t>
      </w:r>
      <w:r>
        <w:t xml:space="preserve"> </w:t>
      </w:r>
      <w:r w:rsidRPr="003C131E">
        <w:rPr>
          <w:rStyle w:val="Emphasis"/>
        </w:rPr>
        <w:t>Confucianism, Taoism, the interpretation of time,</w:t>
      </w:r>
      <w:r>
        <w:t xml:space="preserve"> Sun Tzu and </w:t>
      </w:r>
      <w:r w:rsidRPr="003C131E">
        <w:rPr>
          <w:rStyle w:val="StyleUnderline"/>
        </w:rPr>
        <w:t>the</w:t>
      </w:r>
      <w:r>
        <w:t xml:space="preserve"> 36 </w:t>
      </w:r>
      <w:r w:rsidRPr="003C131E">
        <w:rPr>
          <w:rStyle w:val="StyleUnderline"/>
        </w:rPr>
        <w:t xml:space="preserve">Stratagems is </w:t>
      </w:r>
      <w:r w:rsidRPr="003C131E">
        <w:rPr>
          <w:rStyle w:val="Emphasis"/>
        </w:rPr>
        <w:t>flexible</w:t>
      </w:r>
      <w:r>
        <w:t xml:space="preserve">, </w:t>
      </w:r>
      <w:r w:rsidRPr="003C131E">
        <w:rPr>
          <w:rStyle w:val="Emphasis"/>
        </w:rPr>
        <w:t>subversive</w:t>
      </w:r>
      <w:r>
        <w:t xml:space="preserve">, </w:t>
      </w:r>
      <w:r w:rsidRPr="003C131E">
        <w:rPr>
          <w:rStyle w:val="StyleUnderline"/>
        </w:rPr>
        <w:t>concentrates on the potential of the situation</w:t>
      </w:r>
      <w:r>
        <w:t xml:space="preserve"> (Julien, 2015) and </w:t>
      </w:r>
      <w:r w:rsidRPr="003C131E">
        <w:rPr>
          <w:rStyle w:val="Emphasis"/>
        </w:rPr>
        <w:t>is better adapted to cognitive warfare</w:t>
      </w:r>
      <w:r>
        <w:t xml:space="preserve"> than the Western strategic culture. Among other strategies, </w:t>
      </w:r>
      <w:r w:rsidRPr="005B5467">
        <w:rPr>
          <w:rStyle w:val="StyleUnderline"/>
        </w:rPr>
        <w:t>this is illustrated</w:t>
      </w:r>
      <w:r>
        <w:t xml:space="preserve"> nowadays </w:t>
      </w:r>
      <w:r w:rsidRPr="005B5467">
        <w:rPr>
          <w:rStyle w:val="StyleUnderline"/>
        </w:rPr>
        <w:t>through the famous concept of</w:t>
      </w:r>
      <w:r>
        <w:t xml:space="preserve"> [images of Chinese characters omitted]</w:t>
      </w:r>
    </w:p>
    <w:p w14:paraId="307366E9" w14:textId="77777777" w:rsidR="007C685D" w:rsidRDefault="007C685D" w:rsidP="007C685D">
      <w:r>
        <w:t xml:space="preserve"> – </w:t>
      </w:r>
      <w:r w:rsidRPr="003C131E">
        <w:rPr>
          <w:rStyle w:val="Emphasis"/>
        </w:rPr>
        <w:t>Three Warfare</w:t>
      </w:r>
      <w:r>
        <w:t xml:space="preserve">: </w:t>
      </w:r>
      <w:r w:rsidRPr="005B5467">
        <w:rPr>
          <w:rStyle w:val="StyleUnderline"/>
        </w:rPr>
        <w:t>psychological warfare, the war of public opinion and legal warfare</w:t>
      </w:r>
      <w:r>
        <w:t xml:space="preserve">. </w:t>
      </w:r>
      <w:r w:rsidRPr="005B5467">
        <w:rPr>
          <w:rStyle w:val="StyleUnderline"/>
        </w:rPr>
        <w:t>The objective</w:t>
      </w:r>
      <w:r>
        <w:t xml:space="preserve"> of this concept </w:t>
      </w:r>
      <w:r w:rsidRPr="005B5467">
        <w:rPr>
          <w:rStyle w:val="StyleUnderline"/>
        </w:rPr>
        <w:t>is to “try to influence the public perception of the conflict by maintaining the support of its own population</w:t>
      </w:r>
      <w:r>
        <w:t xml:space="preserve">, by </w:t>
      </w:r>
      <w:r w:rsidRPr="005B5467">
        <w:rPr>
          <w:rStyle w:val="Emphasis"/>
        </w:rPr>
        <w:t>degrading it in the opponent’s population</w:t>
      </w:r>
      <w:r w:rsidRPr="005B5467">
        <w:rPr>
          <w:rStyle w:val="StyleUnderline"/>
        </w:rPr>
        <w:t xml:space="preserve"> and by influencing third parties</w:t>
      </w:r>
      <w:r>
        <w:t xml:space="preserve">.” The war of public opinion is applied through various channels such as the media and social networks to disseminate information to a target audience, namely the (potential) adversaries and enemies to dominate the long-term implementation of psychological and legal warfare (Cheng, 2012). </w:t>
      </w:r>
      <w:r w:rsidRPr="005B5467">
        <w:rPr>
          <w:rStyle w:val="StyleUnderline"/>
        </w:rPr>
        <w:t>Psychological warfare</w:t>
      </w:r>
      <w:r>
        <w:t xml:space="preserve">, on the other hand, </w:t>
      </w:r>
      <w:r w:rsidRPr="005B5467">
        <w:rPr>
          <w:rStyle w:val="StyleUnderline"/>
        </w:rPr>
        <w:t>aims to influence the opponent’s way of thinking</w:t>
      </w:r>
      <w:r>
        <w:t xml:space="preserve"> or behavior (undermining the opponent’s will, eroding popular support) </w:t>
      </w:r>
      <w:r w:rsidRPr="005B5467">
        <w:rPr>
          <w:rStyle w:val="StyleUnderline"/>
        </w:rPr>
        <w:t>and to consolidate the friendly psychology</w:t>
      </w:r>
      <w:r>
        <w:t>, i.e., reinforcing the support of partners and allies and guaranteeing the neutrality of the undecided or neutral. Legal warfare, finally, at its most basic level, consists of ensuring that one’s own side complies with the law, presents arguments in one’s favor in cases where there are nevertheless violations of the law, and criticizes one’s opponent for non-compliance with the law.</w:t>
      </w:r>
    </w:p>
    <w:p w14:paraId="563FBA6E" w14:textId="77777777" w:rsidR="007C685D" w:rsidRDefault="007C685D" w:rsidP="007C685D">
      <w:r>
        <w:t>These three wars are mutually reinforcing: the propagation of discourse includes the strategic narrative to convince domestic and foreign populations through the vectors of transmission (war of opinion) by creating a favorable mental environment (psychological warfare) that makes the message conform to preconceptions, while protecting itself behind the logic of cyber sovereignty, which China is trying to impose legally at the international level (legal warfare).</w:t>
      </w:r>
    </w:p>
    <w:p w14:paraId="65DFFA3B" w14:textId="77777777" w:rsidR="007C685D" w:rsidRDefault="007C685D" w:rsidP="007C685D">
      <w:pPr>
        <w:rPr>
          <w:rStyle w:val="Emphasis"/>
        </w:rPr>
      </w:pPr>
      <w:r>
        <w:t xml:space="preserve">Furthermore, </w:t>
      </w:r>
      <w:r w:rsidRPr="00CE1BED">
        <w:rPr>
          <w:rStyle w:val="StyleUnderline"/>
        </w:rPr>
        <w:t>cognitive warfare does not differentiate between war and peace</w:t>
      </w:r>
      <w:r>
        <w:t xml:space="preserve">, </w:t>
      </w:r>
      <w:r w:rsidRPr="00CE1BED">
        <w:rPr>
          <w:rStyle w:val="StyleUnderline"/>
        </w:rPr>
        <w:t>between combatant and non-combatant</w:t>
      </w:r>
      <w:r>
        <w:t>, (</w:t>
      </w:r>
      <w:r w:rsidRPr="00CE1BED">
        <w:rPr>
          <w:rStyle w:val="Emphasis"/>
        </w:rPr>
        <w:t>everyone is a potential target</w:t>
      </w:r>
      <w:r>
        <w:t xml:space="preserve">), and it is permanent. This is a major difference with the West, where there is a differentiation between war and peace. </w:t>
      </w:r>
      <w:r w:rsidRPr="00CE1BED">
        <w:rPr>
          <w:rStyle w:val="StyleUnderline"/>
        </w:rPr>
        <w:t>At the end of the 20th century, the</w:t>
      </w:r>
      <w:r>
        <w:t xml:space="preserve"> </w:t>
      </w:r>
      <w:r w:rsidRPr="00CE1BED">
        <w:rPr>
          <w:rStyle w:val="StyleUnderline"/>
        </w:rPr>
        <w:t xml:space="preserve">publication of the monograph </w:t>
      </w:r>
      <w:r w:rsidRPr="00CE1BED">
        <w:rPr>
          <w:rStyle w:val="Emphasis"/>
        </w:rPr>
        <w:t>Unrestricted Warfare</w:t>
      </w:r>
      <w:r>
        <w:t xml:space="preserve"> </w:t>
      </w:r>
      <w:r w:rsidRPr="00CE1BED">
        <w:rPr>
          <w:rStyle w:val="StyleUnderline"/>
        </w:rPr>
        <w:t>by two Chinese army colonels</w:t>
      </w:r>
      <w:r>
        <w:t xml:space="preserve">, </w:t>
      </w:r>
      <w:proofErr w:type="spellStart"/>
      <w:r>
        <w:t>Qiao</w:t>
      </w:r>
      <w:proofErr w:type="spellEnd"/>
      <w:r>
        <w:t xml:space="preserve"> and Wang (2006), </w:t>
      </w:r>
      <w:r w:rsidRPr="00CE1BED">
        <w:rPr>
          <w:rStyle w:val="StyleUnderline"/>
        </w:rPr>
        <w:t xml:space="preserve">marked an </w:t>
      </w:r>
      <w:r w:rsidRPr="00CE1BED">
        <w:rPr>
          <w:rStyle w:val="Emphasis"/>
        </w:rPr>
        <w:t>important step</w:t>
      </w:r>
      <w:r w:rsidRPr="00CE1BED">
        <w:rPr>
          <w:rStyle w:val="StyleUnderline"/>
        </w:rPr>
        <w:t xml:space="preserve"> in understanding contemporary strategic thinking in Beijing</w:t>
      </w:r>
      <w:r>
        <w:t xml:space="preserve">. According to the authors, </w:t>
      </w:r>
      <w:r w:rsidRPr="00CE1BED">
        <w:rPr>
          <w:rStyle w:val="StyleUnderline"/>
        </w:rPr>
        <w:t xml:space="preserve">technological developments, </w:t>
      </w:r>
      <w:proofErr w:type="gramStart"/>
      <w:r w:rsidRPr="00CE1BED">
        <w:rPr>
          <w:rStyle w:val="StyleUnderline"/>
        </w:rPr>
        <w:t>globalization</w:t>
      </w:r>
      <w:proofErr w:type="gramEnd"/>
      <w:r w:rsidRPr="00CE1BED">
        <w:rPr>
          <w:rStyle w:val="StyleUnderline"/>
        </w:rPr>
        <w:t xml:space="preserve"> and the rise of power beyond the nation-state,</w:t>
      </w:r>
      <w:r>
        <w:t xml:space="preserve"> </w:t>
      </w:r>
      <w:r w:rsidRPr="00CE1BED">
        <w:rPr>
          <w:rStyle w:val="StyleUnderline"/>
        </w:rPr>
        <w:t>combined with the new capabilities of modern weapons</w:t>
      </w:r>
      <w:r>
        <w:t xml:space="preserve">, </w:t>
      </w:r>
      <w:r w:rsidRPr="00CE1BED">
        <w:rPr>
          <w:rStyle w:val="StyleUnderline"/>
        </w:rPr>
        <w:t xml:space="preserve">would provide a new context for conflict. Battlefields would thus shift from a physical dimension to a more abstract arena such as </w:t>
      </w:r>
      <w:r w:rsidRPr="00CE1BED">
        <w:rPr>
          <w:rStyle w:val="Emphasis"/>
        </w:rPr>
        <w:t>cyberspace</w:t>
      </w:r>
      <w:r w:rsidRPr="00CE1BED">
        <w:rPr>
          <w:rStyle w:val="StyleUnderline"/>
        </w:rPr>
        <w:t xml:space="preserve">, the </w:t>
      </w:r>
      <w:r w:rsidRPr="00CE1BED">
        <w:rPr>
          <w:rStyle w:val="Emphasis"/>
        </w:rPr>
        <w:t>morale</w:t>
      </w:r>
      <w:r w:rsidRPr="00CE1BED">
        <w:rPr>
          <w:rStyle w:val="StyleUnderline"/>
        </w:rPr>
        <w:t xml:space="preserve"> of the population or their brains</w:t>
      </w:r>
      <w:r>
        <w:t xml:space="preserve">. In other words, </w:t>
      </w:r>
      <w:proofErr w:type="spellStart"/>
      <w:r>
        <w:t>Qiao</w:t>
      </w:r>
      <w:proofErr w:type="spellEnd"/>
      <w:r>
        <w:t xml:space="preserve"> and Wang demonstrate that </w:t>
      </w:r>
      <w:r w:rsidRPr="00CE1BED">
        <w:rPr>
          <w:rStyle w:val="StyleUnderline"/>
        </w:rPr>
        <w:t>war is no longer “the use of armed force to force the enemy to bend to our wishes</w:t>
      </w:r>
      <w:r>
        <w:t>,” but rather “</w:t>
      </w:r>
      <w:r w:rsidRPr="00CE1BED">
        <w:rPr>
          <w:rStyle w:val="Emphasis"/>
        </w:rPr>
        <w:t>all means, whether armed or unarmed, military or non-military force... [uses] to force the enemy to submit to its own interests.”</w:t>
      </w:r>
      <w:r>
        <w:t xml:space="preserve"> As a result, </w:t>
      </w:r>
      <w:r w:rsidRPr="00CE1BED">
        <w:rPr>
          <w:rStyle w:val="StyleUnderline"/>
        </w:rPr>
        <w:t>the battlefield is everywhere</w:t>
      </w:r>
      <w:r>
        <w:t xml:space="preserve">, war is no longer a purely military concept but also becomes civil. This has two consequences: firstly, the </w:t>
      </w:r>
      <w:r w:rsidRPr="00CE1BED">
        <w:rPr>
          <w:rStyle w:val="StyleUnderline"/>
        </w:rPr>
        <w:t>victims of these new wars will not only be regular combatants who die on the battlefield, but also civilians who are indirectly affected</w:t>
      </w:r>
      <w:r>
        <w:t xml:space="preserve">. Secondly, </w:t>
      </w:r>
      <w:r w:rsidRPr="00CE1BED">
        <w:rPr>
          <w:rStyle w:val="Emphasis"/>
        </w:rPr>
        <w:t xml:space="preserve">war is permanent and holistic, all forces and means are combined. </w:t>
      </w:r>
    </w:p>
    <w:p w14:paraId="5C8F9554" w14:textId="77777777" w:rsidR="007C685D" w:rsidRDefault="007C685D" w:rsidP="007C685D">
      <w:r>
        <w:t xml:space="preserve">Finally, the authors argue that </w:t>
      </w:r>
      <w:r w:rsidRPr="00CE1BED">
        <w:rPr>
          <w:rStyle w:val="Emphasis"/>
        </w:rPr>
        <w:t>the only rule is that there are no rules</w:t>
      </w:r>
      <w:r>
        <w:t xml:space="preserve">. Thus, </w:t>
      </w:r>
      <w:r w:rsidRPr="00CE1BED">
        <w:rPr>
          <w:rStyle w:val="StyleUnderline"/>
        </w:rPr>
        <w:t>military threats are no longer necessarily the main factor</w:t>
      </w:r>
      <w:r>
        <w:t xml:space="preserve"> affecting the national security of a country. The </w:t>
      </w:r>
      <w:r w:rsidRPr="00CE1BED">
        <w:rPr>
          <w:rStyle w:val="StyleUnderline"/>
        </w:rPr>
        <w:t>intent is not</w:t>
      </w:r>
      <w:r>
        <w:t xml:space="preserve"> necessarily </w:t>
      </w:r>
      <w:r w:rsidRPr="00CE1BED">
        <w:rPr>
          <w:rStyle w:val="StyleUnderline"/>
        </w:rPr>
        <w:t>to defeat the</w:t>
      </w:r>
      <w:r>
        <w:t xml:space="preserve"> </w:t>
      </w:r>
      <w:r w:rsidRPr="00CE1BED">
        <w:rPr>
          <w:rStyle w:val="StyleUnderline"/>
        </w:rPr>
        <w:t>West</w:t>
      </w:r>
      <w:r>
        <w:t xml:space="preserve"> on the battlefield, </w:t>
      </w:r>
      <w:r w:rsidRPr="00CE1BED">
        <w:rPr>
          <w:rStyle w:val="Emphasis"/>
        </w:rPr>
        <w:t xml:space="preserve">but to weaken </w:t>
      </w:r>
      <w:r>
        <w:t xml:space="preserve">the </w:t>
      </w:r>
      <w:r w:rsidRPr="00CE1BED">
        <w:rPr>
          <w:rStyle w:val="Emphasis"/>
        </w:rPr>
        <w:t>democracies</w:t>
      </w:r>
      <w:r>
        <w:t xml:space="preserve"> to such a point, “</w:t>
      </w:r>
      <w:r w:rsidRPr="00CE1BED">
        <w:rPr>
          <w:rStyle w:val="StyleUnderline"/>
        </w:rPr>
        <w:t>they</w:t>
      </w:r>
      <w:r>
        <w:t xml:space="preserve"> </w:t>
      </w:r>
      <w:r w:rsidRPr="00CE1BED">
        <w:rPr>
          <w:rStyle w:val="Emphasis"/>
        </w:rPr>
        <w:t>are unable, or unwilling, to respond to aggression</w:t>
      </w:r>
      <w:r>
        <w:t>” (Zeman, 2021).</w:t>
      </w:r>
    </w:p>
    <w:p w14:paraId="0B60A6F0" w14:textId="77777777" w:rsidR="007C685D" w:rsidRDefault="007C685D" w:rsidP="007C685D"/>
    <w:p w14:paraId="15F0FC7D" w14:textId="77777777" w:rsidR="007C685D" w:rsidRDefault="007C685D" w:rsidP="007C685D">
      <w:pPr>
        <w:pStyle w:val="Heading3"/>
      </w:pPr>
      <w:r>
        <w:t>2AC—AT: Unilateral Affordance and Effect</w:t>
      </w:r>
    </w:p>
    <w:p w14:paraId="5912FCD5" w14:textId="77777777" w:rsidR="007C685D" w:rsidRDefault="007C685D" w:rsidP="007C685D">
      <w:r>
        <w:t xml:space="preserve">It fails! </w:t>
      </w:r>
    </w:p>
    <w:p w14:paraId="487A64C6" w14:textId="77777777" w:rsidR="007C685D" w:rsidRDefault="007C685D" w:rsidP="007C685D">
      <w:r>
        <w:t>1---</w:t>
      </w:r>
      <w:r w:rsidRPr="007A55EC">
        <w:rPr>
          <w:u w:val="single"/>
        </w:rPr>
        <w:t>retaliation</w:t>
      </w:r>
      <w:r>
        <w:t xml:space="preserve">---absent NATO’s </w:t>
      </w:r>
      <w:r w:rsidRPr="009F1C09">
        <w:rPr>
          <w:u w:val="single"/>
        </w:rPr>
        <w:t>collective cognitive defense</w:t>
      </w:r>
      <w:r>
        <w:t xml:space="preserve"> adversaries can deliver </w:t>
      </w:r>
      <w:r w:rsidRPr="009F1C09">
        <w:rPr>
          <w:u w:val="single"/>
        </w:rPr>
        <w:t>counter effects</w:t>
      </w:r>
      <w:r>
        <w:t xml:space="preserve"> to allies --- that’s </w:t>
      </w:r>
      <w:proofErr w:type="spellStart"/>
      <w:r>
        <w:t>Atchkoski</w:t>
      </w:r>
      <w:proofErr w:type="spellEnd"/>
      <w:r>
        <w:t xml:space="preserve"> and Reding and Wells </w:t>
      </w:r>
    </w:p>
    <w:p w14:paraId="1A78E144" w14:textId="748C3DCA" w:rsidR="007C685D" w:rsidRDefault="007C685D" w:rsidP="007C685D">
      <w:r>
        <w:t>2---</w:t>
      </w:r>
      <w:r w:rsidRPr="009F1C09">
        <w:rPr>
          <w:u w:val="single"/>
        </w:rPr>
        <w:t>effect is impossible</w:t>
      </w:r>
      <w:r>
        <w:t xml:space="preserve"> --- cognition is </w:t>
      </w:r>
      <w:r w:rsidRPr="009F1C09">
        <w:rPr>
          <w:u w:val="single"/>
        </w:rPr>
        <w:t>complex</w:t>
      </w:r>
      <w:r>
        <w:t xml:space="preserve"> and frequently changes---collecting cognitive data from </w:t>
      </w:r>
      <w:r w:rsidRPr="009F1C09">
        <w:rPr>
          <w:u w:val="single"/>
        </w:rPr>
        <w:t>former</w:t>
      </w:r>
      <w:r>
        <w:t xml:space="preserve"> soviet countries on Russia’s periphery is necessary to develop cohesive cognitive narratives due to their “deep ties” --- that’s Reding and Wells and </w:t>
      </w:r>
      <w:proofErr w:type="spellStart"/>
      <w:r w:rsidR="00924669">
        <w:t>Goranson</w:t>
      </w:r>
      <w:proofErr w:type="spellEnd"/>
      <w:r>
        <w:t xml:space="preserve"> </w:t>
      </w:r>
    </w:p>
    <w:p w14:paraId="150BEFD1" w14:textId="2437E739" w:rsidR="00C65195" w:rsidRDefault="007C685D" w:rsidP="00C65195">
      <w:pPr>
        <w:pStyle w:val="Heading2"/>
      </w:pPr>
      <w:r>
        <w:t>2AC—AT:</w:t>
      </w:r>
      <w:r w:rsidR="001F784B" w:rsidRPr="001F784B">
        <w:t xml:space="preserve"> </w:t>
      </w:r>
      <w:r w:rsidR="001F784B">
        <w:t>CP—</w:t>
      </w:r>
      <w:r>
        <w:t xml:space="preserve"> State Partnerships </w:t>
      </w:r>
    </w:p>
    <w:p w14:paraId="05FBE0F2" w14:textId="77777777" w:rsidR="00C65195" w:rsidRDefault="00C65195" w:rsidP="00C65195">
      <w:pPr>
        <w:pStyle w:val="Heading3"/>
      </w:pPr>
      <w:r>
        <w:t xml:space="preserve">2AC—Theory </w:t>
      </w:r>
    </w:p>
    <w:p w14:paraId="2AF16A59" w14:textId="77777777" w:rsidR="00C65195" w:rsidRDefault="00C65195" w:rsidP="00C65195">
      <w:r>
        <w:t xml:space="preserve">Don’t forget condo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0A89A849" w14:textId="77777777" w:rsidR="00C65195" w:rsidRDefault="00C65195" w:rsidP="00C65195">
      <w:pPr>
        <w:pStyle w:val="Heading4"/>
      </w:pPr>
      <w:r>
        <w:t xml:space="preserve">Reject 50 states </w:t>
      </w:r>
      <w:r w:rsidRPr="000E6186">
        <w:rPr>
          <w:u w:val="single"/>
        </w:rPr>
        <w:t>on the NATO topic</w:t>
      </w:r>
      <w:r>
        <w:t xml:space="preserve">! </w:t>
      </w:r>
    </w:p>
    <w:p w14:paraId="5E09A4BA" w14:textId="77777777" w:rsidR="00C65195" w:rsidRPr="007C7543" w:rsidRDefault="00C65195" w:rsidP="00C65195"/>
    <w:p w14:paraId="330153DB" w14:textId="77777777" w:rsidR="00C65195" w:rsidRDefault="00C65195" w:rsidP="00C65195">
      <w:pPr>
        <w:pStyle w:val="Heading4"/>
      </w:pPr>
      <w:r>
        <w:t>1---education---security cooperation is the key test of the rez, any “states good” educational value is non-</w:t>
      </w:r>
      <w:proofErr w:type="spellStart"/>
      <w:r>
        <w:t>uq</w:t>
      </w:r>
      <w:proofErr w:type="spellEnd"/>
      <w:r>
        <w:t xml:space="preserve"> because we’ve just had two domestic topics </w:t>
      </w:r>
    </w:p>
    <w:p w14:paraId="54FABBB2" w14:textId="77777777" w:rsidR="00C65195" w:rsidRPr="007C7543" w:rsidRDefault="00C65195" w:rsidP="00C65195"/>
    <w:p w14:paraId="31FF6BEA" w14:textId="77777777" w:rsidR="00C65195" w:rsidRDefault="00C65195" w:rsidP="00C65195">
      <w:pPr>
        <w:pStyle w:val="Heading4"/>
      </w:pPr>
      <w:r>
        <w:t xml:space="preserve">2---fairness---no comparative literature on the </w:t>
      </w:r>
      <w:proofErr w:type="spellStart"/>
      <w:r>
        <w:t>aff</w:t>
      </w:r>
      <w:proofErr w:type="spellEnd"/>
      <w:r>
        <w:t xml:space="preserve"> means its unpredictable and made up </w:t>
      </w:r>
    </w:p>
    <w:p w14:paraId="2EDBB817" w14:textId="77777777" w:rsidR="00C65195" w:rsidRDefault="00C65195" w:rsidP="00C65195">
      <w:pPr>
        <w:pStyle w:val="Heading3"/>
      </w:pPr>
      <w:r>
        <w:t xml:space="preserve">2AC—AT: CP—Trusted Capital </w:t>
      </w:r>
    </w:p>
    <w:p w14:paraId="3E321A28" w14:textId="77777777" w:rsidR="00C65195" w:rsidRDefault="00C65195" w:rsidP="00C65195">
      <w:pPr>
        <w:pStyle w:val="Heading4"/>
      </w:pPr>
      <w:r>
        <w:t xml:space="preserve">DOD is </w:t>
      </w:r>
      <w:r w:rsidRPr="001A6949">
        <w:rPr>
          <w:u w:val="single"/>
        </w:rPr>
        <w:t>key</w:t>
      </w:r>
      <w:r>
        <w:t xml:space="preserve">---only they have access to Trusted Capital---the CP means the </w:t>
      </w:r>
      <w:proofErr w:type="spellStart"/>
      <w:r>
        <w:t>aff’s</w:t>
      </w:r>
      <w:proofErr w:type="spellEnd"/>
      <w:r>
        <w:t xml:space="preserve"> tech gets stolen by </w:t>
      </w:r>
      <w:proofErr w:type="gramStart"/>
      <w:r>
        <w:rPr>
          <w:u w:val="single"/>
        </w:rPr>
        <w:t xml:space="preserve">shell </w:t>
      </w:r>
      <w:r w:rsidRPr="001A6949">
        <w:rPr>
          <w:u w:val="single"/>
        </w:rPr>
        <w:t xml:space="preserve"> companies</w:t>
      </w:r>
      <w:proofErr w:type="gramEnd"/>
      <w:r>
        <w:t xml:space="preserve"> and </w:t>
      </w:r>
      <w:r w:rsidRPr="001A6949">
        <w:rPr>
          <w:u w:val="single"/>
        </w:rPr>
        <w:t>blackmail</w:t>
      </w:r>
      <w:r>
        <w:t xml:space="preserve"> </w:t>
      </w:r>
    </w:p>
    <w:p w14:paraId="2322352B" w14:textId="77777777" w:rsidR="00C65195" w:rsidRDefault="00C65195" w:rsidP="00C65195">
      <w:r w:rsidRPr="00D22E38">
        <w:rPr>
          <w:rStyle w:val="Style13ptBold"/>
        </w:rPr>
        <w:t>Brooks 21</w:t>
      </w:r>
      <w:r>
        <w:t xml:space="preserve"> – JD @Michigan, </w:t>
      </w:r>
      <w:proofErr w:type="spellStart"/>
      <w:r>
        <w:t>avises</w:t>
      </w:r>
      <w:proofErr w:type="spellEnd"/>
      <w:r>
        <w:t xml:space="preserve"> U.S. and multinational companies on a wide range of telecommunications, national security, economic sanctions, and export control issues. [Daniel, January 14 2021, </w:t>
      </w:r>
      <w:r>
        <w:rPr>
          <w:i/>
          <w:iCs/>
        </w:rPr>
        <w:t>Wiley</w:t>
      </w:r>
      <w:r>
        <w:t xml:space="preserve">, “New DOD Trusted Capital Program Provides Investment Opportunities”, </w:t>
      </w:r>
      <w:hyperlink r:id="rId98" w:history="1">
        <w:r w:rsidRPr="00A7646E">
          <w:rPr>
            <w:rStyle w:val="Hyperlink"/>
          </w:rPr>
          <w:t>https://www.wiley.law/alert-New-DOD-Trusted-Capital-Program-Provides-Investment-Opportunities</w:t>
        </w:r>
      </w:hyperlink>
      <w:r>
        <w:t>]</w:t>
      </w:r>
    </w:p>
    <w:p w14:paraId="725E74C8" w14:textId="77777777" w:rsidR="00C65195" w:rsidRDefault="00C65195" w:rsidP="00C65195">
      <w:pPr>
        <w:rPr>
          <w:rStyle w:val="StyleUnderline"/>
        </w:rPr>
      </w:pPr>
      <w:r w:rsidRPr="001A6949">
        <w:rPr>
          <w:sz w:val="16"/>
        </w:rPr>
        <w:t xml:space="preserve">WHAT: The U.S. Department of Defense </w:t>
      </w:r>
      <w:r w:rsidRPr="001A6949">
        <w:rPr>
          <w:rStyle w:val="Emphasis"/>
        </w:rPr>
        <w:t>(DOD)</w:t>
      </w:r>
      <w:r w:rsidRPr="00D22E38">
        <w:rPr>
          <w:rStyle w:val="StyleUnderline"/>
        </w:rPr>
        <w:t xml:space="preserve"> has established a new</w:t>
      </w:r>
      <w:r w:rsidRPr="001A6949">
        <w:rPr>
          <w:sz w:val="16"/>
        </w:rPr>
        <w:t xml:space="preserve"> voluntary </w:t>
      </w:r>
      <w:r w:rsidRPr="00D22E38">
        <w:rPr>
          <w:rStyle w:val="StyleUnderline"/>
        </w:rPr>
        <w:t xml:space="preserve">program designed to match critical technology companies with </w:t>
      </w:r>
      <w:r w:rsidRPr="00D22E38">
        <w:rPr>
          <w:rStyle w:val="Emphasis"/>
        </w:rPr>
        <w:t>vetted sources of private capital</w:t>
      </w:r>
      <w:r w:rsidRPr="00D22E38">
        <w:rPr>
          <w:rStyle w:val="StyleUnderline"/>
        </w:rPr>
        <w:t>.</w:t>
      </w:r>
    </w:p>
    <w:p w14:paraId="2CB30568" w14:textId="77777777" w:rsidR="00C65195" w:rsidRPr="001A6949" w:rsidRDefault="00C65195" w:rsidP="00C65195">
      <w:pPr>
        <w:rPr>
          <w:sz w:val="16"/>
        </w:rPr>
      </w:pPr>
      <w:r w:rsidRPr="001A6949">
        <w:rPr>
          <w:sz w:val="16"/>
        </w:rPr>
        <w:t>WHEN: On December 1, 2020, DOD issued a Request for Comment on the Trusted Capital initiative; comments are due February 1, 2021. On January 13, 2021, DOD formally announced the establishment of the Trusted Capital Digital Marketplace.</w:t>
      </w:r>
    </w:p>
    <w:p w14:paraId="6AE33E38" w14:textId="77777777" w:rsidR="00C65195" w:rsidRPr="001A6949" w:rsidRDefault="00C65195" w:rsidP="00C65195">
      <w:pPr>
        <w:rPr>
          <w:sz w:val="16"/>
        </w:rPr>
      </w:pPr>
      <w:r w:rsidRPr="001A6949">
        <w:rPr>
          <w:sz w:val="16"/>
        </w:rPr>
        <w:t xml:space="preserve">WHAT DOES IT MEAN FOR INDUSTRY: </w:t>
      </w:r>
      <w:r w:rsidRPr="00D22E38">
        <w:rPr>
          <w:rStyle w:val="StyleUnderline"/>
        </w:rPr>
        <w:t>Companies</w:t>
      </w:r>
      <w:r w:rsidRPr="001A6949">
        <w:rPr>
          <w:sz w:val="16"/>
        </w:rPr>
        <w:t xml:space="preserve"> in the Defense Industrial Base (DIB) </w:t>
      </w:r>
      <w:r w:rsidRPr="00D22E38">
        <w:rPr>
          <w:rStyle w:val="StyleUnderline"/>
        </w:rPr>
        <w:t xml:space="preserve">seeking investments may consider this initiative to gain access to </w:t>
      </w:r>
      <w:r w:rsidRPr="00D22E38">
        <w:rPr>
          <w:rStyle w:val="Emphasis"/>
        </w:rPr>
        <w:t>vetted sources of capital</w:t>
      </w:r>
      <w:r w:rsidRPr="001A6949">
        <w:rPr>
          <w:sz w:val="16"/>
        </w:rPr>
        <w:t xml:space="preserve"> </w:t>
      </w:r>
      <w:r w:rsidRPr="00D22E38">
        <w:rPr>
          <w:rStyle w:val="StyleUnderline"/>
        </w:rPr>
        <w:t>and</w:t>
      </w:r>
      <w:r w:rsidRPr="001A6949">
        <w:rPr>
          <w:sz w:val="16"/>
        </w:rPr>
        <w:t xml:space="preserve"> potentially </w:t>
      </w:r>
      <w:r w:rsidRPr="00D22E38">
        <w:rPr>
          <w:rStyle w:val="Emphasis"/>
        </w:rPr>
        <w:t>lessen the risk</w:t>
      </w:r>
      <w:r w:rsidRPr="00D22E38">
        <w:rPr>
          <w:rStyle w:val="StyleUnderline"/>
        </w:rPr>
        <w:t xml:space="preserve"> of a transaction </w:t>
      </w:r>
      <w:r w:rsidRPr="00D22E38">
        <w:rPr>
          <w:rStyle w:val="Emphasis"/>
        </w:rPr>
        <w:t>drawing scrutiny</w:t>
      </w:r>
      <w:r w:rsidRPr="001A6949">
        <w:rPr>
          <w:sz w:val="16"/>
        </w:rPr>
        <w:t xml:space="preserve"> </w:t>
      </w:r>
      <w:r w:rsidRPr="00D22E38">
        <w:rPr>
          <w:rStyle w:val="StyleUnderline"/>
        </w:rPr>
        <w:t>from U.S. regulators</w:t>
      </w:r>
      <w:r w:rsidRPr="001A6949">
        <w:rPr>
          <w:sz w:val="16"/>
        </w:rPr>
        <w:t xml:space="preserve"> in the context of foreign investment reviews and other related processes.</w:t>
      </w:r>
    </w:p>
    <w:p w14:paraId="2AD6E993" w14:textId="77777777" w:rsidR="00C65195" w:rsidRPr="001A6949" w:rsidRDefault="00C65195" w:rsidP="00C65195">
      <w:pPr>
        <w:rPr>
          <w:sz w:val="16"/>
        </w:rPr>
      </w:pPr>
      <w:r w:rsidRPr="001A6949">
        <w:rPr>
          <w:sz w:val="16"/>
        </w:rPr>
        <w:t>Over the course of the past year, the DOD has developed the Trusted Capital initiative, a program designed to foster investment in critical technology companies by cleared and vetted investors. In December 2020, DOD announced a webpage for the Trusted Capital initiative and issued a Request for Comment in the Federal Register broadly seeking information related to the initiative, including whether “the proposed collection of information is necessary for the proper performance of the functions of the agency.”1</w:t>
      </w:r>
    </w:p>
    <w:p w14:paraId="11CB705E" w14:textId="77777777" w:rsidR="00C65195" w:rsidRPr="001A6949" w:rsidRDefault="00C65195" w:rsidP="00C65195">
      <w:pPr>
        <w:rPr>
          <w:sz w:val="16"/>
        </w:rPr>
      </w:pPr>
      <w:r w:rsidRPr="001A6949">
        <w:rPr>
          <w:sz w:val="16"/>
        </w:rPr>
        <w:t>The Trusted Capital initiative is led by Katie Arrington, the Chief Information Security Officer for the U.S. Department of Defense, Office of Under Secretary for Defense for Acquisition &amp; Sustainment (OUSD A&amp;S). Ms. Arrington has also spearheaded the OUSD A&amp;S implementation of the Cybersecurity Maturity Model Certification (CMMC) program, which we covered here and here, as well as in our Webinar, available on demand.</w:t>
      </w:r>
    </w:p>
    <w:p w14:paraId="44A26FF5" w14:textId="77777777" w:rsidR="00C65195" w:rsidRPr="001A6949" w:rsidRDefault="00C65195" w:rsidP="00C65195">
      <w:pPr>
        <w:rPr>
          <w:sz w:val="16"/>
        </w:rPr>
      </w:pPr>
      <w:r w:rsidRPr="001A6949">
        <w:rPr>
          <w:sz w:val="16"/>
        </w:rPr>
        <w:t xml:space="preserve">According to the Trusted Capital webpage, the </w:t>
      </w:r>
      <w:r w:rsidRPr="001A6949">
        <w:rPr>
          <w:rStyle w:val="StyleUnderline"/>
        </w:rPr>
        <w:t>Trusted Capital</w:t>
      </w:r>
      <w:r w:rsidRPr="001A6949">
        <w:rPr>
          <w:sz w:val="16"/>
        </w:rPr>
        <w:t xml:space="preserve"> program is intended to connect “companies critical to the defense industrial base with vetted trusted capital providers,” thereby facilitating investments in critical technology companies by trusted and vetted sources of private capital and </w:t>
      </w:r>
      <w:r w:rsidRPr="001A6949">
        <w:rPr>
          <w:rStyle w:val="StyleUnderline"/>
        </w:rPr>
        <w:t>limit</w:t>
      </w:r>
      <w:r w:rsidRPr="001A6949">
        <w:rPr>
          <w:sz w:val="16"/>
        </w:rPr>
        <w:t xml:space="preserve">ing </w:t>
      </w:r>
      <w:r w:rsidRPr="001A6949">
        <w:rPr>
          <w:rStyle w:val="Emphasis"/>
        </w:rPr>
        <w:t>foreign access</w:t>
      </w:r>
      <w:r w:rsidRPr="001A6949">
        <w:rPr>
          <w:rStyle w:val="StyleUnderline"/>
        </w:rPr>
        <w:t xml:space="preserve"> to critical technology</w:t>
      </w:r>
      <w:r w:rsidRPr="001A6949">
        <w:rPr>
          <w:sz w:val="16"/>
        </w:rPr>
        <w:t>. Companies seeking to receive investments (known as “</w:t>
      </w:r>
      <w:r w:rsidRPr="001A6949">
        <w:rPr>
          <w:rStyle w:val="StyleUnderline"/>
        </w:rPr>
        <w:t>Capability Providers</w:t>
      </w:r>
      <w:r w:rsidRPr="001A6949">
        <w:rPr>
          <w:sz w:val="16"/>
        </w:rPr>
        <w:t xml:space="preserve">”) </w:t>
      </w:r>
      <w:r w:rsidRPr="001A6949">
        <w:rPr>
          <w:rStyle w:val="StyleUnderline"/>
        </w:rPr>
        <w:t>must be “</w:t>
      </w:r>
      <w:r w:rsidRPr="001A6949">
        <w:rPr>
          <w:rStyle w:val="Emphasis"/>
        </w:rPr>
        <w:t>down-selected</w:t>
      </w:r>
      <w:r w:rsidRPr="001A6949">
        <w:rPr>
          <w:rStyle w:val="StyleUnderline"/>
        </w:rPr>
        <w:t xml:space="preserve"> by the military services</w:t>
      </w:r>
      <w:r w:rsidRPr="001A6949">
        <w:rPr>
          <w:sz w:val="16"/>
        </w:rPr>
        <w:t xml:space="preserve"> and operate in emerging technology sectors critical to the U.S. defense industrial base.” The Trusted Capital webpage provides little additional information regarding the down-select process or the application requirements for the Trusted Capital program, but there is a portal through which applicants may upload a whitepaper describing their technology. Capital Providers participating in the program will have the benefit of viewing profiles of Capability Providers seeking investments, and DOD has also stated that “[a]</w:t>
      </w:r>
      <w:proofErr w:type="spellStart"/>
      <w:r w:rsidRPr="001A6949">
        <w:rPr>
          <w:sz w:val="16"/>
        </w:rPr>
        <w:t>dditional</w:t>
      </w:r>
      <w:proofErr w:type="spellEnd"/>
      <w:r w:rsidRPr="001A6949">
        <w:rPr>
          <w:sz w:val="16"/>
        </w:rPr>
        <w:t xml:space="preserve"> market incentives are also being explored.”2 The Trusted Capital webpage also states that </w:t>
      </w:r>
      <w:r w:rsidRPr="001A6949">
        <w:rPr>
          <w:rStyle w:val="StyleUnderline"/>
        </w:rPr>
        <w:t xml:space="preserve">DOD intends to focus the initiative on a list of identified sectors, including </w:t>
      </w:r>
      <w:r w:rsidRPr="001A6949">
        <w:rPr>
          <w:rStyle w:val="Emphasis"/>
        </w:rPr>
        <w:t>advanced computing,</w:t>
      </w:r>
      <w:r w:rsidRPr="001A6949">
        <w:rPr>
          <w:rStyle w:val="StyleUnderline"/>
        </w:rPr>
        <w:t xml:space="preserve"> </w:t>
      </w:r>
      <w:r w:rsidRPr="001A6949">
        <w:rPr>
          <w:rStyle w:val="Emphasis"/>
        </w:rPr>
        <w:t>artificial intelligence, biotechnologies, communication and networking</w:t>
      </w:r>
      <w:r w:rsidRPr="001A6949">
        <w:rPr>
          <w:rStyle w:val="StyleUnderline"/>
        </w:rPr>
        <w:t xml:space="preserve"> technologies</w:t>
      </w:r>
      <w:r w:rsidRPr="001A6949">
        <w:rPr>
          <w:sz w:val="16"/>
        </w:rPr>
        <w:t>, energy technologies, semiconductors, and space technologies, among others.</w:t>
      </w:r>
    </w:p>
    <w:p w14:paraId="26ADF17B" w14:textId="77777777" w:rsidR="00C65195" w:rsidRPr="001A6949" w:rsidRDefault="00C65195" w:rsidP="00C65195">
      <w:pPr>
        <w:rPr>
          <w:sz w:val="16"/>
        </w:rPr>
      </w:pPr>
      <w:r w:rsidRPr="001A6949">
        <w:rPr>
          <w:sz w:val="16"/>
        </w:rPr>
        <w:t>According to Frequently Asked Questions (FAQs) listed on the Trusted Capital webpage, applicants to the Trusted Capital program will be reviewed for national security risks, including for connections to China and 36 other “Countries of Special Concern” that are listed on the Trusted Capital website and described as “countries that may present a risk to national security if associated with a capability or capital provider in the Trusted Capital Marketplace program, especially regarding intellectual property and supply chains.”3 The FAQs also explain that the Trusted Capital program does not prohibit a trusted Capital Provider from acquiring a majority or controlling position in a trusted Capability Provider, but notes that DOD “would expect notification of the transaction.”</w:t>
      </w:r>
    </w:p>
    <w:p w14:paraId="7A15CF9A" w14:textId="77777777" w:rsidR="00C65195" w:rsidRPr="001A6949" w:rsidRDefault="00C65195" w:rsidP="00C65195">
      <w:pPr>
        <w:rPr>
          <w:sz w:val="16"/>
        </w:rPr>
      </w:pPr>
      <w:r w:rsidRPr="001A6949">
        <w:rPr>
          <w:sz w:val="16"/>
        </w:rPr>
        <w:t>The Under Secretary for A&amp;S, Ellen Lord, has stated publicly that the Trusted Capital marketplace, which lists the Capital Providers and Capability Providers, “already has over 90 participating firms with capital providers representing over $20 billion in assets under management and another $700 million currently under review.”4</w:t>
      </w:r>
    </w:p>
    <w:p w14:paraId="31CA3192" w14:textId="77777777" w:rsidR="00C65195" w:rsidRPr="001A6949" w:rsidRDefault="00C65195" w:rsidP="00C65195">
      <w:pPr>
        <w:rPr>
          <w:sz w:val="16"/>
        </w:rPr>
      </w:pPr>
      <w:r w:rsidRPr="001A6949">
        <w:rPr>
          <w:sz w:val="16"/>
        </w:rPr>
        <w:t xml:space="preserve">DOD has explained that </w:t>
      </w:r>
      <w:r w:rsidRPr="001A6949">
        <w:rPr>
          <w:rStyle w:val="StyleUnderline"/>
        </w:rPr>
        <w:t>the purpose of</w:t>
      </w:r>
      <w:r w:rsidRPr="001A6949">
        <w:rPr>
          <w:sz w:val="16"/>
        </w:rPr>
        <w:t xml:space="preserve"> the </w:t>
      </w:r>
      <w:r w:rsidRPr="001A6949">
        <w:rPr>
          <w:rStyle w:val="StyleUnderline"/>
        </w:rPr>
        <w:t>Trusted Capital</w:t>
      </w:r>
      <w:r w:rsidRPr="001A6949">
        <w:rPr>
          <w:sz w:val="16"/>
        </w:rPr>
        <w:t xml:space="preserve"> program </w:t>
      </w:r>
      <w:r w:rsidRPr="001A6949">
        <w:rPr>
          <w:rStyle w:val="StyleUnderline"/>
        </w:rPr>
        <w:t xml:space="preserve">is to reduce the risk of critical and advanced technology being </w:t>
      </w:r>
      <w:r w:rsidRPr="001A6949">
        <w:rPr>
          <w:rStyle w:val="Emphasis"/>
        </w:rPr>
        <w:t>acquired by adversaries</w:t>
      </w:r>
      <w:r w:rsidRPr="001A6949">
        <w:rPr>
          <w:rStyle w:val="StyleUnderline"/>
        </w:rPr>
        <w:t>,</w:t>
      </w:r>
      <w:r w:rsidRPr="001A6949">
        <w:rPr>
          <w:sz w:val="16"/>
        </w:rPr>
        <w:t xml:space="preserve"> while fostering innovation among DIB companies in need of investment. As an example of the risk the program seeks to address, a Congressional Research Service </w:t>
      </w:r>
      <w:proofErr w:type="gramStart"/>
      <w:r w:rsidRPr="001A6949">
        <w:rPr>
          <w:sz w:val="16"/>
        </w:rPr>
        <w:t>In</w:t>
      </w:r>
      <w:proofErr w:type="gramEnd"/>
      <w:r w:rsidRPr="001A6949">
        <w:rPr>
          <w:sz w:val="16"/>
        </w:rPr>
        <w:t xml:space="preserve"> Focus report, published in November 2020, explained that </w:t>
      </w:r>
      <w:r w:rsidRPr="001A6949">
        <w:rPr>
          <w:rStyle w:val="StyleUnderline"/>
        </w:rPr>
        <w:t>China is advancing its national economic security interests by “obtain[</w:t>
      </w:r>
      <w:proofErr w:type="spellStart"/>
      <w:r w:rsidRPr="001A6949">
        <w:rPr>
          <w:rStyle w:val="StyleUnderline"/>
        </w:rPr>
        <w:t>ing</w:t>
      </w:r>
      <w:proofErr w:type="spellEnd"/>
      <w:r w:rsidRPr="001A6949">
        <w:rPr>
          <w:rStyle w:val="StyleUnderline"/>
        </w:rPr>
        <w:t>] foreign technology through partnerships in open technology and basic research.</w:t>
      </w:r>
      <w:r w:rsidRPr="001A6949">
        <w:rPr>
          <w:sz w:val="16"/>
        </w:rPr>
        <w:t xml:space="preserve">” </w:t>
      </w:r>
      <w:proofErr w:type="gramStart"/>
      <w:r w:rsidRPr="001A6949">
        <w:rPr>
          <w:sz w:val="16"/>
        </w:rPr>
        <w:t xml:space="preserve">In particular, </w:t>
      </w:r>
      <w:r w:rsidRPr="001A6949">
        <w:rPr>
          <w:rStyle w:val="StyleUnderline"/>
        </w:rPr>
        <w:t>China</w:t>
      </w:r>
      <w:proofErr w:type="gramEnd"/>
      <w:r w:rsidRPr="001A6949">
        <w:rPr>
          <w:rStyle w:val="StyleUnderline"/>
        </w:rPr>
        <w:t xml:space="preserve"> plans to advance</w:t>
      </w:r>
      <w:r w:rsidRPr="001A6949">
        <w:rPr>
          <w:sz w:val="16"/>
        </w:rPr>
        <w:t xml:space="preserve"> “indigenous” </w:t>
      </w:r>
      <w:r w:rsidRPr="001A6949">
        <w:rPr>
          <w:rStyle w:val="StyleUnderline"/>
        </w:rPr>
        <w:t>innovation through the</w:t>
      </w:r>
      <w:r w:rsidRPr="001A6949">
        <w:rPr>
          <w:sz w:val="16"/>
        </w:rPr>
        <w:t xml:space="preserve"> “introduction, </w:t>
      </w:r>
      <w:r w:rsidRPr="001A6949">
        <w:rPr>
          <w:rStyle w:val="Emphasis"/>
        </w:rPr>
        <w:t>absorption</w:t>
      </w:r>
      <w:r w:rsidRPr="001A6949">
        <w:rPr>
          <w:sz w:val="16"/>
        </w:rPr>
        <w:t xml:space="preserve">, and adaptation </w:t>
      </w:r>
      <w:r w:rsidRPr="001A6949">
        <w:rPr>
          <w:rStyle w:val="StyleUnderline"/>
        </w:rPr>
        <w:t>of foreign technology that is rebranded</w:t>
      </w:r>
      <w:r w:rsidRPr="001A6949">
        <w:rPr>
          <w:sz w:val="16"/>
        </w:rPr>
        <w:t xml:space="preserve"> as indigenous Chinese capabilities” </w:t>
      </w:r>
      <w:r w:rsidRPr="001A6949">
        <w:rPr>
          <w:rStyle w:val="StyleUnderline"/>
        </w:rPr>
        <w:t>using</w:t>
      </w:r>
      <w:r w:rsidRPr="001A6949">
        <w:rPr>
          <w:sz w:val="16"/>
        </w:rPr>
        <w:t xml:space="preserve"> “</w:t>
      </w:r>
      <w:r w:rsidRPr="001A6949">
        <w:rPr>
          <w:rStyle w:val="Emphasis"/>
        </w:rPr>
        <w:t>forced technology transfer</w:t>
      </w:r>
      <w:r w:rsidRPr="001A6949">
        <w:rPr>
          <w:sz w:val="16"/>
        </w:rPr>
        <w:t xml:space="preserve">, </w:t>
      </w:r>
      <w:r w:rsidRPr="001A6949">
        <w:rPr>
          <w:rStyle w:val="Emphasis"/>
        </w:rPr>
        <w:t>industrial subsidies</w:t>
      </w:r>
      <w:r w:rsidRPr="001A6949">
        <w:rPr>
          <w:sz w:val="16"/>
        </w:rPr>
        <w:t xml:space="preserve">, </w:t>
      </w:r>
      <w:r w:rsidRPr="001A6949">
        <w:rPr>
          <w:rStyle w:val="Emphasis"/>
        </w:rPr>
        <w:t>state-financed acquisitions of foreign firms</w:t>
      </w:r>
      <w:r w:rsidRPr="001A6949">
        <w:rPr>
          <w:sz w:val="16"/>
        </w:rPr>
        <w:t xml:space="preserve"> in strategic sectors, </w:t>
      </w:r>
      <w:r w:rsidRPr="001A6949">
        <w:rPr>
          <w:rStyle w:val="Emphasis"/>
        </w:rPr>
        <w:t>cyber intrusions</w:t>
      </w:r>
      <w:r w:rsidRPr="001A6949">
        <w:rPr>
          <w:sz w:val="16"/>
        </w:rPr>
        <w:t xml:space="preserve">, </w:t>
      </w:r>
      <w:r w:rsidRPr="001A6949">
        <w:rPr>
          <w:rStyle w:val="Emphasis"/>
        </w:rPr>
        <w:t>and other forms of IP theft</w:t>
      </w:r>
      <w:r w:rsidRPr="001A6949">
        <w:rPr>
          <w:sz w:val="16"/>
        </w:rPr>
        <w:t>.”</w:t>
      </w:r>
    </w:p>
    <w:p w14:paraId="34DC73CC" w14:textId="77777777" w:rsidR="00C65195" w:rsidRDefault="00C65195" w:rsidP="00C65195">
      <w:pPr>
        <w:rPr>
          <w:sz w:val="16"/>
        </w:rPr>
      </w:pPr>
      <w:r w:rsidRPr="001A6949">
        <w:rPr>
          <w:sz w:val="16"/>
        </w:rPr>
        <w:t>Similarly, the National Counterintelligence Strategy of the United States of America (2020-2022), published by the National Counterintelligence and Security Center (</w:t>
      </w:r>
      <w:r w:rsidRPr="001A6949">
        <w:rPr>
          <w:rStyle w:val="StyleUnderline"/>
        </w:rPr>
        <w:t>NCSC</w:t>
      </w:r>
      <w:r w:rsidRPr="001A6949">
        <w:rPr>
          <w:sz w:val="16"/>
        </w:rPr>
        <w:t xml:space="preserve">), </w:t>
      </w:r>
      <w:r w:rsidRPr="001A6949">
        <w:rPr>
          <w:rStyle w:val="StyleUnderline"/>
        </w:rPr>
        <w:t>stated</w:t>
      </w:r>
      <w:r w:rsidRPr="001A6949">
        <w:rPr>
          <w:sz w:val="16"/>
        </w:rPr>
        <w:t xml:space="preserve"> that “</w:t>
      </w:r>
      <w:r w:rsidRPr="001A6949">
        <w:rPr>
          <w:rStyle w:val="Emphasis"/>
        </w:rPr>
        <w:t>many countries</w:t>
      </w:r>
      <w:r w:rsidRPr="001A6949">
        <w:rPr>
          <w:sz w:val="16"/>
        </w:rPr>
        <w:t xml:space="preserve">” </w:t>
      </w:r>
      <w:r w:rsidRPr="001A6949">
        <w:rPr>
          <w:rStyle w:val="StyleUnderline"/>
        </w:rPr>
        <w:t>target and exploit</w:t>
      </w:r>
      <w:r w:rsidRPr="001A6949">
        <w:rPr>
          <w:sz w:val="16"/>
        </w:rPr>
        <w:t xml:space="preserve"> the U.S. economy, </w:t>
      </w:r>
      <w:r w:rsidRPr="001A6949">
        <w:rPr>
          <w:rStyle w:val="StyleUnderline"/>
        </w:rPr>
        <w:t>including</w:t>
      </w:r>
      <w:r w:rsidRPr="001A6949">
        <w:rPr>
          <w:sz w:val="16"/>
        </w:rPr>
        <w:t xml:space="preserve"> “</w:t>
      </w:r>
      <w:r w:rsidRPr="001A6949">
        <w:rPr>
          <w:rStyle w:val="StyleUnderline"/>
        </w:rPr>
        <w:t xml:space="preserve">adversaries [that] use </w:t>
      </w:r>
      <w:r w:rsidRPr="001A6949">
        <w:rPr>
          <w:rStyle w:val="Emphasis"/>
        </w:rPr>
        <w:t>front companies, joint ventures, mergers and acquisitions</w:t>
      </w:r>
      <w:r w:rsidRPr="001A6949">
        <w:rPr>
          <w:sz w:val="16"/>
        </w:rPr>
        <w:t xml:space="preserve">, foreign direct investment, and talent recruitment programs to gain access to and exploit U.S. technology and intellectual property.”5 According to the NCSC, </w:t>
      </w:r>
      <w:r w:rsidRPr="001A6949">
        <w:rPr>
          <w:rStyle w:val="StyleUnderline"/>
        </w:rPr>
        <w:t>these activities</w:t>
      </w:r>
      <w:r w:rsidRPr="001A6949">
        <w:rPr>
          <w:sz w:val="16"/>
        </w:rPr>
        <w:t>, among others that exploit the U.S. economy, “</w:t>
      </w:r>
      <w:r w:rsidRPr="001A6949">
        <w:rPr>
          <w:rStyle w:val="StyleUnderline"/>
        </w:rPr>
        <w:t xml:space="preserve">have cost the United States hundreds of billions </w:t>
      </w:r>
      <w:r w:rsidRPr="001A6949">
        <w:rPr>
          <w:sz w:val="16"/>
        </w:rPr>
        <w:t xml:space="preserve">of dollars” </w:t>
      </w:r>
      <w:r w:rsidRPr="001A6949">
        <w:rPr>
          <w:rStyle w:val="StyleUnderline"/>
        </w:rPr>
        <w:t>and</w:t>
      </w:r>
      <w:r w:rsidRPr="001A6949">
        <w:rPr>
          <w:sz w:val="16"/>
        </w:rPr>
        <w:t xml:space="preserve"> “</w:t>
      </w:r>
      <w:r w:rsidRPr="001A6949">
        <w:rPr>
          <w:rStyle w:val="Emphasis"/>
        </w:rPr>
        <w:t>put[] at risk</w:t>
      </w:r>
      <w:r w:rsidRPr="001A6949">
        <w:rPr>
          <w:sz w:val="16"/>
        </w:rPr>
        <w:t xml:space="preserve"> U</w:t>
      </w:r>
      <w:r w:rsidRPr="001A6949">
        <w:rPr>
          <w:rStyle w:val="StyleUnderline"/>
        </w:rPr>
        <w:t>.S. innovation and the competitiveness of American companies</w:t>
      </w:r>
      <w:r w:rsidRPr="001A6949">
        <w:rPr>
          <w:sz w:val="16"/>
        </w:rPr>
        <w:t xml:space="preserve"> in world markets.” To meet the objective of countering the exploitation of the U.S. economy, the NCSC states that DOD intends to “work with the private sector to develop better procedures to track foreign investment in the United States and better understand, share, and potentially mitigate counterintelligence issues arising from these investments.”</w:t>
      </w:r>
    </w:p>
    <w:p w14:paraId="08533713" w14:textId="77777777" w:rsidR="00C65195" w:rsidRDefault="00C65195" w:rsidP="00C65195">
      <w:pPr>
        <w:pStyle w:val="Heading4"/>
      </w:pPr>
      <w:r>
        <w:t xml:space="preserve">Kills deterrence </w:t>
      </w:r>
      <w:r w:rsidRPr="000E6186">
        <w:rPr>
          <w:u w:val="single"/>
        </w:rPr>
        <w:t>parity</w:t>
      </w:r>
      <w:r>
        <w:t xml:space="preserve">---extinction </w:t>
      </w:r>
    </w:p>
    <w:p w14:paraId="7B747ED5" w14:textId="77777777" w:rsidR="00C65195" w:rsidRDefault="00C65195" w:rsidP="00C65195">
      <w:r w:rsidRPr="0078737E">
        <w:rPr>
          <w:rStyle w:val="Style13ptBold"/>
        </w:rPr>
        <w:t>Hodges 21</w:t>
      </w:r>
      <w:r>
        <w:t xml:space="preserve"> — </w:t>
      </w:r>
      <w:r w:rsidRPr="0078737E">
        <w:t>Ben Hodges</w:t>
      </w:r>
      <w:r>
        <w:t xml:space="preserve">, </w:t>
      </w:r>
      <w:r w:rsidRPr="00A94EB0">
        <w:t xml:space="preserve">Pershing Chair in Strategic Studies at the Center for European Policy Analysis, Retired Lieutenant General in the U.S. Army where he served as Commanding General of the United States Army Europe, Senior Associate Fellow at the Royal United Services Institute for Defense and Security Studies (UK), </w:t>
      </w:r>
      <w:r>
        <w:t xml:space="preserve">2021 (“Defense Technologies… for What? Speed, Speed, </w:t>
      </w:r>
      <w:proofErr w:type="gramStart"/>
      <w:r>
        <w:t>Speed!,</w:t>
      </w:r>
      <w:proofErr w:type="gramEnd"/>
      <w:r>
        <w:t>” Center for European Policy Analysis, February 17</w:t>
      </w:r>
      <w:r w:rsidRPr="0078737E">
        <w:rPr>
          <w:vertAlign w:val="superscript"/>
        </w:rPr>
        <w:t>th</w:t>
      </w:r>
      <w:r>
        <w:t xml:space="preserve">, Available Online at </w:t>
      </w:r>
      <w:r w:rsidRPr="0078737E">
        <w:t>https://cepa.org/defense-technologies-for-what-speed-speed-speed/</w:t>
      </w:r>
      <w:r>
        <w:t>, Accessed 07-10-2022)</w:t>
      </w:r>
    </w:p>
    <w:p w14:paraId="3F32B4A7" w14:textId="77777777" w:rsidR="00C65195" w:rsidRPr="000E6186" w:rsidRDefault="00C65195" w:rsidP="00C65195">
      <w:pPr>
        <w:rPr>
          <w:rStyle w:val="StyleUnderline"/>
        </w:rPr>
      </w:pPr>
      <w:r w:rsidRPr="000E6186">
        <w:rPr>
          <w:rStyle w:val="StyleUnderline"/>
        </w:rPr>
        <w:t>Giving our armed forces the proper tech</w:t>
      </w:r>
      <w:r w:rsidRPr="000E6186">
        <w:rPr>
          <w:sz w:val="12"/>
        </w:rPr>
        <w:t xml:space="preserve">nologies </w:t>
      </w:r>
      <w:r w:rsidRPr="000E6186">
        <w:rPr>
          <w:rStyle w:val="StyleUnderline"/>
        </w:rPr>
        <w:t xml:space="preserve">to perform their mission will ultimately ensure that </w:t>
      </w:r>
      <w:r w:rsidRPr="000E6186">
        <w:rPr>
          <w:rStyle w:val="Emphasis"/>
        </w:rPr>
        <w:t>deterrence never fails</w:t>
      </w:r>
      <w:r w:rsidRPr="000E6186">
        <w:rPr>
          <w:rStyle w:val="StyleUnderline"/>
        </w:rPr>
        <w:t>.</w:t>
      </w:r>
    </w:p>
    <w:p w14:paraId="17494D80" w14:textId="77777777" w:rsidR="00C65195" w:rsidRPr="000E6186" w:rsidRDefault="00C65195" w:rsidP="00C65195">
      <w:pPr>
        <w:rPr>
          <w:sz w:val="26"/>
          <w:u w:val="single"/>
        </w:rPr>
      </w:pPr>
      <w:r w:rsidRPr="000E6186">
        <w:rPr>
          <w:rStyle w:val="StyleUnderline"/>
        </w:rPr>
        <w:t xml:space="preserve">The key to effective deterrence for the transatlantic alliance is </w:t>
      </w:r>
      <w:r w:rsidRPr="000E6186">
        <w:rPr>
          <w:rStyle w:val="Emphasis"/>
        </w:rPr>
        <w:t>speed</w:t>
      </w:r>
      <w:r w:rsidRPr="000E6186">
        <w:rPr>
          <w:rStyle w:val="StyleUnderline"/>
        </w:rPr>
        <w:t xml:space="preserve">: speed of recognition of the Kremlin’s malign activities; speed of decision to start necessary deployments, </w:t>
      </w:r>
      <w:proofErr w:type="gramStart"/>
      <w:r w:rsidRPr="000E6186">
        <w:rPr>
          <w:rStyle w:val="StyleUnderline"/>
        </w:rPr>
        <w:t>movements</w:t>
      </w:r>
      <w:proofErr w:type="gramEnd"/>
      <w:r w:rsidRPr="000E6186">
        <w:rPr>
          <w:rStyle w:val="StyleUnderline"/>
        </w:rPr>
        <w:t xml:space="preserve"> and related activities; and speed of assembly to move faster than the Kremlin to pre-empt attacks and signal our preparedness to act. Fortunately, a wide range of new tech</w:t>
      </w:r>
      <w:r w:rsidRPr="000E6186">
        <w:rPr>
          <w:sz w:val="12"/>
        </w:rPr>
        <w:t xml:space="preserve">nologies </w:t>
      </w:r>
      <w:r w:rsidRPr="000E6186">
        <w:rPr>
          <w:rStyle w:val="StyleUnderline"/>
        </w:rPr>
        <w:t>are emerging and evolving that can improve speed</w:t>
      </w:r>
      <w:r w:rsidRPr="000E6186">
        <w:rPr>
          <w:sz w:val="12"/>
        </w:rPr>
        <w:t xml:space="preserve">, </w:t>
      </w:r>
      <w:r w:rsidRPr="000E6186">
        <w:rPr>
          <w:rStyle w:val="StyleUnderline"/>
        </w:rPr>
        <w:t>if they are properly integrated into our armed forces and into our plans.</w:t>
      </w:r>
    </w:p>
    <w:p w14:paraId="722EF160" w14:textId="77777777" w:rsidR="00C65195" w:rsidRPr="000E6186" w:rsidRDefault="00C65195" w:rsidP="00C65195">
      <w:pPr>
        <w:rPr>
          <w:sz w:val="26"/>
          <w:u w:val="single"/>
        </w:rPr>
      </w:pPr>
      <w:r w:rsidRPr="000E6186">
        <w:rPr>
          <w:rStyle w:val="StyleUnderline"/>
        </w:rPr>
        <w:t>New tech</w:t>
      </w:r>
      <w:r w:rsidRPr="000E6186">
        <w:rPr>
          <w:sz w:val="12"/>
        </w:rPr>
        <w:t xml:space="preserve">nologies </w:t>
      </w:r>
      <w:r w:rsidRPr="000E6186">
        <w:rPr>
          <w:rStyle w:val="StyleUnderline"/>
        </w:rPr>
        <w:t>that have the greatest potential to this end include a</w:t>
      </w:r>
      <w:r w:rsidRPr="000E6186">
        <w:rPr>
          <w:sz w:val="12"/>
        </w:rPr>
        <w:t xml:space="preserve">rtificial </w:t>
      </w:r>
      <w:r w:rsidRPr="000E6186">
        <w:rPr>
          <w:rStyle w:val="StyleUnderline"/>
        </w:rPr>
        <w:t>i</w:t>
      </w:r>
      <w:r w:rsidRPr="000E6186">
        <w:rPr>
          <w:sz w:val="12"/>
        </w:rPr>
        <w:t>ntelligence</w:t>
      </w:r>
      <w:r w:rsidRPr="000E6186">
        <w:rPr>
          <w:rStyle w:val="StyleUnderline"/>
        </w:rPr>
        <w:t xml:space="preserve">, machine learning, automated systems, </w:t>
      </w:r>
      <w:proofErr w:type="spellStart"/>
      <w:r w:rsidRPr="000E6186">
        <w:rPr>
          <w:rStyle w:val="StyleUnderline"/>
        </w:rPr>
        <w:t>hypersonics</w:t>
      </w:r>
      <w:proofErr w:type="spellEnd"/>
      <w:r w:rsidRPr="000E6186">
        <w:rPr>
          <w:rStyle w:val="StyleUnderline"/>
        </w:rPr>
        <w:t>, and cyber tech</w:t>
      </w:r>
      <w:r w:rsidRPr="000E6186">
        <w:rPr>
          <w:sz w:val="12"/>
        </w:rPr>
        <w:t xml:space="preserve">nologies, </w:t>
      </w:r>
      <w:r w:rsidRPr="000E6186">
        <w:rPr>
          <w:rStyle w:val="StyleUnderline"/>
        </w:rPr>
        <w:t xml:space="preserve">among others. All these tools can enhance decision-making, improve interoperability of mission command systems and logistics, help counter adversaries’ unmanned air and maritime systems, and facilitate material changes to improve military mobility. Key to </w:t>
      </w:r>
      <w:r w:rsidRPr="000E6186">
        <w:rPr>
          <w:rStyle w:val="Emphasis"/>
        </w:rPr>
        <w:t>maximizing the impact</w:t>
      </w:r>
      <w:r w:rsidRPr="000E6186">
        <w:rPr>
          <w:rStyle w:val="StyleUnderline"/>
        </w:rPr>
        <w:t xml:space="preserve"> of these new tech</w:t>
      </w:r>
      <w:r w:rsidRPr="000E6186">
        <w:rPr>
          <w:sz w:val="12"/>
        </w:rPr>
        <w:t xml:space="preserve">nologies, </w:t>
      </w:r>
      <w:r w:rsidRPr="000E6186">
        <w:rPr>
          <w:rStyle w:val="StyleUnderline"/>
        </w:rPr>
        <w:t>and to making the investment worthwhile</w:t>
      </w:r>
      <w:r w:rsidRPr="000E6186">
        <w:rPr>
          <w:sz w:val="12"/>
        </w:rPr>
        <w:t xml:space="preserve">, </w:t>
      </w:r>
      <w:r w:rsidRPr="000E6186">
        <w:rPr>
          <w:rStyle w:val="StyleUnderline"/>
        </w:rPr>
        <w:t xml:space="preserve">is </w:t>
      </w:r>
      <w:r w:rsidRPr="000E6186">
        <w:rPr>
          <w:rStyle w:val="Emphasis"/>
        </w:rPr>
        <w:t>coordination</w:t>
      </w:r>
      <w:r w:rsidRPr="000E6186">
        <w:rPr>
          <w:rStyle w:val="StyleUnderline"/>
        </w:rPr>
        <w:t xml:space="preserve"> among political decision-makers and </w:t>
      </w:r>
      <w:r w:rsidRPr="000E6186">
        <w:rPr>
          <w:rStyle w:val="Emphasis"/>
        </w:rPr>
        <w:t>industry innovators</w:t>
      </w:r>
      <w:r w:rsidRPr="000E6186">
        <w:rPr>
          <w:rStyle w:val="StyleUnderline"/>
        </w:rPr>
        <w:t xml:space="preserve"> to understand Allies’ needs and meet capability requirements.</w:t>
      </w:r>
    </w:p>
    <w:p w14:paraId="0DEEF3D4" w14:textId="77777777" w:rsidR="00C65195" w:rsidRPr="000E6186" w:rsidRDefault="00C65195" w:rsidP="00C65195">
      <w:pPr>
        <w:rPr>
          <w:sz w:val="12"/>
        </w:rPr>
      </w:pPr>
      <w:r w:rsidRPr="000E6186">
        <w:rPr>
          <w:rStyle w:val="StyleUnderline"/>
        </w:rPr>
        <w:t>Below are some examples of those needs and corresponding tech</w:t>
      </w:r>
      <w:r w:rsidRPr="000E6186">
        <w:rPr>
          <w:sz w:val="12"/>
        </w:rPr>
        <w:t xml:space="preserve">nological </w:t>
      </w:r>
      <w:r w:rsidRPr="000E6186">
        <w:rPr>
          <w:rStyle w:val="StyleUnderline"/>
        </w:rPr>
        <w:t>requirements.</w:t>
      </w:r>
      <w:r w:rsidRPr="000E6186">
        <w:rPr>
          <w:sz w:val="12"/>
        </w:rPr>
        <w:t xml:space="preserve"> Though in need of refinement, these provide an azimuth for innovators, </w:t>
      </w:r>
      <w:proofErr w:type="gramStart"/>
      <w:r w:rsidRPr="000E6186">
        <w:rPr>
          <w:sz w:val="12"/>
        </w:rPr>
        <w:t>policymakers</w:t>
      </w:r>
      <w:proofErr w:type="gramEnd"/>
      <w:r w:rsidRPr="000E6186">
        <w:rPr>
          <w:sz w:val="12"/>
        </w:rPr>
        <w:t xml:space="preserve"> and industry leaders across the transatlantic community to improve our collective speed and enhance effective deterrence.</w:t>
      </w:r>
    </w:p>
    <w:p w14:paraId="230CBA8C" w14:textId="77777777" w:rsidR="00C65195" w:rsidRPr="000E6186" w:rsidRDefault="00C65195" w:rsidP="00C65195">
      <w:pPr>
        <w:rPr>
          <w:rStyle w:val="StyleUnderline"/>
        </w:rPr>
      </w:pPr>
      <w:r w:rsidRPr="000E6186">
        <w:rPr>
          <w:rStyle w:val="StyleUnderline"/>
        </w:rPr>
        <w:t xml:space="preserve">Need for Speed of </w:t>
      </w:r>
      <w:r w:rsidRPr="000E6186">
        <w:rPr>
          <w:rStyle w:val="Emphasis"/>
        </w:rPr>
        <w:t>Recognition</w:t>
      </w:r>
      <w:r w:rsidRPr="000E6186">
        <w:rPr>
          <w:rStyle w:val="StyleUnderline"/>
        </w:rPr>
        <w:t>: Recognizing threats, indicators, and warnings from our adversaries has become increasingly difficult within the context of hybrid warfare. Unlike in the Cold War, when the first indicator of an attack may have been T72 tanks coming over the horizon, today</w:t>
      </w:r>
      <w:r w:rsidRPr="000E6186">
        <w:rPr>
          <w:sz w:val="12"/>
        </w:rPr>
        <w:t xml:space="preserve">, </w:t>
      </w:r>
      <w:r w:rsidRPr="000E6186">
        <w:rPr>
          <w:rStyle w:val="StyleUnderline"/>
        </w:rPr>
        <w:t>the first indicator may be a cyber-attack that shuts down transportation or financial systems. It could be a dockworkers’ strike in a Baltic port</w:t>
      </w:r>
      <w:r w:rsidRPr="000E6186">
        <w:rPr>
          <w:sz w:val="12"/>
        </w:rPr>
        <w:t xml:space="preserve">, </w:t>
      </w:r>
      <w:r w:rsidRPr="000E6186">
        <w:rPr>
          <w:rStyle w:val="StyleUnderline"/>
        </w:rPr>
        <w:t>or even attacks on transportation infrastructure by hypersonic missiles. Being able to see these possibilities as they are taking shape</w:t>
      </w:r>
      <w:r w:rsidRPr="000E6186">
        <w:rPr>
          <w:sz w:val="12"/>
        </w:rPr>
        <w:t xml:space="preserve">, </w:t>
      </w:r>
      <w:r w:rsidRPr="000E6186">
        <w:rPr>
          <w:rStyle w:val="Emphasis"/>
        </w:rPr>
        <w:t>before they are effective</w:t>
      </w:r>
      <w:r w:rsidRPr="000E6186">
        <w:rPr>
          <w:sz w:val="12"/>
        </w:rPr>
        <w:t xml:space="preserve">, </w:t>
      </w:r>
      <w:r w:rsidRPr="000E6186">
        <w:rPr>
          <w:rStyle w:val="StyleUnderline"/>
        </w:rPr>
        <w:t xml:space="preserve">is necessary to </w:t>
      </w:r>
      <w:r w:rsidRPr="000E6186">
        <w:rPr>
          <w:rStyle w:val="Emphasis"/>
        </w:rPr>
        <w:t>prevent</w:t>
      </w:r>
      <w:r w:rsidRPr="000E6186">
        <w:rPr>
          <w:rStyle w:val="StyleUnderline"/>
        </w:rPr>
        <w:t xml:space="preserve"> or </w:t>
      </w:r>
      <w:r w:rsidRPr="000E6186">
        <w:rPr>
          <w:rStyle w:val="Emphasis"/>
        </w:rPr>
        <w:t>respond</w:t>
      </w:r>
      <w:r w:rsidRPr="000E6186">
        <w:rPr>
          <w:rStyle w:val="StyleUnderline"/>
        </w:rPr>
        <w:t xml:space="preserve"> to an emerging crisis.</w:t>
      </w:r>
    </w:p>
    <w:p w14:paraId="3A5D5EFB" w14:textId="77777777" w:rsidR="00C65195" w:rsidRPr="000E6186" w:rsidRDefault="00C65195" w:rsidP="00C65195">
      <w:pPr>
        <w:rPr>
          <w:sz w:val="26"/>
          <w:u w:val="single"/>
        </w:rPr>
      </w:pPr>
      <w:r w:rsidRPr="000E6186">
        <w:rPr>
          <w:rStyle w:val="StyleUnderline"/>
        </w:rPr>
        <w:t>Requirement: Tech</w:t>
      </w:r>
      <w:r w:rsidRPr="000E6186">
        <w:rPr>
          <w:sz w:val="12"/>
        </w:rPr>
        <w:t xml:space="preserve">nologies </w:t>
      </w:r>
      <w:r w:rsidRPr="000E6186">
        <w:rPr>
          <w:rStyle w:val="StyleUnderline"/>
        </w:rPr>
        <w:t xml:space="preserve">that can fuse the wide range and variety of intelligence and information as part of NATO’s </w:t>
      </w:r>
      <w:r w:rsidRPr="000E6186">
        <w:rPr>
          <w:rStyle w:val="Emphasis"/>
        </w:rPr>
        <w:t>indicators</w:t>
      </w:r>
      <w:r w:rsidRPr="000E6186">
        <w:rPr>
          <w:rStyle w:val="StyleUnderline"/>
        </w:rPr>
        <w:t xml:space="preserve"> and </w:t>
      </w:r>
      <w:r w:rsidRPr="000E6186">
        <w:rPr>
          <w:rStyle w:val="Emphasis"/>
        </w:rPr>
        <w:t>warnings network</w:t>
      </w:r>
      <w:r w:rsidRPr="000E6186">
        <w:rPr>
          <w:rStyle w:val="StyleUnderline"/>
        </w:rPr>
        <w:t xml:space="preserve"> are vital.</w:t>
      </w:r>
      <w:r w:rsidRPr="000E6186">
        <w:rPr>
          <w:sz w:val="12"/>
        </w:rPr>
        <w:t xml:space="preserve"> A U.S. satellite will most likely not be the first system to detect a hybrid threat or activity. Instead, it could be a human source, perhaps a customs agent, border guard, or member of a territorial force. But how does information about a dockworkers’ strike in a Baltic port turn into analysis, for instance, that reveals this strike was created artificially by FSB operatives to create a pretext for the Kremlin to interfere abroad? </w:t>
      </w:r>
      <w:r w:rsidRPr="000E6186">
        <w:rPr>
          <w:rStyle w:val="StyleUnderline"/>
        </w:rPr>
        <w:t xml:space="preserve">The key lies in the ability to </w:t>
      </w:r>
      <w:proofErr w:type="gramStart"/>
      <w:r w:rsidRPr="000E6186">
        <w:rPr>
          <w:rStyle w:val="StyleUnderline"/>
        </w:rPr>
        <w:t>quickly and accurately parse through all available data and reports</w:t>
      </w:r>
      <w:proofErr w:type="gramEnd"/>
      <w:r w:rsidRPr="000E6186">
        <w:rPr>
          <w:sz w:val="12"/>
        </w:rPr>
        <w:t xml:space="preserve"> — across national and interagency boundaries, NATO and non-NATO nations, five-eye and non-five-eye nations — </w:t>
      </w:r>
      <w:r w:rsidRPr="000E6186">
        <w:rPr>
          <w:rStyle w:val="StyleUnderline"/>
        </w:rPr>
        <w:t>using a</w:t>
      </w:r>
      <w:r w:rsidRPr="000E6186">
        <w:rPr>
          <w:sz w:val="12"/>
        </w:rPr>
        <w:t xml:space="preserve">rtificial </w:t>
      </w:r>
      <w:r w:rsidRPr="000E6186">
        <w:rPr>
          <w:rStyle w:val="StyleUnderline"/>
        </w:rPr>
        <w:t>i</w:t>
      </w:r>
      <w:r w:rsidRPr="000E6186">
        <w:rPr>
          <w:sz w:val="12"/>
        </w:rPr>
        <w:t>ntelligence</w:t>
      </w:r>
      <w:r w:rsidRPr="000E6186">
        <w:rPr>
          <w:rStyle w:val="StyleUnderline"/>
        </w:rPr>
        <w:t>, machine learning, and other fusion capabilities. This also requires protecting</w:t>
      </w:r>
      <w:r w:rsidRPr="000E6186">
        <w:rPr>
          <w:sz w:val="12"/>
        </w:rPr>
        <w:t xml:space="preserve"> information </w:t>
      </w:r>
      <w:r w:rsidRPr="000E6186">
        <w:rPr>
          <w:rStyle w:val="StyleUnderline"/>
        </w:rPr>
        <w:t>networks from hacks, malware, and other attacks</w:t>
      </w:r>
      <w:r w:rsidRPr="000E6186">
        <w:rPr>
          <w:sz w:val="12"/>
        </w:rPr>
        <w:t xml:space="preserve">, all the </w:t>
      </w:r>
      <w:r w:rsidRPr="000E6186">
        <w:rPr>
          <w:rStyle w:val="StyleUnderline"/>
        </w:rPr>
        <w:t>while facilitating the sharing of sensitive and classified info</w:t>
      </w:r>
      <w:r w:rsidRPr="000E6186">
        <w:rPr>
          <w:sz w:val="12"/>
        </w:rPr>
        <w:t xml:space="preserve">rmation, </w:t>
      </w:r>
      <w:r w:rsidRPr="000E6186">
        <w:rPr>
          <w:rStyle w:val="StyleUnderline"/>
        </w:rPr>
        <w:t xml:space="preserve">using </w:t>
      </w:r>
      <w:r w:rsidRPr="000E6186">
        <w:rPr>
          <w:rStyle w:val="Emphasis"/>
        </w:rPr>
        <w:t>sophisticated cyber defenses</w:t>
      </w:r>
      <w:r w:rsidRPr="000E6186">
        <w:rPr>
          <w:rStyle w:val="StyleUnderline"/>
        </w:rPr>
        <w:t>.</w:t>
      </w:r>
    </w:p>
    <w:p w14:paraId="2B11A005" w14:textId="77777777" w:rsidR="00C65195" w:rsidRPr="000E6186" w:rsidRDefault="00C65195" w:rsidP="00C65195">
      <w:pPr>
        <w:rPr>
          <w:sz w:val="26"/>
          <w:u w:val="single"/>
        </w:rPr>
      </w:pPr>
      <w:r w:rsidRPr="000E6186">
        <w:rPr>
          <w:rStyle w:val="StyleUnderline"/>
        </w:rPr>
        <w:t xml:space="preserve">Need for Speed of </w:t>
      </w:r>
      <w:r w:rsidRPr="000E6186">
        <w:rPr>
          <w:rStyle w:val="Emphasis"/>
        </w:rPr>
        <w:t>Decision</w:t>
      </w:r>
      <w:r w:rsidRPr="000E6186">
        <w:rPr>
          <w:rStyle w:val="StyleUnderline"/>
        </w:rPr>
        <w:t>: Authorizing movements and actions to prevent or respond to an emerging crisis</w:t>
      </w:r>
      <w:r w:rsidRPr="000E6186">
        <w:rPr>
          <w:sz w:val="12"/>
        </w:rPr>
        <w:t xml:space="preserve">, </w:t>
      </w:r>
      <w:r w:rsidRPr="000E6186">
        <w:rPr>
          <w:rStyle w:val="StyleUnderline"/>
        </w:rPr>
        <w:t>within a NATO context</w:t>
      </w:r>
      <w:r w:rsidRPr="000E6186">
        <w:rPr>
          <w:sz w:val="12"/>
        </w:rPr>
        <w:t xml:space="preserve">, </w:t>
      </w:r>
      <w:r w:rsidRPr="000E6186">
        <w:rPr>
          <w:rStyle w:val="StyleUnderline"/>
        </w:rPr>
        <w:t>requires the unanimous consent of all 30 member states. Decisions to start moving capabilities, pull ammunition</w:t>
      </w:r>
      <w:r w:rsidRPr="000E6186">
        <w:rPr>
          <w:sz w:val="12"/>
        </w:rPr>
        <w:t xml:space="preserve"> such as Patriot “Interceptors” </w:t>
      </w:r>
      <w:r w:rsidRPr="000E6186">
        <w:rPr>
          <w:rStyle w:val="StyleUnderline"/>
        </w:rPr>
        <w:t>out of storage depots, and reprioritize military movements</w:t>
      </w:r>
      <w:r w:rsidRPr="000E6186">
        <w:rPr>
          <w:sz w:val="12"/>
        </w:rPr>
        <w:t xml:space="preserve">, </w:t>
      </w:r>
      <w:r w:rsidRPr="000E6186">
        <w:rPr>
          <w:rStyle w:val="StyleUnderline"/>
        </w:rPr>
        <w:t>demand high-level decision-makers to act quickly and decisively</w:t>
      </w:r>
      <w:r w:rsidRPr="000E6186">
        <w:rPr>
          <w:sz w:val="12"/>
        </w:rPr>
        <w:t xml:space="preserve">, </w:t>
      </w:r>
      <w:r w:rsidRPr="000E6186">
        <w:rPr>
          <w:rStyle w:val="StyleUnderline"/>
        </w:rPr>
        <w:t xml:space="preserve">despite the sensitive nature of these activities. The Kremlin is fully aware of NATO’s decision-making process, the requirement for unanimous consent, and the political reluctance to delegate such decisions about movement to operational commanders, and they aim to </w:t>
      </w:r>
      <w:r w:rsidRPr="000E6186">
        <w:rPr>
          <w:rStyle w:val="Emphasis"/>
        </w:rPr>
        <w:t>exploit that gap</w:t>
      </w:r>
      <w:r w:rsidRPr="000E6186">
        <w:rPr>
          <w:rStyle w:val="StyleUnderline"/>
        </w:rPr>
        <w:t xml:space="preserve"> through their own centralized decision-making.</w:t>
      </w:r>
    </w:p>
    <w:p w14:paraId="5E34BBAD" w14:textId="77777777" w:rsidR="00C65195" w:rsidRPr="000E6186" w:rsidRDefault="00C65195" w:rsidP="00C65195">
      <w:pPr>
        <w:rPr>
          <w:rStyle w:val="StyleUnderline"/>
        </w:rPr>
      </w:pPr>
      <w:r w:rsidRPr="000E6186">
        <w:rPr>
          <w:rStyle w:val="StyleUnderline"/>
        </w:rPr>
        <w:t xml:space="preserve">Requirement: This means </w:t>
      </w:r>
      <w:proofErr w:type="gramStart"/>
      <w:r w:rsidRPr="000E6186">
        <w:rPr>
          <w:rStyle w:val="StyleUnderline"/>
        </w:rPr>
        <w:t>Allied</w:t>
      </w:r>
      <w:proofErr w:type="gramEnd"/>
      <w:r w:rsidRPr="000E6186">
        <w:rPr>
          <w:rStyle w:val="StyleUnderline"/>
        </w:rPr>
        <w:t xml:space="preserve"> and partner political decision-makers need to have access to a variety of info</w:t>
      </w:r>
      <w:r w:rsidRPr="000E6186">
        <w:rPr>
          <w:sz w:val="12"/>
        </w:rPr>
        <w:t>rmation</w:t>
      </w:r>
      <w:r w:rsidRPr="000E6186">
        <w:rPr>
          <w:rStyle w:val="StyleUnderline"/>
        </w:rPr>
        <w:t>, plans, options, and shared courses of action to create appropriate signals and communicate tasks to commanders in a timely manner. That’s why it’s critical to leverage tech</w:t>
      </w:r>
      <w:r w:rsidRPr="000E6186">
        <w:rPr>
          <w:sz w:val="12"/>
        </w:rPr>
        <w:t xml:space="preserve">nologies </w:t>
      </w:r>
      <w:r w:rsidRPr="000E6186">
        <w:rPr>
          <w:rStyle w:val="StyleUnderline"/>
        </w:rPr>
        <w:t>such as synthetic environments and human augmentation</w:t>
      </w:r>
      <w:r w:rsidRPr="000E6186">
        <w:rPr>
          <w:sz w:val="12"/>
        </w:rPr>
        <w:t xml:space="preserve">, </w:t>
      </w:r>
      <w:r w:rsidRPr="000E6186">
        <w:rPr>
          <w:rStyle w:val="StyleUnderline"/>
        </w:rPr>
        <w:t>which can enable Allied political leaders to simulate complex, multi-domain environments, test time-sensitive decision-making, and physiological responses, and course-correct in advance through sustained exercises and training.</w:t>
      </w:r>
    </w:p>
    <w:p w14:paraId="2810D037" w14:textId="77777777" w:rsidR="00C65195" w:rsidRPr="000E6186" w:rsidRDefault="00C65195" w:rsidP="00C65195">
      <w:pPr>
        <w:rPr>
          <w:sz w:val="26"/>
          <w:u w:val="single"/>
        </w:rPr>
      </w:pPr>
      <w:r w:rsidRPr="000E6186">
        <w:rPr>
          <w:rStyle w:val="StyleUnderline"/>
        </w:rPr>
        <w:t xml:space="preserve">Need for Speed of </w:t>
      </w:r>
      <w:r w:rsidRPr="000E6186">
        <w:rPr>
          <w:rStyle w:val="Emphasis"/>
        </w:rPr>
        <w:t>Assembly</w:t>
      </w:r>
      <w:r w:rsidRPr="000E6186">
        <w:rPr>
          <w:rStyle w:val="StyleUnderline"/>
        </w:rPr>
        <w:t>: NATO must demonstrate that allies are able to move as fast</w:t>
      </w:r>
      <w:r w:rsidRPr="000E6186">
        <w:rPr>
          <w:sz w:val="12"/>
        </w:rPr>
        <w:t xml:space="preserve">, </w:t>
      </w:r>
      <w:r w:rsidRPr="000E6186">
        <w:rPr>
          <w:rStyle w:val="StyleUnderline"/>
        </w:rPr>
        <w:t>or faster than</w:t>
      </w:r>
      <w:r w:rsidRPr="000E6186">
        <w:rPr>
          <w:sz w:val="12"/>
        </w:rPr>
        <w:t xml:space="preserve">, </w:t>
      </w:r>
      <w:r w:rsidRPr="000E6186">
        <w:rPr>
          <w:rStyle w:val="StyleUnderline"/>
        </w:rPr>
        <w:t>Russian Federation forces to prevent or react to an emerging crisis. The key is signaling to the Kremlin that any malign activities will either fail or be too costly to attempt.</w:t>
      </w:r>
      <w:r w:rsidRPr="000E6186">
        <w:rPr>
          <w:sz w:val="12"/>
        </w:rPr>
        <w:t xml:space="preserve"> Still, </w:t>
      </w:r>
      <w:r w:rsidRPr="000E6186">
        <w:rPr>
          <w:rStyle w:val="StyleUnderline"/>
        </w:rPr>
        <w:t xml:space="preserve">NATO must do this in such a way that it does not unnecessarily provoke or escalate tensions with Russia. This requires assembling key forces and capabilities </w:t>
      </w:r>
      <w:r w:rsidRPr="000E6186">
        <w:rPr>
          <w:rStyle w:val="Emphasis"/>
        </w:rPr>
        <w:t>quickly</w:t>
      </w:r>
      <w:r w:rsidRPr="000E6186">
        <w:rPr>
          <w:rStyle w:val="StyleUnderline"/>
        </w:rPr>
        <w:t xml:space="preserve"> and </w:t>
      </w:r>
      <w:r w:rsidRPr="000E6186">
        <w:rPr>
          <w:rStyle w:val="Emphasis"/>
        </w:rPr>
        <w:t>strategically</w:t>
      </w:r>
      <w:r w:rsidRPr="000E6186">
        <w:rPr>
          <w:rStyle w:val="StyleUnderline"/>
        </w:rPr>
        <w:t xml:space="preserve"> in pre-crisis or peacetime conditions.</w:t>
      </w:r>
    </w:p>
    <w:p w14:paraId="281084D4" w14:textId="77777777" w:rsidR="00C65195" w:rsidRPr="000E6186" w:rsidRDefault="00C65195" w:rsidP="00C65195">
      <w:pPr>
        <w:rPr>
          <w:sz w:val="12"/>
        </w:rPr>
      </w:pPr>
      <w:r w:rsidRPr="000E6186">
        <w:rPr>
          <w:rStyle w:val="StyleUnderline"/>
        </w:rPr>
        <w:t xml:space="preserve">Requirement: </w:t>
      </w:r>
      <w:proofErr w:type="gramStart"/>
      <w:r w:rsidRPr="000E6186">
        <w:rPr>
          <w:rStyle w:val="StyleUnderline"/>
        </w:rPr>
        <w:t>In order to</w:t>
      </w:r>
      <w:proofErr w:type="gramEnd"/>
      <w:r w:rsidRPr="000E6186">
        <w:rPr>
          <w:rStyle w:val="StyleUnderline"/>
        </w:rPr>
        <w:t xml:space="preserve"> assemble fast enough, tech</w:t>
      </w:r>
      <w:r w:rsidRPr="000E6186">
        <w:rPr>
          <w:sz w:val="12"/>
        </w:rPr>
        <w:t xml:space="preserve">nologies </w:t>
      </w:r>
      <w:r w:rsidRPr="000E6186">
        <w:rPr>
          <w:rStyle w:val="StyleUnderline"/>
        </w:rPr>
        <w:t xml:space="preserve">are needed to protect against </w:t>
      </w:r>
      <w:r w:rsidRPr="000E6186">
        <w:rPr>
          <w:rStyle w:val="Emphasis"/>
        </w:rPr>
        <w:t>cyber-attacks</w:t>
      </w:r>
      <w:r w:rsidRPr="000E6186">
        <w:rPr>
          <w:rStyle w:val="StyleUnderline"/>
        </w:rPr>
        <w:t xml:space="preserve"> against transportation and power-generation infrastructure and reduce the weight and size of modern armored vehicles which are difficult to move quickly across the continent to the frontline. Using tech</w:t>
      </w:r>
      <w:r w:rsidRPr="000E6186">
        <w:rPr>
          <w:sz w:val="12"/>
        </w:rPr>
        <w:t xml:space="preserve">nology </w:t>
      </w:r>
      <w:r w:rsidRPr="000E6186">
        <w:rPr>
          <w:rStyle w:val="StyleUnderline"/>
        </w:rPr>
        <w:t>to develop affordable bridging assets necessary for the many river crossings in Europe</w:t>
      </w:r>
      <w:r w:rsidRPr="000E6186">
        <w:rPr>
          <w:sz w:val="12"/>
        </w:rPr>
        <w:t xml:space="preserve">, </w:t>
      </w:r>
      <w:r w:rsidRPr="000E6186">
        <w:rPr>
          <w:rStyle w:val="StyleUnderline"/>
        </w:rPr>
        <w:t>as well as to protect against Russian unmanned systems and create a NATO</w:t>
      </w:r>
      <w:r w:rsidRPr="000E6186">
        <w:rPr>
          <w:sz w:val="12"/>
        </w:rPr>
        <w:t xml:space="preserve"> anti-access aerial denial (</w:t>
      </w:r>
      <w:r w:rsidRPr="000E6186">
        <w:rPr>
          <w:rStyle w:val="StyleUnderline"/>
        </w:rPr>
        <w:t>A2AD</w:t>
      </w:r>
      <w:r w:rsidRPr="000E6186">
        <w:rPr>
          <w:sz w:val="12"/>
        </w:rPr>
        <w:t xml:space="preserve">) </w:t>
      </w:r>
      <w:r w:rsidRPr="000E6186">
        <w:rPr>
          <w:rStyle w:val="StyleUnderline"/>
        </w:rPr>
        <w:t>bubble</w:t>
      </w:r>
      <w:r w:rsidRPr="000E6186">
        <w:rPr>
          <w:sz w:val="12"/>
        </w:rPr>
        <w:t xml:space="preserve">, </w:t>
      </w:r>
      <w:r w:rsidRPr="000E6186">
        <w:rPr>
          <w:rStyle w:val="StyleUnderline"/>
        </w:rPr>
        <w:t>should be priorities. Automated systems</w:t>
      </w:r>
      <w:r w:rsidRPr="000E6186">
        <w:rPr>
          <w:sz w:val="12"/>
        </w:rPr>
        <w:t xml:space="preserve"> — from robots and drones to active cyber defense as well as new missile technologies — </w:t>
      </w:r>
      <w:r w:rsidRPr="000E6186">
        <w:rPr>
          <w:rStyle w:val="StyleUnderline"/>
        </w:rPr>
        <w:t>can play crucial roles in protecting allied and partner deployments and critical infrastructure.</w:t>
      </w:r>
    </w:p>
    <w:p w14:paraId="1CC4915C" w14:textId="77777777" w:rsidR="00C65195" w:rsidRPr="002C4A4F" w:rsidRDefault="00C65195" w:rsidP="00C65195">
      <w:pPr>
        <w:rPr>
          <w:rStyle w:val="StyleUnderline"/>
        </w:rPr>
      </w:pPr>
      <w:r w:rsidRPr="000E6186">
        <w:rPr>
          <w:sz w:val="12"/>
        </w:rPr>
        <w:t xml:space="preserve">At the end of the day, </w:t>
      </w:r>
      <w:r w:rsidRPr="000E6186">
        <w:rPr>
          <w:rStyle w:val="StyleUnderline"/>
        </w:rPr>
        <w:t>deterrence depends on</w:t>
      </w:r>
      <w:r w:rsidRPr="000E6186">
        <w:rPr>
          <w:sz w:val="12"/>
        </w:rPr>
        <w:t xml:space="preserve"> the women and men of our </w:t>
      </w:r>
      <w:r w:rsidRPr="000E6186">
        <w:rPr>
          <w:rStyle w:val="StyleUnderline"/>
        </w:rPr>
        <w:t>armed forces being trained and ready. Giving them the proper tech</w:t>
      </w:r>
      <w:r w:rsidRPr="000E6186">
        <w:rPr>
          <w:sz w:val="12"/>
        </w:rPr>
        <w:t xml:space="preserve">nologies </w:t>
      </w:r>
      <w:r w:rsidRPr="000E6186">
        <w:rPr>
          <w:rStyle w:val="StyleUnderline"/>
        </w:rPr>
        <w:t>to perform their mission will give them the advantages needed to improve awareness, preparedness, and speed and</w:t>
      </w:r>
      <w:r w:rsidRPr="000E6186">
        <w:rPr>
          <w:sz w:val="12"/>
        </w:rPr>
        <w:t xml:space="preserve">, ultimately, </w:t>
      </w:r>
      <w:r w:rsidRPr="000E6186">
        <w:rPr>
          <w:rStyle w:val="Emphasis"/>
        </w:rPr>
        <w:t>ensure that deterrence never fails</w:t>
      </w:r>
      <w:r w:rsidRPr="000E6186">
        <w:rPr>
          <w:rStyle w:val="StyleUnderline"/>
        </w:rPr>
        <w:t>.</w:t>
      </w:r>
    </w:p>
    <w:p w14:paraId="3C092FD1" w14:textId="77777777" w:rsidR="00C65195" w:rsidRDefault="00C65195" w:rsidP="00C65195"/>
    <w:p w14:paraId="477C4402" w14:textId="77777777" w:rsidR="00C65195" w:rsidRDefault="00C65195" w:rsidP="00C65195">
      <w:pPr>
        <w:pStyle w:val="Heading3"/>
      </w:pPr>
      <w:r>
        <w:t xml:space="preserve">1AR—AT: CP—Trusted Capital </w:t>
      </w:r>
    </w:p>
    <w:p w14:paraId="0549EDD3" w14:textId="77777777" w:rsidR="00C65195" w:rsidRPr="0091798D" w:rsidRDefault="00C65195" w:rsidP="00C65195">
      <w:pPr>
        <w:pStyle w:val="Heading4"/>
      </w:pPr>
      <w:r>
        <w:t xml:space="preserve">SPP </w:t>
      </w:r>
      <w:r w:rsidRPr="00355D93">
        <w:rPr>
          <w:u w:val="single"/>
        </w:rPr>
        <w:t>doesn’t</w:t>
      </w:r>
      <w:r>
        <w:t xml:space="preserve"> have </w:t>
      </w:r>
      <w:r w:rsidRPr="00355D93">
        <w:rPr>
          <w:u w:val="single"/>
        </w:rPr>
        <w:t>safe</w:t>
      </w:r>
      <w:r>
        <w:t xml:space="preserve"> funding </w:t>
      </w:r>
      <w:proofErr w:type="gramStart"/>
      <w:r>
        <w:t>sources</w:t>
      </w:r>
      <w:proofErr w:type="gramEnd"/>
      <w:r>
        <w:t xml:space="preserve"> or it uses </w:t>
      </w:r>
      <w:r w:rsidRPr="00355D93">
        <w:rPr>
          <w:u w:val="single"/>
        </w:rPr>
        <w:t>the DOD’s</w:t>
      </w:r>
      <w:r>
        <w:t xml:space="preserve"> and </w:t>
      </w:r>
      <w:r w:rsidRPr="00355D93">
        <w:rPr>
          <w:u w:val="single"/>
        </w:rPr>
        <w:t>links</w:t>
      </w:r>
      <w:r>
        <w:t xml:space="preserve"> to the net benefit </w:t>
      </w:r>
    </w:p>
    <w:p w14:paraId="00357D1D" w14:textId="77777777" w:rsidR="00C65195" w:rsidRPr="0091798D" w:rsidRDefault="00C65195" w:rsidP="00C65195">
      <w:r w:rsidRPr="0091798D">
        <w:rPr>
          <w:rStyle w:val="Style13ptBold"/>
        </w:rPr>
        <w:t>GAO, 12</w:t>
      </w:r>
      <w:r>
        <w:t xml:space="preserve"> (United States Government Accountability Office, May 2012, accessed on 7-3-2022, “Improved Oversight, Guidance, and Training Needed for National Guard’s Efforts with Foreign Partners”, </w:t>
      </w:r>
      <w:hyperlink r:id="rId99" w:history="1">
        <w:r w:rsidRPr="002C775A">
          <w:rPr>
            <w:rStyle w:val="Hyperlink"/>
          </w:rPr>
          <w:t>https://www.gao.gov/assets/gao-12-548-highlights.pdf</w:t>
        </w:r>
      </w:hyperlink>
      <w:r>
        <w:t xml:space="preserve">, </w:t>
      </w:r>
      <w:proofErr w:type="spellStart"/>
      <w:r>
        <w:t>HBisevac</w:t>
      </w:r>
      <w:proofErr w:type="spellEnd"/>
      <w:r>
        <w:t>)</w:t>
      </w:r>
    </w:p>
    <w:p w14:paraId="1F0D83A0" w14:textId="77777777" w:rsidR="00C65195" w:rsidRPr="00787907" w:rsidRDefault="00C65195" w:rsidP="00C65195">
      <w:r w:rsidRPr="00787907">
        <w:t xml:space="preserve">Many </w:t>
      </w:r>
      <w:r w:rsidRPr="00787907">
        <w:rPr>
          <w:b/>
          <w:bCs/>
          <w:u w:val="single"/>
        </w:rPr>
        <w:t>S</w:t>
      </w:r>
      <w:r w:rsidRPr="00946A8B">
        <w:rPr>
          <w:u w:val="single"/>
        </w:rPr>
        <w:t xml:space="preserve">tate </w:t>
      </w:r>
      <w:r w:rsidRPr="00787907">
        <w:rPr>
          <w:b/>
          <w:bCs/>
          <w:u w:val="single"/>
        </w:rPr>
        <w:t>P</w:t>
      </w:r>
      <w:r w:rsidRPr="00946A8B">
        <w:rPr>
          <w:u w:val="single"/>
        </w:rPr>
        <w:t xml:space="preserve">artnership </w:t>
      </w:r>
      <w:r w:rsidRPr="00787907">
        <w:rPr>
          <w:b/>
          <w:bCs/>
          <w:u w:val="single"/>
        </w:rPr>
        <w:t>P</w:t>
      </w:r>
      <w:r w:rsidRPr="00946A8B">
        <w:rPr>
          <w:u w:val="single"/>
        </w:rPr>
        <w:t>rogram</w:t>
      </w:r>
      <w:r w:rsidRPr="00787907">
        <w:t xml:space="preserve"> stakeholders, including State Partnership Program Coordinators, Bilateral Affairs Officers, and combatant command officials, cited benefits to the program, but the program </w:t>
      </w:r>
      <w:r w:rsidRPr="00946A8B">
        <w:rPr>
          <w:u w:val="single"/>
        </w:rPr>
        <w:t xml:space="preserve">lacks a </w:t>
      </w:r>
      <w:r w:rsidRPr="00946A8B">
        <w:rPr>
          <w:b/>
          <w:bCs/>
          <w:u w:val="single"/>
        </w:rPr>
        <w:t>comprehensive oversight framework</w:t>
      </w:r>
      <w:r w:rsidRPr="00946A8B">
        <w:rPr>
          <w:u w:val="single"/>
        </w:rPr>
        <w:t xml:space="preserve"> that includes clear program </w:t>
      </w:r>
      <w:r w:rsidRPr="00946A8B">
        <w:rPr>
          <w:b/>
          <w:bCs/>
          <w:u w:val="single"/>
        </w:rPr>
        <w:t>goals</w:t>
      </w:r>
      <w:r w:rsidRPr="00787907">
        <w:t xml:space="preserve">, </w:t>
      </w:r>
      <w:r w:rsidRPr="00946A8B">
        <w:rPr>
          <w:b/>
          <w:bCs/>
          <w:u w:val="single"/>
        </w:rPr>
        <w:t>objectives</w:t>
      </w:r>
      <w:r w:rsidRPr="00787907">
        <w:t xml:space="preserve">, </w:t>
      </w:r>
      <w:r w:rsidRPr="00946A8B">
        <w:rPr>
          <w:u w:val="single"/>
        </w:rPr>
        <w:t xml:space="preserve">and metrics to measure </w:t>
      </w:r>
      <w:r w:rsidRPr="00946A8B">
        <w:rPr>
          <w:b/>
          <w:bCs/>
          <w:u w:val="single"/>
        </w:rPr>
        <w:t>progress</w:t>
      </w:r>
      <w:r w:rsidRPr="00787907">
        <w:t xml:space="preserve"> against those goals, which limits the Department of Defense’s (DOD) and Congress’ ability to assess whether the program is an effective and efficient use of resources. The benefits described by all stakeholders focused on the program’s contributions to meeting their specific missions, such as building security relationships, providing experience to guardsmen, and supporting combatant commands’ missions. </w:t>
      </w:r>
      <w:r w:rsidRPr="0056391D">
        <w:rPr>
          <w:u w:val="single"/>
        </w:rPr>
        <w:t>Goals</w:t>
      </w:r>
      <w:r w:rsidRPr="00787907">
        <w:t xml:space="preserve">, </w:t>
      </w:r>
      <w:r w:rsidRPr="0056391D">
        <w:rPr>
          <w:u w:val="single"/>
        </w:rPr>
        <w:t>objectives</w:t>
      </w:r>
      <w:r w:rsidRPr="00787907">
        <w:t xml:space="preserve">, </w:t>
      </w:r>
      <w:r w:rsidRPr="0056391D">
        <w:rPr>
          <w:u w:val="single"/>
        </w:rPr>
        <w:t>and metrics</w:t>
      </w:r>
      <w:r w:rsidRPr="00787907">
        <w:t xml:space="preserve"> to measure progress </w:t>
      </w:r>
      <w:r w:rsidRPr="0056391D">
        <w:rPr>
          <w:u w:val="single"/>
        </w:rPr>
        <w:t>are necessary for management oversight</w:t>
      </w:r>
      <w:r w:rsidRPr="00787907">
        <w:t xml:space="preserve">, </w:t>
      </w:r>
      <w:r w:rsidRPr="0056391D">
        <w:rPr>
          <w:u w:val="single"/>
        </w:rPr>
        <w:t>and National Guard Bureau</w:t>
      </w:r>
      <w:r w:rsidRPr="00787907">
        <w:t xml:space="preserve"> officials told GAO that they </w:t>
      </w:r>
      <w:r w:rsidRPr="0056391D">
        <w:rPr>
          <w:u w:val="single"/>
        </w:rPr>
        <w:t xml:space="preserve">recognize the need to </w:t>
      </w:r>
      <w:r w:rsidRPr="00787907">
        <w:rPr>
          <w:b/>
          <w:bCs/>
          <w:u w:val="single"/>
        </w:rPr>
        <w:t>update</w:t>
      </w:r>
      <w:r w:rsidRPr="0056391D">
        <w:rPr>
          <w:u w:val="single"/>
        </w:rPr>
        <w:t xml:space="preserve"> the program</w:t>
      </w:r>
      <w:r w:rsidRPr="00787907">
        <w:t xml:space="preserve">’s goals and develop metrics and have initiated efforts in these areas. Officials expect completion of these efforts in summer 2012. Until program goals and metrics are implemented, </w:t>
      </w:r>
      <w:r w:rsidRPr="00787907">
        <w:rPr>
          <w:u w:val="single"/>
        </w:rPr>
        <w:t xml:space="preserve">DOD cannot </w:t>
      </w:r>
      <w:r w:rsidRPr="00787907">
        <w:rPr>
          <w:b/>
          <w:bCs/>
          <w:u w:val="single"/>
        </w:rPr>
        <w:t>fully assess</w:t>
      </w:r>
      <w:r w:rsidRPr="00787907">
        <w:rPr>
          <w:u w:val="single"/>
        </w:rPr>
        <w:t xml:space="preserve"> or </w:t>
      </w:r>
      <w:r w:rsidRPr="00787907">
        <w:rPr>
          <w:b/>
          <w:bCs/>
          <w:u w:val="single"/>
        </w:rPr>
        <w:t>adequately oversee</w:t>
      </w:r>
      <w:r w:rsidRPr="00787907">
        <w:rPr>
          <w:u w:val="single"/>
        </w:rPr>
        <w:t xml:space="preserve"> the program</w:t>
      </w:r>
      <w:r w:rsidRPr="00787907">
        <w:t>.</w:t>
      </w:r>
    </w:p>
    <w:p w14:paraId="647F4C8B" w14:textId="77777777" w:rsidR="00C65195" w:rsidRPr="00787907" w:rsidRDefault="00C65195" w:rsidP="00C65195">
      <w:r w:rsidRPr="00787907">
        <w:rPr>
          <w:u w:val="single"/>
        </w:rPr>
        <w:t>S</w:t>
      </w:r>
      <w:r w:rsidRPr="00787907">
        <w:t xml:space="preserve">tate </w:t>
      </w:r>
      <w:r w:rsidRPr="00787907">
        <w:rPr>
          <w:u w:val="single"/>
        </w:rPr>
        <w:t>P</w:t>
      </w:r>
      <w:r w:rsidRPr="00787907">
        <w:t xml:space="preserve">artnership </w:t>
      </w:r>
      <w:r w:rsidRPr="00787907">
        <w:rPr>
          <w:u w:val="single"/>
        </w:rPr>
        <w:t>P</w:t>
      </w:r>
      <w:r w:rsidRPr="00787907">
        <w:t xml:space="preserve">rogram </w:t>
      </w:r>
      <w:r w:rsidRPr="00787907">
        <w:rPr>
          <w:b/>
          <w:bCs/>
          <w:u w:val="single"/>
        </w:rPr>
        <w:t>activity data</w:t>
      </w:r>
      <w:r w:rsidRPr="00787907">
        <w:rPr>
          <w:u w:val="single"/>
        </w:rPr>
        <w:t xml:space="preserve"> are </w:t>
      </w:r>
      <w:r w:rsidRPr="00787907">
        <w:rPr>
          <w:b/>
          <w:bCs/>
          <w:u w:val="single"/>
        </w:rPr>
        <w:t>incomplete</w:t>
      </w:r>
      <w:r w:rsidRPr="00787907">
        <w:rPr>
          <w:u w:val="single"/>
        </w:rPr>
        <w:t xml:space="preserve"> as well as inconsistent and </w:t>
      </w:r>
      <w:r w:rsidRPr="00787907">
        <w:rPr>
          <w:b/>
          <w:bCs/>
          <w:u w:val="single"/>
        </w:rPr>
        <w:t>funding data</w:t>
      </w:r>
      <w:r w:rsidRPr="00787907">
        <w:rPr>
          <w:u w:val="single"/>
        </w:rPr>
        <w:t xml:space="preserve"> are </w:t>
      </w:r>
      <w:r w:rsidRPr="00787907">
        <w:rPr>
          <w:b/>
          <w:bCs/>
          <w:u w:val="single"/>
        </w:rPr>
        <w:t>incomplete</w:t>
      </w:r>
      <w:r w:rsidRPr="00787907">
        <w:t xml:space="preserve"> for fiscal years 2007 through 2011; </w:t>
      </w:r>
      <w:proofErr w:type="gramStart"/>
      <w:r w:rsidRPr="00787907">
        <w:t>therefore</w:t>
      </w:r>
      <w:proofErr w:type="gramEnd"/>
      <w:r w:rsidRPr="00787907">
        <w:t xml:space="preserve"> GAO cannot provide complete information on the types and frequency of activities or total funding amounts for those years. GAO found that the multiple </w:t>
      </w:r>
      <w:r w:rsidRPr="00787907">
        <w:rPr>
          <w:u w:val="single"/>
        </w:rPr>
        <w:t>data systems</w:t>
      </w:r>
      <w:r w:rsidRPr="00787907">
        <w:t xml:space="preserve"> used to track program activities </w:t>
      </w:r>
      <w:r w:rsidRPr="00787907">
        <w:rPr>
          <w:u w:val="single"/>
        </w:rPr>
        <w:t xml:space="preserve">and funding are </w:t>
      </w:r>
      <w:r w:rsidRPr="00787907">
        <w:rPr>
          <w:b/>
          <w:bCs/>
          <w:u w:val="single"/>
        </w:rPr>
        <w:t>not interoperable</w:t>
      </w:r>
      <w:r w:rsidRPr="00787907">
        <w:t xml:space="preserve"> and users apply varying methods and definitions to guide data inputs. The </w:t>
      </w:r>
      <w:r w:rsidRPr="00787907">
        <w:rPr>
          <w:u w:val="single"/>
        </w:rPr>
        <w:t xml:space="preserve">terminology used to identify activity types is </w:t>
      </w:r>
      <w:r w:rsidRPr="00787907">
        <w:rPr>
          <w:b/>
          <w:bCs/>
          <w:u w:val="single"/>
        </w:rPr>
        <w:t>inconsistent</w:t>
      </w:r>
      <w:r w:rsidRPr="00787907">
        <w:rPr>
          <w:u w:val="single"/>
        </w:rPr>
        <w:t xml:space="preserve"> across the combatant commands and the National Guard Bureau</w:t>
      </w:r>
      <w:r w:rsidRPr="00787907">
        <w:t>. Further, funding data from the National Guard Bureau and the combatant commands were incomplete, and while the National Guard Bureau provided its total spending on the program since 2007, it could not provide information on the cost of individual activities. Although the National Guard Bureau has initiated efforts to improve the accuracy of its own State Partnership Program data, without common agreement with the combatant commands on what types of data need to be tracked and how to define activities, the data cannot be easily reconciled across databases.</w:t>
      </w:r>
    </w:p>
    <w:p w14:paraId="02A85A4D" w14:textId="77777777" w:rsidR="00C65195" w:rsidRDefault="00C65195" w:rsidP="00C65195">
      <w:r w:rsidRPr="00787907">
        <w:t xml:space="preserve">The </w:t>
      </w:r>
      <w:r w:rsidRPr="00787907">
        <w:rPr>
          <w:u w:val="single"/>
        </w:rPr>
        <w:t xml:space="preserve">most </w:t>
      </w:r>
      <w:r w:rsidRPr="00787907">
        <w:rPr>
          <w:b/>
          <w:bCs/>
          <w:u w:val="single"/>
        </w:rPr>
        <w:t>prominent challenge</w:t>
      </w:r>
      <w:r w:rsidRPr="00787907">
        <w:t xml:space="preserve"> cited by State Partnership Program stakeholders </w:t>
      </w:r>
      <w:r w:rsidRPr="00787907">
        <w:rPr>
          <w:u w:val="single"/>
        </w:rPr>
        <w:t xml:space="preserve">involved how to fund activities that include U.S. and </w:t>
      </w:r>
      <w:r w:rsidRPr="00787907">
        <w:rPr>
          <w:b/>
          <w:bCs/>
          <w:u w:val="single"/>
        </w:rPr>
        <w:t>foreign partner</w:t>
      </w:r>
      <w:r w:rsidRPr="00787907">
        <w:t xml:space="preserve"> </w:t>
      </w:r>
      <w:r w:rsidRPr="00787907">
        <w:rPr>
          <w:b/>
          <w:bCs/>
          <w:u w:val="single"/>
        </w:rPr>
        <w:t>civilian participants</w:t>
      </w:r>
      <w:r w:rsidRPr="00787907">
        <w:t xml:space="preserve">. Activities involving civilians, for example, have included </w:t>
      </w:r>
      <w:proofErr w:type="spellStart"/>
      <w:r w:rsidRPr="00787907">
        <w:t>subjectmatter</w:t>
      </w:r>
      <w:proofErr w:type="spellEnd"/>
      <w:r w:rsidRPr="00787907">
        <w:t xml:space="preserve"> expert exchanges on military support to civil authorities and maritime border security. Although DOD guidance does not prohibit civilian involvement in activities, many </w:t>
      </w:r>
      <w:r w:rsidRPr="00787907">
        <w:rPr>
          <w:u w:val="single"/>
        </w:rPr>
        <w:t xml:space="preserve">stakeholders have the </w:t>
      </w:r>
      <w:r w:rsidRPr="00787907">
        <w:rPr>
          <w:b/>
          <w:bCs/>
          <w:u w:val="single"/>
        </w:rPr>
        <w:t>impression</w:t>
      </w:r>
      <w:r w:rsidRPr="00787907">
        <w:rPr>
          <w:u w:val="single"/>
        </w:rPr>
        <w:t xml:space="preserve"> that the U.S. military is </w:t>
      </w:r>
      <w:r w:rsidRPr="00787907">
        <w:rPr>
          <w:b/>
          <w:bCs/>
          <w:u w:val="single"/>
        </w:rPr>
        <w:t>not permitted</w:t>
      </w:r>
      <w:r w:rsidRPr="00787907">
        <w:rPr>
          <w:u w:val="single"/>
        </w:rPr>
        <w:t xml:space="preserve"> to engage civilians</w:t>
      </w:r>
      <w:r w:rsidRPr="00787907">
        <w:t xml:space="preserve"> in State Partnership Program activities and some </w:t>
      </w:r>
      <w:r w:rsidRPr="00787907">
        <w:rPr>
          <w:u w:val="single"/>
        </w:rPr>
        <w:t>states</w:t>
      </w:r>
      <w:r w:rsidRPr="00787907">
        <w:t xml:space="preserve"> may have </w:t>
      </w:r>
      <w:r w:rsidRPr="00787907">
        <w:rPr>
          <w:u w:val="single"/>
        </w:rPr>
        <w:t xml:space="preserve">chosen not to conduct any events with civilians due to the perception that it may </w:t>
      </w:r>
      <w:r w:rsidRPr="00787907">
        <w:rPr>
          <w:b/>
          <w:bCs/>
          <w:u w:val="single"/>
        </w:rPr>
        <w:t>violate DOD guidance</w:t>
      </w:r>
      <w:r w:rsidRPr="00787907">
        <w:t xml:space="preserve">. DOD and the National Guard Bureau are working on developing additional guidance and training in this area. Until these efforts are completed, </w:t>
      </w:r>
      <w:r w:rsidRPr="00787907">
        <w:rPr>
          <w:b/>
          <w:bCs/>
          <w:u w:val="single"/>
        </w:rPr>
        <w:t>confusion</w:t>
      </w:r>
      <w:r w:rsidRPr="00787907">
        <w:rPr>
          <w:u w:val="single"/>
        </w:rPr>
        <w:t xml:space="preserve"> may </w:t>
      </w:r>
      <w:r w:rsidRPr="00787907">
        <w:rPr>
          <w:b/>
          <w:bCs/>
          <w:u w:val="single"/>
        </w:rPr>
        <w:t>continue to exist</w:t>
      </w:r>
      <w:r w:rsidRPr="00787907">
        <w:rPr>
          <w:u w:val="single"/>
        </w:rPr>
        <w:t xml:space="preserve"> and </w:t>
      </w:r>
      <w:r w:rsidRPr="00787907">
        <w:rPr>
          <w:b/>
          <w:bCs/>
          <w:sz w:val="28"/>
          <w:szCs w:val="28"/>
          <w:u w:val="single"/>
        </w:rPr>
        <w:t>hinder</w:t>
      </w:r>
      <w:r w:rsidRPr="00787907">
        <w:rPr>
          <w:sz w:val="28"/>
          <w:szCs w:val="28"/>
          <w:u w:val="single"/>
        </w:rPr>
        <w:t xml:space="preserve"> </w:t>
      </w:r>
      <w:r w:rsidRPr="00787907">
        <w:rPr>
          <w:u w:val="single"/>
        </w:rPr>
        <w:t xml:space="preserve">the program’s </w:t>
      </w:r>
      <w:r w:rsidRPr="00787907">
        <w:rPr>
          <w:b/>
          <w:bCs/>
          <w:sz w:val="28"/>
          <w:szCs w:val="28"/>
          <w:u w:val="single"/>
        </w:rPr>
        <w:t>full potential</w:t>
      </w:r>
      <w:r w:rsidRPr="00787907">
        <w:rPr>
          <w:sz w:val="28"/>
          <w:szCs w:val="28"/>
          <w:u w:val="single"/>
        </w:rPr>
        <w:t xml:space="preserve"> </w:t>
      </w:r>
      <w:r w:rsidRPr="00787907">
        <w:rPr>
          <w:u w:val="single"/>
        </w:rPr>
        <w:t>to fulfill National Guard and combatant command missions</w:t>
      </w:r>
      <w:r w:rsidRPr="00787907">
        <w:t>.</w:t>
      </w:r>
    </w:p>
    <w:p w14:paraId="0F9CDB5F" w14:textId="77777777" w:rsidR="00C65195" w:rsidRDefault="00C65195" w:rsidP="00C65195">
      <w:pPr>
        <w:pStyle w:val="Heading3"/>
        <w:rPr>
          <w:rFonts w:cs="Calibri"/>
        </w:rPr>
      </w:pPr>
      <w:r>
        <w:rPr>
          <w:rFonts w:cs="Calibri"/>
        </w:rPr>
        <w:t xml:space="preserve">2AC—Perm </w:t>
      </w:r>
    </w:p>
    <w:p w14:paraId="0F98831D" w14:textId="77777777" w:rsidR="00C65195" w:rsidRDefault="00C65195" w:rsidP="00C65195">
      <w:pPr>
        <w:pStyle w:val="Heading4"/>
      </w:pPr>
      <w:r>
        <w:t xml:space="preserve">Permutation---the office of the secretary of defense should provide funding for the plan and delegate implementation of the plan to the actors of the CP </w:t>
      </w:r>
    </w:p>
    <w:p w14:paraId="68EAB178" w14:textId="77777777" w:rsidR="00C65195" w:rsidRPr="00C333A7" w:rsidRDefault="00C65195" w:rsidP="00C65195"/>
    <w:p w14:paraId="0EA742CE" w14:textId="77777777" w:rsidR="00C65195" w:rsidRPr="00787907" w:rsidRDefault="00C65195" w:rsidP="00C65195">
      <w:pPr>
        <w:pStyle w:val="Heading4"/>
      </w:pPr>
      <w:r>
        <w:t xml:space="preserve">Shields from the net benefit </w:t>
      </w:r>
    </w:p>
    <w:p w14:paraId="41BA9621" w14:textId="77777777" w:rsidR="00C65195" w:rsidRDefault="00C65195" w:rsidP="00C65195">
      <w:r w:rsidRPr="00787907">
        <w:t xml:space="preserve">A. Brooke </w:t>
      </w:r>
      <w:r w:rsidRPr="00787907">
        <w:rPr>
          <w:rStyle w:val="Style13ptBold"/>
        </w:rPr>
        <w:t>Overby, 3</w:t>
      </w:r>
      <w:r>
        <w:t xml:space="preserve"> (</w:t>
      </w:r>
      <w:r w:rsidRPr="00787907">
        <w:t>A. Brooke Overby</w:t>
      </w:r>
      <w:r>
        <w:t>,</w:t>
      </w:r>
      <w:r w:rsidRPr="00CE6BEE">
        <w:t xml:space="preserve"> Professor of Law, Tulane University School of Law</w:t>
      </w:r>
      <w:r>
        <w:t>,</w:t>
      </w:r>
      <w:r w:rsidRPr="00CE6BEE">
        <w:t xml:space="preserve"> </w:t>
      </w:r>
      <w:r>
        <w:t xml:space="preserve">2003, accessed on 7-4-2022, </w:t>
      </w:r>
      <w:r w:rsidRPr="00CE6BEE">
        <w:t>Temple University of the Commonwealth System of Hi</w:t>
      </w:r>
      <w:r>
        <w:t>gher Education Temple Law Review,</w:t>
      </w:r>
      <w:r w:rsidRPr="00CE6BEE">
        <w:t xml:space="preserve"> Summer, </w:t>
      </w:r>
      <w:r>
        <w:t>76 Temp. L. Rev. 297,</w:t>
      </w:r>
      <w:r w:rsidRPr="00CE6BEE">
        <w:t>“Ou</w:t>
      </w:r>
      <w:r>
        <w:t>r New Commercial Law Federalism</w:t>
      </w:r>
      <w:r w:rsidRPr="00CE6BEE">
        <w:t>”</w:t>
      </w:r>
      <w:r>
        <w:t xml:space="preserve">, </w:t>
      </w:r>
      <w:hyperlink r:id="rId100" w:history="1">
        <w:r w:rsidRPr="0070585D">
          <w:rPr>
            <w:rStyle w:val="Hyperlink"/>
          </w:rPr>
          <w:t>https://heinonline.org/HOL/LandingPage?handle=hein.journals/temple76&amp;div=16&amp;id=&amp;page=</w:t>
        </w:r>
      </w:hyperlink>
      <w:r>
        <w:t xml:space="preserve">, </w:t>
      </w:r>
      <w:proofErr w:type="spellStart"/>
      <w:r>
        <w:t>HBisevac</w:t>
      </w:r>
      <w:proofErr w:type="spellEnd"/>
      <w:r>
        <w:t>)</w:t>
      </w:r>
    </w:p>
    <w:p w14:paraId="2E1E39CB" w14:textId="77777777" w:rsidR="00C65195" w:rsidRPr="00787907" w:rsidRDefault="00C65195" w:rsidP="00C65195">
      <w:r w:rsidRPr="00787907">
        <w:t xml:space="preserve">We held in New York that Congress cannot compel the States to enact or enforce a federal regulatory program. Today we hold that Congress cannot circumvent that prohibition by conscripting the States' officers directly. The Federal Government may neither issue directives requiring the States to address </w:t>
      </w:r>
      <w:proofErr w:type="gramStart"/>
      <w:r w:rsidRPr="00787907">
        <w:t>particular problems</w:t>
      </w:r>
      <w:proofErr w:type="gramEnd"/>
      <w:r w:rsidRPr="00787907">
        <w:t xml:space="preserve">, nor command the States' officers, or those of their political subdivisions, to administer or enforce a federal regulatory program. It matters not whether policymaking is involved, and no case-by-case weighing of the burdens or benefits is necessary; such commands are fundamentally incompatible with our constitutional system of dual sovereignty.n65   The concerns articulated in New York and echoed again in Printz addressed the erosion of the lines of political accountability that could result from federal commandeering.n66 </w:t>
      </w:r>
      <w:r w:rsidRPr="00787907">
        <w:rPr>
          <w:highlight w:val="cyan"/>
          <w:u w:val="single"/>
        </w:rPr>
        <w:t>Federal</w:t>
      </w:r>
      <w:r w:rsidRPr="00787907">
        <w:rPr>
          <w:u w:val="single"/>
        </w:rPr>
        <w:t xml:space="preserve"> </w:t>
      </w:r>
      <w:r w:rsidRPr="00787907">
        <w:rPr>
          <w:highlight w:val="cyan"/>
          <w:u w:val="single"/>
        </w:rPr>
        <w:t>authority</w:t>
      </w:r>
      <w:r w:rsidRPr="00787907">
        <w:rPr>
          <w:u w:val="single"/>
        </w:rPr>
        <w:t xml:space="preserve"> </w:t>
      </w:r>
      <w:r w:rsidRPr="00787907">
        <w:rPr>
          <w:highlight w:val="cyan"/>
          <w:u w:val="single"/>
        </w:rPr>
        <w:t xml:space="preserve">to </w:t>
      </w:r>
      <w:r w:rsidRPr="00787907">
        <w:rPr>
          <w:b/>
          <w:bCs/>
          <w:highlight w:val="cyan"/>
          <w:u w:val="single"/>
        </w:rPr>
        <w:t>compel implementation</w:t>
      </w:r>
      <w:r w:rsidRPr="00787907">
        <w:rPr>
          <w:u w:val="single"/>
        </w:rPr>
        <w:t xml:space="preserve"> </w:t>
      </w:r>
      <w:r w:rsidRPr="00787907">
        <w:rPr>
          <w:highlight w:val="cyan"/>
          <w:u w:val="single"/>
        </w:rPr>
        <w:t>of</w:t>
      </w:r>
      <w:r w:rsidRPr="00787907">
        <w:rPr>
          <w:u w:val="single"/>
        </w:rPr>
        <w:t xml:space="preserve"> a </w:t>
      </w:r>
      <w:r w:rsidRPr="00787907">
        <w:rPr>
          <w:highlight w:val="cyan"/>
          <w:u w:val="single"/>
        </w:rPr>
        <w:t>national</w:t>
      </w:r>
      <w:r w:rsidRPr="00787907">
        <w:rPr>
          <w:u w:val="single"/>
        </w:rPr>
        <w:t xml:space="preserve"> legislative </w:t>
      </w:r>
      <w:r w:rsidRPr="00787907">
        <w:rPr>
          <w:highlight w:val="cyan"/>
          <w:u w:val="single"/>
        </w:rPr>
        <w:t>agenda</w:t>
      </w:r>
      <w:r w:rsidRPr="00787907">
        <w:rPr>
          <w:u w:val="single"/>
        </w:rPr>
        <w:t xml:space="preserve"> </w:t>
      </w:r>
      <w:r w:rsidRPr="00787907">
        <w:rPr>
          <w:highlight w:val="cyan"/>
          <w:u w:val="single"/>
        </w:rPr>
        <w:t>through</w:t>
      </w:r>
      <w:r w:rsidRPr="00787907">
        <w:rPr>
          <w:u w:val="single"/>
        </w:rPr>
        <w:t xml:space="preserve"> the </w:t>
      </w:r>
      <w:r w:rsidRPr="00787907">
        <w:rPr>
          <w:b/>
          <w:bCs/>
          <w:highlight w:val="cyan"/>
          <w:u w:val="single"/>
        </w:rPr>
        <w:t>state</w:t>
      </w:r>
      <w:r w:rsidRPr="00787907">
        <w:rPr>
          <w:b/>
          <w:bCs/>
          <w:u w:val="single"/>
        </w:rPr>
        <w:t xml:space="preserve"> </w:t>
      </w:r>
      <w:r w:rsidRPr="00787907">
        <w:rPr>
          <w:b/>
          <w:bCs/>
          <w:highlight w:val="cyan"/>
          <w:u w:val="single"/>
        </w:rPr>
        <w:t>legislatures</w:t>
      </w:r>
      <w:r w:rsidRPr="00787907">
        <w:t xml:space="preserve"> or officers </w:t>
      </w:r>
      <w:r w:rsidRPr="00787907">
        <w:rPr>
          <w:u w:val="single"/>
        </w:rPr>
        <w:t xml:space="preserve">would </w:t>
      </w:r>
      <w:r w:rsidRPr="00787907">
        <w:rPr>
          <w:b/>
          <w:bCs/>
          <w:highlight w:val="cyan"/>
          <w:u w:val="single"/>
        </w:rPr>
        <w:t>blur</w:t>
      </w:r>
      <w:r w:rsidRPr="00787907">
        <w:t xml:space="preserve"> or launder the </w:t>
      </w:r>
      <w:r w:rsidRPr="00787907">
        <w:rPr>
          <w:b/>
          <w:bCs/>
          <w:highlight w:val="cyan"/>
          <w:u w:val="single"/>
        </w:rPr>
        <w:t>federal provenance</w:t>
      </w:r>
      <w:r w:rsidRPr="00787907">
        <w:rPr>
          <w:u w:val="single"/>
        </w:rPr>
        <w:t xml:space="preserve"> of the legislation </w:t>
      </w:r>
      <w:r w:rsidRPr="00787907">
        <w:rPr>
          <w:highlight w:val="cyan"/>
          <w:u w:val="single"/>
        </w:rPr>
        <w:t xml:space="preserve">and </w:t>
      </w:r>
      <w:r w:rsidRPr="00787907">
        <w:rPr>
          <w:b/>
          <w:bCs/>
          <w:highlight w:val="cyan"/>
          <w:u w:val="single"/>
        </w:rPr>
        <w:t>shift</w:t>
      </w:r>
      <w:r w:rsidRPr="00787907">
        <w:rPr>
          <w:highlight w:val="cyan"/>
          <w:u w:val="single"/>
        </w:rPr>
        <w:t xml:space="preserve"> </w:t>
      </w:r>
      <w:r w:rsidRPr="00787907">
        <w:rPr>
          <w:b/>
          <w:bCs/>
          <w:highlight w:val="cyan"/>
          <w:u w:val="single"/>
        </w:rPr>
        <w:t>political</w:t>
      </w:r>
      <w:r w:rsidRPr="00787907">
        <w:rPr>
          <w:u w:val="single"/>
        </w:rPr>
        <w:t xml:space="preserve"> consequences and </w:t>
      </w:r>
      <w:r w:rsidRPr="00787907">
        <w:rPr>
          <w:b/>
          <w:bCs/>
          <w:highlight w:val="cyan"/>
          <w:u w:val="single"/>
        </w:rPr>
        <w:t>costs</w:t>
      </w:r>
      <w:r w:rsidRPr="00787907">
        <w:t xml:space="preserve"> thereof </w:t>
      </w:r>
      <w:r w:rsidRPr="00787907">
        <w:rPr>
          <w:highlight w:val="cyan"/>
          <w:u w:val="single"/>
        </w:rPr>
        <w:t>to</w:t>
      </w:r>
      <w:r w:rsidRPr="00787907">
        <w:rPr>
          <w:u w:val="single"/>
        </w:rPr>
        <w:t xml:space="preserve"> the </w:t>
      </w:r>
      <w:r w:rsidRPr="00787907">
        <w:rPr>
          <w:b/>
          <w:bCs/>
          <w:highlight w:val="cyan"/>
          <w:u w:val="single"/>
        </w:rPr>
        <w:t>state legislators</w:t>
      </w:r>
      <w:r w:rsidRPr="00787907">
        <w:t xml:space="preserve">. Left unchecked, </w:t>
      </w:r>
      <w:r w:rsidRPr="00787907">
        <w:rPr>
          <w:highlight w:val="cyan"/>
          <w:u w:val="single"/>
        </w:rPr>
        <w:t>Congress</w:t>
      </w:r>
      <w:r w:rsidRPr="00787907">
        <w:rPr>
          <w:u w:val="single"/>
        </w:rPr>
        <w:t xml:space="preserve"> </w:t>
      </w:r>
      <w:r w:rsidRPr="00787907">
        <w:rPr>
          <w:highlight w:val="cyan"/>
          <w:u w:val="single"/>
        </w:rPr>
        <w:t>could foist upon</w:t>
      </w:r>
      <w:r w:rsidRPr="00787907">
        <w:rPr>
          <w:u w:val="single"/>
        </w:rPr>
        <w:t xml:space="preserve"> the </w:t>
      </w:r>
      <w:r w:rsidRPr="00787907">
        <w:rPr>
          <w:highlight w:val="cyan"/>
          <w:u w:val="single"/>
        </w:rPr>
        <w:t>states</w:t>
      </w:r>
      <w:r w:rsidRPr="00787907">
        <w:t xml:space="preserve"> expensive or </w:t>
      </w:r>
      <w:r w:rsidRPr="00787907">
        <w:rPr>
          <w:highlight w:val="cyan"/>
          <w:u w:val="single"/>
        </w:rPr>
        <w:t>unpopular programs</w:t>
      </w:r>
      <w:r w:rsidRPr="00787907">
        <w:rPr>
          <w:u w:val="single"/>
        </w:rPr>
        <w:t xml:space="preserve"> </w:t>
      </w:r>
      <w:r w:rsidRPr="00787907">
        <w:rPr>
          <w:highlight w:val="cyan"/>
          <w:u w:val="single"/>
        </w:rPr>
        <w:t xml:space="preserve">yet </w:t>
      </w:r>
      <w:r w:rsidRPr="00787907">
        <w:rPr>
          <w:b/>
          <w:bCs/>
          <w:highlight w:val="cyan"/>
          <w:u w:val="single"/>
        </w:rPr>
        <w:t>shield itself</w:t>
      </w:r>
      <w:r w:rsidRPr="00787907">
        <w:rPr>
          <w:highlight w:val="cyan"/>
          <w:u w:val="single"/>
        </w:rPr>
        <w:t xml:space="preserve"> from accountability</w:t>
      </w:r>
      <w:r w:rsidRPr="00787907">
        <w:t xml:space="preserve"> to citizens. While drawing the line between constitutionally permissible optional implementation and impermissible mandatory implementation does not erase these concerns with </w:t>
      </w:r>
      <w:proofErr w:type="gramStart"/>
      <w:r w:rsidRPr="00787907">
        <w:t>accountability,  it</w:t>
      </w:r>
      <w:proofErr w:type="gramEnd"/>
      <w:r w:rsidRPr="00787907">
        <w:t xml:space="preserve"> does ameliorate them slightly.</w:t>
      </w:r>
    </w:p>
    <w:p w14:paraId="589BF75D" w14:textId="77777777" w:rsidR="00C65195" w:rsidRPr="00040398" w:rsidRDefault="00C65195" w:rsidP="00C65195">
      <w:pPr>
        <w:pStyle w:val="Heading4"/>
      </w:pPr>
      <w:bookmarkStart w:id="4" w:name="BlockBM1013"/>
      <w:r>
        <w:t xml:space="preserve">The perm is </w:t>
      </w:r>
      <w:r w:rsidRPr="00B2233D">
        <w:rPr>
          <w:u w:val="single"/>
        </w:rPr>
        <w:t>security cooperation</w:t>
      </w:r>
      <w:r>
        <w:t xml:space="preserve"> </w:t>
      </w:r>
    </w:p>
    <w:p w14:paraId="726D83B9" w14:textId="77777777" w:rsidR="00C65195" w:rsidRPr="002E0E43" w:rsidRDefault="00C65195" w:rsidP="00C65195">
      <w:pPr>
        <w:rPr>
          <w:rStyle w:val="Style13ptBold"/>
          <w:b w:val="0"/>
          <w:bCs w:val="0"/>
        </w:rPr>
      </w:pPr>
      <w:r>
        <w:rPr>
          <w:rStyle w:val="Style13ptBold"/>
        </w:rPr>
        <w:t>USC, ND</w:t>
      </w:r>
      <w:r>
        <w:rPr>
          <w:rStyle w:val="Style13ptBold"/>
          <w:b w:val="0"/>
          <w:bCs w:val="0"/>
        </w:rPr>
        <w:t xml:space="preserve"> </w:t>
      </w:r>
      <w:r w:rsidRPr="00832F4D">
        <w:t>(10 U.S. Code § 341 - Department of Defense State Partnership Program https://www.law.cornell.edu/uscode/text/10/341)LR</w:t>
      </w:r>
    </w:p>
    <w:p w14:paraId="6E634159" w14:textId="77777777" w:rsidR="00C65195" w:rsidRPr="00E079DD" w:rsidRDefault="00C65195" w:rsidP="00C65195">
      <w:pPr>
        <w:rPr>
          <w:sz w:val="12"/>
        </w:rPr>
      </w:pPr>
      <w:proofErr w:type="gramStart"/>
      <w:r w:rsidRPr="00C333A7">
        <w:rPr>
          <w:sz w:val="10"/>
        </w:rPr>
        <w:t>Authority.—</w:t>
      </w:r>
      <w:proofErr w:type="gramEnd"/>
      <w:r w:rsidRPr="00C333A7">
        <w:rPr>
          <w:sz w:val="10"/>
        </w:rPr>
        <w:t xml:space="preserve"> (1)In general.—</w:t>
      </w:r>
      <w:r w:rsidRPr="00E079DD">
        <w:rPr>
          <w:rStyle w:val="Emphasis"/>
          <w:highlight w:val="cyan"/>
        </w:rPr>
        <w:t>The Secretary of Defense</w:t>
      </w:r>
      <w:r w:rsidRPr="00471612">
        <w:rPr>
          <w:rStyle w:val="Emphasis"/>
        </w:rPr>
        <w:t xml:space="preserve">, </w:t>
      </w:r>
      <w:r w:rsidRPr="00E079DD">
        <w:rPr>
          <w:rStyle w:val="Emphasis"/>
          <w:highlight w:val="cyan"/>
        </w:rPr>
        <w:t>with</w:t>
      </w:r>
      <w:r w:rsidRPr="00471612">
        <w:rPr>
          <w:rStyle w:val="Emphasis"/>
        </w:rPr>
        <w:t xml:space="preserve"> the concurrence of the </w:t>
      </w:r>
      <w:r w:rsidRPr="00E079DD">
        <w:rPr>
          <w:rStyle w:val="Emphasis"/>
          <w:highlight w:val="cyan"/>
        </w:rPr>
        <w:t>Secretary of State</w:t>
      </w:r>
      <w:r w:rsidRPr="00C333A7">
        <w:rPr>
          <w:bCs/>
          <w:sz w:val="10"/>
        </w:rPr>
        <w:t xml:space="preserve">, is </w:t>
      </w:r>
      <w:r w:rsidRPr="00C333A7">
        <w:rPr>
          <w:rStyle w:val="Emphasis"/>
          <w:highlight w:val="cyan"/>
        </w:rPr>
        <w:t>authorized</w:t>
      </w:r>
      <w:r w:rsidRPr="00C333A7">
        <w:rPr>
          <w:bCs/>
          <w:sz w:val="10"/>
        </w:rPr>
        <w:t xml:space="preserve"> to establish a program of activities described in paragraph</w:t>
      </w:r>
      <w:r w:rsidRPr="00C333A7">
        <w:rPr>
          <w:sz w:val="10"/>
        </w:rPr>
        <w:t xml:space="preserve"> (2), to support the </w:t>
      </w:r>
      <w:r w:rsidRPr="00E079DD">
        <w:rPr>
          <w:rStyle w:val="Emphasis"/>
          <w:highlight w:val="cyan"/>
        </w:rPr>
        <w:t>security cooperation</w:t>
      </w:r>
      <w:r w:rsidRPr="00C333A7">
        <w:rPr>
          <w:sz w:val="10"/>
        </w:rPr>
        <w:t xml:space="preserve"> objectives of the United States, </w:t>
      </w:r>
      <w:r w:rsidRPr="00C333A7">
        <w:rPr>
          <w:rStyle w:val="Emphasis"/>
          <w:highlight w:val="cyan"/>
        </w:rPr>
        <w:t>between</w:t>
      </w:r>
      <w:r w:rsidRPr="00C333A7">
        <w:rPr>
          <w:sz w:val="10"/>
        </w:rPr>
        <w:t xml:space="preserve"> members </w:t>
      </w:r>
      <w:r w:rsidRPr="00C333A7">
        <w:rPr>
          <w:rStyle w:val="Emphasis"/>
          <w:highlight w:val="cyan"/>
        </w:rPr>
        <w:t>of the National Guard</w:t>
      </w:r>
      <w:r w:rsidRPr="00C333A7">
        <w:rPr>
          <w:sz w:val="10"/>
        </w:rPr>
        <w:t xml:space="preserve"> of a State or territory </w:t>
      </w:r>
      <w:r w:rsidRPr="00C333A7">
        <w:rPr>
          <w:rStyle w:val="StyleUnderline"/>
          <w:highlight w:val="cyan"/>
        </w:rPr>
        <w:t>and</w:t>
      </w:r>
      <w:r w:rsidRPr="00C333A7">
        <w:rPr>
          <w:sz w:val="10"/>
        </w:rPr>
        <w:t xml:space="preserve"> any of the following: (A)The military forces of </w:t>
      </w:r>
      <w:r w:rsidRPr="00C333A7">
        <w:rPr>
          <w:rStyle w:val="StyleUnderline"/>
          <w:highlight w:val="cyan"/>
        </w:rPr>
        <w:t>a foreign country</w:t>
      </w:r>
      <w:r w:rsidRPr="00C333A7">
        <w:rPr>
          <w:sz w:val="10"/>
        </w:rPr>
        <w:t xml:space="preserve">. (B)The security forces of a foreign country. (C)Governmental organizations of a foreign country whose primary functions include disaster response or emergency response. </w:t>
      </w:r>
      <w:r w:rsidRPr="00C333A7">
        <w:rPr>
          <w:bCs/>
          <w:sz w:val="10"/>
        </w:rPr>
        <w:t>(</w:t>
      </w:r>
      <w:proofErr w:type="gramStart"/>
      <w:r w:rsidRPr="00C333A7">
        <w:rPr>
          <w:bCs/>
          <w:sz w:val="10"/>
        </w:rPr>
        <w:t>2)</w:t>
      </w:r>
      <w:r w:rsidRPr="00E079DD">
        <w:rPr>
          <w:rStyle w:val="Emphasis"/>
        </w:rPr>
        <w:t>State</w:t>
      </w:r>
      <w:proofErr w:type="gramEnd"/>
      <w:r w:rsidRPr="00E079DD">
        <w:rPr>
          <w:rStyle w:val="Emphasis"/>
        </w:rPr>
        <w:t xml:space="preserve"> partnership</w:t>
      </w:r>
      <w:r w:rsidRPr="00C333A7">
        <w:rPr>
          <w:bCs/>
          <w:sz w:val="10"/>
        </w:rPr>
        <w:t xml:space="preserve">.— Each program established under this subsection shall be known as a “State Partnership”. </w:t>
      </w:r>
      <w:r w:rsidRPr="00C333A7">
        <w:rPr>
          <w:sz w:val="10"/>
        </w:rPr>
        <w:t>(b)Limitations.— (1)In general.— An activity with forces referred to in subsection (a)(1)(B) or organizations described in subsection (a)(1)(C) under a program established under subsection (a) may be carried out only if the Secretary of Defense, with the concurrence of the Secretary of State, determines and notifies the appropriate congressional committees not less than 15 days before initiating such activity that the activity is in the national security interests of the United States. (</w:t>
      </w:r>
      <w:proofErr w:type="gramStart"/>
      <w:r w:rsidRPr="00C333A7">
        <w:rPr>
          <w:sz w:val="10"/>
        </w:rPr>
        <w:t>2)Prohibition</w:t>
      </w:r>
      <w:proofErr w:type="gramEnd"/>
      <w:r w:rsidRPr="00C333A7">
        <w:rPr>
          <w:sz w:val="10"/>
        </w:rPr>
        <w:t xml:space="preserve"> on activities with units that have committed gross violations of human rights.— The conduct of any assistance activities under a program established under subsection (a) shall be subject to the provisions of section 362 of this title. (c)Coordination of </w:t>
      </w:r>
      <w:proofErr w:type="gramStart"/>
      <w:r w:rsidRPr="00C333A7">
        <w:rPr>
          <w:sz w:val="10"/>
        </w:rPr>
        <w:t>Activities.—</w:t>
      </w:r>
      <w:proofErr w:type="gramEnd"/>
      <w:r w:rsidRPr="00C333A7">
        <w:rPr>
          <w:sz w:val="10"/>
        </w:rPr>
        <w:t xml:space="preserve"> The Chief of the National Guard Bureau shall designate a director for each State and territory to be responsible for the coordination of activities under a program established under subsection (a) for such State or territory and reporting on activities under the program. (d)</w:t>
      </w:r>
      <w:proofErr w:type="gramStart"/>
      <w:r w:rsidRPr="00C333A7">
        <w:rPr>
          <w:sz w:val="10"/>
        </w:rPr>
        <w:t>Regulations.—</w:t>
      </w:r>
      <w:proofErr w:type="gramEnd"/>
      <w:r w:rsidRPr="00C333A7">
        <w:rPr>
          <w:sz w:val="10"/>
        </w:rPr>
        <w:t xml:space="preserve"> This section shall be carried out in accordance </w:t>
      </w:r>
      <w:r w:rsidRPr="00C333A7">
        <w:rPr>
          <w:bCs/>
          <w:sz w:val="10"/>
        </w:rPr>
        <w:t>with such regulations as the Secretary of Defense shall prescribe for purposes of this section</w:t>
      </w:r>
      <w:r w:rsidRPr="00C333A7">
        <w:rPr>
          <w:sz w:val="10"/>
        </w:rPr>
        <w:t>. Such regulations shall include accounting procedures to ensure that expenditures of funds to carry out this section are accounted for and appropriate. (e)Availability of Authorized Funds for Program.— (1)In general.—</w:t>
      </w:r>
      <w:r w:rsidRPr="00C333A7">
        <w:rPr>
          <w:rStyle w:val="StyleUnderline"/>
          <w:highlight w:val="cyan"/>
        </w:rPr>
        <w:t>Funds authorized</w:t>
      </w:r>
      <w:r w:rsidRPr="00C333A7">
        <w:rPr>
          <w:rStyle w:val="StyleUnderline"/>
        </w:rPr>
        <w:t xml:space="preserve"> to be </w:t>
      </w:r>
      <w:r w:rsidRPr="00C333A7">
        <w:rPr>
          <w:rStyle w:val="StyleUnderline"/>
          <w:highlight w:val="cyan"/>
        </w:rPr>
        <w:t>appropriated to the D</w:t>
      </w:r>
      <w:r w:rsidRPr="00C333A7">
        <w:rPr>
          <w:rStyle w:val="StyleUnderline"/>
        </w:rPr>
        <w:t xml:space="preserve">epartment </w:t>
      </w:r>
      <w:r w:rsidRPr="00C333A7">
        <w:rPr>
          <w:rStyle w:val="StyleUnderline"/>
          <w:highlight w:val="cyan"/>
        </w:rPr>
        <w:t>o</w:t>
      </w:r>
      <w:r w:rsidRPr="00C333A7">
        <w:rPr>
          <w:rStyle w:val="StyleUnderline"/>
        </w:rPr>
        <w:t xml:space="preserve">f </w:t>
      </w:r>
      <w:r w:rsidRPr="00C333A7">
        <w:rPr>
          <w:rStyle w:val="StyleUnderline"/>
          <w:highlight w:val="cyan"/>
        </w:rPr>
        <w:t>D</w:t>
      </w:r>
      <w:r w:rsidRPr="00C333A7">
        <w:rPr>
          <w:rStyle w:val="StyleUnderline"/>
        </w:rPr>
        <w:t xml:space="preserve">efense, </w:t>
      </w:r>
      <w:r w:rsidRPr="00C333A7">
        <w:rPr>
          <w:rStyle w:val="StyleUnderline"/>
          <w:highlight w:val="cyan"/>
        </w:rPr>
        <w:t>including</w:t>
      </w:r>
      <w:r w:rsidRPr="00C333A7">
        <w:rPr>
          <w:rStyle w:val="StyleUnderline"/>
        </w:rPr>
        <w:t xml:space="preserve"> funds authorized to be appropriated </w:t>
      </w:r>
      <w:r w:rsidRPr="00C333A7">
        <w:rPr>
          <w:rStyle w:val="StyleUnderline"/>
          <w:highlight w:val="cyan"/>
        </w:rPr>
        <w:t>for the</w:t>
      </w:r>
      <w:r w:rsidRPr="00C333A7">
        <w:rPr>
          <w:rStyle w:val="StyleUnderline"/>
        </w:rPr>
        <w:t xml:space="preserve"> Army </w:t>
      </w:r>
      <w:r w:rsidRPr="00C333A7">
        <w:rPr>
          <w:rStyle w:val="StyleUnderline"/>
          <w:highlight w:val="cyan"/>
        </w:rPr>
        <w:t>National Guard</w:t>
      </w:r>
      <w:r w:rsidRPr="00C333A7">
        <w:rPr>
          <w:rStyle w:val="StyleUnderline"/>
        </w:rPr>
        <w:t xml:space="preserve"> and Air National Guard, </w:t>
      </w:r>
      <w:r w:rsidRPr="00C333A7">
        <w:rPr>
          <w:rStyle w:val="StyleUnderline"/>
          <w:highlight w:val="cyan"/>
        </w:rPr>
        <w:t>are</w:t>
      </w:r>
      <w:r w:rsidRPr="00C333A7">
        <w:rPr>
          <w:rStyle w:val="StyleUnderline"/>
        </w:rPr>
        <w:t xml:space="preserve"> authorized to be </w:t>
      </w:r>
      <w:r w:rsidRPr="00C333A7">
        <w:rPr>
          <w:rStyle w:val="StyleUnderline"/>
          <w:highlight w:val="cyan"/>
        </w:rPr>
        <w:t>available</w:t>
      </w:r>
      <w:r w:rsidRPr="00C333A7">
        <w:rPr>
          <w:sz w:val="10"/>
        </w:rPr>
        <w:t>— (A)for payment of costs incurred by the National Guard of a State or territory to conduct activities under a program established under subsection (a); and (B)for payment of incremental expenses of a foreign country to conduct activities under a program established under subsection (a). (</w:t>
      </w:r>
      <w:proofErr w:type="gramStart"/>
      <w:r w:rsidRPr="00C333A7">
        <w:rPr>
          <w:sz w:val="10"/>
        </w:rPr>
        <w:t>2)Limitations</w:t>
      </w:r>
      <w:proofErr w:type="gramEnd"/>
      <w:r w:rsidRPr="00C333A7">
        <w:rPr>
          <w:sz w:val="10"/>
        </w:rPr>
        <w:t xml:space="preserve">.— (A)Active duty requirement.— Funds shall not be available under paragraph (1) for the participation of a member of the National Guard of a State or territory in activities in a foreign country unless the member is on active duty in the Armed Forces at the time of such participation. (B)Incremental </w:t>
      </w:r>
      <w:proofErr w:type="gramStart"/>
      <w:r w:rsidRPr="00C333A7">
        <w:rPr>
          <w:sz w:val="10"/>
        </w:rPr>
        <w:t>expenses.—</w:t>
      </w:r>
      <w:proofErr w:type="gramEnd"/>
      <w:r w:rsidRPr="00C333A7">
        <w:rPr>
          <w:sz w:val="10"/>
        </w:rPr>
        <w:t xml:space="preserve"> The total amount of payments for incremental expenses of foreign countries as authorized under paragraph (1)(B) for activities under programs established under subsection (a) in any fiscal year may not exceed $10,000,000. (f)Rule of </w:t>
      </w:r>
      <w:proofErr w:type="gramStart"/>
      <w:r w:rsidRPr="00C333A7">
        <w:rPr>
          <w:sz w:val="10"/>
        </w:rPr>
        <w:t>Construction.—</w:t>
      </w:r>
      <w:proofErr w:type="gramEnd"/>
      <w:r w:rsidRPr="00C333A7">
        <w:rPr>
          <w:sz w:val="10"/>
        </w:rPr>
        <w:t xml:space="preserve"> Nothing in this section shall be construed to supersede any authority under title 10 as in effect on December 26, 2013. (Added and amended Pub. L. 114–328, div. </w:t>
      </w:r>
      <w:proofErr w:type="gramStart"/>
      <w:r w:rsidRPr="00C333A7">
        <w:rPr>
          <w:sz w:val="10"/>
        </w:rPr>
        <w:t>A,</w:t>
      </w:r>
      <w:proofErr w:type="gramEnd"/>
      <w:r w:rsidRPr="00C333A7">
        <w:rPr>
          <w:sz w:val="10"/>
        </w:rPr>
        <w:t xml:space="preserve"> title XII, § 1246(a)–(c), (d)(1), (2)(B), Dec. 23, 2016, 130 Stat. 2520, 2521; Pub. L. 115–232, div. </w:t>
      </w:r>
      <w:proofErr w:type="gramStart"/>
      <w:r w:rsidRPr="00C333A7">
        <w:rPr>
          <w:sz w:val="10"/>
        </w:rPr>
        <w:t>A,</w:t>
      </w:r>
      <w:proofErr w:type="gramEnd"/>
      <w:r w:rsidRPr="00C333A7">
        <w:rPr>
          <w:sz w:val="10"/>
        </w:rPr>
        <w:t xml:space="preserve"> title XII, § 1210, Aug. 13, 2018, 132 Stat. 2023; Pub. L. 116–92, div. </w:t>
      </w:r>
      <w:proofErr w:type="gramStart"/>
      <w:r w:rsidRPr="00C333A7">
        <w:rPr>
          <w:sz w:val="10"/>
        </w:rPr>
        <w:t>A,</w:t>
      </w:r>
      <w:proofErr w:type="gramEnd"/>
      <w:r w:rsidRPr="00C333A7">
        <w:rPr>
          <w:sz w:val="10"/>
        </w:rPr>
        <w:t xml:space="preserve"> title XVII, § 1731(a)(16), Dec. 20, 2019, 133 Stat. 1813.)</w:t>
      </w:r>
    </w:p>
    <w:p w14:paraId="70CED7F5" w14:textId="77777777" w:rsidR="00C65195" w:rsidRPr="00040398" w:rsidRDefault="00C65195" w:rsidP="00C65195"/>
    <w:p w14:paraId="4A3FD01C" w14:textId="77777777" w:rsidR="00C65195" w:rsidRPr="00D117EE" w:rsidRDefault="00C65195" w:rsidP="00C65195">
      <w:pPr>
        <w:pStyle w:val="Heading4"/>
        <w:rPr>
          <w:rFonts w:cs="Calibri"/>
        </w:rPr>
      </w:pPr>
      <w:bookmarkStart w:id="5" w:name="BlockBM1022"/>
      <w:bookmarkEnd w:id="4"/>
      <w:proofErr w:type="spellStart"/>
      <w:r>
        <w:rPr>
          <w:rFonts w:cs="Calibri"/>
        </w:rPr>
        <w:t>Its</w:t>
      </w:r>
      <w:proofErr w:type="spellEnd"/>
      <w:r>
        <w:rPr>
          <w:rFonts w:cs="Calibri"/>
        </w:rPr>
        <w:t xml:space="preserve"> </w:t>
      </w:r>
      <w:r w:rsidRPr="00B2233D">
        <w:rPr>
          <w:rFonts w:cs="Calibri"/>
          <w:u w:val="single"/>
        </w:rPr>
        <w:t>also</w:t>
      </w:r>
      <w:r>
        <w:rPr>
          <w:rFonts w:cs="Calibri"/>
        </w:rPr>
        <w:t xml:space="preserve"> federal government---prefer our </w:t>
      </w:r>
      <w:proofErr w:type="spellStart"/>
      <w:r>
        <w:rPr>
          <w:rFonts w:cs="Calibri"/>
        </w:rPr>
        <w:t>interp</w:t>
      </w:r>
      <w:proofErr w:type="spellEnd"/>
      <w:r>
        <w:rPr>
          <w:rFonts w:cs="Calibri"/>
        </w:rPr>
        <w:t xml:space="preserve"> because it shifts the debate toward the </w:t>
      </w:r>
      <w:r w:rsidRPr="00B2233D">
        <w:rPr>
          <w:rFonts w:cs="Calibri"/>
          <w:u w:val="single"/>
        </w:rPr>
        <w:t>mechanism</w:t>
      </w:r>
      <w:r>
        <w:rPr>
          <w:rFonts w:cs="Calibri"/>
        </w:rPr>
        <w:t xml:space="preserve"> NOT the actor</w:t>
      </w:r>
    </w:p>
    <w:p w14:paraId="0D1F90A0" w14:textId="77777777" w:rsidR="00C65195" w:rsidRPr="00D117EE" w:rsidRDefault="00C65195" w:rsidP="00C65195">
      <w:r w:rsidRPr="00D117EE">
        <w:rPr>
          <w:rStyle w:val="Style13ptBold"/>
        </w:rPr>
        <w:t>Legal Dictionary 16</w:t>
      </w:r>
      <w:r w:rsidRPr="00D117EE">
        <w:t xml:space="preserve"> [Federal Government. August 7, 2016. https://legaldictionary.net/federal-government/]</w:t>
      </w:r>
    </w:p>
    <w:p w14:paraId="0EFC046C" w14:textId="77777777" w:rsidR="00C65195" w:rsidRPr="00D117EE" w:rsidRDefault="00C65195" w:rsidP="00C65195">
      <w:r w:rsidRPr="005171C6">
        <w:rPr>
          <w:highlight w:val="cyan"/>
          <w:u w:val="single"/>
        </w:rPr>
        <w:t xml:space="preserve">A </w:t>
      </w:r>
      <w:r w:rsidRPr="005171C6">
        <w:rPr>
          <w:rStyle w:val="Emphasis"/>
          <w:highlight w:val="cyan"/>
        </w:rPr>
        <w:t>federal government</w:t>
      </w:r>
      <w:r w:rsidRPr="005171C6">
        <w:rPr>
          <w:highlight w:val="cyan"/>
          <w:u w:val="single"/>
        </w:rPr>
        <w:t xml:space="preserve"> is a system</w:t>
      </w:r>
      <w:r w:rsidRPr="00D117EE">
        <w:rPr>
          <w:u w:val="single"/>
        </w:rPr>
        <w:t xml:space="preserve"> of government </w:t>
      </w:r>
      <w:r w:rsidRPr="005171C6">
        <w:rPr>
          <w:highlight w:val="cyan"/>
          <w:u w:val="single"/>
        </w:rPr>
        <w:t xml:space="preserve">that </w:t>
      </w:r>
      <w:r w:rsidRPr="005171C6">
        <w:rPr>
          <w:rStyle w:val="Emphasis"/>
          <w:highlight w:val="cyan"/>
        </w:rPr>
        <w:t>divides</w:t>
      </w:r>
      <w:r w:rsidRPr="00D117EE">
        <w:t xml:space="preserve"> the </w:t>
      </w:r>
      <w:r w:rsidRPr="005171C6">
        <w:rPr>
          <w:rStyle w:val="Emphasis"/>
          <w:highlight w:val="cyan"/>
        </w:rPr>
        <w:t>power</w:t>
      </w:r>
      <w:r w:rsidRPr="005171C6">
        <w:rPr>
          <w:highlight w:val="cyan"/>
        </w:rPr>
        <w:t xml:space="preserve"> </w:t>
      </w:r>
      <w:r w:rsidRPr="005171C6">
        <w:rPr>
          <w:highlight w:val="cyan"/>
          <w:u w:val="single"/>
        </w:rPr>
        <w:t>between</w:t>
      </w:r>
      <w:r w:rsidRPr="00D117EE">
        <w:rPr>
          <w:u w:val="single"/>
        </w:rPr>
        <w:t xml:space="preserve"> </w:t>
      </w:r>
      <w:r w:rsidRPr="005171C6">
        <w:rPr>
          <w:highlight w:val="cyan"/>
          <w:u w:val="single"/>
        </w:rPr>
        <w:t>a</w:t>
      </w:r>
      <w:r w:rsidRPr="00D117EE">
        <w:rPr>
          <w:u w:val="single"/>
        </w:rPr>
        <w:t xml:space="preserve"> larger </w:t>
      </w:r>
      <w:r w:rsidRPr="005171C6">
        <w:rPr>
          <w:rStyle w:val="Emphasis"/>
          <w:highlight w:val="cyan"/>
        </w:rPr>
        <w:t>central government</w:t>
      </w:r>
      <w:r w:rsidRPr="00D117EE">
        <w:t xml:space="preserve">, </w:t>
      </w:r>
      <w:r w:rsidRPr="005171C6">
        <w:rPr>
          <w:highlight w:val="cyan"/>
          <w:u w:val="single"/>
        </w:rPr>
        <w:t>and</w:t>
      </w:r>
      <w:r w:rsidRPr="00D117EE">
        <w:rPr>
          <w:u w:val="single"/>
        </w:rPr>
        <w:t xml:space="preserve"> the </w:t>
      </w:r>
      <w:r w:rsidRPr="005171C6">
        <w:rPr>
          <w:rStyle w:val="Emphasis"/>
          <w:highlight w:val="cyan"/>
        </w:rPr>
        <w:t>local</w:t>
      </w:r>
      <w:r w:rsidRPr="00D117EE">
        <w:rPr>
          <w:rStyle w:val="Emphasis"/>
        </w:rPr>
        <w:t xml:space="preserve"> and regional </w:t>
      </w:r>
      <w:r w:rsidRPr="005171C6">
        <w:rPr>
          <w:rStyle w:val="Emphasis"/>
          <w:highlight w:val="cyan"/>
        </w:rPr>
        <w:t>governments</w:t>
      </w:r>
      <w:r w:rsidRPr="00D117EE">
        <w:rPr>
          <w:u w:val="single"/>
        </w:rPr>
        <w:t xml:space="preserve"> beneath it</w:t>
      </w:r>
      <w:r w:rsidRPr="00D117EE">
        <w:t xml:space="preserve">. </w:t>
      </w:r>
      <w:r w:rsidRPr="00D117EE">
        <w:rPr>
          <w:u w:val="single"/>
        </w:rPr>
        <w:t xml:space="preserve">In the </w:t>
      </w:r>
      <w:r w:rsidRPr="00D117EE">
        <w:rPr>
          <w:rStyle w:val="Emphasis"/>
        </w:rPr>
        <w:t>U</w:t>
      </w:r>
      <w:r w:rsidRPr="00D117EE">
        <w:rPr>
          <w:u w:val="single"/>
        </w:rPr>
        <w:t xml:space="preserve">nited </w:t>
      </w:r>
      <w:r w:rsidRPr="00D117EE">
        <w:rPr>
          <w:rStyle w:val="Emphasis"/>
        </w:rPr>
        <w:t>S</w:t>
      </w:r>
      <w:r w:rsidRPr="00D117EE">
        <w:rPr>
          <w:u w:val="single"/>
        </w:rPr>
        <w:t>tates, the federal government’s powers were established by the Constitution</w:t>
      </w:r>
      <w:r w:rsidRPr="00D117EE">
        <w:t>. Perfect examples of federal governments are those that function best in large countries with a broad diversity among its citizens, though where a common culture still exists, which ties everyone together. To explore this concept, consider the following federal government definition.</w:t>
      </w:r>
    </w:p>
    <w:p w14:paraId="754262D8" w14:textId="77777777" w:rsidR="00C65195" w:rsidRPr="00D117EE" w:rsidRDefault="00C65195" w:rsidP="00C65195">
      <w:r w:rsidRPr="005171C6">
        <w:rPr>
          <w:highlight w:val="cyan"/>
          <w:u w:val="single"/>
        </w:rPr>
        <w:t>Definition</w:t>
      </w:r>
      <w:r w:rsidRPr="00D117EE">
        <w:t xml:space="preserve"> of Federal Government</w:t>
      </w:r>
    </w:p>
    <w:p w14:paraId="0ED700D7" w14:textId="77777777" w:rsidR="00C65195" w:rsidRPr="00D117EE" w:rsidRDefault="00C65195" w:rsidP="00C65195">
      <w:r w:rsidRPr="00D117EE">
        <w:rPr>
          <w:u w:val="single"/>
        </w:rPr>
        <w:t>Noun</w:t>
      </w:r>
    </w:p>
    <w:p w14:paraId="6948020F" w14:textId="77777777" w:rsidR="00C65195" w:rsidRPr="00D117EE" w:rsidRDefault="00C65195" w:rsidP="00C65195">
      <w:r w:rsidRPr="00D117EE">
        <w:rPr>
          <w:u w:val="single"/>
        </w:rPr>
        <w:t xml:space="preserve">A system of government in which </w:t>
      </w:r>
      <w:r w:rsidRPr="005171C6">
        <w:rPr>
          <w:highlight w:val="cyan"/>
          <w:u w:val="single"/>
        </w:rPr>
        <w:t>power is divided</w:t>
      </w:r>
      <w:r w:rsidRPr="00D117EE">
        <w:rPr>
          <w:u w:val="single"/>
        </w:rPr>
        <w:t xml:space="preserve"> </w:t>
      </w:r>
      <w:r w:rsidRPr="005171C6">
        <w:rPr>
          <w:highlight w:val="cyan"/>
          <w:u w:val="single"/>
        </w:rPr>
        <w:t>between</w:t>
      </w:r>
      <w:r w:rsidRPr="00D117EE">
        <w:rPr>
          <w:u w:val="single"/>
        </w:rPr>
        <w:t xml:space="preserve"> a </w:t>
      </w:r>
      <w:r w:rsidRPr="005171C6">
        <w:rPr>
          <w:rStyle w:val="Emphasis"/>
          <w:highlight w:val="cyan"/>
        </w:rPr>
        <w:t>central</w:t>
      </w:r>
      <w:r w:rsidRPr="00D117EE">
        <w:t xml:space="preserve">, larger </w:t>
      </w:r>
      <w:r w:rsidRPr="00D117EE">
        <w:rPr>
          <w:rStyle w:val="Emphasis"/>
        </w:rPr>
        <w:t>government</w:t>
      </w:r>
      <w:r w:rsidRPr="00D117EE">
        <w:t xml:space="preserve">, </w:t>
      </w:r>
      <w:r w:rsidRPr="005171C6">
        <w:rPr>
          <w:highlight w:val="cyan"/>
          <w:u w:val="single"/>
        </w:rPr>
        <w:t>and</w:t>
      </w:r>
      <w:r w:rsidRPr="00D117EE">
        <w:rPr>
          <w:u w:val="single"/>
        </w:rPr>
        <w:t xml:space="preserve"> the</w:t>
      </w:r>
      <w:r w:rsidRPr="00D117EE">
        <w:t xml:space="preserve"> local, regional, or </w:t>
      </w:r>
      <w:r w:rsidRPr="005171C6">
        <w:rPr>
          <w:rStyle w:val="Emphasis"/>
          <w:highlight w:val="cyan"/>
        </w:rPr>
        <w:t>state</w:t>
      </w:r>
      <w:r w:rsidRPr="00D117EE">
        <w:rPr>
          <w:rStyle w:val="Emphasis"/>
        </w:rPr>
        <w:t xml:space="preserve"> government</w:t>
      </w:r>
      <w:r w:rsidRPr="005171C6">
        <w:rPr>
          <w:rStyle w:val="Emphasis"/>
          <w:highlight w:val="cyan"/>
        </w:rPr>
        <w:t>s</w:t>
      </w:r>
      <w:r w:rsidRPr="00D117EE">
        <w:t xml:space="preserve"> beneath it.</w:t>
      </w:r>
    </w:p>
    <w:bookmarkEnd w:id="5"/>
    <w:p w14:paraId="0A83DE02" w14:textId="77777777" w:rsidR="00C65195" w:rsidRPr="00787907" w:rsidRDefault="00C65195" w:rsidP="00C65195"/>
    <w:p w14:paraId="7FE89D0F" w14:textId="77777777" w:rsidR="00C65195" w:rsidRPr="00355D93" w:rsidRDefault="00C65195" w:rsidP="00C65195"/>
    <w:p w14:paraId="19DE3A58" w14:textId="77777777" w:rsidR="00C65195" w:rsidRDefault="00C65195" w:rsidP="00C65195">
      <w:pPr>
        <w:pStyle w:val="Heading3"/>
      </w:pPr>
      <w:r>
        <w:t xml:space="preserve">2AC—AT: Tradeoff NB </w:t>
      </w:r>
    </w:p>
    <w:p w14:paraId="7D70F90A" w14:textId="77777777" w:rsidR="00C65195" w:rsidRDefault="00C65195" w:rsidP="00C65195">
      <w:pPr>
        <w:pStyle w:val="Heading4"/>
      </w:pPr>
      <w:r>
        <w:t>Links to tradeoff---requires DoD personnel who are working on other SC activities</w:t>
      </w:r>
    </w:p>
    <w:p w14:paraId="720EE1E0" w14:textId="77777777" w:rsidR="00C65195" w:rsidRPr="00454CEC" w:rsidRDefault="00C65195" w:rsidP="00C65195">
      <w:r w:rsidRPr="00454CEC">
        <w:rPr>
          <w:rStyle w:val="Style13ptBold"/>
        </w:rPr>
        <w:t>CALL 18</w:t>
      </w:r>
      <w:r>
        <w:t xml:space="preserve"> (The Center for Army Lessons Learned, “Security Cooperation and the State Partnership Program,” https://usacac.army.mil/sites/default/files/publications/19-01%20State%20Partnership%20Program%20%28Lo%20Res%29.pdf)//BB</w:t>
      </w:r>
    </w:p>
    <w:p w14:paraId="3FFC4849" w14:textId="77777777" w:rsidR="00C65195" w:rsidRDefault="00C65195" w:rsidP="00C65195">
      <w:r>
        <w:t>Much of the management of State Partnership Program (</w:t>
      </w:r>
      <w:r w:rsidRPr="005B242D">
        <w:rPr>
          <w:rStyle w:val="StyleUnderline"/>
          <w:highlight w:val="cyan"/>
        </w:rPr>
        <w:t>SPP</w:t>
      </w:r>
      <w:r>
        <w:t xml:space="preserve">) activities </w:t>
      </w:r>
      <w:r w:rsidRPr="005B242D">
        <w:rPr>
          <w:rStyle w:val="StyleUnderline"/>
          <w:highlight w:val="cyan"/>
        </w:rPr>
        <w:t>is handled by</w:t>
      </w:r>
      <w:r>
        <w:t xml:space="preserve"> SPP coordinators assigned to each state’s </w:t>
      </w:r>
      <w:r w:rsidRPr="005B242D">
        <w:rPr>
          <w:rStyle w:val="StyleUnderline"/>
          <w:highlight w:val="cyan"/>
        </w:rPr>
        <w:t>National Guard headquarters</w:t>
      </w:r>
      <w:r>
        <w:t xml:space="preserve">, </w:t>
      </w:r>
      <w:r w:rsidRPr="005B242D">
        <w:rPr>
          <w:rStyle w:val="Emphasis"/>
          <w:sz w:val="50"/>
          <w:szCs w:val="50"/>
          <w:highlight w:val="cyan"/>
        </w:rPr>
        <w:t>and</w:t>
      </w:r>
      <w:r>
        <w:t xml:space="preserve"> by </w:t>
      </w:r>
      <w:r w:rsidRPr="005B242D">
        <w:rPr>
          <w:rStyle w:val="StyleUnderline"/>
          <w:highlight w:val="cyan"/>
        </w:rPr>
        <w:t>military officers</w:t>
      </w:r>
      <w:r w:rsidRPr="005B242D">
        <w:rPr>
          <w:rStyle w:val="StyleUnderline"/>
        </w:rPr>
        <w:t xml:space="preserve"> assigned full-time to the U.S. Embassy accredited to the partner nation</w:t>
      </w:r>
      <w:r>
        <w:t xml:space="preserve"> ‒ normally from the state National Guard involved in the partnership ‒ </w:t>
      </w:r>
      <w:r w:rsidRPr="005B242D">
        <w:rPr>
          <w:rStyle w:val="StyleUnderline"/>
          <w:highlight w:val="cyan"/>
        </w:rPr>
        <w:t>whose duty description includes</w:t>
      </w:r>
      <w:r w:rsidRPr="005B242D">
        <w:rPr>
          <w:rStyle w:val="StyleUnderline"/>
        </w:rPr>
        <w:t xml:space="preserve"> coordinating SPP and often </w:t>
      </w:r>
      <w:r w:rsidRPr="005B242D">
        <w:rPr>
          <w:rStyle w:val="StyleUnderline"/>
          <w:highlight w:val="cyan"/>
        </w:rPr>
        <w:t>other</w:t>
      </w:r>
      <w:r>
        <w:t xml:space="preserve"> Department of Defense (</w:t>
      </w:r>
      <w:r w:rsidRPr="005B242D">
        <w:rPr>
          <w:rStyle w:val="Emphasis"/>
          <w:highlight w:val="cyan"/>
        </w:rPr>
        <w:t>DOD</w:t>
      </w:r>
      <w:r>
        <w:t xml:space="preserve">) </w:t>
      </w:r>
      <w:r w:rsidRPr="005B242D">
        <w:rPr>
          <w:rStyle w:val="Emphasis"/>
          <w:sz w:val="30"/>
          <w:szCs w:val="30"/>
          <w:highlight w:val="cyan"/>
        </w:rPr>
        <w:t>security cooperation activities</w:t>
      </w:r>
      <w:r>
        <w:t>. The combatant commands (CCMDs) manage the latter group, providing for their pay and performance evaluations. These officers serve in a Title 10 status, typically hold the rank of captain through lieutenant colonel, but have different titles and tours of duty depending on the CCMD to which they are assigned. For example, officers serving in embassies within the U.S. European Command (USEUCOM) area of responsibility (AOR) are known as bilateral affairs officers (BAOs) and serve two-year tours, which can be extended. Those in the U.S. Southern Command (USSOUTHCOM) AOR are known as traditional combatant commander’s activities (TCAs) coordinators and are usually on six-month temporary duty assignments, which can be extended. In nations without a BAO, TCA, or similar officer, the state’s SPP coordinator travels to the partner nation to coordinate SPP activities. The National Guard Bureau (NGB) would prefer to have a BAO, TCA, or similar officer stationed at the U.S. Embassy for each of the 73 partnerships, and it is currently working on a plan to fund this.</w:t>
      </w:r>
    </w:p>
    <w:p w14:paraId="4C6DE060" w14:textId="77777777" w:rsidR="00C65195" w:rsidRDefault="00C65195" w:rsidP="00C65195">
      <w:pPr>
        <w:pStyle w:val="Heading3"/>
      </w:pPr>
      <w:r>
        <w:br w:type="page"/>
        <w:t xml:space="preserve">1AR—AT: PDB Fails—Williams </w:t>
      </w:r>
    </w:p>
    <w:p w14:paraId="2E45A422" w14:textId="77777777" w:rsidR="00C65195" w:rsidRDefault="00C65195" w:rsidP="00C65195">
      <w:pPr>
        <w:pStyle w:val="Heading4"/>
      </w:pPr>
      <w:r>
        <w:t xml:space="preserve">Doesn’t apply to the </w:t>
      </w:r>
      <w:proofErr w:type="spellStart"/>
      <w:r>
        <w:t>aff</w:t>
      </w:r>
      <w:proofErr w:type="spellEnd"/>
      <w:r>
        <w:t>---the “bottom up” process already occurred via private innovation of a pilot project---</w:t>
      </w:r>
      <w:proofErr w:type="spellStart"/>
      <w:r>
        <w:t>its</w:t>
      </w:r>
      <w:proofErr w:type="spellEnd"/>
      <w:r>
        <w:t xml:space="preserve"> now a question of </w:t>
      </w:r>
      <w:r w:rsidRPr="00C333A7">
        <w:rPr>
          <w:u w:val="single"/>
        </w:rPr>
        <w:t>safely funding</w:t>
      </w:r>
      <w:r>
        <w:t xml:space="preserve"> the </w:t>
      </w:r>
      <w:proofErr w:type="spellStart"/>
      <w:r>
        <w:t>aff</w:t>
      </w:r>
      <w:proofErr w:type="spellEnd"/>
      <w:r>
        <w:t xml:space="preserve"> and </w:t>
      </w:r>
      <w:r w:rsidRPr="00C333A7">
        <w:rPr>
          <w:u w:val="single"/>
        </w:rPr>
        <w:t>implementing</w:t>
      </w:r>
      <w:r>
        <w:t xml:space="preserve"> it through NATO---the perm avoids turf wars by prescribing the final objective WITHOUT meaningfully constraining how its achieved </w:t>
      </w:r>
    </w:p>
    <w:p w14:paraId="40B67D59" w14:textId="77777777" w:rsidR="00C65195" w:rsidRDefault="00C65195" w:rsidP="00C65195">
      <w:pPr>
        <w:pStyle w:val="Heading3"/>
      </w:pPr>
      <w:r>
        <w:t xml:space="preserve">1AR—AT: PCP Definitions—US Legal </w:t>
      </w:r>
    </w:p>
    <w:p w14:paraId="33F3A6BC" w14:textId="77777777" w:rsidR="00C65195" w:rsidRPr="00B75F72" w:rsidRDefault="00C65195" w:rsidP="00C65195">
      <w:r w:rsidRPr="00B75F72">
        <w:rPr>
          <w:u w:val="single"/>
        </w:rPr>
        <w:t>Reject</w:t>
      </w:r>
      <w:r>
        <w:t xml:space="preserve"> their evidence because </w:t>
      </w:r>
      <w:proofErr w:type="gramStart"/>
      <w:r>
        <w:t>its</w:t>
      </w:r>
      <w:proofErr w:type="gramEnd"/>
      <w:r>
        <w:t xml:space="preserve"> </w:t>
      </w:r>
      <w:r w:rsidRPr="00B75F72">
        <w:rPr>
          <w:u w:val="single"/>
        </w:rPr>
        <w:t>divorced</w:t>
      </w:r>
      <w:r>
        <w:t xml:space="preserve"> from the context of security cooperation </w:t>
      </w:r>
    </w:p>
    <w:p w14:paraId="25504740" w14:textId="77777777" w:rsidR="00C65195" w:rsidRDefault="00C65195" w:rsidP="00C65195">
      <w:pPr>
        <w:pStyle w:val="Heading4"/>
      </w:pPr>
      <w:r>
        <w:t xml:space="preserve">US legal agrees with us---USfg is about “shared authority” and we’ve read evidence that says “security cooperation” is an area where the federal government can delegate action to state government </w:t>
      </w:r>
    </w:p>
    <w:p w14:paraId="13CA2AA2" w14:textId="77777777" w:rsidR="00C65195" w:rsidRPr="0084138E" w:rsidRDefault="00C65195" w:rsidP="00C65195">
      <w:r w:rsidRPr="0084138E">
        <w:rPr>
          <w:rStyle w:val="Style13ptBold"/>
        </w:rPr>
        <w:t xml:space="preserve">U.S. Legal ’16 </w:t>
      </w:r>
      <w:r w:rsidRPr="0084138E">
        <w:t xml:space="preserve">[U.S. Legal; 2016; Organization offering legal assistance and attorney access; U.S. Legal, “United States Federal Government Law and Legal Definition,” </w:t>
      </w:r>
      <w:hyperlink r:id="rId101" w:history="1">
        <w:r w:rsidRPr="0084138E">
          <w:rPr>
            <w:rStyle w:val="Hyperlink"/>
          </w:rPr>
          <w:t>https://definitions.uslegal.com/u/united-states-federal-government/</w:t>
        </w:r>
      </w:hyperlink>
      <w:r w:rsidRPr="0084138E">
        <w:t>]</w:t>
      </w:r>
    </w:p>
    <w:p w14:paraId="4DD24E29" w14:textId="77777777" w:rsidR="00C65195" w:rsidRPr="00802D61" w:rsidRDefault="00C65195" w:rsidP="00C65195">
      <w:r w:rsidRPr="0084138E">
        <w:rPr>
          <w:rStyle w:val="StyleUnderline"/>
        </w:rPr>
        <w:t xml:space="preserve">The </w:t>
      </w:r>
      <w:r w:rsidRPr="00B75F72">
        <w:rPr>
          <w:rStyle w:val="Emphasis"/>
        </w:rPr>
        <w:t>U</w:t>
      </w:r>
      <w:r w:rsidRPr="00B75F72">
        <w:t xml:space="preserve">nited </w:t>
      </w:r>
      <w:r w:rsidRPr="00B75F72">
        <w:rPr>
          <w:rStyle w:val="Emphasis"/>
        </w:rPr>
        <w:t>S</w:t>
      </w:r>
      <w:r w:rsidRPr="00B75F72">
        <w:t xml:space="preserve">tates </w:t>
      </w:r>
      <w:r w:rsidRPr="00B75F72">
        <w:rPr>
          <w:rStyle w:val="Emphasis"/>
        </w:rPr>
        <w:t>F</w:t>
      </w:r>
      <w:r w:rsidRPr="00B75F72">
        <w:t xml:space="preserve">ederal </w:t>
      </w:r>
      <w:r w:rsidRPr="00B75F72">
        <w:rPr>
          <w:rStyle w:val="Emphasis"/>
        </w:rPr>
        <w:t>G</w:t>
      </w:r>
      <w:r w:rsidRPr="00B75F72">
        <w:t xml:space="preserve">overnment </w:t>
      </w:r>
      <w:r w:rsidRPr="00B75F72">
        <w:rPr>
          <w:rStyle w:val="StyleUnderline"/>
        </w:rPr>
        <w:t>is</w:t>
      </w:r>
      <w:r w:rsidRPr="00B75F72">
        <w:t xml:space="preserve"> established by the US Constitution. </w:t>
      </w:r>
      <w:r w:rsidRPr="00B75F72">
        <w:rPr>
          <w:rStyle w:val="Emphasis"/>
          <w:highlight w:val="cyan"/>
        </w:rPr>
        <w:t>The Federal Government shares sovereignty</w:t>
      </w:r>
      <w:r w:rsidRPr="00B75F72">
        <w:t xml:space="preserve"> over the United Sates </w:t>
      </w:r>
      <w:r w:rsidRPr="00B75F72">
        <w:rPr>
          <w:rStyle w:val="Emphasis"/>
          <w:highlight w:val="cyan"/>
        </w:rPr>
        <w:t>with the individual governments of the States of US</w:t>
      </w:r>
      <w:r w:rsidRPr="00B75F72">
        <w:t xml:space="preserve">. The Federal government has </w:t>
      </w:r>
      <w:r w:rsidRPr="00B75F72">
        <w:rPr>
          <w:rStyle w:val="StyleUnderline"/>
        </w:rPr>
        <w:t xml:space="preserve">three branches: </w:t>
      </w:r>
      <w:proofErr w:type="spellStart"/>
      <w:r w:rsidRPr="00B75F72">
        <w:rPr>
          <w:rStyle w:val="StyleUnderline"/>
        </w:rPr>
        <w:t>i</w:t>
      </w:r>
      <w:proofErr w:type="spellEnd"/>
      <w:r w:rsidRPr="00B75F72">
        <w:rPr>
          <w:rStyle w:val="StyleUnderline"/>
        </w:rPr>
        <w:t>)</w:t>
      </w:r>
      <w:r w:rsidRPr="00B75F72">
        <w:t xml:space="preserve"> the</w:t>
      </w:r>
      <w:r w:rsidRPr="00B75F72">
        <w:rPr>
          <w:rStyle w:val="StyleUnderline"/>
        </w:rPr>
        <w:t xml:space="preserve"> </w:t>
      </w:r>
      <w:r w:rsidRPr="00B75F72">
        <w:rPr>
          <w:rStyle w:val="Emphasis"/>
        </w:rPr>
        <w:t>legislature</w:t>
      </w:r>
      <w:r w:rsidRPr="00B75F72">
        <w:rPr>
          <w:rStyle w:val="StyleUnderline"/>
        </w:rPr>
        <w:t>, which is the</w:t>
      </w:r>
      <w:r w:rsidRPr="00B75F72">
        <w:t xml:space="preserve"> US </w:t>
      </w:r>
      <w:r w:rsidRPr="00B75F72">
        <w:rPr>
          <w:rStyle w:val="StyleUnderline"/>
        </w:rPr>
        <w:t xml:space="preserve">Congress, ii) </w:t>
      </w:r>
      <w:r w:rsidRPr="00B75F72">
        <w:rPr>
          <w:rStyle w:val="Emphasis"/>
        </w:rPr>
        <w:t>Executive</w:t>
      </w:r>
      <w:r w:rsidRPr="00B75F72">
        <w:t xml:space="preserve">, comprised of </w:t>
      </w:r>
      <w:r w:rsidRPr="00B75F72">
        <w:rPr>
          <w:rStyle w:val="StyleUnderline"/>
        </w:rPr>
        <w:t>the President</w:t>
      </w:r>
      <w:r w:rsidRPr="00B75F72">
        <w:t xml:space="preserve"> and Vice president of the US </w:t>
      </w:r>
      <w:r w:rsidRPr="00B75F72">
        <w:rPr>
          <w:rStyle w:val="StyleUnderline"/>
        </w:rPr>
        <w:t xml:space="preserve">and iii) </w:t>
      </w:r>
      <w:r w:rsidRPr="00B75F72">
        <w:rPr>
          <w:rStyle w:val="Emphasis"/>
        </w:rPr>
        <w:t>Judiciary</w:t>
      </w:r>
      <w:r w:rsidRPr="00B75F72">
        <w:t xml:space="preserve">. The US Constitution prescribes a system of separation of powers and ‘checks and balances’ for the smooth functioning of all the three branches of the Federal Government. </w:t>
      </w:r>
      <w:r w:rsidRPr="00B75F72">
        <w:rPr>
          <w:rStyle w:val="StyleUnderline"/>
        </w:rPr>
        <w:t>The</w:t>
      </w:r>
      <w:r w:rsidRPr="00B75F72">
        <w:t xml:space="preserve"> US </w:t>
      </w:r>
      <w:r w:rsidRPr="00B75F72">
        <w:rPr>
          <w:rStyle w:val="StyleUnderline"/>
        </w:rPr>
        <w:t xml:space="preserve">Constitution </w:t>
      </w:r>
      <w:r w:rsidRPr="00B75F72">
        <w:rPr>
          <w:rStyle w:val="Emphasis"/>
        </w:rPr>
        <w:t>limits</w:t>
      </w:r>
      <w:r w:rsidRPr="00B75F72">
        <w:t xml:space="preserve"> the powers of </w:t>
      </w:r>
      <w:r w:rsidRPr="00B75F72">
        <w:rPr>
          <w:rStyle w:val="StyleUnderline"/>
        </w:rPr>
        <w:t>the Federal Government</w:t>
      </w:r>
      <w:r w:rsidRPr="00B75F72">
        <w:t xml:space="preserve"> to the powers assigned to it; </w:t>
      </w:r>
      <w:r w:rsidRPr="00B75F72">
        <w:rPr>
          <w:rStyle w:val="StyleUnderline"/>
        </w:rPr>
        <w:t xml:space="preserve">all powers not </w:t>
      </w:r>
      <w:r w:rsidRPr="00B75F72">
        <w:rPr>
          <w:rStyle w:val="Emphasis"/>
        </w:rPr>
        <w:t>expressly assigned</w:t>
      </w:r>
      <w:r w:rsidRPr="00B75F72">
        <w:rPr>
          <w:rStyle w:val="StyleUnderline"/>
        </w:rPr>
        <w:t xml:space="preserve"> to the Federal Government are </w:t>
      </w:r>
      <w:r w:rsidRPr="00B75F72">
        <w:rPr>
          <w:rStyle w:val="Emphasis"/>
        </w:rPr>
        <w:t>reserved</w:t>
      </w:r>
      <w:r w:rsidRPr="00B75F72">
        <w:rPr>
          <w:rStyle w:val="StyleUnderline"/>
        </w:rPr>
        <w:t xml:space="preserve"> to the </w:t>
      </w:r>
      <w:r w:rsidRPr="00B75F72">
        <w:rPr>
          <w:rStyle w:val="Emphasis"/>
        </w:rPr>
        <w:t>States</w:t>
      </w:r>
      <w:r w:rsidRPr="00B75F72">
        <w:t xml:space="preserve"> or to the people.</w:t>
      </w:r>
    </w:p>
    <w:p w14:paraId="180D5569" w14:textId="77777777" w:rsidR="00C65195" w:rsidRPr="00050937" w:rsidRDefault="00C65195" w:rsidP="00C65195">
      <w:pPr>
        <w:pStyle w:val="Heading4"/>
      </w:pPr>
      <w:r>
        <w:t xml:space="preserve">This is </w:t>
      </w:r>
      <w:r w:rsidRPr="007C7543">
        <w:rPr>
          <w:u w:val="single"/>
        </w:rPr>
        <w:t>specifically true</w:t>
      </w:r>
      <w:r>
        <w:t xml:space="preserve"> for the CP and the </w:t>
      </w:r>
      <w:proofErr w:type="spellStart"/>
      <w:r>
        <w:t>aff</w:t>
      </w:r>
      <w:proofErr w:type="spellEnd"/>
      <w:r>
        <w:t xml:space="preserve"> </w:t>
      </w:r>
    </w:p>
    <w:p w14:paraId="529260CE" w14:textId="77777777" w:rsidR="00C65195" w:rsidRPr="00050937" w:rsidRDefault="00C65195" w:rsidP="00C65195">
      <w:pPr>
        <w:rPr>
          <w:szCs w:val="16"/>
        </w:rPr>
      </w:pPr>
      <w:r>
        <w:t xml:space="preserve">James N. </w:t>
      </w:r>
      <w:r w:rsidRPr="00356A2A">
        <w:rPr>
          <w:rStyle w:val="Style13ptBold"/>
        </w:rPr>
        <w:t>Williams, 12</w:t>
      </w:r>
      <w:r>
        <w:t xml:space="preserve"> (Lieutenant Colonel James N. Williams, Army National Guard, March 2012, accessed on 6-30-2022, United States Army War Project Strategy Research Project, “The National Guard State Partnership Program: Element of Smart Power”, </w:t>
      </w:r>
      <w:hyperlink r:id="rId102" w:history="1">
        <w:r w:rsidRPr="00212D58">
          <w:rPr>
            <w:rStyle w:val="Hyperlink"/>
          </w:rPr>
          <w:t>https://apps.dtic.mil/sti/pdfs/ADA562110.pdf</w:t>
        </w:r>
      </w:hyperlink>
      <w:r>
        <w:t xml:space="preserve">, </w:t>
      </w:r>
      <w:proofErr w:type="spellStart"/>
      <w:r>
        <w:t>HBisevac</w:t>
      </w:r>
      <w:proofErr w:type="spellEnd"/>
      <w:r>
        <w:t xml:space="preserve">) </w:t>
      </w:r>
      <w:r w:rsidRPr="00050937">
        <w:rPr>
          <w:szCs w:val="16"/>
        </w:rPr>
        <w:t xml:space="preserve">**edited for gendered language** </w:t>
      </w:r>
    </w:p>
    <w:p w14:paraId="54989980" w14:textId="77777777" w:rsidR="00C65195" w:rsidRPr="00AD6664" w:rsidRDefault="00C65195" w:rsidP="00C65195">
      <w:r w:rsidRPr="00AD6664">
        <w:t xml:space="preserve">This is the greatest advantage of the State Partnership Program. </w:t>
      </w:r>
      <w:r w:rsidRPr="00AD6664">
        <w:rPr>
          <w:szCs w:val="16"/>
        </w:rPr>
        <w:t xml:space="preserve">Because of </w:t>
      </w:r>
      <w:r w:rsidRPr="007C7543">
        <w:rPr>
          <w:rStyle w:val="Emphasis"/>
          <w:highlight w:val="cyan"/>
        </w:rPr>
        <w:t>the d</w:t>
      </w:r>
      <w:r w:rsidRPr="005171C6">
        <w:rPr>
          <w:b/>
          <w:bCs/>
          <w:highlight w:val="cyan"/>
          <w:u w:val="single"/>
        </w:rPr>
        <w:t>ual-status</w:t>
      </w:r>
      <w:r w:rsidRPr="0017089E">
        <w:rPr>
          <w:b/>
          <w:bCs/>
          <w:u w:val="single"/>
        </w:rPr>
        <w:t xml:space="preserve"> </w:t>
      </w:r>
      <w:r w:rsidRPr="005171C6">
        <w:rPr>
          <w:b/>
          <w:bCs/>
          <w:highlight w:val="cyan"/>
          <w:u w:val="single"/>
        </w:rPr>
        <w:t>nature</w:t>
      </w:r>
      <w:r w:rsidRPr="004E18F0">
        <w:rPr>
          <w:u w:val="single"/>
        </w:rPr>
        <w:t xml:space="preserve"> </w:t>
      </w:r>
      <w:r w:rsidRPr="007C7543">
        <w:rPr>
          <w:highlight w:val="cyan"/>
          <w:u w:val="single"/>
        </w:rPr>
        <w:t xml:space="preserve">of the National Guard as both a </w:t>
      </w:r>
      <w:r w:rsidRPr="007C7543">
        <w:rPr>
          <w:b/>
          <w:bCs/>
          <w:highlight w:val="cyan"/>
          <w:u w:val="single"/>
        </w:rPr>
        <w:t>federal</w:t>
      </w:r>
      <w:r w:rsidRPr="007C7543">
        <w:rPr>
          <w:highlight w:val="cyan"/>
          <w:u w:val="single"/>
        </w:rPr>
        <w:t xml:space="preserve"> and a </w:t>
      </w:r>
      <w:r w:rsidRPr="007C7543">
        <w:rPr>
          <w:b/>
          <w:bCs/>
          <w:highlight w:val="cyan"/>
          <w:u w:val="single"/>
        </w:rPr>
        <w:t>state</w:t>
      </w:r>
      <w:r w:rsidRPr="007C7543">
        <w:rPr>
          <w:highlight w:val="cyan"/>
          <w:u w:val="single"/>
        </w:rPr>
        <w:t xml:space="preserve"> agency</w:t>
      </w:r>
      <w:r w:rsidRPr="00AD6664">
        <w:t xml:space="preserve">, </w:t>
      </w:r>
      <w:r w:rsidRPr="00AD6664">
        <w:rPr>
          <w:strike/>
        </w:rPr>
        <w:t>manned</w:t>
      </w:r>
      <w:r w:rsidRPr="00AD6664">
        <w:t xml:space="preserve"> [</w:t>
      </w:r>
      <w:r w:rsidRPr="00050937">
        <w:rPr>
          <w:u w:val="single"/>
        </w:rPr>
        <w:t>staffed</w:t>
      </w:r>
      <w:r w:rsidRPr="00AD6664">
        <w:t xml:space="preserve">] </w:t>
      </w:r>
      <w:r w:rsidRPr="004E18F0">
        <w:rPr>
          <w:u w:val="single"/>
        </w:rPr>
        <w:t xml:space="preserve">by </w:t>
      </w:r>
      <w:r w:rsidRPr="0017089E">
        <w:rPr>
          <w:b/>
          <w:bCs/>
          <w:u w:val="single"/>
        </w:rPr>
        <w:t>citizen-soldiers</w:t>
      </w:r>
      <w:r w:rsidRPr="00AD6664">
        <w:t xml:space="preserve">, it is </w:t>
      </w:r>
      <w:r w:rsidRPr="004E18F0">
        <w:rPr>
          <w:u w:val="single"/>
        </w:rPr>
        <w:t xml:space="preserve">only </w:t>
      </w:r>
      <w:r w:rsidRPr="00050937">
        <w:rPr>
          <w:u w:val="single"/>
        </w:rPr>
        <w:t>natural for</w:t>
      </w:r>
      <w:r w:rsidRPr="004E18F0">
        <w:rPr>
          <w:u w:val="single"/>
        </w:rPr>
        <w:t xml:space="preserve"> </w:t>
      </w:r>
      <w:r w:rsidRPr="00050937">
        <w:rPr>
          <w:u w:val="single"/>
        </w:rPr>
        <w:t>relationships</w:t>
      </w:r>
      <w:r w:rsidRPr="004E18F0">
        <w:rPr>
          <w:u w:val="single"/>
        </w:rPr>
        <w:t xml:space="preserve"> to develop beyond the </w:t>
      </w:r>
      <w:r w:rsidRPr="004E18F0">
        <w:rPr>
          <w:b/>
          <w:bCs/>
          <w:u w:val="single"/>
        </w:rPr>
        <w:t>military aspect</w:t>
      </w:r>
      <w:r w:rsidRPr="004E18F0">
        <w:rPr>
          <w:u w:val="single"/>
        </w:rPr>
        <w:t xml:space="preserve"> of the partnership</w:t>
      </w:r>
      <w:r w:rsidRPr="00AD6664">
        <w:t>. The citizen-soldiers of the National Guard are natural ambassadors for the American people, who also happen to have military skills. And while their military skills are the primary tools for engagement, their civilian skills and experiences also add intangible factors that enhance these interactions with their counterparts.</w:t>
      </w:r>
    </w:p>
    <w:p w14:paraId="7D459518" w14:textId="77777777" w:rsidR="00C65195" w:rsidRPr="00B75F72" w:rsidRDefault="00C65195" w:rsidP="00C65195"/>
    <w:p w14:paraId="4EB3A99F" w14:textId="51E148FD" w:rsidR="00C65195" w:rsidRDefault="007C685D" w:rsidP="00C65195">
      <w:pPr>
        <w:pStyle w:val="Heading2"/>
        <w:rPr>
          <w:lang w:eastAsia="zh-TW"/>
        </w:rPr>
      </w:pPr>
      <w:r>
        <w:rPr>
          <w:lang w:eastAsia="zh-TW"/>
        </w:rPr>
        <w:t>2AC—AT:</w:t>
      </w:r>
      <w:r w:rsidR="001F784B" w:rsidRPr="001F784B">
        <w:t xml:space="preserve"> </w:t>
      </w:r>
      <w:r w:rsidR="001F784B">
        <w:t>CP—</w:t>
      </w:r>
      <w:r>
        <w:rPr>
          <w:lang w:eastAsia="zh-TW"/>
        </w:rPr>
        <w:t xml:space="preserve"> Democracy QPQ </w:t>
      </w:r>
    </w:p>
    <w:p w14:paraId="13ED86AC" w14:textId="0CA5A3B5" w:rsidR="007C685D" w:rsidRDefault="007C685D" w:rsidP="007C685D">
      <w:pPr>
        <w:pStyle w:val="Heading3"/>
        <w:rPr>
          <w:lang w:eastAsia="zh-TW"/>
        </w:rPr>
      </w:pPr>
      <w:r>
        <w:rPr>
          <w:lang w:eastAsia="zh-TW"/>
        </w:rPr>
        <w:t xml:space="preserve">2AC—Top Level </w:t>
      </w:r>
    </w:p>
    <w:p w14:paraId="14BBFB08" w14:textId="27EB1E46" w:rsidR="007C685D" w:rsidRDefault="007C685D" w:rsidP="007C685D">
      <w:pPr>
        <w:rPr>
          <w:lang w:eastAsia="zh-TW"/>
        </w:rPr>
      </w:pPr>
      <w:r>
        <w:rPr>
          <w:lang w:eastAsia="zh-TW"/>
        </w:rPr>
        <w:t>The CP fails!</w:t>
      </w:r>
      <w:r w:rsidR="00E90094">
        <w:rPr>
          <w:lang w:eastAsia="zh-TW"/>
        </w:rPr>
        <w:t xml:space="preserve"> A</w:t>
      </w:r>
      <w:r>
        <w:rPr>
          <w:lang w:eastAsia="zh-TW"/>
        </w:rPr>
        <w:t xml:space="preserve"> handful of countries saying no would collapse the deterrence architecture---all countries must participate or there will be cognitive gaps </w:t>
      </w:r>
    </w:p>
    <w:p w14:paraId="01F52B71" w14:textId="06F27F7D" w:rsidR="00E90094" w:rsidRDefault="00E90094" w:rsidP="007C685D">
      <w:pPr>
        <w:rPr>
          <w:lang w:eastAsia="zh-TW"/>
        </w:rPr>
      </w:pPr>
      <w:r>
        <w:rPr>
          <w:lang w:eastAsia="zh-TW"/>
        </w:rPr>
        <w:t xml:space="preserve">They say no! The CP </w:t>
      </w:r>
      <w:r w:rsidRPr="00E90094">
        <w:rPr>
          <w:u w:val="single"/>
          <w:lang w:eastAsia="zh-TW"/>
        </w:rPr>
        <w:t>blames</w:t>
      </w:r>
      <w:r>
        <w:rPr>
          <w:lang w:eastAsia="zh-TW"/>
        </w:rPr>
        <w:t xml:space="preserve"> the decline in democracy on </w:t>
      </w:r>
      <w:r w:rsidRPr="00E90094">
        <w:rPr>
          <w:u w:val="single"/>
          <w:lang w:eastAsia="zh-TW"/>
        </w:rPr>
        <w:t xml:space="preserve">internal </w:t>
      </w:r>
      <w:r w:rsidRPr="00E90094">
        <w:rPr>
          <w:lang w:eastAsia="zh-TW"/>
        </w:rPr>
        <w:t>politics</w:t>
      </w:r>
      <w:r>
        <w:rPr>
          <w:lang w:eastAsia="zh-TW"/>
        </w:rPr>
        <w:t xml:space="preserve"> rather than continuous cognitive attacks from outside powers. The </w:t>
      </w:r>
      <w:proofErr w:type="spellStart"/>
      <w:r>
        <w:rPr>
          <w:lang w:eastAsia="zh-TW"/>
        </w:rPr>
        <w:t>aff</w:t>
      </w:r>
      <w:proofErr w:type="spellEnd"/>
      <w:r>
        <w:rPr>
          <w:lang w:eastAsia="zh-TW"/>
        </w:rPr>
        <w:t xml:space="preserve"> correctly prescribes cognitive decline from external sources which </w:t>
      </w:r>
      <w:r w:rsidRPr="00E90094">
        <w:rPr>
          <w:u w:val="single"/>
          <w:lang w:eastAsia="zh-TW"/>
        </w:rPr>
        <w:t>incentivizes</w:t>
      </w:r>
      <w:r>
        <w:rPr>
          <w:lang w:eastAsia="zh-TW"/>
        </w:rPr>
        <w:t xml:space="preserve"> say yes and creates </w:t>
      </w:r>
      <w:r w:rsidRPr="00E90094">
        <w:rPr>
          <w:u w:val="single"/>
          <w:lang w:eastAsia="zh-TW"/>
        </w:rPr>
        <w:t>unity</w:t>
      </w:r>
    </w:p>
    <w:p w14:paraId="46AD6FF9" w14:textId="47394F12" w:rsidR="00E90094" w:rsidRDefault="00E90094" w:rsidP="00557380">
      <w:pPr>
        <w:pStyle w:val="Heading4"/>
        <w:rPr>
          <w:lang w:eastAsia="zh-TW"/>
        </w:rPr>
      </w:pPr>
      <w:r>
        <w:rPr>
          <w:lang w:eastAsia="zh-TW"/>
        </w:rPr>
        <w:t xml:space="preserve">Too slow! Democratization is a </w:t>
      </w:r>
      <w:proofErr w:type="gramStart"/>
      <w:r w:rsidRPr="00E90094">
        <w:rPr>
          <w:u w:val="single"/>
          <w:lang w:eastAsia="zh-TW"/>
        </w:rPr>
        <w:t>long term</w:t>
      </w:r>
      <w:proofErr w:type="gramEnd"/>
      <w:r>
        <w:rPr>
          <w:lang w:eastAsia="zh-TW"/>
        </w:rPr>
        <w:t xml:space="preserve"> process</w:t>
      </w:r>
      <w:r w:rsidR="00557380">
        <w:rPr>
          <w:lang w:eastAsia="zh-TW"/>
        </w:rPr>
        <w:t xml:space="preserve">---the </w:t>
      </w:r>
      <w:proofErr w:type="spellStart"/>
      <w:r w:rsidR="00557380">
        <w:rPr>
          <w:lang w:eastAsia="zh-TW"/>
        </w:rPr>
        <w:t>aff</w:t>
      </w:r>
      <w:proofErr w:type="spellEnd"/>
      <w:r w:rsidR="00557380">
        <w:rPr>
          <w:lang w:eastAsia="zh-TW"/>
        </w:rPr>
        <w:t xml:space="preserve"> needs speed or we will miss cognitive attacks! </w:t>
      </w:r>
    </w:p>
    <w:p w14:paraId="09BBA041" w14:textId="77777777" w:rsidR="00557380" w:rsidRDefault="00557380" w:rsidP="00557380">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103" w:history="1">
        <w:r w:rsidRPr="001A4460">
          <w:rPr>
            <w:rStyle w:val="Hyperlink"/>
          </w:rPr>
          <w:t>https://hal.archives-ouvertes.fr/hal-03635930/document</w:t>
        </w:r>
      </w:hyperlink>
      <w:r>
        <w:t xml:space="preserve">] </w:t>
      </w:r>
    </w:p>
    <w:p w14:paraId="7DFF931C" w14:textId="6EEA8230" w:rsidR="00557380" w:rsidRDefault="00557380" w:rsidP="00557380">
      <w:pPr>
        <w:rPr>
          <w:rStyle w:val="StyleUnderline"/>
        </w:rPr>
      </w:pPr>
      <w:r>
        <w:t xml:space="preserve">Furthermore, as Vadim </w:t>
      </w:r>
      <w:proofErr w:type="spellStart"/>
      <w:r>
        <w:t>Shtepa</w:t>
      </w:r>
      <w:proofErr w:type="spellEnd"/>
      <w:r>
        <w:t xml:space="preserve"> explains: (2021): “</w:t>
      </w:r>
      <w:r w:rsidRPr="004E1B3B">
        <w:rPr>
          <w:rStyle w:val="StyleUnderline"/>
        </w:rPr>
        <w:t xml:space="preserve">while </w:t>
      </w:r>
      <w:r w:rsidRPr="00FB0095">
        <w:rPr>
          <w:strike/>
        </w:rPr>
        <w:t>man</w:t>
      </w:r>
      <w:r>
        <w:t>[</w:t>
      </w:r>
      <w:r w:rsidRPr="00737DE9">
        <w:rPr>
          <w:rStyle w:val="StyleUnderline"/>
          <w:highlight w:val="cyan"/>
        </w:rPr>
        <w:t>human]power and infrastructure can be restored</w:t>
      </w:r>
      <w:r>
        <w:t xml:space="preserve">, the </w:t>
      </w:r>
      <w:r w:rsidRPr="00737DE9">
        <w:rPr>
          <w:rStyle w:val="Emphasis"/>
          <w:highlight w:val="cyan"/>
        </w:rPr>
        <w:t>evolution of consciousness cannot be reversed</w:t>
      </w:r>
      <w:r>
        <w:t xml:space="preserve">, </w:t>
      </w:r>
      <w:r w:rsidRPr="00737DE9">
        <w:rPr>
          <w:rStyle w:val="StyleUnderline"/>
          <w:highlight w:val="cyan"/>
        </w:rPr>
        <w:t>especially</w:t>
      </w:r>
      <w:r w:rsidRPr="004E1B3B">
        <w:rPr>
          <w:rStyle w:val="StyleUnderline"/>
        </w:rPr>
        <w:t xml:space="preserve"> </w:t>
      </w:r>
      <w:r w:rsidRPr="00737DE9">
        <w:rPr>
          <w:rStyle w:val="StyleUnderline"/>
          <w:highlight w:val="cyan"/>
        </w:rPr>
        <w:t>since</w:t>
      </w:r>
      <w:r w:rsidRPr="004E1B3B">
        <w:rPr>
          <w:rStyle w:val="StyleUnderline"/>
        </w:rPr>
        <w:t xml:space="preserve"> the </w:t>
      </w:r>
      <w:r w:rsidRPr="00737DE9">
        <w:rPr>
          <w:rStyle w:val="StyleUnderline"/>
          <w:highlight w:val="cyan"/>
        </w:rPr>
        <w:t>consequences of</w:t>
      </w:r>
      <w:r w:rsidRPr="004E1B3B">
        <w:rPr>
          <w:rStyle w:val="StyleUnderline"/>
        </w:rPr>
        <w:t xml:space="preserve"> this ‘</w:t>
      </w:r>
      <w:r w:rsidRPr="00737DE9">
        <w:rPr>
          <w:rStyle w:val="StyleUnderline"/>
          <w:highlight w:val="cyan"/>
        </w:rPr>
        <w:t>mental’ war do not appear</w:t>
      </w:r>
      <w:r w:rsidRPr="00737DE9">
        <w:rPr>
          <w:highlight w:val="cyan"/>
        </w:rPr>
        <w:t xml:space="preserve"> </w:t>
      </w:r>
      <w:r w:rsidRPr="00737DE9">
        <w:rPr>
          <w:rStyle w:val="StyleUnderline"/>
          <w:highlight w:val="cyan"/>
        </w:rPr>
        <w:t>immediately</w:t>
      </w:r>
      <w:r>
        <w:t xml:space="preserve"> but </w:t>
      </w:r>
      <w:r w:rsidRPr="00737DE9">
        <w:rPr>
          <w:rStyle w:val="StyleUnderline"/>
          <w:highlight w:val="cyan"/>
        </w:rPr>
        <w:t>only</w:t>
      </w:r>
      <w:r>
        <w:t xml:space="preserve"> after at least a generation, </w:t>
      </w:r>
      <w:r w:rsidRPr="00737DE9">
        <w:rPr>
          <w:rStyle w:val="Emphasis"/>
          <w:highlight w:val="cyan"/>
        </w:rPr>
        <w:t>when it will be impossible to fix something</w:t>
      </w:r>
      <w:r>
        <w:t xml:space="preserve">.” And the time factor, is on the side of China: </w:t>
      </w:r>
      <w:r w:rsidRPr="004E1B3B">
        <w:rPr>
          <w:rStyle w:val="StyleUnderline"/>
        </w:rPr>
        <w:t>China has time</w:t>
      </w:r>
      <w:r>
        <w:t>. Its approach to time is very different from the West. “</w:t>
      </w:r>
      <w:r w:rsidRPr="004E1B3B">
        <w:rPr>
          <w:rStyle w:val="Emphasis"/>
        </w:rPr>
        <w:t>For a Westerner</w:t>
      </w:r>
      <w:r w:rsidRPr="004E1B3B">
        <w:rPr>
          <w:rStyle w:val="StyleUnderline"/>
        </w:rPr>
        <w:t xml:space="preserve">,” says José </w:t>
      </w:r>
      <w:proofErr w:type="spellStart"/>
      <w:r w:rsidRPr="004E1B3B">
        <w:rPr>
          <w:rStyle w:val="StyleUnderline"/>
        </w:rPr>
        <w:t>Frèches</w:t>
      </w:r>
      <w:proofErr w:type="spellEnd"/>
      <w:r w:rsidRPr="004E1B3B">
        <w:rPr>
          <w:rStyle w:val="StyleUnderline"/>
        </w:rPr>
        <w:t>, “</w:t>
      </w:r>
      <w:r w:rsidRPr="004E1B3B">
        <w:rPr>
          <w:rStyle w:val="Emphasis"/>
        </w:rPr>
        <w:t>time is linear</w:t>
      </w:r>
      <w:r w:rsidRPr="004E1B3B">
        <w:rPr>
          <w:rStyle w:val="StyleUnderline"/>
        </w:rPr>
        <w:t xml:space="preserve">: lost time is never </w:t>
      </w:r>
      <w:proofErr w:type="gramStart"/>
      <w:r w:rsidRPr="004E1B3B">
        <w:rPr>
          <w:rStyle w:val="StyleUnderline"/>
        </w:rPr>
        <w:t>recovered</w:t>
      </w:r>
      <w:proofErr w:type="gramEnd"/>
      <w:r w:rsidRPr="004E1B3B">
        <w:rPr>
          <w:rStyle w:val="StyleUnderline"/>
        </w:rPr>
        <w:t xml:space="preserve"> and we perceive our life as a countdown that will end definitively</w:t>
      </w:r>
      <w:r>
        <w:t xml:space="preserve"> on the day of our death (...); </w:t>
      </w:r>
      <w:r w:rsidRPr="004E1B3B">
        <w:rPr>
          <w:rStyle w:val="StyleUnderline"/>
        </w:rPr>
        <w:t xml:space="preserve">for a Chinese, time is cyclical: </w:t>
      </w:r>
      <w:r w:rsidRPr="004E1B3B">
        <w:rPr>
          <w:rStyle w:val="Emphasis"/>
        </w:rPr>
        <w:t>time passes again</w:t>
      </w:r>
      <w:r>
        <w:t xml:space="preserve"> (...) in other words, time is not lost” (</w:t>
      </w:r>
      <w:proofErr w:type="spellStart"/>
      <w:r>
        <w:t>Allègre</w:t>
      </w:r>
      <w:proofErr w:type="spellEnd"/>
      <w:r>
        <w:t xml:space="preserve"> and </w:t>
      </w:r>
      <w:proofErr w:type="spellStart"/>
      <w:r>
        <w:t>Jeambar</w:t>
      </w:r>
      <w:proofErr w:type="spellEnd"/>
      <w:r>
        <w:t>, 2006). In parallel, “</w:t>
      </w:r>
      <w:r w:rsidRPr="004E1B3B">
        <w:rPr>
          <w:rStyle w:val="StyleUnderline"/>
        </w:rPr>
        <w:t>those who do not hesitate to lie will always have the advantage of time”</w:t>
      </w:r>
      <w:r>
        <w:t xml:space="preserve"> (</w:t>
      </w:r>
      <w:proofErr w:type="spellStart"/>
      <w:r>
        <w:t>Ya’alon</w:t>
      </w:r>
      <w:proofErr w:type="spellEnd"/>
      <w:r>
        <w:t xml:space="preserve">, 2019). </w:t>
      </w:r>
      <w:r w:rsidRPr="004E1B3B">
        <w:rPr>
          <w:rStyle w:val="Emphasis"/>
        </w:rPr>
        <w:t xml:space="preserve">Time is thus a social construct </w:t>
      </w:r>
      <w:r w:rsidRPr="004E1B3B">
        <w:rPr>
          <w:rStyle w:val="StyleUnderline"/>
        </w:rPr>
        <w:t xml:space="preserve">and is therefore interpreted differently in different cultures and will therefore </w:t>
      </w:r>
      <w:r w:rsidRPr="004E1B3B">
        <w:rPr>
          <w:rStyle w:val="Emphasis"/>
        </w:rPr>
        <w:t>have an impact on the way war is understood</w:t>
      </w:r>
      <w:r w:rsidRPr="004E1B3B">
        <w:rPr>
          <w:rStyle w:val="StyleUnderline"/>
        </w:rPr>
        <w:t xml:space="preserve"> and conducted, whether at the strategic, </w:t>
      </w:r>
      <w:proofErr w:type="gramStart"/>
      <w:r w:rsidRPr="004E1B3B">
        <w:rPr>
          <w:rStyle w:val="StyleUnderline"/>
        </w:rPr>
        <w:t>tactical</w:t>
      </w:r>
      <w:proofErr w:type="gramEnd"/>
      <w:r w:rsidRPr="004E1B3B">
        <w:rPr>
          <w:rStyle w:val="StyleUnderline"/>
        </w:rPr>
        <w:t xml:space="preserve"> or operational level</w:t>
      </w:r>
    </w:p>
    <w:p w14:paraId="3591626D" w14:textId="47E5C742" w:rsidR="00557380" w:rsidRDefault="00557380" w:rsidP="00557380">
      <w:pPr>
        <w:pStyle w:val="Heading3"/>
        <w:rPr>
          <w:rStyle w:val="StyleUnderline"/>
        </w:rPr>
      </w:pPr>
      <w:r>
        <w:rPr>
          <w:rStyle w:val="StyleUnderline"/>
        </w:rPr>
        <w:t>2AC—</w:t>
      </w:r>
      <w:r w:rsidR="00306C1B">
        <w:rPr>
          <w:rStyle w:val="StyleUnderline"/>
        </w:rPr>
        <w:t xml:space="preserve">Terror DA </w:t>
      </w:r>
    </w:p>
    <w:p w14:paraId="59F0EEDC" w14:textId="72CE4669" w:rsidR="00557380" w:rsidRDefault="00557380" w:rsidP="00557380">
      <w:pPr>
        <w:pStyle w:val="Heading4"/>
      </w:pPr>
      <w:r>
        <w:t xml:space="preserve">CP leads to a </w:t>
      </w:r>
      <w:r w:rsidRPr="00557380">
        <w:rPr>
          <w:u w:val="single"/>
        </w:rPr>
        <w:t>harsh</w:t>
      </w:r>
      <w:r>
        <w:t xml:space="preserve"> political transition---inflames terrorist threats---</w:t>
      </w:r>
      <w:r w:rsidRPr="00557380">
        <w:rPr>
          <w:u w:val="single"/>
        </w:rPr>
        <w:t>preserve</w:t>
      </w:r>
      <w:r>
        <w:t xml:space="preserve"> the status quo </w:t>
      </w:r>
    </w:p>
    <w:p w14:paraId="0B085E65" w14:textId="77777777" w:rsidR="00557380" w:rsidRDefault="00557380" w:rsidP="00557380">
      <w:proofErr w:type="spellStart"/>
      <w:r w:rsidRPr="00B07C74">
        <w:rPr>
          <w:rStyle w:val="Style13ptBold"/>
        </w:rPr>
        <w:t>Saiya</w:t>
      </w:r>
      <w:proofErr w:type="spellEnd"/>
      <w:r w:rsidRPr="00B07C74">
        <w:rPr>
          <w:rStyle w:val="Style13ptBold"/>
        </w:rPr>
        <w:t xml:space="preserve"> 15</w:t>
      </w:r>
      <w:r>
        <w:t xml:space="preserve"> – PhD Notre </w:t>
      </w:r>
      <w:proofErr w:type="gramStart"/>
      <w:r>
        <w:t>Dame,  Assistant</w:t>
      </w:r>
      <w:proofErr w:type="gramEnd"/>
      <w:r>
        <w:t xml:space="preserve"> Professor of Political Science and Director of International Studies at the State University of New York, Brockport [</w:t>
      </w:r>
      <w:proofErr w:type="spellStart"/>
      <w:r>
        <w:t>Nilay</w:t>
      </w:r>
      <w:proofErr w:type="spellEnd"/>
      <w:r>
        <w:t xml:space="preserve">, December, Terrorism Research </w:t>
      </w:r>
      <w:proofErr w:type="spellStart"/>
      <w:r>
        <w:t>Institutre</w:t>
      </w:r>
      <w:proofErr w:type="spellEnd"/>
      <w:r>
        <w:t>, “Religion, Democracy, and Terrorism”, Perspectives on Terrorism, Vol. 9, No. 6, pp. 51-59, JSTOR, accessed 6/25/18]</w:t>
      </w:r>
    </w:p>
    <w:p w14:paraId="6767A75B" w14:textId="0180D3EC" w:rsidR="00557380" w:rsidRPr="00557380" w:rsidRDefault="00557380" w:rsidP="00557380">
      <w:pPr>
        <w:rPr>
          <w:sz w:val="12"/>
        </w:rPr>
      </w:pPr>
      <w:r w:rsidRPr="007A4F3F">
        <w:rPr>
          <w:sz w:val="12"/>
        </w:rPr>
        <w:t xml:space="preserve">Looking at both terrorism and communal conflict more generally, </w:t>
      </w:r>
      <w:r w:rsidRPr="001421DE">
        <w:rPr>
          <w:rStyle w:val="StyleUnderline"/>
        </w:rPr>
        <w:t>a final set of studies finds an inverted U-shaped relationship between democracy and domestic violence</w:t>
      </w:r>
      <w:r w:rsidRPr="007A4F3F">
        <w:rPr>
          <w:sz w:val="12"/>
        </w:rPr>
        <w:t xml:space="preserve">. According to this logic, </w:t>
      </w:r>
      <w:r w:rsidRPr="001421DE">
        <w:rPr>
          <w:rStyle w:val="StyleUnderline"/>
        </w:rPr>
        <w:t>both</w:t>
      </w:r>
      <w:r w:rsidRPr="007A4F3F">
        <w:rPr>
          <w:sz w:val="12"/>
        </w:rPr>
        <w:t xml:space="preserve"> </w:t>
      </w:r>
      <w:r w:rsidRPr="001421DE">
        <w:rPr>
          <w:rStyle w:val="StyleUnderline"/>
        </w:rPr>
        <w:t xml:space="preserve">highly repressive states and highly democratic ones experience </w:t>
      </w:r>
      <w:r w:rsidRPr="001421DE">
        <w:rPr>
          <w:rStyle w:val="Emphasis"/>
        </w:rPr>
        <w:t>low levels of civil conflict</w:t>
      </w:r>
      <w:r w:rsidRPr="007A4F3F">
        <w:rPr>
          <w:sz w:val="12"/>
        </w:rPr>
        <w:t>. In the former case, the costs of engaging in violence are prohibitive; in the latter, other means exist whereby groups in society can affect political change. So-called “</w:t>
      </w:r>
      <w:r w:rsidRPr="001421DE">
        <w:rPr>
          <w:rStyle w:val="StyleUnderline"/>
        </w:rPr>
        <w:t>anocracies</w:t>
      </w:r>
      <w:r w:rsidRPr="007A4F3F">
        <w:rPr>
          <w:sz w:val="12"/>
        </w:rPr>
        <w:t>”—</w:t>
      </w:r>
      <w:r w:rsidRPr="001421DE">
        <w:rPr>
          <w:rStyle w:val="StyleUnderline"/>
        </w:rPr>
        <w:t>countries transitioning either toward democracy or authoritarianism</w:t>
      </w:r>
      <w:r w:rsidRPr="007A4F3F">
        <w:rPr>
          <w:sz w:val="12"/>
        </w:rPr>
        <w:t>—</w:t>
      </w:r>
      <w:r w:rsidRPr="001421DE">
        <w:rPr>
          <w:rStyle w:val="StyleUnderline"/>
        </w:rPr>
        <w:t xml:space="preserve">experience the </w:t>
      </w:r>
      <w:r w:rsidRPr="001421DE">
        <w:rPr>
          <w:rStyle w:val="Emphasis"/>
        </w:rPr>
        <w:t>worst</w:t>
      </w:r>
      <w:r w:rsidRPr="007A4F3F">
        <w:rPr>
          <w:sz w:val="12"/>
        </w:rPr>
        <w:t xml:space="preserve"> of both worlds. </w:t>
      </w:r>
      <w:r w:rsidRPr="001421DE">
        <w:rPr>
          <w:rStyle w:val="StyleUnderline"/>
        </w:rPr>
        <w:t>They do not</w:t>
      </w:r>
      <w:r w:rsidRPr="007A4F3F">
        <w:rPr>
          <w:sz w:val="12"/>
        </w:rPr>
        <w:t xml:space="preserve"> yet </w:t>
      </w:r>
      <w:r w:rsidRPr="001421DE">
        <w:rPr>
          <w:rStyle w:val="StyleUnderline"/>
        </w:rPr>
        <w:t>have</w:t>
      </w:r>
      <w:r w:rsidRPr="007A4F3F">
        <w:rPr>
          <w:sz w:val="12"/>
        </w:rPr>
        <w:t xml:space="preserve"> the </w:t>
      </w:r>
      <w:r w:rsidRPr="001421DE">
        <w:rPr>
          <w:rStyle w:val="StyleUnderline"/>
        </w:rPr>
        <w:t xml:space="preserve">institutions and </w:t>
      </w:r>
      <w:r w:rsidRPr="001421DE">
        <w:rPr>
          <w:rStyle w:val="Emphasis"/>
        </w:rPr>
        <w:t>political channels</w:t>
      </w:r>
      <w:r w:rsidRPr="001421DE">
        <w:rPr>
          <w:rStyle w:val="StyleUnderline"/>
        </w:rPr>
        <w:t xml:space="preserve"> for citizens to</w:t>
      </w:r>
      <w:r w:rsidRPr="007A4F3F">
        <w:rPr>
          <w:sz w:val="12"/>
        </w:rPr>
        <w:t xml:space="preserve"> peacefully </w:t>
      </w:r>
      <w:r w:rsidRPr="001421DE">
        <w:rPr>
          <w:rStyle w:val="StyleUnderline"/>
        </w:rPr>
        <w:t>express their dissatisfaction</w:t>
      </w:r>
      <w:r w:rsidRPr="007A4F3F">
        <w:rPr>
          <w:sz w:val="12"/>
        </w:rPr>
        <w:t xml:space="preserve"> with the political status quo; at the same time, </w:t>
      </w:r>
      <w:r w:rsidRPr="001421DE">
        <w:rPr>
          <w:rStyle w:val="StyleUnderline"/>
        </w:rPr>
        <w:t xml:space="preserve">they do not have or choose not to use </w:t>
      </w:r>
      <w:r w:rsidRPr="001421DE">
        <w:rPr>
          <w:rStyle w:val="Emphasis"/>
        </w:rPr>
        <w:t>the tools of repression</w:t>
      </w:r>
      <w:r w:rsidRPr="001421DE">
        <w:rPr>
          <w:rStyle w:val="StyleUnderline"/>
        </w:rPr>
        <w:t xml:space="preserve"> to undercut terrorist group formatio</w:t>
      </w:r>
      <w:r w:rsidRPr="007A4F3F">
        <w:rPr>
          <w:sz w:val="12"/>
        </w:rPr>
        <w:t xml:space="preserve">n and violence a priori. </w:t>
      </w:r>
      <w:proofErr w:type="spellStart"/>
      <w:r w:rsidRPr="001421DE">
        <w:rPr>
          <w:rStyle w:val="StyleUnderline"/>
        </w:rPr>
        <w:t>Anocratic</w:t>
      </w:r>
      <w:proofErr w:type="spellEnd"/>
      <w:r w:rsidRPr="001421DE">
        <w:rPr>
          <w:rStyle w:val="StyleUnderline"/>
        </w:rPr>
        <w:t xml:space="preserve"> countries in </w:t>
      </w:r>
      <w:r w:rsidRPr="007A4F3F">
        <w:rPr>
          <w:sz w:val="12"/>
        </w:rPr>
        <w:t xml:space="preserve">the </w:t>
      </w:r>
      <w:r w:rsidRPr="001421DE">
        <w:rPr>
          <w:rStyle w:val="StyleUnderline"/>
        </w:rPr>
        <w:t>transition</w:t>
      </w:r>
      <w:r w:rsidRPr="007A4F3F">
        <w:rPr>
          <w:sz w:val="12"/>
        </w:rPr>
        <w:t xml:space="preserve"> period between democracy and autocracy, countries exhibiting enduring semi-democracy and new democracies </w:t>
      </w:r>
      <w:r w:rsidRPr="001421DE">
        <w:rPr>
          <w:rStyle w:val="StyleUnderline"/>
        </w:rPr>
        <w:t>tend to suffer higher levels of</w:t>
      </w:r>
      <w:r w:rsidRPr="007A4F3F">
        <w:rPr>
          <w:sz w:val="12"/>
        </w:rPr>
        <w:t xml:space="preserve"> civil conflict including </w:t>
      </w:r>
      <w:r w:rsidRPr="001421DE">
        <w:rPr>
          <w:rStyle w:val="StyleUnderline"/>
        </w:rPr>
        <w:t>terrorism</w:t>
      </w:r>
      <w:r w:rsidRPr="007A4F3F">
        <w:rPr>
          <w:sz w:val="12"/>
        </w:rPr>
        <w:t>.[13]</w:t>
      </w:r>
    </w:p>
    <w:p w14:paraId="447473C8" w14:textId="77777777" w:rsidR="00557380" w:rsidRPr="009221E2" w:rsidRDefault="00557380" w:rsidP="00557380">
      <w:pPr>
        <w:pStyle w:val="Heading4"/>
        <w:rPr>
          <w:u w:val="single"/>
        </w:rPr>
      </w:pPr>
      <w:r>
        <w:t xml:space="preserve">Attacks involve dirty nuclear bombs---causes </w:t>
      </w:r>
      <w:proofErr w:type="spellStart"/>
      <w:r>
        <w:t>lashout</w:t>
      </w:r>
      <w:proofErr w:type="spellEnd"/>
      <w:r>
        <w:t xml:space="preserve">, collapses trade and nuclear war </w:t>
      </w:r>
    </w:p>
    <w:p w14:paraId="428A874A" w14:textId="77777777" w:rsidR="00557380" w:rsidRPr="00703E27" w:rsidRDefault="00557380" w:rsidP="00557380">
      <w:r w:rsidRPr="00703E27">
        <w:rPr>
          <w:rStyle w:val="Style13ptBold"/>
        </w:rPr>
        <w:t>Roth and Bunn, 17</w:t>
      </w:r>
      <w:r w:rsidRPr="00703E27">
        <w:t xml:space="preserve"> - </w:t>
      </w:r>
      <w:proofErr w:type="gramStart"/>
      <w:r w:rsidRPr="00703E27">
        <w:t>Roth,  research</w:t>
      </w:r>
      <w:proofErr w:type="gramEnd"/>
      <w:r w:rsidRPr="00703E27">
        <w:t xml:space="preserve"> associate at the </w:t>
      </w:r>
      <w:proofErr w:type="spellStart"/>
      <w:r w:rsidRPr="00703E27">
        <w:t>Belfer</w:t>
      </w:r>
      <w:proofErr w:type="spellEnd"/>
      <w:r w:rsidRPr="00703E27">
        <w:t xml:space="preserve"> Center’s Project on Managing the Atom at Harvard University and research fellow at the Center for International and Security Studies at the University of Maryland; Bunn, professor of practice at the Harvard Kennedy School (Nickolas Roth and Matthew Bunn, "The effects of a single terrorist nuclear bomb," </w:t>
      </w:r>
      <w:r w:rsidRPr="00703E27">
        <w:rPr>
          <w:i/>
        </w:rPr>
        <w:t>Bulletin of the Atomic Scientists</w:t>
      </w:r>
      <w:r w:rsidRPr="00703E27">
        <w:t>, 9-28-2017, http://thebulletin.org/effects-single-terrorist-nuclear-bomb11150)</w:t>
      </w:r>
    </w:p>
    <w:p w14:paraId="5774EE3C" w14:textId="77777777" w:rsidR="00557380" w:rsidRPr="00D0296D" w:rsidRDefault="00557380" w:rsidP="00557380">
      <w:pPr>
        <w:rPr>
          <w:sz w:val="10"/>
        </w:rPr>
      </w:pPr>
      <w:r w:rsidRPr="00D0296D">
        <w:rPr>
          <w:sz w:val="10"/>
        </w:rPr>
        <w:t>The escalating threats between North Korea and the United States make it easy to forget the “nuclear nightmare,” as former US Secretary of Defense William J. Perry put it, that could result even from the use of just a single terrorist nuclear bomb in the heart of a major city.</w:t>
      </w:r>
    </w:p>
    <w:p w14:paraId="3BE45128" w14:textId="77777777" w:rsidR="00557380" w:rsidRDefault="00557380" w:rsidP="00557380">
      <w:pPr>
        <w:rPr>
          <w:rStyle w:val="StyleUnderline"/>
        </w:rPr>
      </w:pPr>
      <w:r w:rsidRPr="00D0296D">
        <w:rPr>
          <w:sz w:val="10"/>
        </w:rPr>
        <w:t>At the risk of repeating the vast literature on the tragedies of Hiroshima and Nagasaki—and the substantial literature surrounding nuclear tests and simulations since then—</w:t>
      </w:r>
      <w:r w:rsidRPr="00D0296D">
        <w:rPr>
          <w:rStyle w:val="StyleUnderline"/>
        </w:rPr>
        <w:t xml:space="preserve">we attempt to spell out here the likely consequences of the explosion of a </w:t>
      </w:r>
      <w:r w:rsidRPr="00D0296D">
        <w:rPr>
          <w:rStyle w:val="Emphasis"/>
        </w:rPr>
        <w:t>single terrorist nuclear bomb</w:t>
      </w:r>
      <w:r w:rsidRPr="00D0296D">
        <w:rPr>
          <w:rStyle w:val="StyleUnderline"/>
        </w:rPr>
        <w:t xml:space="preserve"> on a major city</w:t>
      </w:r>
      <w:r w:rsidRPr="00D0296D">
        <w:rPr>
          <w:sz w:val="10"/>
        </w:rPr>
        <w:t xml:space="preserve">, </w:t>
      </w:r>
      <w:r w:rsidRPr="00D0296D">
        <w:rPr>
          <w:rStyle w:val="StyleUnderline"/>
        </w:rPr>
        <w:t xml:space="preserve">and its </w:t>
      </w:r>
      <w:r w:rsidRPr="00D0296D">
        <w:rPr>
          <w:rStyle w:val="Emphasis"/>
        </w:rPr>
        <w:t>subsequent ripple effects</w:t>
      </w:r>
      <w:r w:rsidRPr="00D0296D">
        <w:rPr>
          <w:rStyle w:val="StyleUnderline"/>
        </w:rPr>
        <w:t xml:space="preserve"> on the rest of the planet</w:t>
      </w:r>
      <w:r w:rsidRPr="00D0296D">
        <w:rPr>
          <w:sz w:val="10"/>
        </w:rPr>
        <w:t xml:space="preserve">. Depending on where and when it was detonated, the </w:t>
      </w:r>
      <w:r w:rsidRPr="00D0296D">
        <w:rPr>
          <w:rStyle w:val="StyleUnderline"/>
        </w:rPr>
        <w:t>blast, fire, initial radiation, and long-term radioactive fallout from such a bomb could leave the heart of a major city a smoldering radioactive ruin</w:t>
      </w:r>
      <w:r w:rsidRPr="00D0296D">
        <w:rPr>
          <w:sz w:val="10"/>
        </w:rPr>
        <w:t xml:space="preserve">, </w:t>
      </w:r>
      <w:r w:rsidRPr="00D0296D">
        <w:rPr>
          <w:rStyle w:val="StyleUnderline"/>
        </w:rPr>
        <w:t>killing</w:t>
      </w:r>
      <w:r w:rsidRPr="00D0296D">
        <w:rPr>
          <w:sz w:val="10"/>
        </w:rPr>
        <w:t xml:space="preserve"> tens or </w:t>
      </w:r>
      <w:r w:rsidRPr="00D0296D">
        <w:rPr>
          <w:rStyle w:val="Emphasis"/>
        </w:rPr>
        <w:t>hundreds of thousands of people</w:t>
      </w:r>
      <w:r w:rsidRPr="00D0296D">
        <w:rPr>
          <w:sz w:val="10"/>
        </w:rPr>
        <w:t xml:space="preserve"> and wounding hundreds of thousands more. Vast areas would have to be evacuated and might be uninhabitable for years. </w:t>
      </w:r>
      <w:r w:rsidRPr="00D0296D">
        <w:rPr>
          <w:rStyle w:val="StyleUnderline"/>
        </w:rPr>
        <w:t xml:space="preserve">Economic, political, and social </w:t>
      </w:r>
      <w:r w:rsidRPr="00D0296D">
        <w:rPr>
          <w:rStyle w:val="Emphasis"/>
        </w:rPr>
        <w:t>aftershocks</w:t>
      </w:r>
      <w:r w:rsidRPr="00D0296D">
        <w:rPr>
          <w:rStyle w:val="StyleUnderline"/>
        </w:rPr>
        <w:t xml:space="preserve"> would </w:t>
      </w:r>
      <w:r w:rsidRPr="00D0296D">
        <w:rPr>
          <w:rStyle w:val="Emphasis"/>
        </w:rPr>
        <w:t>ripple throughout the world</w:t>
      </w:r>
      <w:r w:rsidRPr="00D0296D">
        <w:rPr>
          <w:sz w:val="10"/>
        </w:rPr>
        <w:t xml:space="preserve">. A single terrorist nuclear bomb would change history. The country attacked—and the world—would never be the same. The idea of terrorists accomplishing such a thing is, unfortunately, not out of the question; </w:t>
      </w:r>
      <w:r w:rsidRPr="007A4479">
        <w:rPr>
          <w:rStyle w:val="StyleUnderline"/>
        </w:rPr>
        <w:t>it is far easier to make a crude, unsafe, unreliable nuclear explosive that might fit in the back of a truck</w:t>
      </w:r>
      <w:r w:rsidRPr="00D0296D">
        <w:rPr>
          <w:sz w:val="10"/>
        </w:rPr>
        <w:t xml:space="preserve"> than it is to make a safe, reliable weapon of known yield that can be delivered by missile or combat aircraft. </w:t>
      </w:r>
      <w:r w:rsidRPr="008346C9">
        <w:rPr>
          <w:rStyle w:val="Emphasis"/>
        </w:rPr>
        <w:t xml:space="preserve">Numerous government </w:t>
      </w:r>
      <w:r w:rsidRPr="007B1DE7">
        <w:rPr>
          <w:rStyle w:val="Emphasis"/>
          <w:highlight w:val="cyan"/>
        </w:rPr>
        <w:t>studies</w:t>
      </w:r>
      <w:r w:rsidRPr="00D0296D">
        <w:rPr>
          <w:sz w:val="10"/>
        </w:rPr>
        <w:t xml:space="preserve"> have </w:t>
      </w:r>
      <w:r w:rsidRPr="007B1DE7">
        <w:rPr>
          <w:rStyle w:val="StyleUnderline"/>
          <w:highlight w:val="cyan"/>
        </w:rPr>
        <w:t>concluded</w:t>
      </w:r>
      <w:r w:rsidRPr="00D0296D">
        <w:rPr>
          <w:sz w:val="10"/>
        </w:rPr>
        <w:t xml:space="preserve"> that </w:t>
      </w:r>
      <w:r w:rsidRPr="00D0296D">
        <w:rPr>
          <w:rStyle w:val="Emphasis"/>
        </w:rPr>
        <w:t>it is plausible</w:t>
      </w:r>
      <w:r w:rsidRPr="00D0296D">
        <w:rPr>
          <w:sz w:val="10"/>
        </w:rPr>
        <w:t xml:space="preserve"> that </w:t>
      </w:r>
      <w:r w:rsidRPr="007B1DE7">
        <w:rPr>
          <w:rStyle w:val="StyleUnderline"/>
          <w:highlight w:val="cyan"/>
        </w:rPr>
        <w:t xml:space="preserve">a </w:t>
      </w:r>
      <w:r w:rsidRPr="00D0296D">
        <w:rPr>
          <w:rStyle w:val="StyleUnderline"/>
        </w:rPr>
        <w:t>sophisticated</w:t>
      </w:r>
      <w:r w:rsidRPr="007A4479">
        <w:rPr>
          <w:rStyle w:val="StyleUnderline"/>
        </w:rPr>
        <w:t xml:space="preserve"> terrorist </w:t>
      </w:r>
      <w:r w:rsidRPr="007B1DE7">
        <w:rPr>
          <w:rStyle w:val="StyleUnderline"/>
          <w:highlight w:val="cyan"/>
        </w:rPr>
        <w:t xml:space="preserve">group could make a </w:t>
      </w:r>
      <w:r w:rsidRPr="007B1DE7">
        <w:rPr>
          <w:rStyle w:val="Emphasis"/>
          <w:highlight w:val="cyan"/>
        </w:rPr>
        <w:t>crude bomb</w:t>
      </w:r>
      <w:r w:rsidRPr="007A4479">
        <w:rPr>
          <w:rStyle w:val="StyleUnderline"/>
        </w:rPr>
        <w:t xml:space="preserve"> if they got the needed nuclear material</w:t>
      </w:r>
      <w:r w:rsidRPr="00D0296D">
        <w:rPr>
          <w:sz w:val="10"/>
        </w:rPr>
        <w:t xml:space="preserve">. And </w:t>
      </w:r>
      <w:r w:rsidRPr="007A4479">
        <w:rPr>
          <w:rStyle w:val="StyleUnderline"/>
        </w:rPr>
        <w:t xml:space="preserve">in the last quarter century, </w:t>
      </w:r>
      <w:r w:rsidRPr="007B1DE7">
        <w:rPr>
          <w:rStyle w:val="StyleUnderline"/>
          <w:highlight w:val="cyan"/>
        </w:rPr>
        <w:t xml:space="preserve">there have been </w:t>
      </w:r>
      <w:r w:rsidRPr="00D0296D">
        <w:rPr>
          <w:rStyle w:val="StyleUnderline"/>
        </w:rPr>
        <w:t xml:space="preserve">some </w:t>
      </w:r>
      <w:r w:rsidRPr="007B1DE7">
        <w:rPr>
          <w:rStyle w:val="Emphasis"/>
          <w:highlight w:val="cyan"/>
        </w:rPr>
        <w:t>20 seizures</w:t>
      </w:r>
      <w:r w:rsidRPr="007A4479">
        <w:rPr>
          <w:rStyle w:val="StyleUnderline"/>
        </w:rPr>
        <w:t xml:space="preserve"> </w:t>
      </w:r>
      <w:r w:rsidRPr="007B1DE7">
        <w:rPr>
          <w:rStyle w:val="StyleUnderline"/>
          <w:highlight w:val="cyan"/>
        </w:rPr>
        <w:t>of</w:t>
      </w:r>
      <w:r w:rsidRPr="007A4479">
        <w:rPr>
          <w:rStyle w:val="StyleUnderline"/>
        </w:rPr>
        <w:t xml:space="preserve"> stolen, weapons-usable </w:t>
      </w:r>
      <w:r w:rsidRPr="00D0296D">
        <w:rPr>
          <w:rStyle w:val="StyleUnderline"/>
        </w:rPr>
        <w:t xml:space="preserve">nuclear </w:t>
      </w:r>
      <w:r w:rsidRPr="007B1DE7">
        <w:rPr>
          <w:rStyle w:val="StyleUnderline"/>
          <w:highlight w:val="cyan"/>
        </w:rPr>
        <w:t>material</w:t>
      </w:r>
      <w:r w:rsidRPr="007A4479">
        <w:rPr>
          <w:rStyle w:val="StyleUnderline"/>
        </w:rPr>
        <w:t xml:space="preserve">, </w:t>
      </w:r>
      <w:r w:rsidRPr="007B1DE7">
        <w:rPr>
          <w:rStyle w:val="StyleUnderline"/>
          <w:highlight w:val="cyan"/>
        </w:rPr>
        <w:t>and</w:t>
      </w:r>
      <w:r w:rsidRPr="007A4479">
        <w:rPr>
          <w:rStyle w:val="StyleUnderline"/>
        </w:rPr>
        <w:t xml:space="preserve"> at least </w:t>
      </w:r>
      <w:r w:rsidRPr="007B1DE7">
        <w:rPr>
          <w:rStyle w:val="Emphasis"/>
          <w:highlight w:val="cyan"/>
        </w:rPr>
        <w:t xml:space="preserve">two </w:t>
      </w:r>
      <w:r w:rsidRPr="00D0296D">
        <w:rPr>
          <w:rStyle w:val="Emphasis"/>
        </w:rPr>
        <w:t xml:space="preserve">terrorist </w:t>
      </w:r>
      <w:r w:rsidRPr="007B1DE7">
        <w:rPr>
          <w:rStyle w:val="Emphasis"/>
          <w:highlight w:val="cyan"/>
        </w:rPr>
        <w:t xml:space="preserve">groups have made </w:t>
      </w:r>
      <w:r w:rsidRPr="00D0296D">
        <w:rPr>
          <w:rStyle w:val="Emphasis"/>
        </w:rPr>
        <w:t xml:space="preserve">significant </w:t>
      </w:r>
      <w:r w:rsidRPr="007B1DE7">
        <w:rPr>
          <w:rStyle w:val="Emphasis"/>
          <w:highlight w:val="cyan"/>
        </w:rPr>
        <w:t>efforts</w:t>
      </w:r>
      <w:r w:rsidRPr="007A4479">
        <w:rPr>
          <w:rStyle w:val="StyleUnderline"/>
        </w:rPr>
        <w:t xml:space="preserve"> </w:t>
      </w:r>
      <w:r w:rsidRPr="007B1DE7">
        <w:rPr>
          <w:rStyle w:val="StyleUnderline"/>
          <w:highlight w:val="cyan"/>
        </w:rPr>
        <w:t xml:space="preserve">to acquire </w:t>
      </w:r>
      <w:r w:rsidRPr="00D0296D">
        <w:rPr>
          <w:rStyle w:val="StyleUnderline"/>
        </w:rPr>
        <w:t xml:space="preserve">nuclear </w:t>
      </w:r>
      <w:r w:rsidRPr="007B1DE7">
        <w:rPr>
          <w:rStyle w:val="StyleUnderline"/>
          <w:highlight w:val="cyan"/>
        </w:rPr>
        <w:t>bombs</w:t>
      </w:r>
      <w:r w:rsidRPr="007A4479">
        <w:rPr>
          <w:rStyle w:val="StyleUnderline"/>
        </w:rPr>
        <w:t>.</w:t>
      </w:r>
      <w:r w:rsidRPr="00D0296D">
        <w:rPr>
          <w:sz w:val="10"/>
        </w:rPr>
        <w:t xml:space="preserve"> Terrorist use of an actual nuclear bomb is a low-probability event—but the </w:t>
      </w:r>
      <w:r w:rsidRPr="00D0296D">
        <w:rPr>
          <w:rStyle w:val="Emphasis"/>
        </w:rPr>
        <w:t>immensity</w:t>
      </w:r>
      <w:r w:rsidRPr="00D0296D">
        <w:rPr>
          <w:rStyle w:val="StyleUnderline"/>
        </w:rPr>
        <w:t xml:space="preserve"> of the consequences means that even a small chance is enough</w:t>
      </w:r>
      <w:r w:rsidRPr="007A4479">
        <w:rPr>
          <w:rStyle w:val="StyleUnderline"/>
        </w:rPr>
        <w:t xml:space="preserve"> to justify an intensive effort to reduce the risk</w:t>
      </w:r>
      <w:r w:rsidRPr="00D0296D">
        <w:rPr>
          <w:sz w:val="10"/>
        </w:rPr>
        <w:t xml:space="preserve">. Fortunately, since the early 1990s, countries around the world have significantly reduced the danger—but </w:t>
      </w:r>
      <w:r w:rsidRPr="007A4479">
        <w:rPr>
          <w:rStyle w:val="Emphasis"/>
        </w:rPr>
        <w:t>it remains very real</w:t>
      </w:r>
      <w:r w:rsidRPr="00D0296D">
        <w:rPr>
          <w:sz w:val="10"/>
        </w:rPr>
        <w:t xml:space="preserve">, </w:t>
      </w:r>
      <w:r w:rsidRPr="00D0296D">
        <w:rPr>
          <w:sz w:val="2"/>
        </w:rPr>
        <w:t xml:space="preserve">and there is more to do to ensure this nightmare never becomes reality. Brighter than a thousand suns. Imagine a crude terrorist nuclear bomb—containing a chunk of highly enriched uranium just under the size of a regulation bowling ball, or a much smaller chunk of plutonium—suddenly detonating inside a delivery van parked in the heart of a major city. Such a terrorist bomb would release as much as 10 kilotons of explosive energy, or the equivalent of 10,000 tons of conventional explosives, a volume of explosives large enough to fill all the cars of a mile-long train. In a millionth of a second, </w:t>
      </w:r>
      <w:proofErr w:type="gramStart"/>
      <w:r w:rsidRPr="00D0296D">
        <w:rPr>
          <w:sz w:val="2"/>
        </w:rPr>
        <w:t>all of</w:t>
      </w:r>
      <w:proofErr w:type="gramEnd"/>
      <w:r w:rsidRPr="00D0296D">
        <w:rPr>
          <w:sz w:val="2"/>
        </w:rPr>
        <w:t xml:space="preserve"> that energy would be released inside that small ball of nuclear material, creating temperatures and pressures as high as those at the center of the sun. That furious energy would explode outward, releasing its energy in three main ways: a powerful blast wave; intense heat; and deadly radiation. The ball would expand almost instantly into a fireball the width of four football fields, incinerating essentially everything and everyone within. The heated fireball would rise, sucking in air from below and expanding above, creating the mushroom cloud that has become the symbol of the terror of the nuclear age. The ionized plasma in the fireball would create a localized electromagnetic pulse more powerful than lightning, shorting out communications and electronics nearby—though most would be destroyed by the bomb’s other effects in any case. (Estimates of heat, blast, and radiation effects in this article are drawn primarily from Alex </w:t>
      </w:r>
      <w:proofErr w:type="spellStart"/>
      <w:r w:rsidRPr="00D0296D">
        <w:rPr>
          <w:sz w:val="2"/>
        </w:rPr>
        <w:t>Wellerstein’s</w:t>
      </w:r>
      <w:proofErr w:type="spellEnd"/>
      <w:r w:rsidRPr="00D0296D">
        <w:rPr>
          <w:sz w:val="2"/>
        </w:rPr>
        <w:t xml:space="preserve"> “</w:t>
      </w:r>
      <w:proofErr w:type="spellStart"/>
      <w:r w:rsidRPr="00D0296D">
        <w:rPr>
          <w:sz w:val="2"/>
        </w:rPr>
        <w:t>Nukemap</w:t>
      </w:r>
      <w:proofErr w:type="spellEnd"/>
      <w:r w:rsidRPr="00D0296D">
        <w:rPr>
          <w:sz w:val="2"/>
        </w:rPr>
        <w:t xml:space="preserve">,” which itself comes from declassified US government data, such as the 660-page government textbook The Effects of </w:t>
      </w:r>
      <w:proofErr w:type="gramStart"/>
      <w:r w:rsidRPr="00D0296D">
        <w:rPr>
          <w:sz w:val="2"/>
        </w:rPr>
        <w:t>Nuclear Weapons</w:t>
      </w:r>
      <w:proofErr w:type="gramEnd"/>
      <w:r w:rsidRPr="00D0296D">
        <w:rPr>
          <w:sz w:val="2"/>
        </w:rPr>
        <w:t xml:space="preserve">.) At the instant of its detonation, the bomb would also release an intense burst of gamma and neutron radiation which would be lethal for nearly everyone directly exposed within about two-thirds of a mile from the center of the blast. (Those who happened to be shielded by being inside, or having buildings between them and the bomb, would be partly protected—in some cases, reducing their doses by ten times or more.) The nuclear flash from the heat of the fireball would radiate in both visible light and the infrared; it would be “brighter than a thousand suns,” in the words of the title of a book describing the development of nuclear weapons—adapting a phrase from the Hindu epic the Bhagavad-Gita. Anyone who looked directly at the blast would be blinded. The heat from the fireball would ignite fires and horribly burn everyone exposed outside at distances of nearly a mile away. (In the Nagasaki Atomic Bomb Museum, visitors gaze in horror at the bones of a human hand embedded in glass melted by the bomb.) No one has burned a city on that scale in the decades since World War II, so it is difficult to predict the full extent of the fire damage that would occur from the explosion of a nuclear bomb in one of today’s cities. Modern glass, steel, and concrete buildings would presumably be less flammable than the wood-and-rice-paper housing of Hiroshima or Nagasaki in the 1940s—but many questions remain, including exactly how thousands of broken gas lines might contribute to fire damage (as they did in Dresden during World War II). On 9/11, the buildings of the World Trade Center proved to be much more vulnerable to fire damage than had been expected. Ultimately, even a crude terrorist nuclear bomb would carry the possibility that the countless fires touched off by the explosion would coalesce into a devastating firestorm, as occurred at Hiroshima. In a firestorm, the rising column of hot air from the massive fire sucks in the air from all around, creating hurricane-force winds; everything flammable and everything alive within the firestorm would be consumed. The fires and the dust from the blast would make it extremely difficult for either rescuers or survivors to see. The explosion would create a powerful blast wave rushing out in every direction. For more than a </w:t>
      </w:r>
      <w:proofErr w:type="gramStart"/>
      <w:r w:rsidRPr="00D0296D">
        <w:rPr>
          <w:sz w:val="2"/>
        </w:rPr>
        <w:t>quarter-mile</w:t>
      </w:r>
      <w:proofErr w:type="gramEnd"/>
      <w:r w:rsidRPr="00D0296D">
        <w:rPr>
          <w:sz w:val="2"/>
        </w:rPr>
        <w:t xml:space="preserve"> all around the blast, the pulse of pressure would be over 20 pounds per square inch above atmospheric pressure (known as “overpressure”), destroying or severely damaging even sturdy buildings. The combination of blast, heat, and radiation would kill virtually everyone in this zone. The blast would be accompanied by winds of many hundreds of miles per hour. The damage from the explosion would extend far beyond this inner zone of almost total death. Out to more than half a mile, the blast would be strong enough to collapse most residential buildings and create </w:t>
      </w:r>
      <w:proofErr w:type="gramStart"/>
      <w:r w:rsidRPr="00D0296D">
        <w:rPr>
          <w:sz w:val="2"/>
        </w:rPr>
        <w:t>a serious danger</w:t>
      </w:r>
      <w:proofErr w:type="gramEnd"/>
      <w:r w:rsidRPr="00D0296D">
        <w:rPr>
          <w:sz w:val="2"/>
        </w:rPr>
        <w:t xml:space="preserve"> that office buildings would topple over, killing those inside and those in the path of the rubble. (On the other hand, the office towers of a modern city would tend to block the blast wave in some areas, providing partial protection from the blast, as well as from the heat and radiation.) In that zone, almost anything made of wood would be destroyed: Roofs would cave in, windows would shatter, gas lines would rupture. Telephone poles, </w:t>
      </w:r>
      <w:proofErr w:type="gramStart"/>
      <w:r w:rsidRPr="00D0296D">
        <w:rPr>
          <w:sz w:val="2"/>
        </w:rPr>
        <w:t>street lamps</w:t>
      </w:r>
      <w:proofErr w:type="gramEnd"/>
      <w:r w:rsidRPr="00D0296D">
        <w:rPr>
          <w:sz w:val="2"/>
        </w:rPr>
        <w:t xml:space="preserve">, and utility lines would be severely damaged. Many roads would be blocked by mountains of wreckage. In this zone, many people would be killed or injured in building </w:t>
      </w:r>
      <w:proofErr w:type="gramStart"/>
      <w:r w:rsidRPr="00D0296D">
        <w:rPr>
          <w:sz w:val="2"/>
        </w:rPr>
        <w:t>collapses, or</w:t>
      </w:r>
      <w:proofErr w:type="gramEnd"/>
      <w:r w:rsidRPr="00D0296D">
        <w:rPr>
          <w:sz w:val="2"/>
        </w:rPr>
        <w:t xml:space="preserve"> trapped under the rubble; many more would be burned, blinded, or injured by flying debris. In many cases, their charred skin would become ragged and fall off in sheets. The effects of the detonation would act in deadly synergy. The smashed materials of buildings broken by the blast would be far easier for the fires to ignite than intact structures. The effects of radiation would make it far more difficult for burned and injured people to recover. The combination of burns, radiation, and physical injuries would cause far more death and suffering than any one of them would alone. The silent killer. The bomb’s immediate effects would be followed by a slow, lingering killer: radioactive fallout. A bomb detonated at ground level would dig a huge crater, hurling tons of earth and debris thousands of feet into the sky. Sucked into the rising fireball, these particles would mix with the radioactive remainders of the bomb, and over the next few hours or days, the debris would rain down for miles downwind. Depending on weather and wind patterns, the fallout could </w:t>
      </w:r>
      <w:proofErr w:type="gramStart"/>
      <w:r w:rsidRPr="00D0296D">
        <w:rPr>
          <w:sz w:val="2"/>
        </w:rPr>
        <w:t>actually be</w:t>
      </w:r>
      <w:proofErr w:type="gramEnd"/>
      <w:r w:rsidRPr="00D0296D">
        <w:rPr>
          <w:sz w:val="2"/>
        </w:rPr>
        <w:t xml:space="preserve"> deadlier and make a far larger area unusable than the blast itself. Acute radiation sickness from the initial radiation pulse and the fallout would likely affect tens of thousands of people. Depending on the dose, they might suffer from vomiting, watery diarrhea, fever, sores, loss of hair, and bone marrow depletion. Some would survive; some would die within days; some would take months to die. Cancer rates among the survivors would rise. Women would be more vulnerable than men—children and infants especially so. Much of the radiation from a nuclear blast is short-lived; radiation levels even a few days after the blast would be far below those in the first hours. For those not killed or terribly wounded by the initial explosion, the best advice would be to take shelter in a basement for at least several days. But many would be too terrified to stay. Thousands of panic-stricken people might receive deadly doses of radiation as they fled from their homes. Some of the radiation will be longer-lived; areas most severely affected would have to be abandoned for many years after the attack. The combination of radioactive fallout and the devastation of nearly all life-sustaining infrastructure over a vast area would mean that hundreds of thousands of people would have to evacuate. Ambulances to nowhere. The explosion would also destroy much of the city’s ability to respond. Hospitals would be leveled, doctors and nurses killed and wounded, ambulances destroyed. (In Hiroshima, 42 of 45 hospitals were destroyed or severely damaged, and 270 of 300 doctors were killed.) Resources that survived outside the zone of destruction would be utterly overwhelmed. Hospitals have no ability to cope with tens or hundreds of thousands of terribly burned and injured people all at once; the United States, for example, has 1,760 burn beds in hospitals nationwide, of which a third are available on any given day. And the problem would not be limited to hospitals; firefighters, for example, would have little ability to cope with thousands of fires raging out of control at once. Fire stations and equipment would be destroyed in the affected area, and firemen killed, along with police and other emergency responders. Some of the first responders may become casualties themselves, from radioactive fallout, fire, and collapsing buildings. Over much of the affected area, communications would be destroyed, by both the physical effects and the electromagnetic pulse from the explosion. Better preparation for such a disaster could save thousands of lives—but ultimately, there is no way any city can genuinely be prepared for a catastrophe on such a historic scale, occurring in a flash, with zero warning. Rescue and recovery attempts would be impeded by the destruction of most of the needed personnel and equipment, and by fire, debris, radiation, fear, lack of communications, and the immense scale of the disaster. The US military and the national guard could provide critically important capabilities—but federal plans assume that “no significant federal response” would be available for 24-to-72 hours. Many of those burned and injured would wait in vain for help, food, or water, perhaps for days. The scale of death and suffering. How many would die in such an event, and how many would be terribly wounded, would depend on where and when the bomb was detonated, what the weather conditions were at the time, how successful the response was in helping the wounded survivors, and more. Many estimates of casualties are based on census data, which reflect where people sleep at night; if the attack occurred in the middle of a workday, the numbers of people crowded into the office towers at the heart of many modern cities would be far higher. The daytime population of Manhattan, for example, is roughly twice its nighttime population; in Midtown on a typical workday, there are an estimated 980,000 people per square mile. A 10-kiloton weapon detonated there might well kill half a million people—not counting those who might die of radiation sickness from the fallout. (These effects were analyzed in </w:t>
      </w:r>
      <w:proofErr w:type="gramStart"/>
      <w:r w:rsidRPr="00D0296D">
        <w:rPr>
          <w:sz w:val="2"/>
        </w:rPr>
        <w:t>great detail</w:t>
      </w:r>
      <w:proofErr w:type="gramEnd"/>
      <w:r w:rsidRPr="00D0296D">
        <w:rPr>
          <w:sz w:val="2"/>
        </w:rPr>
        <w:t xml:space="preserve"> in the Rand Corporation’s Considering the Effects of a Catastrophic Terrorist Attack and the British Medical Journal’s “Nuclear terrorism.”) On a typical day, the wind would blow the fallout north, seriously contaminating virtually all of Manhattan above Gramercy Park; people living as far away as Stamford, Connecticut would likely have to evacuate. Seriously injured survivors would greatly outnumber the dead, their suffering magnified by the complete inadequacy of available help. The psychological and social effects—overwhelming sadness, depression, post-traumatic stress disorder, myriad forms of anxiety—would be profound and long-lasting. The scenario we have been describing is a </w:t>
      </w:r>
      <w:proofErr w:type="spellStart"/>
      <w:r w:rsidRPr="00D0296D">
        <w:rPr>
          <w:sz w:val="2"/>
        </w:rPr>
        <w:t>groundburst</w:t>
      </w:r>
      <w:proofErr w:type="spellEnd"/>
      <w:r w:rsidRPr="00D0296D">
        <w:rPr>
          <w:sz w:val="2"/>
        </w:rPr>
        <w:t xml:space="preserve">. An airburst—such as might occur, for example, if terrorists put their bomb in a small aircraft they had purchased or rented—would extend the blast and fire effects over a wider area, killing and injuring even larger numbers of people immediately. But an airburst would not have the same lingering effects from fallout as a </w:t>
      </w:r>
      <w:proofErr w:type="spellStart"/>
      <w:r w:rsidRPr="00D0296D">
        <w:rPr>
          <w:sz w:val="2"/>
        </w:rPr>
        <w:t>groundburst</w:t>
      </w:r>
      <w:proofErr w:type="spellEnd"/>
      <w:r w:rsidRPr="00D0296D">
        <w:rPr>
          <w:sz w:val="2"/>
        </w:rPr>
        <w:t>, because the rock and dirt would not be sucked up into the fireball and contaminated. The 10-kiloton blast we have been discussing is likely toward the high end of what terrorists could plausibly achieve with a crude, improvised bomb, but even a 1-kiloton blast would be a catastrophic event, having a deadly radius between one-third and one-half that of a 10-kiloton blast. These hundreds of thousands of people would not be mere statistics, but countless individual stories of loss—parents, children, entire families; all religions; rich and poor alike—killed or horribly mutilated. Human suffering and tragedy on this scale does not have to be imagined; it can be remembered through the stories of the survivors of the US atomic bombings of Hiroshima and Nagasaki, the only times in history when nuclear weapons have been used intentionally against human beings. The pain and suffering caused by those bombings are almost beyond human comprehension; the eloquent testimony of the Hibakusha—the survivors who passed through the atomic fire—should stand as an eternal reminder of the need to prevent nuclear weapons from ever being used in anger again. Global economic disaster. The economic impact of such an attack would be enormous. The effects would reverberate for so far and so long that they are difficult to estimate in all their complexity. Hundreds of thousands of people would be too injured or sick to work for weeks or months. Hundreds of thousands more would evacuate to locations far from their jobs. Many places of employment would have to be abandoned because of the radioactive fallout. Insurance companies would reel under the losses; but at the same time, many insurance policies exclude the effects of nuclear attacks—an item insurers considered beyond their ability to cover—so the owners of thousands of buildings would not have the insurance payments needed to cover the cost of fixing them</w:t>
      </w:r>
      <w:r w:rsidRPr="00D0296D">
        <w:rPr>
          <w:sz w:val="10"/>
        </w:rPr>
        <w:t xml:space="preserve">, </w:t>
      </w:r>
      <w:r w:rsidRPr="007A4479">
        <w:rPr>
          <w:rStyle w:val="StyleUnderline"/>
        </w:rPr>
        <w:t>thousands of companies would go bankrupt</w:t>
      </w:r>
      <w:r w:rsidRPr="00D0296D">
        <w:rPr>
          <w:sz w:val="10"/>
        </w:rPr>
        <w:t xml:space="preserve">, </w:t>
      </w:r>
      <w:r w:rsidRPr="007A4479">
        <w:rPr>
          <w:rStyle w:val="StyleUnderline"/>
        </w:rPr>
        <w:t>and banks would be left holding an immense number of mortgages that would never be repaid</w:t>
      </w:r>
      <w:r w:rsidRPr="00D0296D">
        <w:rPr>
          <w:sz w:val="10"/>
        </w:rPr>
        <w:t xml:space="preserve">. </w:t>
      </w:r>
      <w:r w:rsidRPr="007B1DE7">
        <w:rPr>
          <w:rStyle w:val="Emphasis"/>
          <w:highlight w:val="cyan"/>
        </w:rPr>
        <w:t>Consumer and investor</w:t>
      </w:r>
      <w:r w:rsidRPr="00D0296D">
        <w:rPr>
          <w:rStyle w:val="StyleUnderline"/>
        </w:rPr>
        <w:t xml:space="preserve"> </w:t>
      </w:r>
      <w:r w:rsidRPr="007B1DE7">
        <w:rPr>
          <w:rStyle w:val="StyleUnderline"/>
          <w:highlight w:val="cyan"/>
        </w:rPr>
        <w:t xml:space="preserve">confidence would </w:t>
      </w:r>
      <w:r w:rsidRPr="00D0296D">
        <w:rPr>
          <w:rStyle w:val="StyleUnderline"/>
        </w:rPr>
        <w:t xml:space="preserve">likely </w:t>
      </w:r>
      <w:r w:rsidRPr="007B1DE7">
        <w:rPr>
          <w:rStyle w:val="StyleUnderline"/>
          <w:highlight w:val="cyan"/>
        </w:rPr>
        <w:t xml:space="preserve">be </w:t>
      </w:r>
      <w:r w:rsidRPr="007B1DE7">
        <w:rPr>
          <w:rStyle w:val="Emphasis"/>
          <w:highlight w:val="cyan"/>
        </w:rPr>
        <w:t>dramatically affected</w:t>
      </w:r>
      <w:r w:rsidRPr="00D0296D">
        <w:rPr>
          <w:sz w:val="10"/>
        </w:rPr>
        <w:t xml:space="preserve">, as worried people slowed their spending. </w:t>
      </w:r>
      <w:r w:rsidRPr="007A4479">
        <w:rPr>
          <w:rStyle w:val="StyleUnderline"/>
        </w:rPr>
        <w:t>Enormous new homeland security and military investments would be very likely</w:t>
      </w:r>
      <w:r w:rsidRPr="00D0296D">
        <w:rPr>
          <w:sz w:val="10"/>
        </w:rPr>
        <w:t xml:space="preserve">. </w:t>
      </w:r>
      <w:r w:rsidRPr="007B1DE7">
        <w:rPr>
          <w:rStyle w:val="StyleUnderline"/>
          <w:highlight w:val="cyan"/>
        </w:rPr>
        <w:t xml:space="preserve">If the </w:t>
      </w:r>
      <w:r w:rsidRPr="007B1DE7">
        <w:rPr>
          <w:rStyle w:val="Emphasis"/>
          <w:highlight w:val="cyan"/>
        </w:rPr>
        <w:t>bomb had come in a shipping container</w:t>
      </w:r>
      <w:r w:rsidRPr="00D0296D">
        <w:rPr>
          <w:sz w:val="10"/>
        </w:rPr>
        <w:t xml:space="preserve">, </w:t>
      </w:r>
      <w:r w:rsidRPr="007B1DE7">
        <w:rPr>
          <w:rStyle w:val="StyleUnderline"/>
          <w:highlight w:val="cyan"/>
        </w:rPr>
        <w:t>the targeted country</w:t>
      </w:r>
      <w:r w:rsidRPr="00D0296D">
        <w:rPr>
          <w:sz w:val="10"/>
        </w:rPr>
        <w:t>—and possibly others—</w:t>
      </w:r>
      <w:r w:rsidRPr="007B1DE7">
        <w:rPr>
          <w:rStyle w:val="StyleUnderline"/>
          <w:highlight w:val="cyan"/>
        </w:rPr>
        <w:t>might</w:t>
      </w:r>
      <w:r w:rsidRPr="007A4479">
        <w:rPr>
          <w:rStyle w:val="StyleUnderline"/>
        </w:rPr>
        <w:t xml:space="preserve"> stop all containers</w:t>
      </w:r>
      <w:r w:rsidRPr="00D0296D">
        <w:rPr>
          <w:sz w:val="10"/>
        </w:rPr>
        <w:t xml:space="preserve"> from entering until it could devise a system for ensuring they could never again be used for such a purpose, </w:t>
      </w:r>
      <w:r w:rsidRPr="007B1DE7">
        <w:rPr>
          <w:rStyle w:val="StyleUnderline"/>
          <w:highlight w:val="cyan"/>
        </w:rPr>
        <w:t>throw</w:t>
      </w:r>
      <w:r w:rsidRPr="007A4479">
        <w:rPr>
          <w:rStyle w:val="StyleUnderline"/>
        </w:rPr>
        <w:t xml:space="preserve">ing </w:t>
      </w:r>
      <w:r w:rsidRPr="007B1DE7">
        <w:rPr>
          <w:rStyle w:val="StyleUnderline"/>
          <w:highlight w:val="cyan"/>
        </w:rPr>
        <w:t>a</w:t>
      </w:r>
      <w:r w:rsidRPr="007A4479">
        <w:rPr>
          <w:rStyle w:val="StyleUnderline"/>
        </w:rPr>
        <w:t xml:space="preserve"> </w:t>
      </w:r>
      <w:r w:rsidRPr="007B1DE7">
        <w:rPr>
          <w:rStyle w:val="Emphasis"/>
          <w:highlight w:val="cyan"/>
        </w:rPr>
        <w:t xml:space="preserve">wrench into </w:t>
      </w:r>
      <w:r w:rsidRPr="00D0296D">
        <w:rPr>
          <w:rStyle w:val="Emphasis"/>
        </w:rPr>
        <w:t xml:space="preserve">the gears of </w:t>
      </w:r>
      <w:r w:rsidRPr="007B1DE7">
        <w:rPr>
          <w:rStyle w:val="Emphasis"/>
          <w:highlight w:val="cyan"/>
        </w:rPr>
        <w:t>global trade</w:t>
      </w:r>
      <w:r w:rsidRPr="007A4479">
        <w:rPr>
          <w:rStyle w:val="StyleUnderline"/>
        </w:rPr>
        <w:t xml:space="preserve"> for an extended period</w:t>
      </w:r>
      <w:r w:rsidRPr="00D0296D">
        <w:rPr>
          <w:sz w:val="10"/>
        </w:rPr>
        <w:t xml:space="preserve">. </w:t>
      </w:r>
      <w:r w:rsidRPr="00D0296D">
        <w:rPr>
          <w:sz w:val="2"/>
        </w:rPr>
        <w:t xml:space="preserve">(And this might well occur even if a shipping container had not been the means of delivery.) Even the far smaller 9/11 attacks are estimated to have caused economic aftershocks costing almost $1 trillion even excluding the multi-trillion-dollar costs of the wars that ensued. The cost of a terrorist nuclear attack in a major city would likely be many times higher. The most severe effects would be local, but the effects of trade disruptions, reduced economic activity, and more would reverberate around the world. Consequently, while some countries may feel that nuclear terrorism is only a concern for the </w:t>
      </w:r>
      <w:proofErr w:type="spellStart"/>
      <w:r w:rsidRPr="00D0296D">
        <w:rPr>
          <w:sz w:val="2"/>
        </w:rPr>
        <w:t>countries</w:t>
      </w:r>
      <w:proofErr w:type="spellEnd"/>
      <w:r w:rsidRPr="00D0296D">
        <w:rPr>
          <w:sz w:val="2"/>
        </w:rPr>
        <w:t xml:space="preserve"> most likely to be targeted—such as the United States—</w:t>
      </w:r>
      <w:proofErr w:type="gramStart"/>
      <w:r w:rsidRPr="00D0296D">
        <w:rPr>
          <w:sz w:val="2"/>
        </w:rPr>
        <w:t>in reality it</w:t>
      </w:r>
      <w:proofErr w:type="gramEnd"/>
      <w:r w:rsidRPr="00D0296D">
        <w:rPr>
          <w:sz w:val="2"/>
        </w:rPr>
        <w:t xml:space="preserve"> is a threat to everyone, everywhere. In 2005, then-UN Secretary-General Kofi Annan warned that these global effects would push “tens of millions of people into dire poverty,” creating “a second death toll throughout the developing world.” One recent estimate suggested that a nuclear attack in an urban area would cause a global recession, cutting global Gross Domestic Product by some two percent, and pushing an additional 30 million people in the developing world into extreme poverty. Desperate dilemmas. In short, an act of nuclear terrorism could rip the heart out of a major city, and cause ripple effects throughout the world. The government of the country attacked would face desperate decisions: How to help the city attacked? How to prevent further attacks? How to respond or retaliate? Terrorists—either those who committed the attack or others—would probably claim they had more bombs already hidden in other cities (whether they did or not</w:t>
      </w:r>
      <w:proofErr w:type="gramStart"/>
      <w:r w:rsidRPr="00D0296D">
        <w:rPr>
          <w:sz w:val="2"/>
        </w:rPr>
        <w:t>), and</w:t>
      </w:r>
      <w:proofErr w:type="gramEnd"/>
      <w:r w:rsidRPr="00D0296D">
        <w:rPr>
          <w:sz w:val="2"/>
        </w:rPr>
        <w:t xml:space="preserve"> threaten to detonate them unless their demands were met. The fear that this might be true could lead people to flee major cities in a large-scale, uncontrolled evacuation. There is very little ability to support the population of major cities in the surrounding countryside. The potential for widespread havoc and economic chaos is very real. If the detonation took place in the capital of the nation attacked, much of the government might be destroyed. A bomb in Washington, D.C., for example, might kill the President, the Vice President, and many of the members of Congress and the Supreme Court. (Having some plausible national </w:t>
      </w:r>
      <w:proofErr w:type="gramStart"/>
      <w:r w:rsidRPr="00D0296D">
        <w:rPr>
          <w:sz w:val="2"/>
        </w:rPr>
        <w:t>leader</w:t>
      </w:r>
      <w:proofErr w:type="gramEnd"/>
      <w:r w:rsidRPr="00D0296D">
        <w:rPr>
          <w:sz w:val="2"/>
        </w:rPr>
        <w:t xml:space="preserve"> survive is a key reason why one cabinet member is always elsewhere on the night of the State of the Union address.) Elaborate, classified plans for “continuity of government” have already been drawn up in </w:t>
      </w:r>
      <w:proofErr w:type="gramStart"/>
      <w:r w:rsidRPr="00D0296D">
        <w:rPr>
          <w:sz w:val="2"/>
        </w:rPr>
        <w:t>a number of</w:t>
      </w:r>
      <w:proofErr w:type="gramEnd"/>
      <w:r w:rsidRPr="00D0296D">
        <w:rPr>
          <w:sz w:val="2"/>
        </w:rPr>
        <w:t xml:space="preserve"> countries, but the potential for chaos and confusion—if almost all of a country’s top leaders were killed—would still be enormous. Who, for example, could address the public on what the government would do, and what the public should do, to respond? Could anyone honestly assure the public there would be no further attacks? If they did, who would believe them? In the United States, given the practical impossibility of passing major legislation with Congress in ruins and most of its members dead or seriously injured, some have argued for passing legislation in advance giving the government emergency powers to act—and creating procedures, for example, for legitimately replacing most of the House of Representatives. But to date, no such legislative preparations have been made. In what would inevitably be a desperate effort to prevent further attacks, traditional standards of civil liberties might be jettisoned, at least for a time—particularly when people realized that the fuel for the bomb that had done such damage would easily have fit in a suitcase. Old rules limiting search and surveillance could be among the first to go. The government might well impose martial law as it sought to control the situation, hunt for the perpetrators, and find any additional weapons or nuclear materials they might have</w:t>
      </w:r>
      <w:r w:rsidRPr="00D0296D">
        <w:rPr>
          <w:sz w:val="10"/>
        </w:rPr>
        <w:t xml:space="preserve">. </w:t>
      </w:r>
      <w:r w:rsidRPr="007A4479">
        <w:rPr>
          <w:rStyle w:val="StyleUnderline"/>
        </w:rPr>
        <w:t>Even the far smaller attacks of 9/11 saw the US government authorizing torture of prisoners and mass electronic surveillance</w:t>
      </w:r>
      <w:r w:rsidRPr="00D0296D">
        <w:rPr>
          <w:sz w:val="10"/>
        </w:rPr>
        <w:t xml:space="preserve">. And what standards of international order and law would still hold sway? </w:t>
      </w:r>
      <w:r w:rsidRPr="007B1DE7">
        <w:rPr>
          <w:rStyle w:val="StyleUnderline"/>
          <w:highlight w:val="cyan"/>
        </w:rPr>
        <w:t>The country attacked might</w:t>
      </w:r>
      <w:r w:rsidRPr="007A4479">
        <w:rPr>
          <w:rStyle w:val="StyleUnderline"/>
        </w:rPr>
        <w:t xml:space="preserve"> well </w:t>
      </w:r>
      <w:r w:rsidRPr="007B1DE7">
        <w:rPr>
          <w:rStyle w:val="Emphasis"/>
          <w:highlight w:val="cyan"/>
        </w:rPr>
        <w:t>lash out militarily</w:t>
      </w:r>
      <w:r w:rsidRPr="00D0296D">
        <w:rPr>
          <w:sz w:val="10"/>
        </w:rPr>
        <w:t xml:space="preserve"> at whatever countries it thought might bear a portion of responsibility. (A terrifying description of the kinds of discussions that might occur appeared in Brian Jenkins’ book, Will Terrorists Go Nuclear?) </w:t>
      </w:r>
      <w:r w:rsidRPr="007B1DE7">
        <w:rPr>
          <w:rStyle w:val="StyleUnderline"/>
          <w:highlight w:val="cyan"/>
        </w:rPr>
        <w:t>With the nuclear threshold already crossed</w:t>
      </w:r>
      <w:r w:rsidRPr="007A4479">
        <w:rPr>
          <w:rStyle w:val="StyleUnderline"/>
        </w:rPr>
        <w:t xml:space="preserve"> in this scenario</w:t>
      </w:r>
      <w:r w:rsidRPr="00D0296D">
        <w:rPr>
          <w:sz w:val="10"/>
        </w:rPr>
        <w:t>—at least by terrorists—</w:t>
      </w:r>
      <w:r w:rsidRPr="007B1DE7">
        <w:rPr>
          <w:rStyle w:val="StyleUnderline"/>
          <w:highlight w:val="cyan"/>
        </w:rPr>
        <w:t>it is</w:t>
      </w:r>
      <w:r w:rsidRPr="007A4479">
        <w:rPr>
          <w:rStyle w:val="StyleUnderline"/>
        </w:rPr>
        <w:t xml:space="preserve"> </w:t>
      </w:r>
      <w:r w:rsidRPr="007B1DE7">
        <w:rPr>
          <w:rStyle w:val="Emphasis"/>
          <w:highlight w:val="cyan"/>
        </w:rPr>
        <w:t>conceivable</w:t>
      </w:r>
      <w:r w:rsidRPr="00D0296D">
        <w:rPr>
          <w:sz w:val="10"/>
        </w:rPr>
        <w:t xml:space="preserve"> that some of the </w:t>
      </w:r>
      <w:r w:rsidRPr="007B1DE7">
        <w:rPr>
          <w:rStyle w:val="Emphasis"/>
          <w:highlight w:val="cyan"/>
        </w:rPr>
        <w:t>resulting conflicts might escalate to nuclear use</w:t>
      </w:r>
      <w:r w:rsidRPr="00D0296D">
        <w:rPr>
          <w:sz w:val="10"/>
        </w:rPr>
        <w:t xml:space="preserve">. </w:t>
      </w:r>
      <w:r w:rsidRPr="007A4479">
        <w:rPr>
          <w:rStyle w:val="StyleUnderline"/>
        </w:rPr>
        <w:t>International pol</w:t>
      </w:r>
      <w:r w:rsidRPr="00D0296D">
        <w:rPr>
          <w:rStyle w:val="StyleUnderline"/>
        </w:rPr>
        <w:t>itics could become more brutish and violent</w:t>
      </w:r>
      <w:r w:rsidRPr="00D0296D">
        <w:rPr>
          <w:sz w:val="10"/>
        </w:rPr>
        <w:t xml:space="preserve">, </w:t>
      </w:r>
      <w:r w:rsidRPr="00D0296D">
        <w:rPr>
          <w:rStyle w:val="StyleUnderline"/>
        </w:rPr>
        <w:t>with powerful states taking unilateral action</w:t>
      </w:r>
      <w:r w:rsidRPr="00D0296D">
        <w:rPr>
          <w:sz w:val="10"/>
        </w:rPr>
        <w:t xml:space="preserve">, </w:t>
      </w:r>
      <w:r w:rsidRPr="00D0296D">
        <w:rPr>
          <w:rStyle w:val="StyleUnderline"/>
        </w:rPr>
        <w:t xml:space="preserve">by </w:t>
      </w:r>
      <w:proofErr w:type="gramStart"/>
      <w:r w:rsidRPr="00D0296D">
        <w:rPr>
          <w:rStyle w:val="StyleUnderline"/>
        </w:rPr>
        <w:t>force</w:t>
      </w:r>
      <w:proofErr w:type="gramEnd"/>
      <w:r w:rsidRPr="00D0296D">
        <w:rPr>
          <w:rStyle w:val="StyleUnderline"/>
        </w:rPr>
        <w:t xml:space="preserve"> if necessary</w:t>
      </w:r>
      <w:r w:rsidRPr="00D0296D">
        <w:rPr>
          <w:sz w:val="10"/>
        </w:rPr>
        <w:t xml:space="preserve">, </w:t>
      </w:r>
      <w:r w:rsidRPr="00D0296D">
        <w:rPr>
          <w:rStyle w:val="StyleUnderline"/>
        </w:rPr>
        <w:t>in an effort to ensure their security</w:t>
      </w:r>
      <w:r w:rsidRPr="00D0296D">
        <w:rPr>
          <w:sz w:val="10"/>
        </w:rPr>
        <w:t xml:space="preserve">. After 9/11, the United States led the invasions of two sovereign nations, in wars that have since cost hundreds of thousands of lives and trillions of dollars, while plunging a region into chaos. </w:t>
      </w:r>
      <w:r w:rsidRPr="007A4479">
        <w:rPr>
          <w:rStyle w:val="StyleUnderline"/>
        </w:rPr>
        <w:t>Would the reaction after a far more devastating nuclear attack be any less?</w:t>
      </w:r>
    </w:p>
    <w:p w14:paraId="69E13092" w14:textId="77777777" w:rsidR="00306C1B" w:rsidRPr="00A9626C" w:rsidRDefault="00306C1B" w:rsidP="00306C1B">
      <w:pPr>
        <w:pStyle w:val="Heading3"/>
      </w:pPr>
      <w:r>
        <w:t xml:space="preserve">2AC—Putin DA </w:t>
      </w:r>
    </w:p>
    <w:p w14:paraId="7F113969" w14:textId="77777777" w:rsidR="00306C1B" w:rsidRDefault="00306C1B" w:rsidP="00306C1B">
      <w:pPr>
        <w:pStyle w:val="Heading4"/>
        <w:shd w:val="clear" w:color="auto" w:fill="FFFFFF"/>
        <w:spacing w:line="278" w:lineRule="atLeast"/>
        <w:rPr>
          <w:rFonts w:cs="Calibri"/>
          <w:color w:val="222222"/>
          <w:szCs w:val="26"/>
        </w:rPr>
      </w:pPr>
      <w:r>
        <w:rPr>
          <w:rFonts w:cs="Calibri"/>
          <w:color w:val="222222"/>
          <w:szCs w:val="26"/>
        </w:rPr>
        <w:t>Putin is </w:t>
      </w:r>
      <w:r>
        <w:rPr>
          <w:rFonts w:cs="Calibri"/>
          <w:color w:val="222222"/>
          <w:szCs w:val="26"/>
          <w:u w:val="single"/>
        </w:rPr>
        <w:t>uniquely emboldened</w:t>
      </w:r>
      <w:r>
        <w:rPr>
          <w:rFonts w:cs="Calibri"/>
          <w:color w:val="222222"/>
          <w:szCs w:val="26"/>
        </w:rPr>
        <w:t> by democratization</w:t>
      </w:r>
    </w:p>
    <w:p w14:paraId="52D47252" w14:textId="77777777" w:rsidR="00306C1B" w:rsidRDefault="00306C1B" w:rsidP="00306C1B">
      <w:pPr>
        <w:shd w:val="clear" w:color="auto" w:fill="FFFFFF"/>
        <w:spacing w:line="235" w:lineRule="atLeast"/>
        <w:rPr>
          <w:color w:val="222222"/>
        </w:rPr>
      </w:pPr>
      <w:r>
        <w:rPr>
          <w:b/>
          <w:bCs/>
          <w:color w:val="222222"/>
          <w:sz w:val="26"/>
          <w:szCs w:val="26"/>
        </w:rPr>
        <w:t>West 22 </w:t>
      </w:r>
      <w:r>
        <w:rPr>
          <w:color w:val="222222"/>
        </w:rPr>
        <w:t>– John West, adjunct professor at Tokyo’s Sophia University, executive director of the Asian Century Institute (“Saving democracy from Russian rage”, </w:t>
      </w:r>
      <w:r>
        <w:rPr>
          <w:i/>
          <w:iCs/>
          <w:color w:val="222222"/>
        </w:rPr>
        <w:t>The Interpreter</w:t>
      </w:r>
      <w:r>
        <w:rPr>
          <w:color w:val="222222"/>
        </w:rPr>
        <w:t>, 3/14/2022, </w:t>
      </w:r>
      <w:hyperlink r:id="rId104" w:tgtFrame="_blank" w:history="1">
        <w:r>
          <w:rPr>
            <w:rStyle w:val="Hyperlink"/>
            <w:color w:val="000000"/>
          </w:rPr>
          <w:t>https://www.lowyinstitute.org/the-interpreter/saving-democracy-russian-rage</w:t>
        </w:r>
      </w:hyperlink>
      <w:r>
        <w:rPr>
          <w:color w:val="222222"/>
        </w:rPr>
        <w:t>) FGY</w:t>
      </w:r>
    </w:p>
    <w:p w14:paraId="3B329353" w14:textId="77777777" w:rsidR="00306C1B" w:rsidRDefault="00306C1B" w:rsidP="00306C1B">
      <w:pPr>
        <w:shd w:val="clear" w:color="auto" w:fill="FFFFFF"/>
        <w:spacing w:line="235" w:lineRule="atLeast"/>
        <w:rPr>
          <w:color w:val="222222"/>
        </w:rPr>
      </w:pPr>
      <w:r>
        <w:rPr>
          <w:color w:val="222222"/>
          <w:sz w:val="15"/>
          <w:szCs w:val="15"/>
        </w:rPr>
        <w:t>Much is being written about Russia’s invasion of the Ukraine, and much more will surely be said in the months and years ahead of this potentially epoch-defining event. But some of the most insightful and almost prescient analyses were made well before the conflict, such as in Larry Diamond’s excellent 2020 book, </w:t>
      </w:r>
      <w:hyperlink r:id="rId105" w:tgtFrame="_blank" w:history="1">
        <w:r>
          <w:rPr>
            <w:rStyle w:val="Hyperlink"/>
            <w:color w:val="000000"/>
            <w:sz w:val="15"/>
            <w:szCs w:val="15"/>
          </w:rPr>
          <w:t>Ill winds: Saving democracy from Russian rage, Chinese ambition, and American complacency</w:t>
        </w:r>
      </w:hyperlink>
      <w:r>
        <w:rPr>
          <w:color w:val="222222"/>
          <w:sz w:val="15"/>
          <w:szCs w:val="15"/>
        </w:rPr>
        <w:t>.</w:t>
      </w:r>
    </w:p>
    <w:p w14:paraId="1E4AA155" w14:textId="77777777" w:rsidR="00306C1B" w:rsidRDefault="00306C1B" w:rsidP="00306C1B">
      <w:pPr>
        <w:shd w:val="clear" w:color="auto" w:fill="FFFFFF"/>
        <w:spacing w:line="235" w:lineRule="atLeast"/>
        <w:rPr>
          <w:color w:val="222222"/>
        </w:rPr>
      </w:pPr>
      <w:r>
        <w:rPr>
          <w:color w:val="222222"/>
          <w:sz w:val="15"/>
          <w:szCs w:val="15"/>
        </w:rPr>
        <w:t>Diamond, a professor at Stanford University, documents the political transformation of the world through the </w:t>
      </w:r>
      <w:r>
        <w:rPr>
          <w:color w:val="222222"/>
          <w:u w:val="single"/>
        </w:rPr>
        <w:t>“</w:t>
      </w:r>
      <w:r>
        <w:rPr>
          <w:color w:val="222222"/>
          <w:u w:val="single"/>
          <w:shd w:val="clear" w:color="auto" w:fill="00FFFF"/>
        </w:rPr>
        <w:t xml:space="preserve">third wave of </w:t>
      </w:r>
      <w:proofErr w:type="spellStart"/>
      <w:r>
        <w:rPr>
          <w:color w:val="222222"/>
          <w:u w:val="single"/>
          <w:shd w:val="clear" w:color="auto" w:fill="00FFFF"/>
        </w:rPr>
        <w:t>democratisation</w:t>
      </w:r>
      <w:proofErr w:type="spellEnd"/>
      <w:r>
        <w:rPr>
          <w:color w:val="222222"/>
          <w:u w:val="single"/>
        </w:rPr>
        <w:t xml:space="preserve">”, beginning in the 1970s and 1980s, followed by a big bang after the fall of the Berlin wall, with the </w:t>
      </w:r>
      <w:proofErr w:type="spellStart"/>
      <w:r>
        <w:rPr>
          <w:color w:val="222222"/>
          <w:u w:val="single"/>
        </w:rPr>
        <w:t>democratisation</w:t>
      </w:r>
      <w:proofErr w:type="spellEnd"/>
      <w:r>
        <w:rPr>
          <w:color w:val="222222"/>
          <w:u w:val="single"/>
        </w:rPr>
        <w:t xml:space="preserve"> of central and eastern Europe. But then </w:t>
      </w:r>
      <w:r>
        <w:rPr>
          <w:color w:val="222222"/>
          <w:u w:val="single"/>
          <w:shd w:val="clear" w:color="auto" w:fill="00FFFF"/>
        </w:rPr>
        <w:t>began</w:t>
      </w:r>
      <w:r>
        <w:rPr>
          <w:color w:val="222222"/>
          <w:u w:val="single"/>
        </w:rPr>
        <w:t> a </w:t>
      </w:r>
      <w:r>
        <w:rPr>
          <w:color w:val="222222"/>
          <w:u w:val="single"/>
          <w:shd w:val="clear" w:color="auto" w:fill="00FFFF"/>
        </w:rPr>
        <w:t>global</w:t>
      </w:r>
      <w:r>
        <w:rPr>
          <w:color w:val="222222"/>
          <w:u w:val="single"/>
        </w:rPr>
        <w:t> </w:t>
      </w:r>
      <w:r>
        <w:rPr>
          <w:color w:val="222222"/>
          <w:u w:val="single"/>
          <w:shd w:val="clear" w:color="auto" w:fill="00FFFF"/>
        </w:rPr>
        <w:t>democratic recession</w:t>
      </w:r>
      <w:r>
        <w:rPr>
          <w:color w:val="222222"/>
          <w:u w:val="single"/>
        </w:rPr>
        <w:t>.</w:t>
      </w:r>
    </w:p>
    <w:p w14:paraId="301C0CFA" w14:textId="77777777" w:rsidR="00306C1B" w:rsidRDefault="00306C1B" w:rsidP="00306C1B">
      <w:pPr>
        <w:shd w:val="clear" w:color="auto" w:fill="FFFFFF"/>
        <w:spacing w:line="235" w:lineRule="atLeast"/>
        <w:rPr>
          <w:color w:val="222222"/>
        </w:rPr>
      </w:pPr>
      <w:r>
        <w:rPr>
          <w:color w:val="222222"/>
          <w:sz w:val="15"/>
          <w:szCs w:val="15"/>
        </w:rPr>
        <w:t>Badly governed, poorly performing democracies are indeed accidents waiting to happen. It may be difficult to remember but there were hopes back in the 1990s that a nascent Russian democracy might mature under the leadership of Boris Yeltsin. But the country’s politics were then hijacked by Vladimir Putin. Putin led a backslide to authoritarianism.</w:t>
      </w:r>
    </w:p>
    <w:p w14:paraId="3F2A9728" w14:textId="77777777" w:rsidR="00306C1B" w:rsidRDefault="00306C1B" w:rsidP="00306C1B">
      <w:pPr>
        <w:shd w:val="clear" w:color="auto" w:fill="FFFFFF"/>
        <w:spacing w:line="235" w:lineRule="atLeast"/>
        <w:rPr>
          <w:color w:val="222222"/>
        </w:rPr>
      </w:pPr>
      <w:r>
        <w:rPr>
          <w:color w:val="222222"/>
          <w:sz w:val="15"/>
          <w:szCs w:val="15"/>
        </w:rPr>
        <w:t xml:space="preserve">Diamond begins the chapter “Russia’s global assault” by recalling the famous “Long Telegram” written in 1946 by George F. Kennan, the number two official at the US Embassy in Moscow. Kennan wrote of the “Kremlin’s neurotic view of world affairs” and “a traditional and instinctive Russian sense of insecurity” and “a fear of more competent, more powerful, more highly </w:t>
      </w:r>
      <w:proofErr w:type="spellStart"/>
      <w:r>
        <w:rPr>
          <w:color w:val="222222"/>
          <w:sz w:val="15"/>
          <w:szCs w:val="15"/>
        </w:rPr>
        <w:t>organised</w:t>
      </w:r>
      <w:proofErr w:type="spellEnd"/>
      <w:r>
        <w:rPr>
          <w:color w:val="222222"/>
          <w:sz w:val="15"/>
          <w:szCs w:val="15"/>
        </w:rPr>
        <w:t>” Western societies. The Soviet Union’s leaders knew that their “fragile and artificial” regime was “unable to stand comparison or contact with political systems of Western countries”. Kennan predicted a</w:t>
      </w:r>
      <w:r>
        <w:rPr>
          <w:color w:val="222222"/>
        </w:rPr>
        <w:t> </w:t>
      </w:r>
      <w:r>
        <w:rPr>
          <w:color w:val="222222"/>
          <w:u w:val="single"/>
          <w:shd w:val="clear" w:color="auto" w:fill="00FFFF"/>
        </w:rPr>
        <w:t>relentless</w:t>
      </w:r>
      <w:r>
        <w:rPr>
          <w:color w:val="222222"/>
          <w:u w:val="single"/>
        </w:rPr>
        <w:t> </w:t>
      </w:r>
      <w:r>
        <w:rPr>
          <w:color w:val="222222"/>
          <w:u w:val="single"/>
          <w:shd w:val="clear" w:color="auto" w:fill="00FFFF"/>
        </w:rPr>
        <w:t>Soviet campaign to “disrupt</w:t>
      </w:r>
      <w:r>
        <w:rPr>
          <w:color w:val="222222"/>
          <w:u w:val="single"/>
        </w:rPr>
        <w:t> national self-</w:t>
      </w:r>
      <w:r>
        <w:rPr>
          <w:color w:val="222222"/>
          <w:u w:val="single"/>
          <w:shd w:val="clear" w:color="auto" w:fill="00FFFF"/>
        </w:rPr>
        <w:t>confidence</w:t>
      </w:r>
      <w:r>
        <w:rPr>
          <w:color w:val="222222"/>
          <w:u w:val="single"/>
        </w:rPr>
        <w:t>” </w:t>
      </w:r>
      <w:r>
        <w:rPr>
          <w:color w:val="222222"/>
          <w:u w:val="single"/>
          <w:shd w:val="clear" w:color="auto" w:fill="00FFFF"/>
        </w:rPr>
        <w:t>in</w:t>
      </w:r>
      <w:r>
        <w:rPr>
          <w:color w:val="222222"/>
          <w:u w:val="single"/>
        </w:rPr>
        <w:t> the </w:t>
      </w:r>
      <w:r>
        <w:rPr>
          <w:color w:val="222222"/>
          <w:u w:val="single"/>
          <w:shd w:val="clear" w:color="auto" w:fill="00FFFF"/>
        </w:rPr>
        <w:t>U</w:t>
      </w:r>
      <w:r>
        <w:rPr>
          <w:color w:val="222222"/>
          <w:u w:val="single"/>
        </w:rPr>
        <w:t>nited </w:t>
      </w:r>
      <w:r>
        <w:rPr>
          <w:color w:val="222222"/>
          <w:u w:val="single"/>
          <w:shd w:val="clear" w:color="auto" w:fill="00FFFF"/>
        </w:rPr>
        <w:t>S</w:t>
      </w:r>
      <w:r>
        <w:rPr>
          <w:color w:val="222222"/>
          <w:u w:val="single"/>
        </w:rPr>
        <w:t>tates </w:t>
      </w:r>
      <w:r>
        <w:rPr>
          <w:color w:val="222222"/>
          <w:u w:val="single"/>
          <w:shd w:val="clear" w:color="auto" w:fill="00FFFF"/>
        </w:rPr>
        <w:t>and Europe</w:t>
      </w:r>
      <w:r>
        <w:rPr>
          <w:color w:val="222222"/>
          <w:u w:val="single"/>
        </w:rPr>
        <w:t> and “to </w:t>
      </w:r>
      <w:r>
        <w:rPr>
          <w:color w:val="222222"/>
          <w:u w:val="single"/>
          <w:shd w:val="clear" w:color="auto" w:fill="00FFFF"/>
        </w:rPr>
        <w:t>stimulate</w:t>
      </w:r>
      <w:r>
        <w:rPr>
          <w:color w:val="222222"/>
          <w:u w:val="single"/>
        </w:rPr>
        <w:t> all forms of </w:t>
      </w:r>
      <w:r>
        <w:rPr>
          <w:color w:val="222222"/>
          <w:u w:val="single"/>
          <w:shd w:val="clear" w:color="auto" w:fill="00FFFF"/>
        </w:rPr>
        <w:t>disunity</w:t>
      </w:r>
      <w:r>
        <w:rPr>
          <w:color w:val="222222"/>
          <w:u w:val="single"/>
        </w:rPr>
        <w:t>” </w:t>
      </w:r>
      <w:r>
        <w:rPr>
          <w:color w:val="222222"/>
          <w:u w:val="single"/>
          <w:shd w:val="clear" w:color="auto" w:fill="00FFFF"/>
        </w:rPr>
        <w:t>within Western democracies</w:t>
      </w:r>
      <w:r>
        <w:rPr>
          <w:color w:val="222222"/>
          <w:u w:val="single"/>
        </w:rPr>
        <w:t>.</w:t>
      </w:r>
    </w:p>
    <w:p w14:paraId="5FF5A62E" w14:textId="77777777" w:rsidR="00306C1B" w:rsidRDefault="00306C1B" w:rsidP="00306C1B">
      <w:pPr>
        <w:shd w:val="clear" w:color="auto" w:fill="FFFFFF"/>
        <w:spacing w:line="235" w:lineRule="atLeast"/>
        <w:rPr>
          <w:color w:val="222222"/>
        </w:rPr>
      </w:pPr>
      <w:r>
        <w:rPr>
          <w:color w:val="222222"/>
          <w:sz w:val="13"/>
          <w:szCs w:val="13"/>
        </w:rPr>
        <w:t>Diamond argues that</w:t>
      </w:r>
      <w:r>
        <w:rPr>
          <w:color w:val="222222"/>
        </w:rPr>
        <w:t> </w:t>
      </w:r>
      <w:r>
        <w:rPr>
          <w:color w:val="222222"/>
          <w:u w:val="single"/>
          <w:shd w:val="clear" w:color="auto" w:fill="00FFFF"/>
        </w:rPr>
        <w:t>Putin’s view of Russia</w:t>
      </w:r>
      <w:r>
        <w:rPr>
          <w:color w:val="222222"/>
          <w:u w:val="single"/>
        </w:rPr>
        <w:t> and the world is </w:t>
      </w:r>
      <w:r>
        <w:rPr>
          <w:color w:val="222222"/>
          <w:u w:val="single"/>
          <w:shd w:val="clear" w:color="auto" w:fill="00FFFF"/>
        </w:rPr>
        <w:t>strikingly</w:t>
      </w:r>
      <w:r>
        <w:rPr>
          <w:color w:val="222222"/>
          <w:u w:val="single"/>
        </w:rPr>
        <w:t> </w:t>
      </w:r>
      <w:proofErr w:type="gramStart"/>
      <w:r>
        <w:rPr>
          <w:color w:val="222222"/>
          <w:u w:val="single"/>
          <w:shd w:val="clear" w:color="auto" w:fill="00FFFF"/>
        </w:rPr>
        <w:t>similar</w:t>
      </w:r>
      <w:r>
        <w:rPr>
          <w:color w:val="222222"/>
          <w:u w:val="single"/>
        </w:rPr>
        <w:t> </w:t>
      </w:r>
      <w:r>
        <w:rPr>
          <w:color w:val="222222"/>
          <w:u w:val="single"/>
          <w:shd w:val="clear" w:color="auto" w:fill="00FFFF"/>
        </w:rPr>
        <w:t>to</w:t>
      </w:r>
      <w:proofErr w:type="gramEnd"/>
      <w:r>
        <w:rPr>
          <w:color w:val="222222"/>
          <w:u w:val="single"/>
        </w:rPr>
        <w:t> that of the </w:t>
      </w:r>
      <w:r>
        <w:rPr>
          <w:color w:val="222222"/>
          <w:u w:val="single"/>
          <w:shd w:val="clear" w:color="auto" w:fill="00FFFF"/>
        </w:rPr>
        <w:t>Soviet leaders</w:t>
      </w:r>
      <w:r>
        <w:rPr>
          <w:color w:val="222222"/>
        </w:rPr>
        <w:t> </w:t>
      </w:r>
      <w:r>
        <w:rPr>
          <w:color w:val="222222"/>
          <w:sz w:val="13"/>
          <w:szCs w:val="13"/>
        </w:rPr>
        <w:t>whom Kennan described in the Long Telegram</w:t>
      </w:r>
      <w:r>
        <w:rPr>
          <w:color w:val="222222"/>
        </w:rPr>
        <w:t>. </w:t>
      </w:r>
      <w:r>
        <w:rPr>
          <w:color w:val="222222"/>
          <w:u w:val="single"/>
        </w:rPr>
        <w:t>Putin </w:t>
      </w:r>
      <w:r>
        <w:rPr>
          <w:color w:val="222222"/>
          <w:u w:val="single"/>
          <w:shd w:val="clear" w:color="auto" w:fill="00FFFF"/>
        </w:rPr>
        <w:t>believes</w:t>
      </w:r>
      <w:r>
        <w:rPr>
          <w:color w:val="222222"/>
          <w:u w:val="single"/>
        </w:rPr>
        <w:t> that the </w:t>
      </w:r>
      <w:r>
        <w:rPr>
          <w:b/>
          <w:bCs/>
          <w:color w:val="222222"/>
          <w:u w:val="single"/>
          <w:shd w:val="clear" w:color="auto" w:fill="00FFFF"/>
        </w:rPr>
        <w:t>West is seeking to encircle Russia</w:t>
      </w:r>
      <w:r>
        <w:rPr>
          <w:b/>
          <w:bCs/>
          <w:color w:val="222222"/>
          <w:u w:val="single"/>
        </w:rPr>
        <w:t> and </w:t>
      </w:r>
      <w:r>
        <w:rPr>
          <w:b/>
          <w:bCs/>
          <w:color w:val="222222"/>
          <w:u w:val="single"/>
          <w:shd w:val="clear" w:color="auto" w:fill="00FFFF"/>
        </w:rPr>
        <w:t>keep it weak</w:t>
      </w:r>
      <w:r>
        <w:rPr>
          <w:color w:val="222222"/>
          <w:u w:val="single"/>
          <w:shd w:val="clear" w:color="auto" w:fill="00FFFF"/>
        </w:rPr>
        <w:t>.</w:t>
      </w:r>
      <w:r>
        <w:rPr>
          <w:color w:val="222222"/>
          <w:u w:val="single"/>
        </w:rPr>
        <w:t> Despite his unrivalled power, Putin is deeply insecure about the legitimacy of his rule. And he </w:t>
      </w:r>
      <w:r>
        <w:rPr>
          <w:b/>
          <w:bCs/>
          <w:color w:val="222222"/>
          <w:u w:val="single"/>
          <w:shd w:val="clear" w:color="auto" w:fill="00FFFF"/>
        </w:rPr>
        <w:t>panics</w:t>
      </w:r>
      <w:r>
        <w:rPr>
          <w:b/>
          <w:bCs/>
          <w:color w:val="222222"/>
          <w:u w:val="single"/>
        </w:rPr>
        <w:t> </w:t>
      </w:r>
      <w:r>
        <w:rPr>
          <w:b/>
          <w:bCs/>
          <w:color w:val="222222"/>
          <w:u w:val="single"/>
          <w:shd w:val="clear" w:color="auto" w:fill="00FFFF"/>
        </w:rPr>
        <w:t>at</w:t>
      </w:r>
      <w:r>
        <w:rPr>
          <w:b/>
          <w:bCs/>
          <w:color w:val="222222"/>
          <w:u w:val="single"/>
        </w:rPr>
        <w:t> the </w:t>
      </w:r>
      <w:r>
        <w:rPr>
          <w:b/>
          <w:bCs/>
          <w:color w:val="222222"/>
          <w:u w:val="single"/>
          <w:shd w:val="clear" w:color="auto" w:fill="00FFFF"/>
        </w:rPr>
        <w:t>sight of popular demonstrations</w:t>
      </w:r>
      <w:r>
        <w:rPr>
          <w:b/>
          <w:bCs/>
          <w:color w:val="222222"/>
          <w:u w:val="single"/>
        </w:rPr>
        <w:t>, which he </w:t>
      </w:r>
      <w:r>
        <w:rPr>
          <w:b/>
          <w:bCs/>
          <w:color w:val="222222"/>
          <w:u w:val="single"/>
          <w:shd w:val="clear" w:color="auto" w:fill="00FFFF"/>
        </w:rPr>
        <w:t>blames</w:t>
      </w:r>
      <w:r>
        <w:rPr>
          <w:b/>
          <w:bCs/>
          <w:color w:val="222222"/>
          <w:u w:val="single"/>
        </w:rPr>
        <w:t> </w:t>
      </w:r>
      <w:r>
        <w:rPr>
          <w:b/>
          <w:bCs/>
          <w:color w:val="222222"/>
          <w:u w:val="single"/>
          <w:shd w:val="clear" w:color="auto" w:fill="00FFFF"/>
        </w:rPr>
        <w:t>on</w:t>
      </w:r>
      <w:r>
        <w:rPr>
          <w:b/>
          <w:bCs/>
          <w:color w:val="222222"/>
          <w:u w:val="single"/>
        </w:rPr>
        <w:t> </w:t>
      </w:r>
      <w:r>
        <w:rPr>
          <w:b/>
          <w:bCs/>
          <w:color w:val="222222"/>
          <w:u w:val="single"/>
          <w:shd w:val="clear" w:color="auto" w:fill="00FFFF"/>
        </w:rPr>
        <w:t>Western plots</w:t>
      </w:r>
      <w:r>
        <w:rPr>
          <w:b/>
          <w:bCs/>
          <w:color w:val="222222"/>
          <w:u w:val="single"/>
        </w:rPr>
        <w:t> to unseat him</w:t>
      </w:r>
      <w:r>
        <w:rPr>
          <w:color w:val="222222"/>
          <w:u w:val="single"/>
        </w:rPr>
        <w:t>.</w:t>
      </w:r>
    </w:p>
    <w:p w14:paraId="6DF52BF1" w14:textId="77777777" w:rsidR="00306C1B" w:rsidRDefault="00306C1B" w:rsidP="00306C1B">
      <w:pPr>
        <w:shd w:val="clear" w:color="auto" w:fill="FFFFFF"/>
        <w:spacing w:line="235" w:lineRule="atLeast"/>
        <w:rPr>
          <w:color w:val="222222"/>
        </w:rPr>
      </w:pPr>
      <w:proofErr w:type="gramStart"/>
      <w:r>
        <w:rPr>
          <w:color w:val="222222"/>
          <w:u w:val="single"/>
        </w:rPr>
        <w:t>So</w:t>
      </w:r>
      <w:proofErr w:type="gramEnd"/>
      <w:r>
        <w:rPr>
          <w:color w:val="222222"/>
          <w:u w:val="single"/>
        </w:rPr>
        <w:t> </w:t>
      </w:r>
      <w:r>
        <w:rPr>
          <w:b/>
          <w:bCs/>
          <w:color w:val="222222"/>
          <w:u w:val="single"/>
        </w:rPr>
        <w:t>Putin has </w:t>
      </w:r>
      <w:r>
        <w:rPr>
          <w:b/>
          <w:bCs/>
          <w:color w:val="222222"/>
          <w:u w:val="single"/>
          <w:shd w:val="clear" w:color="auto" w:fill="00FFFF"/>
        </w:rPr>
        <w:t>responded by vast military interventions</w:t>
      </w:r>
      <w:r>
        <w:rPr>
          <w:b/>
          <w:bCs/>
          <w:color w:val="222222"/>
          <w:u w:val="single"/>
        </w:rPr>
        <w:t>, </w:t>
      </w:r>
      <w:r>
        <w:rPr>
          <w:b/>
          <w:bCs/>
          <w:color w:val="222222"/>
          <w:u w:val="single"/>
          <w:shd w:val="clear" w:color="auto" w:fill="00FFFF"/>
        </w:rPr>
        <w:t>cyber</w:t>
      </w:r>
      <w:r>
        <w:rPr>
          <w:b/>
          <w:bCs/>
          <w:color w:val="222222"/>
          <w:u w:val="single"/>
        </w:rPr>
        <w:t>-</w:t>
      </w:r>
      <w:r>
        <w:rPr>
          <w:b/>
          <w:bCs/>
          <w:color w:val="222222"/>
          <w:u w:val="single"/>
          <w:shd w:val="clear" w:color="auto" w:fill="00FFFF"/>
        </w:rPr>
        <w:t>hacking</w:t>
      </w:r>
      <w:r>
        <w:rPr>
          <w:b/>
          <w:bCs/>
          <w:color w:val="222222"/>
          <w:u w:val="single"/>
        </w:rPr>
        <w:t>, and other interference and influence operations</w:t>
      </w:r>
      <w:r>
        <w:rPr>
          <w:color w:val="222222"/>
          <w:u w:val="single"/>
        </w:rPr>
        <w:t> </w:t>
      </w:r>
      <w:r>
        <w:rPr>
          <w:color w:val="222222"/>
          <w:u w:val="single"/>
          <w:shd w:val="clear" w:color="auto" w:fill="00FFFF"/>
        </w:rPr>
        <w:t>against</w:t>
      </w:r>
      <w:r>
        <w:rPr>
          <w:color w:val="222222"/>
          <w:u w:val="single"/>
        </w:rPr>
        <w:t> the </w:t>
      </w:r>
      <w:r>
        <w:rPr>
          <w:color w:val="222222"/>
          <w:u w:val="single"/>
          <w:shd w:val="clear" w:color="auto" w:fill="00FFFF"/>
        </w:rPr>
        <w:t>West</w:t>
      </w:r>
      <w:r>
        <w:rPr>
          <w:color w:val="222222"/>
          <w:u w:val="single"/>
        </w:rPr>
        <w:t> and its interests. He is using the openness and pluralism of Western democracies to subvert them and taking advantage of the West’s reluctance for military engagement.</w:t>
      </w:r>
    </w:p>
    <w:p w14:paraId="71A3B8B4" w14:textId="77777777" w:rsidR="00306C1B" w:rsidRDefault="00306C1B" w:rsidP="00306C1B">
      <w:pPr>
        <w:shd w:val="clear" w:color="auto" w:fill="FFFFFF"/>
        <w:spacing w:line="235" w:lineRule="atLeast"/>
        <w:rPr>
          <w:color w:val="222222"/>
        </w:rPr>
      </w:pPr>
      <w:r>
        <w:rPr>
          <w:color w:val="222222"/>
          <w:u w:val="single"/>
        </w:rPr>
        <w:t>In sum, Putin’s Russia is “</w:t>
      </w:r>
      <w:r>
        <w:rPr>
          <w:color w:val="222222"/>
          <w:u w:val="single"/>
          <w:shd w:val="clear" w:color="auto" w:fill="00FFFF"/>
        </w:rPr>
        <w:t>waging</w:t>
      </w:r>
      <w:r>
        <w:rPr>
          <w:color w:val="222222"/>
          <w:u w:val="single"/>
        </w:rPr>
        <w:t> a </w:t>
      </w:r>
      <w:r>
        <w:rPr>
          <w:color w:val="222222"/>
          <w:u w:val="single"/>
          <w:shd w:val="clear" w:color="auto" w:fill="00FFFF"/>
        </w:rPr>
        <w:t>global assault on democracy</w:t>
      </w:r>
      <w:r>
        <w:rPr>
          <w:color w:val="222222"/>
          <w:u w:val="single"/>
        </w:rPr>
        <w:t>”, </w:t>
      </w:r>
      <w:r>
        <w:rPr>
          <w:color w:val="222222"/>
          <w:sz w:val="13"/>
          <w:szCs w:val="13"/>
        </w:rPr>
        <w:t>according to Diamond.</w:t>
      </w:r>
    </w:p>
    <w:p w14:paraId="30F1D0D8" w14:textId="77777777" w:rsidR="00306C1B" w:rsidRPr="00A9626C" w:rsidRDefault="00306C1B" w:rsidP="00306C1B"/>
    <w:p w14:paraId="1CA3FD3E" w14:textId="11B59770" w:rsidR="00306C1B" w:rsidRDefault="00306C1B" w:rsidP="00306C1B">
      <w:pPr>
        <w:pStyle w:val="Heading3"/>
      </w:pPr>
      <w:r>
        <w:t xml:space="preserve">1AR—AT: No Nuke Terror </w:t>
      </w:r>
    </w:p>
    <w:p w14:paraId="5A36F024" w14:textId="77777777" w:rsidR="00306C1B" w:rsidRDefault="00306C1B" w:rsidP="00306C1B">
      <w:pPr>
        <w:pStyle w:val="Heading4"/>
      </w:pPr>
      <w:proofErr w:type="gramStart"/>
      <w:r>
        <w:t>Yes</w:t>
      </w:r>
      <w:proofErr w:type="gramEnd"/>
      <w:r>
        <w:t xml:space="preserve"> nuke terror—that’s Roth and Bunn—20 </w:t>
      </w:r>
      <w:proofErr w:type="spellStart"/>
      <w:r>
        <w:t>siezures</w:t>
      </w:r>
      <w:proofErr w:type="spellEnd"/>
      <w:r>
        <w:t xml:space="preserve"> of nuclear material demonstrate the </w:t>
      </w:r>
      <w:r w:rsidRPr="005A0225">
        <w:rPr>
          <w:u w:val="single"/>
        </w:rPr>
        <w:t>motivation</w:t>
      </w:r>
      <w:r>
        <w:t xml:space="preserve"> AND </w:t>
      </w:r>
      <w:r w:rsidRPr="005A0225">
        <w:rPr>
          <w:u w:val="single"/>
        </w:rPr>
        <w:t>capability</w:t>
      </w:r>
      <w:r>
        <w:t xml:space="preserve"> exist—government studies agree—their authors </w:t>
      </w:r>
      <w:r w:rsidRPr="00791BFF">
        <w:rPr>
          <w:u w:val="single"/>
        </w:rPr>
        <w:t>discount</w:t>
      </w:r>
      <w:r>
        <w:t xml:space="preserve"> the effect of tech advances.</w:t>
      </w:r>
    </w:p>
    <w:p w14:paraId="08A76CE6" w14:textId="77777777" w:rsidR="00306C1B" w:rsidRDefault="00306C1B" w:rsidP="00306C1B"/>
    <w:p w14:paraId="274F747D" w14:textId="77777777" w:rsidR="00306C1B" w:rsidRDefault="00306C1B" w:rsidP="00306C1B">
      <w:pPr>
        <w:pStyle w:val="Heading4"/>
      </w:pPr>
      <w:r>
        <w:t xml:space="preserve">The threshold is low – all they need is a dirty bomb or specified targets </w:t>
      </w:r>
    </w:p>
    <w:p w14:paraId="2E34B50E" w14:textId="77777777" w:rsidR="00306C1B" w:rsidRPr="005E306A" w:rsidRDefault="00306C1B" w:rsidP="00306C1B">
      <w:pPr>
        <w:rPr>
          <w:rStyle w:val="Style13ptBold"/>
        </w:rPr>
      </w:pPr>
      <w:proofErr w:type="spellStart"/>
      <w:r>
        <w:rPr>
          <w:rStyle w:val="Style13ptBold"/>
        </w:rPr>
        <w:t>Cirincione</w:t>
      </w:r>
      <w:proofErr w:type="spellEnd"/>
      <w:r>
        <w:rPr>
          <w:rStyle w:val="Style13ptBold"/>
        </w:rPr>
        <w:t xml:space="preserve"> ‘16</w:t>
      </w:r>
    </w:p>
    <w:p w14:paraId="3712A52A" w14:textId="77777777" w:rsidR="00306C1B" w:rsidRPr="005E306A" w:rsidRDefault="00306C1B" w:rsidP="00306C1B">
      <w:pPr>
        <w:rPr>
          <w:sz w:val="16"/>
        </w:rPr>
      </w:pPr>
      <w:r w:rsidRPr="005E306A">
        <w:rPr>
          <w:sz w:val="16"/>
        </w:rPr>
        <w:t xml:space="preserve">(Joe </w:t>
      </w:r>
      <w:proofErr w:type="spellStart"/>
      <w:r w:rsidRPr="005E306A">
        <w:rPr>
          <w:sz w:val="16"/>
        </w:rPr>
        <w:t>Cirincione</w:t>
      </w:r>
      <w:proofErr w:type="spellEnd"/>
      <w:r w:rsidRPr="005E306A">
        <w:rPr>
          <w:sz w:val="16"/>
        </w:rPr>
        <w:t xml:space="preserve">, Secretary of state's International Security Advisory Board, 4-1-2016, "Nuclear terrorism threat very real," CNN, </w:t>
      </w:r>
      <w:hyperlink r:id="rId106" w:history="1">
        <w:r w:rsidRPr="005E306A">
          <w:rPr>
            <w:rStyle w:val="Hyperlink"/>
            <w:sz w:val="16"/>
          </w:rPr>
          <w:t>http://www.cnn.com/2016/04/01/opinions/nuclear-terrorism-threat-cirincione/</w:t>
        </w:r>
      </w:hyperlink>
      <w:r w:rsidRPr="005E306A">
        <w:rPr>
          <w:sz w:val="16"/>
        </w:rPr>
        <w:t>, Accessed 4/4/16, JH)</w:t>
      </w:r>
    </w:p>
    <w:p w14:paraId="6157163F" w14:textId="77777777" w:rsidR="00306C1B" w:rsidRDefault="00306C1B" w:rsidP="00306C1B">
      <w:pPr>
        <w:rPr>
          <w:sz w:val="16"/>
        </w:rPr>
      </w:pPr>
      <w:r w:rsidRPr="000A612A">
        <w:rPr>
          <w:sz w:val="16"/>
        </w:rPr>
        <w:t xml:space="preserve">(CNN)Nuclear policy experts can seem like Cassandra, constantly prophesizing apocalyptic futures. In case you haven't noticed, we don't live in a Mad Max world devastated by nuclear war. Terrorists have not </w:t>
      </w:r>
      <w:proofErr w:type="gramStart"/>
      <w:r w:rsidRPr="000A612A">
        <w:rPr>
          <w:sz w:val="16"/>
        </w:rPr>
        <w:t>blown up</w:t>
      </w:r>
      <w:proofErr w:type="gramEnd"/>
      <w:r w:rsidRPr="000A612A">
        <w:rPr>
          <w:sz w:val="16"/>
        </w:rPr>
        <w:t xml:space="preserve"> New York with a makeshift nuclear bomb. We haven't bankrupted ourselves, despite the trillions of dollars spent on Cold War weapons. Cassandra's curse, however, was not that she was wrong, but that no one believed her. I don't know a single nuclear expert who thinks that the threat of nuclear terrorism is shrinking. I don't know </w:t>
      </w:r>
      <w:proofErr w:type="gramStart"/>
      <w:r w:rsidRPr="000A612A">
        <w:rPr>
          <w:sz w:val="16"/>
        </w:rPr>
        <w:t>a single one</w:t>
      </w:r>
      <w:proofErr w:type="gramEnd"/>
      <w:r w:rsidRPr="000A612A">
        <w:rPr>
          <w:sz w:val="16"/>
        </w:rPr>
        <w:t xml:space="preserve"> who thinks that the actions taken by world leaders at this week's Nuclear Security Summit are enough. We are fearful. And you should be, too. Chills went down a lot of experts' spines last month when we saw the news that</w:t>
      </w:r>
      <w:r w:rsidRPr="00330E0C">
        <w:rPr>
          <w:rStyle w:val="Emphasis"/>
        </w:rPr>
        <w:t xml:space="preserve"> </w:t>
      </w:r>
      <w:r w:rsidRPr="000F0D3E">
        <w:rPr>
          <w:rStyle w:val="Emphasis"/>
          <w:highlight w:val="green"/>
        </w:rPr>
        <w:t>the Brussels bombers</w:t>
      </w:r>
      <w:r w:rsidRPr="005B3827">
        <w:rPr>
          <w:rStyle w:val="StyleUnderline"/>
        </w:rPr>
        <w:t xml:space="preserve">, the </w:t>
      </w:r>
      <w:r w:rsidRPr="00E000ED">
        <w:rPr>
          <w:rStyle w:val="StyleUnderline"/>
        </w:rPr>
        <w:t>ISIS</w:t>
      </w:r>
      <w:r w:rsidRPr="005B3827">
        <w:rPr>
          <w:rStyle w:val="StyleUnderline"/>
        </w:rPr>
        <w:t xml:space="preserve"> terrorists who blew up the airport and attacked the metro, </w:t>
      </w:r>
      <w:r w:rsidRPr="000F0D3E">
        <w:rPr>
          <w:rStyle w:val="Emphasis"/>
          <w:highlight w:val="green"/>
        </w:rPr>
        <w:t xml:space="preserve">were secretly videotaping a </w:t>
      </w:r>
      <w:r w:rsidRPr="004140B0">
        <w:rPr>
          <w:rStyle w:val="Emphasis"/>
        </w:rPr>
        <w:t xml:space="preserve">Belgian </w:t>
      </w:r>
      <w:r w:rsidRPr="000F0D3E">
        <w:rPr>
          <w:rStyle w:val="Emphasis"/>
          <w:highlight w:val="green"/>
        </w:rPr>
        <w:t xml:space="preserve">nuclear official. </w:t>
      </w:r>
      <w:r w:rsidRPr="004140B0">
        <w:rPr>
          <w:rStyle w:val="Emphasis"/>
        </w:rPr>
        <w:t xml:space="preserve">This official worked at </w:t>
      </w:r>
      <w:r w:rsidRPr="000F0D3E">
        <w:rPr>
          <w:rStyle w:val="Emphasis"/>
          <w:highlight w:val="green"/>
        </w:rPr>
        <w:t xml:space="preserve">a facility </w:t>
      </w:r>
      <w:r w:rsidRPr="004140B0">
        <w:rPr>
          <w:rStyle w:val="Emphasis"/>
        </w:rPr>
        <w:t xml:space="preserve">that </w:t>
      </w:r>
      <w:r w:rsidRPr="000F0D3E">
        <w:rPr>
          <w:rStyle w:val="Emphasis"/>
          <w:highlight w:val="green"/>
        </w:rPr>
        <w:t>had radiological material</w:t>
      </w:r>
      <w:r w:rsidRPr="000F0D3E">
        <w:rPr>
          <w:rStyle w:val="StyleUnderline"/>
          <w:highlight w:val="green"/>
        </w:rPr>
        <w:t xml:space="preserve"> that terrorists could use for a "</w:t>
      </w:r>
      <w:r w:rsidRPr="004140B0">
        <w:rPr>
          <w:rStyle w:val="StyleUnderline"/>
        </w:rPr>
        <w:t xml:space="preserve">dirty </w:t>
      </w:r>
      <w:r w:rsidRPr="000F0D3E">
        <w:rPr>
          <w:rStyle w:val="StyleUnderline"/>
          <w:highlight w:val="green"/>
        </w:rPr>
        <w:t>bomb."</w:t>
      </w:r>
      <w:r w:rsidRPr="000A612A">
        <w:rPr>
          <w:sz w:val="16"/>
        </w:rPr>
        <w:t xml:space="preserve"> We do not know if they were filming him or his family, if there was a kidnap plot in motion, or what their exact plans were. But this is not some Hollywood fantasy. This is real</w:t>
      </w:r>
      <w:r w:rsidRPr="005B3827">
        <w:rPr>
          <w:rStyle w:val="StyleUnderline"/>
        </w:rPr>
        <w:t>. A nuclear terrorist event may be closer than you think.</w:t>
      </w:r>
      <w:r w:rsidRPr="000A612A">
        <w:rPr>
          <w:sz w:val="16"/>
        </w:rPr>
        <w:t xml:space="preserve"> What are the risks? First, that </w:t>
      </w:r>
      <w:r w:rsidRPr="000F0D3E">
        <w:rPr>
          <w:rStyle w:val="Emphasis"/>
          <w:highlight w:val="green"/>
        </w:rPr>
        <w:t>terrorists could steal a</w:t>
      </w:r>
      <w:r w:rsidRPr="00330E0C">
        <w:rPr>
          <w:rStyle w:val="Emphasis"/>
        </w:rPr>
        <w:t xml:space="preserve"> complete </w:t>
      </w:r>
      <w:r w:rsidRPr="000F0D3E">
        <w:rPr>
          <w:rStyle w:val="Emphasis"/>
          <w:highlight w:val="green"/>
        </w:rPr>
        <w:t>nuclear weapon</w:t>
      </w:r>
      <w:r w:rsidRPr="000A612A">
        <w:rPr>
          <w:sz w:val="16"/>
        </w:rPr>
        <w:t>, like SPECTRE in the James Bond thriller, "</w:t>
      </w:r>
      <w:proofErr w:type="spellStart"/>
      <w:r w:rsidRPr="000A612A">
        <w:rPr>
          <w:sz w:val="16"/>
        </w:rPr>
        <w:t>Thunderball</w:t>
      </w:r>
      <w:proofErr w:type="spellEnd"/>
      <w:r w:rsidRPr="000A612A">
        <w:rPr>
          <w:sz w:val="16"/>
        </w:rPr>
        <w:t xml:space="preserve">." </w:t>
      </w:r>
      <w:r w:rsidRPr="005B3827">
        <w:rPr>
          <w:rStyle w:val="StyleUnderline"/>
        </w:rPr>
        <w:t xml:space="preserve">This is hard, but not impossible. </w:t>
      </w:r>
      <w:r w:rsidRPr="00330E0C">
        <w:rPr>
          <w:rStyle w:val="Emphasis"/>
        </w:rPr>
        <w:t xml:space="preserve">The key risk is that the </w:t>
      </w:r>
      <w:r w:rsidRPr="000F0D3E">
        <w:rPr>
          <w:rStyle w:val="Emphasis"/>
          <w:highlight w:val="green"/>
        </w:rPr>
        <w:t>outside terrorists</w:t>
      </w:r>
      <w:r w:rsidRPr="00330E0C">
        <w:rPr>
          <w:rStyle w:val="Emphasis"/>
        </w:rPr>
        <w:t xml:space="preserve"> </w:t>
      </w:r>
      <w:r w:rsidRPr="000F0D3E">
        <w:rPr>
          <w:rStyle w:val="Emphasis"/>
          <w:highlight w:val="green"/>
        </w:rPr>
        <w:t>get insider help</w:t>
      </w:r>
      <w:r w:rsidRPr="005B3827">
        <w:rPr>
          <w:rStyle w:val="StyleUnderline"/>
        </w:rPr>
        <w:t>: For example, a radical jihadist working at a Pakistan weapon storage site. Or the Belgian base just outside Brussels where we still stash a half-dozen nuclear weapons left over from Cold War deployments. Or the Incirlik air base in Turkey where we keep an estimated 50 weapons just 200 miles from the Syrian border.</w:t>
      </w:r>
      <w:r>
        <w:rPr>
          <w:rStyle w:val="StyleUnderline"/>
        </w:rPr>
        <w:t xml:space="preserve"> </w:t>
      </w:r>
      <w:r w:rsidRPr="000A612A">
        <w:rPr>
          <w:sz w:val="16"/>
        </w:rPr>
        <w:t xml:space="preserve">Second, </w:t>
      </w:r>
      <w:r w:rsidRPr="000F0D3E">
        <w:rPr>
          <w:rStyle w:val="StyleUnderline"/>
          <w:highlight w:val="green"/>
        </w:rPr>
        <w:t>terrorists could steal</w:t>
      </w:r>
      <w:r w:rsidRPr="000A612A">
        <w:rPr>
          <w:sz w:val="16"/>
        </w:rPr>
        <w:t xml:space="preserve"> the "stuff" of a bomb, </w:t>
      </w:r>
      <w:r w:rsidRPr="004140B0">
        <w:rPr>
          <w:rStyle w:val="StyleUnderline"/>
        </w:rPr>
        <w:t xml:space="preserve">highly enriched </w:t>
      </w:r>
      <w:proofErr w:type="gramStart"/>
      <w:r w:rsidRPr="000F0D3E">
        <w:rPr>
          <w:rStyle w:val="StyleUnderline"/>
          <w:highlight w:val="green"/>
        </w:rPr>
        <w:t>uranium</w:t>
      </w:r>
      <w:proofErr w:type="gramEnd"/>
      <w:r w:rsidRPr="005B3827">
        <w:rPr>
          <w:rStyle w:val="StyleUnderline"/>
        </w:rPr>
        <w:t xml:space="preserve"> or plutonium</w:t>
      </w:r>
      <w:r w:rsidRPr="000A612A">
        <w:rPr>
          <w:sz w:val="16"/>
        </w:rPr>
        <w:t xml:space="preserve">. They cannot make this themselves -- that requires huge, high-tech facilities that only nations can construct. But if they could get 50 or 100 pounds of uranium -- about the size of a bag of sugar -- they could construct a crude Hiroshima-style </w:t>
      </w:r>
      <w:r w:rsidRPr="004140B0">
        <w:rPr>
          <w:sz w:val="16"/>
        </w:rPr>
        <w:t xml:space="preserve">bomb. </w:t>
      </w:r>
      <w:r w:rsidRPr="004140B0">
        <w:rPr>
          <w:rStyle w:val="StyleUnderline"/>
        </w:rPr>
        <w:t xml:space="preserve">ISIS, with its money, </w:t>
      </w:r>
      <w:proofErr w:type="gramStart"/>
      <w:r w:rsidRPr="004140B0">
        <w:rPr>
          <w:rStyle w:val="StyleUnderline"/>
        </w:rPr>
        <w:t>territory</w:t>
      </w:r>
      <w:proofErr w:type="gramEnd"/>
      <w:r w:rsidRPr="004140B0">
        <w:rPr>
          <w:rStyle w:val="StyleUnderline"/>
        </w:rPr>
        <w:t xml:space="preserve"> and global networks, poses the greatest threat to do this that we have ever seen. </w:t>
      </w:r>
      <w:r w:rsidRPr="004140B0">
        <w:rPr>
          <w:rStyle w:val="Emphasis"/>
        </w:rPr>
        <w:t xml:space="preserve">Such </w:t>
      </w:r>
      <w:r w:rsidRPr="000F0D3E">
        <w:rPr>
          <w:rStyle w:val="Emphasis"/>
          <w:highlight w:val="green"/>
        </w:rPr>
        <w:t>a bomb brought by truck or ship</w:t>
      </w:r>
      <w:r w:rsidRPr="004140B0">
        <w:rPr>
          <w:rStyle w:val="Emphasis"/>
        </w:rPr>
        <w:t xml:space="preserve"> or FedEx to an urban target </w:t>
      </w:r>
      <w:r w:rsidRPr="000F0D3E">
        <w:rPr>
          <w:rStyle w:val="Emphasis"/>
          <w:highlight w:val="green"/>
        </w:rPr>
        <w:t>could kill hundreds of thousands</w:t>
      </w:r>
      <w:r w:rsidRPr="004140B0">
        <w:rPr>
          <w:rStyle w:val="Emphasis"/>
        </w:rPr>
        <w:t xml:space="preserve">, destroy a </w:t>
      </w:r>
      <w:proofErr w:type="gramStart"/>
      <w:r w:rsidRPr="004140B0">
        <w:rPr>
          <w:rStyle w:val="Emphasis"/>
        </w:rPr>
        <w:t>city</w:t>
      </w:r>
      <w:proofErr w:type="gramEnd"/>
      <w:r w:rsidRPr="004140B0">
        <w:rPr>
          <w:rStyle w:val="Emphasis"/>
        </w:rPr>
        <w:t xml:space="preserve"> and put the world's economy</w:t>
      </w:r>
      <w:r w:rsidRPr="00CD4AE0">
        <w:rPr>
          <w:rStyle w:val="Emphasis"/>
        </w:rPr>
        <w:t xml:space="preserve"> and politics into shock</w:t>
      </w:r>
      <w:r w:rsidRPr="005B3827">
        <w:rPr>
          <w:rStyle w:val="StyleUnderline"/>
        </w:rPr>
        <w:t>.</w:t>
      </w:r>
      <w:r>
        <w:rPr>
          <w:rStyle w:val="StyleUnderline"/>
        </w:rPr>
        <w:t xml:space="preserve"> </w:t>
      </w:r>
      <w:r w:rsidRPr="000A612A">
        <w:rPr>
          <w:sz w:val="16"/>
        </w:rPr>
        <w:t xml:space="preserve">Third, </w:t>
      </w:r>
      <w:r w:rsidRPr="005B3827">
        <w:rPr>
          <w:rStyle w:val="StyleUnderline"/>
        </w:rPr>
        <w:t xml:space="preserve">there is the possibility of </w:t>
      </w:r>
      <w:r w:rsidRPr="00CD4AE0">
        <w:rPr>
          <w:rStyle w:val="StyleUnderline"/>
        </w:rPr>
        <w:t>a dirty bomb</w:t>
      </w:r>
      <w:r w:rsidRPr="005B3827">
        <w:rPr>
          <w:rStyle w:val="StyleUnderline"/>
        </w:rPr>
        <w:t>.</w:t>
      </w:r>
      <w:r w:rsidRPr="000A612A">
        <w:rPr>
          <w:sz w:val="16"/>
        </w:rPr>
        <w:t xml:space="preserve"> Frankly, many of us are surprised this has not happened already. I spoke to Jon Stewart on his show 15 years ago about the danger. </w:t>
      </w:r>
      <w:r w:rsidRPr="000F0D3E">
        <w:rPr>
          <w:rStyle w:val="StyleUnderline"/>
          <w:highlight w:val="green"/>
        </w:rPr>
        <w:t>This is</w:t>
      </w:r>
      <w:r w:rsidRPr="005B3827">
        <w:rPr>
          <w:rStyle w:val="StyleUnderline"/>
        </w:rPr>
        <w:t xml:space="preserve"> not a nuclear explosion unleashed by splitting atoms, but </w:t>
      </w:r>
      <w:r w:rsidRPr="000F0D3E">
        <w:rPr>
          <w:rStyle w:val="StyleUnderline"/>
          <w:highlight w:val="green"/>
        </w:rPr>
        <w:t xml:space="preserve">simply </w:t>
      </w:r>
      <w:r w:rsidRPr="000F0D3E">
        <w:rPr>
          <w:rStyle w:val="Emphasis"/>
          <w:highlight w:val="green"/>
        </w:rPr>
        <w:t>a conventional explosive</w:t>
      </w:r>
      <w:r w:rsidRPr="00330E0C">
        <w:rPr>
          <w:rStyle w:val="Emphasis"/>
        </w:rPr>
        <w:t xml:space="preserve">, like dynamite, </w:t>
      </w:r>
      <w:r w:rsidRPr="000F0D3E">
        <w:rPr>
          <w:rStyle w:val="Emphasis"/>
          <w:highlight w:val="green"/>
        </w:rPr>
        <w:t>laced with radioactive material</w:t>
      </w:r>
      <w:r w:rsidRPr="000F0D3E">
        <w:rPr>
          <w:rStyle w:val="StyleUnderline"/>
          <w:highlight w:val="green"/>
        </w:rPr>
        <w:t>,</w:t>
      </w:r>
      <w:r w:rsidRPr="005B3827">
        <w:rPr>
          <w:rStyle w:val="StyleUnderline"/>
        </w:rPr>
        <w:t xml:space="preserve"> like cesium or strontium. </w:t>
      </w:r>
      <w:r w:rsidRPr="000F0D3E">
        <w:rPr>
          <w:rStyle w:val="StyleUnderline"/>
          <w:highlight w:val="green"/>
        </w:rPr>
        <w:t>A 10-pound satchel</w:t>
      </w:r>
      <w:r w:rsidRPr="005B3827">
        <w:rPr>
          <w:rStyle w:val="StyleUnderline"/>
        </w:rPr>
        <w:t xml:space="preserve"> of dynamite mixed with less than 2 ounces of cesium</w:t>
      </w:r>
      <w:r w:rsidRPr="000A612A">
        <w:rPr>
          <w:sz w:val="16"/>
        </w:rPr>
        <w:t xml:space="preserve"> (about the size of a pencil eraser) could spew a radioactive cloud over tens of square blocks. No one would </w:t>
      </w:r>
      <w:proofErr w:type="gramStart"/>
      <w:r w:rsidRPr="000A612A">
        <w:rPr>
          <w:sz w:val="16"/>
        </w:rPr>
        <w:t>die, unless</w:t>
      </w:r>
      <w:proofErr w:type="gramEnd"/>
      <w:r w:rsidRPr="000A612A">
        <w:rPr>
          <w:sz w:val="16"/>
        </w:rPr>
        <w:t xml:space="preserve"> they </w:t>
      </w:r>
      <w:r w:rsidRPr="008F2C35">
        <w:rPr>
          <w:sz w:val="16"/>
        </w:rPr>
        <w:t>were</w:t>
      </w:r>
      <w:r w:rsidRPr="000A612A">
        <w:rPr>
          <w:sz w:val="16"/>
        </w:rPr>
        <w:t xml:space="preserve"> right next to the explosion. But the material would stick to the buildings. Inhaling just a speck would greatly increase your risk of getting cancer. You could go into the buildings, but no one would. </w:t>
      </w:r>
      <w:r w:rsidRPr="00330E0C">
        <w:rPr>
          <w:rStyle w:val="Emphasis"/>
        </w:rPr>
        <w:t xml:space="preserve">There would be mass panic and evacuations, and </w:t>
      </w:r>
      <w:r w:rsidRPr="004140B0">
        <w:rPr>
          <w:rStyle w:val="Emphasis"/>
        </w:rPr>
        <w:t>the bomb would render a port, financial district, or government complex unusable</w:t>
      </w:r>
      <w:r w:rsidRPr="00330E0C">
        <w:rPr>
          <w:rStyle w:val="Emphasis"/>
        </w:rPr>
        <w:t xml:space="preserve"> and uninhabitable for years until scrubbed clean. Economic losses could be in the trillions.</w:t>
      </w:r>
      <w:r w:rsidRPr="000A612A">
        <w:rPr>
          <w:sz w:val="16"/>
        </w:rPr>
        <w:t xml:space="preserve"> Fourth, </w:t>
      </w:r>
      <w:r w:rsidRPr="000F0D3E">
        <w:rPr>
          <w:rStyle w:val="StyleUnderline"/>
          <w:highlight w:val="green"/>
        </w:rPr>
        <w:t>terrorists could</w:t>
      </w:r>
      <w:r w:rsidRPr="005B3827">
        <w:rPr>
          <w:rStyle w:val="StyleUnderline"/>
        </w:rPr>
        <w:t xml:space="preserve"> just </w:t>
      </w:r>
      <w:r w:rsidRPr="000F0D3E">
        <w:rPr>
          <w:rStyle w:val="StyleUnderline"/>
          <w:highlight w:val="green"/>
        </w:rPr>
        <w:t>attack a nuclear power reactor</w:t>
      </w:r>
      <w:r w:rsidRPr="005B3827">
        <w:rPr>
          <w:rStyle w:val="StyleUnderline"/>
        </w:rPr>
        <w:t xml:space="preserve">, </w:t>
      </w:r>
      <w:r w:rsidRPr="00330E0C">
        <w:rPr>
          <w:rStyle w:val="Emphasis"/>
        </w:rPr>
        <w:t>fuel storage or other site to trigger a massive radioactive release that could contaminate hundreds or thousands of square miles</w:t>
      </w:r>
      <w:r w:rsidRPr="005B3827">
        <w:rPr>
          <w:rStyle w:val="StyleUnderline"/>
        </w:rPr>
        <w:t>, like Chernobyl or Fukushima</w:t>
      </w:r>
      <w:r w:rsidRPr="000A612A">
        <w:rPr>
          <w:sz w:val="16"/>
        </w:rPr>
        <w:t xml:space="preserve">. While nuclear reactors are hardened against outside attack, including by the intentional crash of a medium-sized jet plane, larger planes could destroy them. Or a series of suicide truck bombers. But it might not even take a physical explosion. This week, it was reported the United States and the United Kingdom are to simulate a cyberattack on a nuclear power plant. Can we prevent these attacks? Yes, by eliminating, </w:t>
      </w:r>
      <w:proofErr w:type="gramStart"/>
      <w:r w:rsidRPr="000A612A">
        <w:rPr>
          <w:sz w:val="16"/>
        </w:rPr>
        <w:t>reducing</w:t>
      </w:r>
      <w:proofErr w:type="gramEnd"/>
      <w:r w:rsidRPr="000A612A">
        <w:rPr>
          <w:sz w:val="16"/>
        </w:rPr>
        <w:t xml:space="preserve"> and securing all supplies of nuclear materials so that terrorists would find it too difficult to get them. And by reducing and better protecting nuclear reactors and spent nuclear fuel. Are we doing enough? No. "</w:t>
      </w:r>
      <w:r w:rsidRPr="000F0D3E">
        <w:rPr>
          <w:rStyle w:val="StyleUnderline"/>
          <w:highlight w:val="green"/>
        </w:rPr>
        <w:t>The capabilities of</w:t>
      </w:r>
      <w:r w:rsidRPr="005B3827">
        <w:rPr>
          <w:rStyle w:val="StyleUnderline"/>
        </w:rPr>
        <w:t xml:space="preserve"> some </w:t>
      </w:r>
      <w:r w:rsidRPr="000F0D3E">
        <w:rPr>
          <w:rStyle w:val="StyleUnderline"/>
          <w:highlight w:val="green"/>
        </w:rPr>
        <w:t>terrorist groups, particularly</w:t>
      </w:r>
      <w:r w:rsidRPr="005B3827">
        <w:rPr>
          <w:rStyle w:val="StyleUnderline"/>
        </w:rPr>
        <w:t xml:space="preserve"> the </w:t>
      </w:r>
      <w:r w:rsidRPr="000F0D3E">
        <w:rPr>
          <w:rStyle w:val="StyleUnderline"/>
          <w:highlight w:val="green"/>
        </w:rPr>
        <w:t>I</w:t>
      </w:r>
      <w:r w:rsidRPr="005B3827">
        <w:rPr>
          <w:rStyle w:val="StyleUnderline"/>
        </w:rPr>
        <w:t xml:space="preserve">slamic </w:t>
      </w:r>
      <w:r w:rsidRPr="000F0D3E">
        <w:rPr>
          <w:rStyle w:val="StyleUnderline"/>
          <w:highlight w:val="green"/>
        </w:rPr>
        <w:t>S</w:t>
      </w:r>
      <w:r w:rsidRPr="005B3827">
        <w:rPr>
          <w:rStyle w:val="StyleUnderline"/>
        </w:rPr>
        <w:t xml:space="preserve">tate, </w:t>
      </w:r>
      <w:r w:rsidRPr="000F0D3E">
        <w:rPr>
          <w:rStyle w:val="StyleUnderline"/>
          <w:highlight w:val="green"/>
        </w:rPr>
        <w:t>have grown dramatically</w:t>
      </w:r>
      <w:r w:rsidRPr="005B3827">
        <w:rPr>
          <w:rStyle w:val="StyleUnderline"/>
        </w:rPr>
        <w:t xml:space="preserve">," says Harvard scholar and former Bush Administration official William Tobey, "In a net calculation, </w:t>
      </w:r>
      <w:r w:rsidRPr="000F0D3E">
        <w:rPr>
          <w:rStyle w:val="StyleUnderline"/>
          <w:highlight w:val="green"/>
        </w:rPr>
        <w:t>the risk of nuclear terrorism is higher than it was two years ago.</w:t>
      </w:r>
      <w:r w:rsidRPr="005B3827">
        <w:rPr>
          <w:rStyle w:val="StyleUnderline"/>
        </w:rPr>
        <w:t>"</w:t>
      </w:r>
      <w:r>
        <w:rPr>
          <w:rStyle w:val="StyleUnderline"/>
        </w:rPr>
        <w:t xml:space="preserve"> </w:t>
      </w:r>
      <w:r w:rsidRPr="00330E0C">
        <w:rPr>
          <w:rStyle w:val="Emphasis"/>
        </w:rPr>
        <w:t>The United States spends about $35 billion on nuclear weapons every year. This year, we will spend $1.8 billion on all our efforts to stop the spread these weapons and stop nuclear terrorism</w:t>
      </w:r>
      <w:r w:rsidRPr="005B3827">
        <w:rPr>
          <w:rStyle w:val="StyleUnderline"/>
        </w:rPr>
        <w:t>.</w:t>
      </w:r>
      <w:r w:rsidRPr="000A612A">
        <w:rPr>
          <w:sz w:val="16"/>
        </w:rPr>
        <w:t xml:space="preserve"> You don't have to be a nuclear expert to know something is out of whack here. It is time we put our money where our threats are.</w:t>
      </w:r>
    </w:p>
    <w:p w14:paraId="64FD4E7E" w14:textId="77777777" w:rsidR="00306C1B" w:rsidRPr="00306C1B" w:rsidRDefault="00306C1B" w:rsidP="00306C1B"/>
    <w:p w14:paraId="1A09628A" w14:textId="77777777" w:rsidR="00306C1B" w:rsidRDefault="00306C1B" w:rsidP="00306C1B">
      <w:pPr>
        <w:pStyle w:val="Heading4"/>
      </w:pPr>
      <w:r>
        <w:t xml:space="preserve">Nuclear terror </w:t>
      </w:r>
      <w:r w:rsidRPr="00766E1D">
        <w:rPr>
          <w:u w:val="single"/>
        </w:rPr>
        <w:t>coming</w:t>
      </w:r>
      <w:r>
        <w:t>—long term trends prove—</w:t>
      </w:r>
      <w:r w:rsidRPr="002E5790">
        <w:rPr>
          <w:u w:val="single"/>
        </w:rPr>
        <w:t xml:space="preserve">assumes declining </w:t>
      </w:r>
      <w:r>
        <w:rPr>
          <w:u w:val="single"/>
        </w:rPr>
        <w:t>power</w:t>
      </w:r>
      <w:r>
        <w:t xml:space="preserve"> of organizations</w:t>
      </w:r>
    </w:p>
    <w:p w14:paraId="7515F756" w14:textId="77777777" w:rsidR="00306C1B" w:rsidRDefault="00306C1B" w:rsidP="00306C1B">
      <w:r>
        <w:t>--nuclear reprocessing</w:t>
      </w:r>
    </w:p>
    <w:p w14:paraId="66BE88B7" w14:textId="77777777" w:rsidR="00306C1B" w:rsidRDefault="00306C1B" w:rsidP="00306C1B">
      <w:r>
        <w:t>--North Korea sells them</w:t>
      </w:r>
    </w:p>
    <w:p w14:paraId="368FB2AB" w14:textId="77777777" w:rsidR="00306C1B" w:rsidRDefault="00306C1B" w:rsidP="00306C1B">
      <w:r>
        <w:t>--Iran sells them</w:t>
      </w:r>
    </w:p>
    <w:p w14:paraId="41C609F6" w14:textId="77777777" w:rsidR="00306C1B" w:rsidRPr="00273D4D" w:rsidRDefault="00306C1B" w:rsidP="00306C1B">
      <w:r>
        <w:t>--Steal from Indo-Pak</w:t>
      </w:r>
    </w:p>
    <w:p w14:paraId="6578F2EA" w14:textId="77777777" w:rsidR="00306C1B" w:rsidRPr="00C66AF0" w:rsidRDefault="00306C1B" w:rsidP="00306C1B">
      <w:r w:rsidRPr="00B55CB0">
        <w:rPr>
          <w:rStyle w:val="Style13ptBold"/>
        </w:rPr>
        <w:t>Graham, 18</w:t>
      </w:r>
      <w:r>
        <w:t xml:space="preserve"> – Assistant Secretary of Defense in the first Clinton Administration, educated at Davidson College; Harvard College (B.A., magna cum laude, in History); Oxford University (B.A. and M.A., First Class Honors in Philosophy, Politics, and Economics); and Harvard University (Ph.D. in Political Science), Douglas Dillon Professor of Government (Graham Allison, "Nuclear Terrorism: Did We Beat the Odds or Change Them?," PRISM | </w:t>
      </w:r>
      <w:r w:rsidRPr="00B55CB0">
        <w:rPr>
          <w:i/>
        </w:rPr>
        <w:t>National Defense University</w:t>
      </w:r>
      <w:r>
        <w:t>, 5-15-2018, http://cco.ndu.edu/News/Article/1507316/nuclear-terrorism-did-we-beat-the-odds-or-change-them/)</w:t>
      </w:r>
    </w:p>
    <w:p w14:paraId="6C0BDEF6" w14:textId="77777777" w:rsidR="00306C1B" w:rsidRPr="00C66AF0" w:rsidRDefault="00306C1B" w:rsidP="00306C1B">
      <w:pPr>
        <w:rPr>
          <w:sz w:val="16"/>
        </w:rPr>
      </w:pPr>
      <w:r w:rsidRPr="00C66AF0">
        <w:rPr>
          <w:sz w:val="16"/>
        </w:rPr>
        <w:t>Factors and Actions That Have Increased the Risk of Nuclear Terrorism</w:t>
      </w:r>
    </w:p>
    <w:p w14:paraId="1E75690C" w14:textId="77777777" w:rsidR="00306C1B" w:rsidRPr="00C66AF0" w:rsidRDefault="00306C1B" w:rsidP="00306C1B">
      <w:pPr>
        <w:rPr>
          <w:sz w:val="16"/>
        </w:rPr>
      </w:pPr>
      <w:r w:rsidRPr="00C66AF0">
        <w:rPr>
          <w:sz w:val="16"/>
        </w:rPr>
        <w:t xml:space="preserve">Despite these successes, there have also been numerous missed opportunities and structural shifts during the past 13 years that have increased the risk of nuclear terrorism. Obama’s success in Iran is offset by his failure to stop North Korea’s nuclear advance. </w:t>
      </w:r>
      <w:r w:rsidRPr="00F31BDB">
        <w:rPr>
          <w:rStyle w:val="StyleUnderline"/>
          <w:highlight w:val="cyan"/>
        </w:rPr>
        <w:t>North Korea is</w:t>
      </w:r>
      <w:r w:rsidRPr="00C66AF0">
        <w:rPr>
          <w:sz w:val="16"/>
        </w:rPr>
        <w:t xml:space="preserve"> today </w:t>
      </w:r>
      <w:r w:rsidRPr="00F31BDB">
        <w:rPr>
          <w:rStyle w:val="StyleUnderline"/>
          <w:highlight w:val="cyan"/>
        </w:rPr>
        <w:t>the</w:t>
      </w:r>
      <w:r w:rsidRPr="008106A8">
        <w:rPr>
          <w:rStyle w:val="StyleUnderline"/>
        </w:rPr>
        <w:t xml:space="preserve"> world’s </w:t>
      </w:r>
      <w:r w:rsidRPr="00F31BDB">
        <w:rPr>
          <w:rStyle w:val="Emphasis"/>
          <w:highlight w:val="cyan"/>
        </w:rPr>
        <w:t>leading candidate</w:t>
      </w:r>
      <w:r w:rsidRPr="00F31BDB">
        <w:rPr>
          <w:sz w:val="16"/>
          <w:highlight w:val="cyan"/>
        </w:rPr>
        <w:t xml:space="preserve"> </w:t>
      </w:r>
      <w:r w:rsidRPr="00F31BDB">
        <w:rPr>
          <w:rStyle w:val="StyleUnderline"/>
          <w:highlight w:val="cyan"/>
        </w:rPr>
        <w:t>to become</w:t>
      </w:r>
      <w:r w:rsidRPr="00C66AF0">
        <w:rPr>
          <w:sz w:val="16"/>
        </w:rPr>
        <w:t xml:space="preserve"> “</w:t>
      </w:r>
      <w:r w:rsidRPr="00F31BDB">
        <w:rPr>
          <w:rStyle w:val="Emphasis"/>
          <w:sz w:val="28"/>
          <w:highlight w:val="cyan"/>
        </w:rPr>
        <w:t>Nukes ‘R’ Us</w:t>
      </w:r>
      <w:r w:rsidRPr="00F31BDB">
        <w:rPr>
          <w:sz w:val="16"/>
        </w:rPr>
        <w:t>.”</w:t>
      </w:r>
      <w:r w:rsidRPr="00C66AF0">
        <w:rPr>
          <w:sz w:val="16"/>
        </w:rPr>
        <w:t xml:space="preserve"> Long known in intelligence circles as “Missiles ‘R’ Us” for </w:t>
      </w:r>
      <w:r w:rsidRPr="008106A8">
        <w:rPr>
          <w:rStyle w:val="StyleUnderline"/>
        </w:rPr>
        <w:t xml:space="preserve">having </w:t>
      </w:r>
      <w:r w:rsidRPr="00F31BDB">
        <w:rPr>
          <w:rStyle w:val="StyleUnderline"/>
        </w:rPr>
        <w:t>sold and delivered missiles to Iran</w:t>
      </w:r>
      <w:r w:rsidRPr="00F31BDB">
        <w:rPr>
          <w:sz w:val="16"/>
        </w:rPr>
        <w:t xml:space="preserve">, </w:t>
      </w:r>
      <w:r w:rsidRPr="00F31BDB">
        <w:rPr>
          <w:rStyle w:val="StyleUnderline"/>
        </w:rPr>
        <w:t>Syria</w:t>
      </w:r>
      <w:r w:rsidRPr="00F31BDB">
        <w:rPr>
          <w:sz w:val="16"/>
        </w:rPr>
        <w:t xml:space="preserve">, </w:t>
      </w:r>
      <w:r w:rsidRPr="00F31BDB">
        <w:rPr>
          <w:rStyle w:val="StyleUnderline"/>
        </w:rPr>
        <w:t>Pakistan</w:t>
      </w:r>
      <w:r w:rsidRPr="00F31BDB">
        <w:rPr>
          <w:sz w:val="16"/>
        </w:rPr>
        <w:t xml:space="preserve">, </w:t>
      </w:r>
      <w:r w:rsidRPr="00F31BDB">
        <w:rPr>
          <w:rStyle w:val="StyleUnderline"/>
        </w:rPr>
        <w:t>and others</w:t>
      </w:r>
      <w:r w:rsidRPr="00F31BDB">
        <w:rPr>
          <w:sz w:val="16"/>
        </w:rPr>
        <w:t xml:space="preserve">, it has </w:t>
      </w:r>
      <w:r w:rsidRPr="00F31BDB">
        <w:rPr>
          <w:rStyle w:val="Emphasis"/>
          <w:highlight w:val="cyan"/>
        </w:rPr>
        <w:t>repeatedly demonstrated</w:t>
      </w:r>
      <w:r w:rsidRPr="00F31BDB">
        <w:rPr>
          <w:sz w:val="16"/>
        </w:rPr>
        <w:t xml:space="preserve"> its </w:t>
      </w:r>
      <w:r w:rsidRPr="00F31BDB">
        <w:rPr>
          <w:rStyle w:val="StyleUnderline"/>
          <w:highlight w:val="cyan"/>
        </w:rPr>
        <w:t>willingness to</w:t>
      </w:r>
      <w:r w:rsidRPr="00F31BDB">
        <w:rPr>
          <w:rStyle w:val="StyleUnderline"/>
        </w:rPr>
        <w:t xml:space="preserve"> </w:t>
      </w:r>
      <w:r w:rsidRPr="00F31BDB">
        <w:rPr>
          <w:sz w:val="16"/>
        </w:rPr>
        <w:t>“</w:t>
      </w:r>
      <w:r w:rsidRPr="00F31BDB">
        <w:rPr>
          <w:rStyle w:val="StyleUnderline"/>
          <w:highlight w:val="cyan"/>
        </w:rPr>
        <w:t>sell anything</w:t>
      </w:r>
      <w:r w:rsidRPr="00C66AF0">
        <w:rPr>
          <w:sz w:val="16"/>
        </w:rPr>
        <w:t xml:space="preserve"> it has to anybody who has the cash to buy it,” as former Secretary of Defense Robert Gates famously noted.23 Indeed, anyone who doubts that North Korea would sell to others the wherewithal to make a nuclear bomb should pause and examine what they did in Syria. As we learned after Israel attacked and destroyed the Yongbyon-model reactor at al-</w:t>
      </w:r>
      <w:proofErr w:type="spellStart"/>
      <w:r w:rsidRPr="00C66AF0">
        <w:rPr>
          <w:sz w:val="16"/>
        </w:rPr>
        <w:t>Kibar</w:t>
      </w:r>
      <w:proofErr w:type="spellEnd"/>
      <w:r w:rsidRPr="00C66AF0">
        <w:rPr>
          <w:sz w:val="16"/>
        </w:rPr>
        <w:t xml:space="preserve"> in Syria in 2007, North Korea sold materials, designs, and expertise to help Syria build a plutonium-producing nuclear reactor.24 By now that reactor would have produced enough plutonium for a dozen nuclear bombs.</w:t>
      </w:r>
    </w:p>
    <w:p w14:paraId="194BB792" w14:textId="77777777" w:rsidR="00306C1B" w:rsidRPr="00C66AF0" w:rsidRDefault="00306C1B" w:rsidP="00306C1B">
      <w:pPr>
        <w:rPr>
          <w:sz w:val="16"/>
        </w:rPr>
      </w:pPr>
      <w:r w:rsidRPr="00C66AF0">
        <w:rPr>
          <w:sz w:val="16"/>
        </w:rPr>
        <w:t xml:space="preserve">Moreover, what price did North Korea pay for having proliferated nuclear-weapons technologies and materials? In 2006, after watching North Korea test its first nuclear device and fearing that it might do something this reckless, President Bush issued a solemn warning. Declaring that sale or transfer of any nuclear weapon or nuclear-weapons material and technologies would cross a bright red line, Bush warned that any sale that violated this prohibition would be held “fully accountable.”25 But after North Korea was found to have disregarded this warning, how did the United States respond? When Israel informed the Bush Administration that it had discovered this facility as the project was approaching completion, the United States not only failed to take military action itself to stop </w:t>
      </w:r>
      <w:proofErr w:type="gramStart"/>
      <w:r w:rsidRPr="00C66AF0">
        <w:rPr>
          <w:sz w:val="16"/>
        </w:rPr>
        <w:t>it, but</w:t>
      </w:r>
      <w:proofErr w:type="gramEnd"/>
      <w:r w:rsidRPr="00C66AF0">
        <w:rPr>
          <w:sz w:val="16"/>
        </w:rPr>
        <w:t xml:space="preserve"> urged Israel to take the issue to the United Nations. Just weeks after Israel disregarded U.S. advice and destroyed the reactor, the United States returned to the Six-Party Talks with North Korea. And less than a year later, President Bush gave the Kim regime a significant concession by removing it from the list of state sponsors of terrorism in return for inspections on and initial steps to dismantle the Yongbyon reactor—a deal that Pyongyang reneged on just six months later when it kicked out the inspectors and announced that it would resume reprocessing at the reactor.26</w:t>
      </w:r>
    </w:p>
    <w:p w14:paraId="08CE1716" w14:textId="77777777" w:rsidR="00306C1B" w:rsidRPr="00C66AF0" w:rsidRDefault="00306C1B" w:rsidP="00306C1B">
      <w:pPr>
        <w:rPr>
          <w:sz w:val="16"/>
        </w:rPr>
      </w:pPr>
      <w:r w:rsidRPr="00C66AF0">
        <w:rPr>
          <w:sz w:val="16"/>
        </w:rPr>
        <w:t xml:space="preserve">When Nuclear Terrorism appeared in 2004, North Korea had yet to conduct a nuclear test. Since then, it has conducted six nuclear tests, including one in September 2017 that produced a yield ten-times that of the Hiroshima bomb.27 In Obama’s two terms, Kim Jong Un and his father, Kim Jong Il, conducted 80 missile tests. In Trump’s first year in office, Kim Jong Un has so far conducted 20 additional missile tests, including three ICBM tests.28 Today, North Korea stands on the threshold of a credible nuclear threat to the U.S. homeland. </w:t>
      </w:r>
      <w:r w:rsidRPr="00C66AF0">
        <w:rPr>
          <w:rStyle w:val="StyleUnderline"/>
        </w:rPr>
        <w:t xml:space="preserve">If North Korea succeeds in completing its nuclear deterrent, </w:t>
      </w:r>
      <w:r w:rsidRPr="00F31BDB">
        <w:rPr>
          <w:rStyle w:val="StyleUnderline"/>
          <w:highlight w:val="cyan"/>
        </w:rPr>
        <w:t>leaders of other rogue states will</w:t>
      </w:r>
      <w:r w:rsidRPr="00C66AF0">
        <w:rPr>
          <w:rStyle w:val="StyleUnderline"/>
        </w:rPr>
        <w:t xml:space="preserve"> certainly </w:t>
      </w:r>
      <w:r w:rsidRPr="00F31BDB">
        <w:rPr>
          <w:rStyle w:val="StyleUnderline"/>
          <w:highlight w:val="cyan"/>
        </w:rPr>
        <w:t>take note</w:t>
      </w:r>
      <w:r w:rsidRPr="00C66AF0">
        <w:rPr>
          <w:sz w:val="16"/>
        </w:rPr>
        <w:t>.</w:t>
      </w:r>
    </w:p>
    <w:p w14:paraId="65585F90" w14:textId="77777777" w:rsidR="00306C1B" w:rsidRPr="00C66AF0" w:rsidRDefault="00306C1B" w:rsidP="00306C1B">
      <w:pPr>
        <w:rPr>
          <w:sz w:val="16"/>
        </w:rPr>
      </w:pPr>
      <w:r w:rsidRPr="00C66AF0">
        <w:rPr>
          <w:sz w:val="16"/>
        </w:rPr>
        <w:t xml:space="preserve">As North Korea has continued violating UN injunctions to halt its nuclear and missile programs, the United States and its allies have ratcheted up sanctions on the Kim regime. The United States and China now insist that the most severe sanctions ever are “biting” and that “maximum pressure” on North Korea will force the Kim regime to relent and comply </w:t>
      </w:r>
      <w:proofErr w:type="gramStart"/>
      <w:r w:rsidRPr="00C66AF0">
        <w:rPr>
          <w:sz w:val="16"/>
        </w:rPr>
        <w:t>in order to</w:t>
      </w:r>
      <w:proofErr w:type="gramEnd"/>
      <w:r w:rsidRPr="00C66AF0">
        <w:rPr>
          <w:sz w:val="16"/>
        </w:rPr>
        <w:t xml:space="preserve"> avoid collapse. Those who have been watching this issue for the past two decades have heard that hope before. Moreover, tightening sanctions give a cash-strapped regime greater incentives to turn to the nuclear black market.</w:t>
      </w:r>
    </w:p>
    <w:p w14:paraId="0A56F67A" w14:textId="77777777" w:rsidR="00306C1B" w:rsidRPr="00C66AF0" w:rsidRDefault="00306C1B" w:rsidP="00306C1B">
      <w:pPr>
        <w:rPr>
          <w:sz w:val="16"/>
        </w:rPr>
      </w:pPr>
      <w:r w:rsidRPr="00C66AF0">
        <w:rPr>
          <w:rStyle w:val="StyleUnderline"/>
        </w:rPr>
        <w:t>The U</w:t>
      </w:r>
      <w:r w:rsidRPr="00C66AF0">
        <w:rPr>
          <w:sz w:val="16"/>
        </w:rPr>
        <w:t xml:space="preserve">nited </w:t>
      </w:r>
      <w:r w:rsidRPr="00C66AF0">
        <w:rPr>
          <w:rStyle w:val="StyleUnderline"/>
        </w:rPr>
        <w:t>S</w:t>
      </w:r>
      <w:r w:rsidRPr="00C66AF0">
        <w:rPr>
          <w:sz w:val="16"/>
        </w:rPr>
        <w:t xml:space="preserve">tates has </w:t>
      </w:r>
      <w:r w:rsidRPr="00C66AF0">
        <w:rPr>
          <w:rStyle w:val="StyleUnderline"/>
        </w:rPr>
        <w:t>warned Kim</w:t>
      </w:r>
      <w:r w:rsidRPr="00C66AF0">
        <w:rPr>
          <w:sz w:val="16"/>
        </w:rPr>
        <w:t xml:space="preserve"> Jong Un that </w:t>
      </w:r>
      <w:r w:rsidRPr="00C66AF0">
        <w:rPr>
          <w:rStyle w:val="StyleUnderline"/>
        </w:rPr>
        <w:t>selling nuclear weapons</w:t>
      </w:r>
      <w:r w:rsidRPr="00C66AF0">
        <w:rPr>
          <w:sz w:val="16"/>
        </w:rPr>
        <w:t xml:space="preserve"> or weapons-usable nuclear materials </w:t>
      </w:r>
      <w:r w:rsidRPr="00C66AF0">
        <w:rPr>
          <w:rStyle w:val="StyleUnderline"/>
        </w:rPr>
        <w:t>would cross an inviolable red line</w:t>
      </w:r>
      <w:r w:rsidRPr="00C66AF0">
        <w:rPr>
          <w:sz w:val="16"/>
        </w:rPr>
        <w:t xml:space="preserve">. But as noted above, President </w:t>
      </w:r>
      <w:r w:rsidRPr="00F31BDB">
        <w:rPr>
          <w:rStyle w:val="StyleUnderline"/>
          <w:highlight w:val="cyan"/>
        </w:rPr>
        <w:t>Bush drew this red line</w:t>
      </w:r>
      <w:r w:rsidRPr="00C66AF0">
        <w:rPr>
          <w:rStyle w:val="StyleUnderline"/>
        </w:rPr>
        <w:t xml:space="preserve"> a decade ago for Kim’s father—but </w:t>
      </w:r>
      <w:r w:rsidRPr="00F31BDB">
        <w:rPr>
          <w:rStyle w:val="Emphasis"/>
          <w:highlight w:val="cyan"/>
        </w:rPr>
        <w:t>to no effect</w:t>
      </w:r>
      <w:r w:rsidRPr="00C66AF0">
        <w:rPr>
          <w:sz w:val="16"/>
        </w:rPr>
        <w:t xml:space="preserve">. At this point, how credible will another threat from the United States to “punish” North Korea for selling nuclear weapons or material be? Indeed, our predicament today is even more difficult. If Kim Jong Un launches his next series of ICBM tests and the IC concludes that he has the capability to attack the American homeland, how credible will any U.S. threat to punish North Korea for anything short of a full-scale attack on South Korea or the United States be? As Kim’s advisers will ask, </w:t>
      </w:r>
      <w:r w:rsidRPr="00C66AF0">
        <w:rPr>
          <w:rStyle w:val="StyleUnderline"/>
        </w:rPr>
        <w:t>if the United States is not prepared to act on its threat to prevent North Korea from acquiring the ability to strike the American homeland</w:t>
      </w:r>
      <w:r w:rsidRPr="00C66AF0">
        <w:rPr>
          <w:sz w:val="16"/>
        </w:rPr>
        <w:t xml:space="preserve">, </w:t>
      </w:r>
      <w:r w:rsidRPr="00C66AF0">
        <w:rPr>
          <w:rStyle w:val="StyleUnderline"/>
        </w:rPr>
        <w:t>why would they act if North Korea sold nuclear weapons to Iran?</w:t>
      </w:r>
    </w:p>
    <w:p w14:paraId="453A4DA8" w14:textId="77777777" w:rsidR="00306C1B" w:rsidRPr="00C66AF0" w:rsidRDefault="00306C1B" w:rsidP="00306C1B">
      <w:pPr>
        <w:rPr>
          <w:sz w:val="16"/>
        </w:rPr>
      </w:pPr>
      <w:r w:rsidRPr="00C66AF0">
        <w:rPr>
          <w:rStyle w:val="StyleUnderline"/>
        </w:rPr>
        <w:t>Even if Trump succeeds in halting Kim’s progress short of a credible ICBM threat to the U.S. homeland</w:t>
      </w:r>
      <w:r w:rsidRPr="00C66AF0">
        <w:rPr>
          <w:sz w:val="16"/>
        </w:rPr>
        <w:t xml:space="preserve">, </w:t>
      </w:r>
      <w:r w:rsidRPr="00C66AF0">
        <w:rPr>
          <w:rStyle w:val="StyleUnderline"/>
        </w:rPr>
        <w:t xml:space="preserve">which </w:t>
      </w:r>
      <w:r w:rsidRPr="00C66AF0">
        <w:rPr>
          <w:rStyle w:val="Emphasis"/>
        </w:rPr>
        <w:t>seems unlikely</w:t>
      </w:r>
      <w:r w:rsidRPr="00C66AF0">
        <w:rPr>
          <w:sz w:val="16"/>
        </w:rPr>
        <w:t xml:space="preserve"> at this point, </w:t>
      </w:r>
      <w:r w:rsidRPr="00C66AF0">
        <w:rPr>
          <w:rStyle w:val="StyleUnderline"/>
        </w:rPr>
        <w:t xml:space="preserve">the threat of nuclear terrorism emanating from North Korea will </w:t>
      </w:r>
      <w:r w:rsidRPr="00C66AF0">
        <w:rPr>
          <w:rStyle w:val="Emphasis"/>
        </w:rPr>
        <w:t>continue to require a significant U.S. campaign</w:t>
      </w:r>
      <w:r w:rsidRPr="00C66AF0">
        <w:rPr>
          <w:sz w:val="16"/>
        </w:rPr>
        <w:t xml:space="preserve"> </w:t>
      </w:r>
      <w:r w:rsidRPr="00C66AF0">
        <w:rPr>
          <w:rStyle w:val="StyleUnderline"/>
        </w:rPr>
        <w:t>to deter and prevent</w:t>
      </w:r>
      <w:r w:rsidRPr="00C66AF0">
        <w:rPr>
          <w:sz w:val="16"/>
        </w:rPr>
        <w:t>. Due to the inability of previous administrations to stop North Korea’s progress earlier, a nuclear-armed North Korea, with the capacity and perhaps willingness to sell, will remain a major challenge not only for Trump but for his successors.</w:t>
      </w:r>
    </w:p>
    <w:p w14:paraId="68C20DBB" w14:textId="77777777" w:rsidR="00306C1B" w:rsidRPr="00C66AF0" w:rsidRDefault="00306C1B" w:rsidP="00306C1B">
      <w:pPr>
        <w:rPr>
          <w:sz w:val="16"/>
        </w:rPr>
      </w:pPr>
      <w:r w:rsidRPr="00F31BDB">
        <w:rPr>
          <w:rStyle w:val="StyleUnderline"/>
          <w:highlight w:val="cyan"/>
        </w:rPr>
        <w:t>Another</w:t>
      </w:r>
      <w:r w:rsidRPr="00C66AF0">
        <w:rPr>
          <w:rStyle w:val="StyleUnderline"/>
        </w:rPr>
        <w:t xml:space="preserve"> major long-term </w:t>
      </w:r>
      <w:r w:rsidRPr="00F31BDB">
        <w:rPr>
          <w:rStyle w:val="StyleUnderline"/>
          <w:highlight w:val="cyan"/>
        </w:rPr>
        <w:t>challenge is</w:t>
      </w:r>
      <w:r w:rsidRPr="00C66AF0">
        <w:rPr>
          <w:rStyle w:val="StyleUnderline"/>
        </w:rPr>
        <w:t xml:space="preserve"> </w:t>
      </w:r>
      <w:r w:rsidRPr="00F31BDB">
        <w:rPr>
          <w:rStyle w:val="StyleUnderline"/>
        </w:rPr>
        <w:t>the</w:t>
      </w:r>
      <w:r w:rsidRPr="00C66AF0">
        <w:rPr>
          <w:rStyle w:val="StyleUnderline"/>
        </w:rPr>
        <w:t xml:space="preserve"> </w:t>
      </w:r>
      <w:r w:rsidRPr="00C66AF0">
        <w:rPr>
          <w:rStyle w:val="Emphasis"/>
        </w:rPr>
        <w:t xml:space="preserve">relentless </w:t>
      </w:r>
      <w:r w:rsidRPr="00F31BDB">
        <w:rPr>
          <w:rStyle w:val="Emphasis"/>
          <w:highlight w:val="cyan"/>
        </w:rPr>
        <w:t>advance of science and</w:t>
      </w:r>
      <w:r w:rsidRPr="00C66AF0">
        <w:rPr>
          <w:rStyle w:val="Emphasis"/>
        </w:rPr>
        <w:t xml:space="preserve"> </w:t>
      </w:r>
      <w:r w:rsidRPr="00F31BDB">
        <w:rPr>
          <w:rStyle w:val="Emphasis"/>
          <w:highlight w:val="cyan"/>
        </w:rPr>
        <w:t>tech</w:t>
      </w:r>
      <w:r w:rsidRPr="00C66AF0">
        <w:rPr>
          <w:sz w:val="16"/>
        </w:rPr>
        <w:t xml:space="preserve">nology </w:t>
      </w:r>
      <w:r w:rsidRPr="00F31BDB">
        <w:rPr>
          <w:rStyle w:val="StyleUnderline"/>
          <w:highlight w:val="cyan"/>
        </w:rPr>
        <w:t>and</w:t>
      </w:r>
      <w:r w:rsidRPr="00C66AF0">
        <w:rPr>
          <w:rStyle w:val="StyleUnderline"/>
        </w:rPr>
        <w:t xml:space="preserve"> the </w:t>
      </w:r>
      <w:r w:rsidRPr="00F31BDB">
        <w:rPr>
          <w:rStyle w:val="Emphasis"/>
          <w:highlight w:val="cyan"/>
        </w:rPr>
        <w:t>accelerating diffusion</w:t>
      </w:r>
      <w:r w:rsidRPr="00C66AF0">
        <w:rPr>
          <w:sz w:val="16"/>
        </w:rPr>
        <w:t xml:space="preserve"> </w:t>
      </w:r>
      <w:r w:rsidRPr="00F31BDB">
        <w:rPr>
          <w:rStyle w:val="StyleUnderline"/>
          <w:highlight w:val="cyan"/>
        </w:rPr>
        <w:t>of nuclear</w:t>
      </w:r>
      <w:r w:rsidRPr="00C66AF0">
        <w:rPr>
          <w:rStyle w:val="StyleUnderline"/>
        </w:rPr>
        <w:t xml:space="preserve"> and radiological </w:t>
      </w:r>
      <w:r w:rsidRPr="00F31BDB">
        <w:rPr>
          <w:rStyle w:val="Emphasis"/>
          <w:highlight w:val="cyan"/>
        </w:rPr>
        <w:t>know-how</w:t>
      </w:r>
      <w:r w:rsidRPr="00C66AF0">
        <w:rPr>
          <w:sz w:val="16"/>
        </w:rPr>
        <w:t xml:space="preserve">. </w:t>
      </w:r>
      <w:r w:rsidRPr="00C66AF0">
        <w:rPr>
          <w:rStyle w:val="StyleUnderline"/>
        </w:rPr>
        <w:t>The prolif</w:t>
      </w:r>
      <w:r w:rsidRPr="00C66AF0">
        <w:rPr>
          <w:sz w:val="16"/>
        </w:rPr>
        <w:t xml:space="preserve">eration </w:t>
      </w:r>
      <w:r w:rsidRPr="00C66AF0">
        <w:rPr>
          <w:rStyle w:val="StyleUnderline"/>
        </w:rPr>
        <w:t xml:space="preserve">of </w:t>
      </w:r>
      <w:r w:rsidRPr="00273D4D">
        <w:rPr>
          <w:rStyle w:val="StyleUnderline"/>
          <w:highlight w:val="cyan"/>
        </w:rPr>
        <w:t>advanced manufacturing</w:t>
      </w:r>
      <w:r w:rsidRPr="00C66AF0">
        <w:rPr>
          <w:rStyle w:val="StyleUnderline"/>
        </w:rPr>
        <w:t xml:space="preserve"> has m</w:t>
      </w:r>
      <w:r w:rsidRPr="00273D4D">
        <w:rPr>
          <w:rStyle w:val="StyleUnderline"/>
          <w:highlight w:val="cyan"/>
        </w:rPr>
        <w:t>ade it easier to produce components needed for a bomb</w:t>
      </w:r>
      <w:r w:rsidRPr="00C66AF0">
        <w:rPr>
          <w:rStyle w:val="StyleUnderline"/>
        </w:rPr>
        <w:t>.</w:t>
      </w:r>
      <w:r w:rsidRPr="00C66AF0">
        <w:rPr>
          <w:sz w:val="16"/>
        </w:rPr>
        <w:t xml:space="preserve"> For example, the A.Q. Khan nuclear </w:t>
      </w:r>
      <w:proofErr w:type="gramStart"/>
      <w:r w:rsidRPr="00C66AF0">
        <w:rPr>
          <w:sz w:val="16"/>
        </w:rPr>
        <w:t>black market</w:t>
      </w:r>
      <w:proofErr w:type="gramEnd"/>
      <w:r w:rsidRPr="00C66AF0">
        <w:rPr>
          <w:sz w:val="16"/>
        </w:rPr>
        <w:t xml:space="preserve"> network manufactured key parts for centrifuges in workshops in Malaysia.29 Furthermore, </w:t>
      </w:r>
      <w:r w:rsidRPr="00273D4D">
        <w:rPr>
          <w:rStyle w:val="StyleUnderline"/>
          <w:highlight w:val="cyan"/>
        </w:rPr>
        <w:t>the</w:t>
      </w:r>
      <w:r w:rsidRPr="00C66AF0">
        <w:rPr>
          <w:rStyle w:val="StyleUnderline"/>
        </w:rPr>
        <w:t xml:space="preserve"> </w:t>
      </w:r>
      <w:r w:rsidRPr="00273D4D">
        <w:rPr>
          <w:rStyle w:val="Emphasis"/>
          <w:highlight w:val="cyan"/>
        </w:rPr>
        <w:t>widespread availability</w:t>
      </w:r>
      <w:r w:rsidRPr="00C66AF0">
        <w:rPr>
          <w:rStyle w:val="StyleUnderline"/>
        </w:rPr>
        <w:t xml:space="preserve"> </w:t>
      </w:r>
      <w:r w:rsidRPr="00273D4D">
        <w:rPr>
          <w:rStyle w:val="StyleUnderline"/>
          <w:highlight w:val="cyan"/>
        </w:rPr>
        <w:t>of radiological material in medical and research settings</w:t>
      </w:r>
      <w:r w:rsidRPr="00C66AF0">
        <w:rPr>
          <w:rStyle w:val="StyleUnderline"/>
        </w:rPr>
        <w:t xml:space="preserve"> has </w:t>
      </w:r>
      <w:r w:rsidRPr="00273D4D">
        <w:rPr>
          <w:rStyle w:val="StyleUnderline"/>
          <w:highlight w:val="cyan"/>
        </w:rPr>
        <w:t>led to</w:t>
      </w:r>
      <w:r w:rsidRPr="00C66AF0">
        <w:rPr>
          <w:rStyle w:val="StyleUnderline"/>
        </w:rPr>
        <w:t xml:space="preserve"> the </w:t>
      </w:r>
      <w:r w:rsidRPr="00273D4D">
        <w:rPr>
          <w:rStyle w:val="StyleUnderline"/>
          <w:highlight w:val="cyan"/>
        </w:rPr>
        <w:t>recognition that it is</w:t>
      </w:r>
      <w:r w:rsidRPr="00C66AF0">
        <w:rPr>
          <w:rStyle w:val="StyleUnderline"/>
        </w:rPr>
        <w:t xml:space="preserve"> simply </w:t>
      </w:r>
      <w:r w:rsidRPr="00273D4D">
        <w:rPr>
          <w:rStyle w:val="StyleUnderline"/>
          <w:highlight w:val="cyan"/>
        </w:rPr>
        <w:t>a</w:t>
      </w:r>
      <w:r w:rsidRPr="00C66AF0">
        <w:rPr>
          <w:rStyle w:val="StyleUnderline"/>
        </w:rPr>
        <w:t xml:space="preserve"> </w:t>
      </w:r>
      <w:r w:rsidRPr="00273D4D">
        <w:rPr>
          <w:rStyle w:val="Emphasis"/>
          <w:highlight w:val="cyan"/>
        </w:rPr>
        <w:t>matter of when</w:t>
      </w:r>
      <w:r w:rsidRPr="00C66AF0">
        <w:rPr>
          <w:sz w:val="16"/>
        </w:rPr>
        <w:t xml:space="preserve">, </w:t>
      </w:r>
      <w:r w:rsidRPr="00C66AF0">
        <w:rPr>
          <w:rStyle w:val="Emphasis"/>
        </w:rPr>
        <w:t>not if</w:t>
      </w:r>
      <w:r w:rsidRPr="00C66AF0">
        <w:rPr>
          <w:sz w:val="16"/>
        </w:rPr>
        <w:t xml:space="preserve">, </w:t>
      </w:r>
      <w:r w:rsidRPr="00273D4D">
        <w:rPr>
          <w:rStyle w:val="Emphasis"/>
          <w:highlight w:val="cyan"/>
        </w:rPr>
        <w:t>terrorists detonate a dirty bomb</w:t>
      </w:r>
      <w:r w:rsidRPr="00C66AF0">
        <w:rPr>
          <w:sz w:val="16"/>
        </w:rPr>
        <w:t>. This reminds us of one of the hardest truths about modern life: the same advances that enrich and prolong our lives also empower potential killers to achieve their deadly ambitions.</w:t>
      </w:r>
    </w:p>
    <w:p w14:paraId="7795A7C1" w14:textId="77777777" w:rsidR="00306C1B" w:rsidRPr="00C66AF0" w:rsidRDefault="00306C1B" w:rsidP="00306C1B">
      <w:pPr>
        <w:rPr>
          <w:sz w:val="16"/>
        </w:rPr>
      </w:pPr>
      <w:r w:rsidRPr="00C66AF0">
        <w:rPr>
          <w:sz w:val="16"/>
        </w:rPr>
        <w:t xml:space="preserve">While those potential killers are not as cohesively organized as they were prior to 9/11 when al-Qaeda had a coordinated WMD effort, </w:t>
      </w:r>
      <w:r w:rsidRPr="00C66AF0">
        <w:rPr>
          <w:rStyle w:val="StyleUnderline"/>
        </w:rPr>
        <w:t xml:space="preserve">the terrorist threat has </w:t>
      </w:r>
      <w:r w:rsidRPr="00C66AF0">
        <w:rPr>
          <w:rStyle w:val="Emphasis"/>
        </w:rPr>
        <w:t>metastasized</w:t>
      </w:r>
      <w:r w:rsidRPr="00C66AF0">
        <w:rPr>
          <w:sz w:val="16"/>
        </w:rPr>
        <w:t xml:space="preserve">. </w:t>
      </w:r>
      <w:r w:rsidRPr="00C66AF0">
        <w:rPr>
          <w:rStyle w:val="StyleUnderline"/>
        </w:rPr>
        <w:t>Al-Qaeda morphed into ISIL and an array of affiliates like al-Shabaab in Somalia</w:t>
      </w:r>
      <w:r w:rsidRPr="00C66AF0">
        <w:rPr>
          <w:sz w:val="16"/>
        </w:rPr>
        <w:t xml:space="preserve">. </w:t>
      </w:r>
      <w:r w:rsidRPr="00C66AF0">
        <w:rPr>
          <w:rStyle w:val="StyleUnderline"/>
        </w:rPr>
        <w:t xml:space="preserve">These newer terrorist organizations will undoubtedly splinter further </w:t>
      </w:r>
      <w:proofErr w:type="gramStart"/>
      <w:r w:rsidRPr="00C66AF0">
        <w:rPr>
          <w:rStyle w:val="StyleUnderline"/>
        </w:rPr>
        <w:t>as a result of</w:t>
      </w:r>
      <w:proofErr w:type="gramEnd"/>
      <w:r w:rsidRPr="00C66AF0">
        <w:rPr>
          <w:rStyle w:val="StyleUnderline"/>
        </w:rPr>
        <w:t xml:space="preserve"> the loss of ISIL and al-Qaeda’s main </w:t>
      </w:r>
      <w:proofErr w:type="spellStart"/>
      <w:r w:rsidRPr="00C66AF0">
        <w:rPr>
          <w:rStyle w:val="StyleUnderline"/>
        </w:rPr>
        <w:t>safehavens</w:t>
      </w:r>
      <w:proofErr w:type="spellEnd"/>
      <w:r w:rsidRPr="00C66AF0">
        <w:rPr>
          <w:sz w:val="16"/>
        </w:rPr>
        <w:t xml:space="preserve">. But </w:t>
      </w:r>
      <w:r w:rsidRPr="00273D4D">
        <w:rPr>
          <w:rStyle w:val="StyleUnderline"/>
          <w:highlight w:val="cyan"/>
        </w:rPr>
        <w:t xml:space="preserve">these groups have demonstrated a </w:t>
      </w:r>
      <w:r w:rsidRPr="00273D4D">
        <w:rPr>
          <w:rStyle w:val="Emphasis"/>
          <w:highlight w:val="cyan"/>
        </w:rPr>
        <w:t>remarkable ability</w:t>
      </w:r>
      <w:r w:rsidRPr="00273D4D">
        <w:rPr>
          <w:rStyle w:val="StyleUnderline"/>
          <w:highlight w:val="cyan"/>
        </w:rPr>
        <w:t xml:space="preserve"> to </w:t>
      </w:r>
      <w:r w:rsidRPr="00273D4D">
        <w:rPr>
          <w:rStyle w:val="Emphasis"/>
          <w:highlight w:val="cyan"/>
        </w:rPr>
        <w:t>find hosts in other fragile states</w:t>
      </w:r>
      <w:r w:rsidRPr="00C66AF0">
        <w:rPr>
          <w:rStyle w:val="StyleUnderline"/>
        </w:rPr>
        <w:t xml:space="preserve"> around the globe</w:t>
      </w:r>
      <w:r w:rsidRPr="00C66AF0">
        <w:rPr>
          <w:sz w:val="16"/>
        </w:rPr>
        <w:t xml:space="preserve">, </w:t>
      </w:r>
      <w:r w:rsidRPr="00C66AF0">
        <w:rPr>
          <w:rStyle w:val="StyleUnderline"/>
        </w:rPr>
        <w:t>from Niger to Yemen</w:t>
      </w:r>
      <w:r w:rsidRPr="00C66AF0">
        <w:rPr>
          <w:sz w:val="16"/>
        </w:rPr>
        <w:t xml:space="preserve">, </w:t>
      </w:r>
      <w:r w:rsidRPr="00273D4D">
        <w:rPr>
          <w:rStyle w:val="StyleUnderline"/>
          <w:highlight w:val="cyan"/>
        </w:rPr>
        <w:t>and</w:t>
      </w:r>
      <w:r w:rsidRPr="00C66AF0">
        <w:rPr>
          <w:rStyle w:val="StyleUnderline"/>
        </w:rPr>
        <w:t xml:space="preserve"> even within </w:t>
      </w:r>
      <w:r w:rsidRPr="00273D4D">
        <w:rPr>
          <w:rStyle w:val="Emphasis"/>
          <w:highlight w:val="cyan"/>
        </w:rPr>
        <w:t>more stable states</w:t>
      </w:r>
      <w:r w:rsidRPr="00C66AF0">
        <w:rPr>
          <w:rStyle w:val="StyleUnderline"/>
        </w:rPr>
        <w:t>, like Indonesia</w:t>
      </w:r>
      <w:r w:rsidRPr="00C66AF0">
        <w:rPr>
          <w:sz w:val="16"/>
        </w:rPr>
        <w:t>.</w:t>
      </w:r>
    </w:p>
    <w:p w14:paraId="43519BBD" w14:textId="77777777" w:rsidR="00306C1B" w:rsidRPr="00C66AF0" w:rsidRDefault="00306C1B" w:rsidP="00306C1B">
      <w:pPr>
        <w:rPr>
          <w:sz w:val="16"/>
        </w:rPr>
      </w:pPr>
      <w:r w:rsidRPr="00C66AF0">
        <w:rPr>
          <w:sz w:val="16"/>
        </w:rPr>
        <w:t xml:space="preserve">Furthermore, the widening scope of U.S. counterterrorism operations has continued to create new mutations. The United States has now conducted drone strikes and Special Forces raids in at least seven Muslim-majority countries: Afghanistan, Iraq, Libya, Pakistan, Somalia, Syria, and Yemen. Furthermore, with the Trump Administration’s recent announcement that it will begin flying drone missions out of a new base in Niger, this number will likely rise to include at least Niger and Mali, along whose borders many terrorists operate.30 Despite major efforts to avoid civilian casualties, </w:t>
      </w:r>
      <w:r w:rsidRPr="00C66AF0">
        <w:rPr>
          <w:rStyle w:val="StyleUnderline"/>
        </w:rPr>
        <w:t xml:space="preserve">many strikes have resulted in significant </w:t>
      </w:r>
      <w:r w:rsidRPr="00C66AF0">
        <w:rPr>
          <w:rStyle w:val="Emphasis"/>
        </w:rPr>
        <w:t>collateral damage</w:t>
      </w:r>
      <w:r w:rsidRPr="00C66AF0">
        <w:rPr>
          <w:sz w:val="16"/>
        </w:rPr>
        <w:t xml:space="preserve">, </w:t>
      </w:r>
      <w:r w:rsidRPr="00C66AF0">
        <w:rPr>
          <w:rStyle w:val="Emphasis"/>
        </w:rPr>
        <w:t>providing fodder for terrorist recruiters</w:t>
      </w:r>
      <w:r w:rsidRPr="00C66AF0">
        <w:rPr>
          <w:sz w:val="16"/>
        </w:rPr>
        <w:t>.31 Thus, while U.S. counterterrorism operations have been immensely successful in hunting down high-level militants, these efforts in each area must be weighed against the risk that operations could create more enemies than they kill.</w:t>
      </w:r>
    </w:p>
    <w:p w14:paraId="2CD0689E" w14:textId="77777777" w:rsidR="00306C1B" w:rsidRPr="00C66AF0" w:rsidRDefault="00306C1B" w:rsidP="00306C1B">
      <w:pPr>
        <w:rPr>
          <w:sz w:val="16"/>
        </w:rPr>
      </w:pPr>
      <w:r w:rsidRPr="00C66AF0">
        <w:rPr>
          <w:sz w:val="16"/>
        </w:rPr>
        <w:t xml:space="preserve">The battle against Islamic extremist ideologies and their adherents will be a generational challenge. This is less a problem to be “fixed” than a condition that will have to be managed. It will require constant vigilance for as far as any eye can see. </w:t>
      </w:r>
      <w:r w:rsidRPr="00C66AF0">
        <w:rPr>
          <w:rStyle w:val="StyleUnderline"/>
        </w:rPr>
        <w:t xml:space="preserve">And </w:t>
      </w:r>
      <w:proofErr w:type="gramStart"/>
      <w:r w:rsidRPr="00C66AF0">
        <w:rPr>
          <w:rStyle w:val="StyleUnderline"/>
        </w:rPr>
        <w:t>as long as</w:t>
      </w:r>
      <w:proofErr w:type="gramEnd"/>
      <w:r w:rsidRPr="00C66AF0">
        <w:rPr>
          <w:rStyle w:val="StyleUnderline"/>
        </w:rPr>
        <w:t xml:space="preserve"> there are states that are unwilling or unable to suppress terrorists or expel them from their borders</w:t>
      </w:r>
      <w:r w:rsidRPr="00C66AF0">
        <w:rPr>
          <w:sz w:val="16"/>
        </w:rPr>
        <w:t xml:space="preserve">, </w:t>
      </w:r>
      <w:r w:rsidRPr="00273D4D">
        <w:rPr>
          <w:rStyle w:val="Emphasis"/>
          <w:highlight w:val="cyan"/>
        </w:rPr>
        <w:t xml:space="preserve">they will find </w:t>
      </w:r>
      <w:proofErr w:type="spellStart"/>
      <w:r w:rsidRPr="00273D4D">
        <w:rPr>
          <w:rStyle w:val="Emphasis"/>
          <w:highlight w:val="cyan"/>
        </w:rPr>
        <w:t>savehavens</w:t>
      </w:r>
      <w:proofErr w:type="spellEnd"/>
      <w:r w:rsidRPr="00273D4D">
        <w:rPr>
          <w:rStyle w:val="Emphasis"/>
          <w:highlight w:val="cyan"/>
        </w:rPr>
        <w:t xml:space="preserve"> in which to continue</w:t>
      </w:r>
      <w:r w:rsidRPr="00C66AF0">
        <w:rPr>
          <w:sz w:val="16"/>
        </w:rPr>
        <w:t xml:space="preserve">. </w:t>
      </w:r>
      <w:r w:rsidRPr="00C66AF0">
        <w:rPr>
          <w:rStyle w:val="StyleUnderline"/>
        </w:rPr>
        <w:t>We should never forget that most of the planning and preparation for the 9/11 attack was done by an al-Qaeda cell in Hamburg</w:t>
      </w:r>
      <w:r w:rsidRPr="00C66AF0">
        <w:rPr>
          <w:sz w:val="16"/>
        </w:rPr>
        <w:t xml:space="preserve">, </w:t>
      </w:r>
      <w:r w:rsidRPr="00C66AF0">
        <w:rPr>
          <w:rStyle w:val="StyleUnderline"/>
        </w:rPr>
        <w:t>Germany</w:t>
      </w:r>
      <w:r w:rsidRPr="00C66AF0">
        <w:rPr>
          <w:sz w:val="16"/>
        </w:rPr>
        <w:t xml:space="preserve">. Moreover, </w:t>
      </w:r>
      <w:r w:rsidRPr="00C66AF0">
        <w:rPr>
          <w:rStyle w:val="StyleUnderline"/>
        </w:rPr>
        <w:t>while al-Qaeda’s core has been decimated</w:t>
      </w:r>
      <w:r w:rsidRPr="00C66AF0">
        <w:rPr>
          <w:sz w:val="16"/>
        </w:rPr>
        <w:t xml:space="preserve">, </w:t>
      </w:r>
      <w:r w:rsidRPr="00C66AF0">
        <w:rPr>
          <w:rStyle w:val="StyleUnderline"/>
        </w:rPr>
        <w:t>its remaining leaders continue to find refuge in the nuclear-armed ticking time bomb called Pakistan</w:t>
      </w:r>
      <w:r w:rsidRPr="00C66AF0">
        <w:rPr>
          <w:sz w:val="16"/>
        </w:rPr>
        <w:t>.</w:t>
      </w:r>
    </w:p>
    <w:p w14:paraId="524A4FC3" w14:textId="77777777" w:rsidR="00306C1B" w:rsidRPr="00C66AF0" w:rsidRDefault="00306C1B" w:rsidP="00306C1B">
      <w:pPr>
        <w:rPr>
          <w:sz w:val="16"/>
        </w:rPr>
      </w:pPr>
      <w:r w:rsidRPr="00C66AF0">
        <w:rPr>
          <w:sz w:val="16"/>
        </w:rPr>
        <w:t>While rarely featured in the American media, the India–Pakistan relationship continues to be one of the most dangerous dynamics in the world. Underlying the relationship is a deep-seated animosity and seemingly irresolvable dispute over the status of Kashmir, a mountainous region between the two countries claimed by both. Their armies continue to frequently exchange fire across the “Line of Control” that separates India-controlled Kashmir from Pakistan-controlled Kashmir. In addition to remnants of al-Qaeda and the Taliban, Pakistan also harbors (and has given active support to) terrorist groups like Lashkar-e-Taiba (</w:t>
      </w:r>
      <w:proofErr w:type="spellStart"/>
      <w:r w:rsidRPr="00C66AF0">
        <w:rPr>
          <w:sz w:val="16"/>
        </w:rPr>
        <w:t>LeT</w:t>
      </w:r>
      <w:proofErr w:type="spellEnd"/>
      <w:r w:rsidRPr="00C66AF0">
        <w:rPr>
          <w:sz w:val="16"/>
        </w:rPr>
        <w:t>) and Jamaat-</w:t>
      </w:r>
      <w:proofErr w:type="spellStart"/>
      <w:r w:rsidRPr="00C66AF0">
        <w:rPr>
          <w:sz w:val="16"/>
        </w:rPr>
        <w:t>ud</w:t>
      </w:r>
      <w:proofErr w:type="spellEnd"/>
      <w:r w:rsidRPr="00C66AF0">
        <w:rPr>
          <w:sz w:val="16"/>
        </w:rPr>
        <w:t>-</w:t>
      </w:r>
      <w:proofErr w:type="spellStart"/>
      <w:r w:rsidRPr="00C66AF0">
        <w:rPr>
          <w:sz w:val="16"/>
        </w:rPr>
        <w:t>Dawa</w:t>
      </w:r>
      <w:proofErr w:type="spellEnd"/>
      <w:r w:rsidRPr="00C66AF0">
        <w:rPr>
          <w:sz w:val="16"/>
        </w:rPr>
        <w:t xml:space="preserve"> (</w:t>
      </w:r>
      <w:proofErr w:type="spellStart"/>
      <w:r w:rsidRPr="00C66AF0">
        <w:rPr>
          <w:sz w:val="16"/>
        </w:rPr>
        <w:t>JuD</w:t>
      </w:r>
      <w:proofErr w:type="spellEnd"/>
      <w:r w:rsidRPr="00C66AF0">
        <w:rPr>
          <w:sz w:val="16"/>
        </w:rPr>
        <w:t>) whose primary target is India.</w:t>
      </w:r>
    </w:p>
    <w:p w14:paraId="07E2C7EE" w14:textId="77777777" w:rsidR="00306C1B" w:rsidRPr="00C66AF0" w:rsidRDefault="00306C1B" w:rsidP="00306C1B">
      <w:pPr>
        <w:rPr>
          <w:sz w:val="16"/>
        </w:rPr>
      </w:pPr>
      <w:r w:rsidRPr="00C66AF0">
        <w:rPr>
          <w:sz w:val="16"/>
        </w:rPr>
        <w:t>There have been two major terrorist attacks emanating from Pakistan this century: on the Indian Parliament in Delhi in 2001, and in a dramatic attack on the Taj Hotel in Mumbai in 2008. The 2001 attack led to a massive military buildup and standoff along the Line of Control. This came just two years after the Kargil War in 1999, which was just a year after both states conducted nuclear weapons tests.</w:t>
      </w:r>
    </w:p>
    <w:p w14:paraId="221CB201" w14:textId="77777777" w:rsidR="00306C1B" w:rsidRPr="00C66AF0" w:rsidRDefault="00306C1B" w:rsidP="00306C1B">
      <w:pPr>
        <w:rPr>
          <w:sz w:val="16"/>
        </w:rPr>
      </w:pPr>
      <w:r w:rsidRPr="00C66AF0">
        <w:rPr>
          <w:sz w:val="16"/>
        </w:rPr>
        <w:t xml:space="preserve">Both states have been building up capabilities to prepare for the next crisis. In the hopes of persuading the government of Pakistan to prevent further attacks by quasi-independent militant groups like </w:t>
      </w:r>
      <w:proofErr w:type="spellStart"/>
      <w:r w:rsidRPr="00C66AF0">
        <w:rPr>
          <w:sz w:val="16"/>
        </w:rPr>
        <w:t>LeT</w:t>
      </w:r>
      <w:proofErr w:type="spellEnd"/>
      <w:r w:rsidRPr="00C66AF0">
        <w:rPr>
          <w:sz w:val="16"/>
        </w:rPr>
        <w:t xml:space="preserve"> and </w:t>
      </w:r>
      <w:proofErr w:type="spellStart"/>
      <w:r w:rsidRPr="00C66AF0">
        <w:rPr>
          <w:sz w:val="16"/>
        </w:rPr>
        <w:t>JuD</w:t>
      </w:r>
      <w:proofErr w:type="spellEnd"/>
      <w:r w:rsidRPr="00C66AF0">
        <w:rPr>
          <w:sz w:val="16"/>
        </w:rPr>
        <w:t>, India has unveiled a “Cold Start” doctrine that threatens to respond to future attacks with a quick, decisive incursion of ground troops into Pakistani territory. The concept is to punish Pakistan for any terrorist attacks and force it to take actions to dismantle terrorist organizations. The hope is that stopping the invasion after penetrating just 10–15 kilometers into Pakistan will avoid triggering nuclear retaliation. However, Pakistan has responded in a way that not only makes its threat of a limited nuclear response more credible; it makes the risk of loss of Pakistani nuclear weapons much higher. Pakistan has been aggressively developing and planning deployments of tactical nuclear weapons and short-range Nasr missiles near the Indian border.32</w:t>
      </w:r>
    </w:p>
    <w:p w14:paraId="41E5A136" w14:textId="77777777" w:rsidR="00306C1B" w:rsidRPr="00C66AF0" w:rsidRDefault="00306C1B" w:rsidP="00306C1B">
      <w:pPr>
        <w:rPr>
          <w:sz w:val="16"/>
        </w:rPr>
      </w:pPr>
      <w:r w:rsidRPr="00C66AF0">
        <w:rPr>
          <w:sz w:val="16"/>
        </w:rPr>
        <w:t xml:space="preserve">Nuclear security experts have rightfully sounded the alarm bells. </w:t>
      </w:r>
      <w:r w:rsidRPr="00273D4D">
        <w:rPr>
          <w:rStyle w:val="StyleUnderline"/>
          <w:highlight w:val="cyan"/>
        </w:rPr>
        <w:t>Tactical nuclear weapons</w:t>
      </w:r>
      <w:r w:rsidRPr="00C66AF0">
        <w:rPr>
          <w:rStyle w:val="StyleUnderline"/>
        </w:rPr>
        <w:t xml:space="preserve"> deployed to the frontlines </w:t>
      </w:r>
      <w:r w:rsidRPr="00273D4D">
        <w:rPr>
          <w:rStyle w:val="StyleUnderline"/>
          <w:highlight w:val="cyan"/>
        </w:rPr>
        <w:t>pose a clear risk of</w:t>
      </w:r>
      <w:r w:rsidRPr="00C66AF0">
        <w:rPr>
          <w:rStyle w:val="StyleUnderline"/>
        </w:rPr>
        <w:t xml:space="preserve"> </w:t>
      </w:r>
      <w:r w:rsidRPr="00273D4D">
        <w:rPr>
          <w:rStyle w:val="Emphasis"/>
          <w:highlight w:val="cyan"/>
        </w:rPr>
        <w:t>theft by a rogue field commander or terrorist group</w:t>
      </w:r>
      <w:r w:rsidRPr="00C66AF0">
        <w:rPr>
          <w:sz w:val="16"/>
        </w:rPr>
        <w:t xml:space="preserve">. Moreover, </w:t>
      </w:r>
      <w:r w:rsidRPr="00C66AF0">
        <w:rPr>
          <w:rStyle w:val="StyleUnderline"/>
        </w:rPr>
        <w:t xml:space="preserve">the larger the number of weapons, the smaller and more transportable their size, and the wider their deployment, the </w:t>
      </w:r>
      <w:r w:rsidRPr="00C66AF0">
        <w:rPr>
          <w:rStyle w:val="Emphasis"/>
        </w:rPr>
        <w:t>higher the probability</w:t>
      </w:r>
      <w:r w:rsidRPr="00C66AF0">
        <w:rPr>
          <w:rStyle w:val="StyleUnderline"/>
        </w:rPr>
        <w:t xml:space="preserve"> some will go missing</w:t>
      </w:r>
      <w:r w:rsidRPr="00C66AF0">
        <w:rPr>
          <w:sz w:val="16"/>
        </w:rPr>
        <w:t>.</w:t>
      </w:r>
    </w:p>
    <w:p w14:paraId="21666E15" w14:textId="77777777" w:rsidR="00306C1B" w:rsidRPr="00C66AF0" w:rsidRDefault="00306C1B" w:rsidP="00306C1B">
      <w:pPr>
        <w:rPr>
          <w:sz w:val="16"/>
        </w:rPr>
      </w:pPr>
      <w:r w:rsidRPr="00273D4D">
        <w:rPr>
          <w:rStyle w:val="StyleUnderline"/>
          <w:highlight w:val="cyan"/>
        </w:rPr>
        <w:t>India and Pakistan are</w:t>
      </w:r>
      <w:r w:rsidRPr="00C66AF0">
        <w:rPr>
          <w:sz w:val="16"/>
        </w:rPr>
        <w:t xml:space="preserve"> both also </w:t>
      </w:r>
      <w:r w:rsidRPr="00273D4D">
        <w:rPr>
          <w:rStyle w:val="Emphasis"/>
          <w:highlight w:val="cyan"/>
        </w:rPr>
        <w:t>actively producing fissile material</w:t>
      </w:r>
      <w:r w:rsidRPr="00C66AF0">
        <w:rPr>
          <w:sz w:val="16"/>
        </w:rPr>
        <w:t xml:space="preserve"> </w:t>
      </w:r>
      <w:r w:rsidRPr="00273D4D">
        <w:rPr>
          <w:rStyle w:val="StyleUnderline"/>
          <w:highlight w:val="cyan"/>
        </w:rPr>
        <w:t>and</w:t>
      </w:r>
      <w:r w:rsidRPr="00C66AF0">
        <w:rPr>
          <w:sz w:val="16"/>
        </w:rPr>
        <w:t xml:space="preserve"> </w:t>
      </w:r>
      <w:r w:rsidRPr="00273D4D">
        <w:rPr>
          <w:rStyle w:val="Emphasis"/>
          <w:highlight w:val="cyan"/>
        </w:rPr>
        <w:t>enlarging</w:t>
      </w:r>
      <w:r w:rsidRPr="00C66AF0">
        <w:rPr>
          <w:rStyle w:val="Emphasis"/>
        </w:rPr>
        <w:t xml:space="preserve"> their nuclear </w:t>
      </w:r>
      <w:r w:rsidRPr="00273D4D">
        <w:rPr>
          <w:rStyle w:val="Emphasis"/>
          <w:highlight w:val="cyan"/>
        </w:rPr>
        <w:t>arsenals</w:t>
      </w:r>
      <w:r w:rsidRPr="00C66AF0">
        <w:rPr>
          <w:sz w:val="16"/>
        </w:rPr>
        <w:t>. The Nuclear Threat Initiative’s Nuclear Security Index ranks India and Pakistan among the four least secure countries in the world for nuclear material, along with Iran and North Korea.33</w:t>
      </w:r>
    </w:p>
    <w:p w14:paraId="7199F0D2" w14:textId="77777777" w:rsidR="00306C1B" w:rsidRPr="00C66AF0" w:rsidRDefault="00306C1B" w:rsidP="00306C1B">
      <w:pPr>
        <w:rPr>
          <w:sz w:val="16"/>
        </w:rPr>
      </w:pPr>
      <w:r w:rsidRPr="00C66AF0">
        <w:rPr>
          <w:sz w:val="16"/>
        </w:rPr>
        <w:t xml:space="preserve">Perhaps most concerning for the global nuclear order, however, is </w:t>
      </w:r>
      <w:r w:rsidRPr="00C66AF0">
        <w:rPr>
          <w:rStyle w:val="StyleUnderline"/>
        </w:rPr>
        <w:t xml:space="preserve">what has happened in </w:t>
      </w:r>
      <w:r w:rsidRPr="00273D4D">
        <w:rPr>
          <w:rStyle w:val="StyleUnderline"/>
          <w:highlight w:val="cyan"/>
        </w:rPr>
        <w:t>U.S.–Russia relation</w:t>
      </w:r>
      <w:r w:rsidRPr="00C66AF0">
        <w:rPr>
          <w:rStyle w:val="StyleUnderline"/>
        </w:rPr>
        <w:t>s</w:t>
      </w:r>
      <w:r w:rsidRPr="00C66AF0">
        <w:rPr>
          <w:sz w:val="16"/>
        </w:rPr>
        <w:t xml:space="preserve">. The United States for two decades after the collapse of the Soviet Union </w:t>
      </w:r>
      <w:proofErr w:type="gramStart"/>
      <w:r w:rsidRPr="00C66AF0">
        <w:rPr>
          <w:sz w:val="16"/>
        </w:rPr>
        <w:t>provided assistance to</w:t>
      </w:r>
      <w:proofErr w:type="gramEnd"/>
      <w:r w:rsidRPr="00C66AF0">
        <w:rPr>
          <w:sz w:val="16"/>
        </w:rPr>
        <w:t xml:space="preserve"> Russia through the CTR, helping to secure weapons and fissile material before anything made its way to the black market. Three years ago, in the wake of Russia’s invasion of Crimea and the Obama Administration’s decision to punish Putin by imposing strong sanctions and cancelling cooperative programs between the Department of Energy and its Russian counterpart, these activities stopped. Thus, </w:t>
      </w:r>
      <w:r w:rsidRPr="00C66AF0">
        <w:rPr>
          <w:rStyle w:val="StyleUnderline"/>
        </w:rPr>
        <w:t>patterns of sharing and cooperation that had included exchange of technologies and practices for protecting nuclear weapons and materials</w:t>
      </w:r>
      <w:r w:rsidRPr="00C66AF0">
        <w:rPr>
          <w:sz w:val="16"/>
        </w:rPr>
        <w:t xml:space="preserve">, </w:t>
      </w:r>
      <w:r w:rsidRPr="00C66AF0">
        <w:rPr>
          <w:rStyle w:val="StyleUnderline"/>
        </w:rPr>
        <w:t xml:space="preserve">disposing of plutonium, and identifying potential terrorists </w:t>
      </w:r>
      <w:r w:rsidRPr="00273D4D">
        <w:rPr>
          <w:rStyle w:val="Emphasis"/>
          <w:highlight w:val="cyan"/>
        </w:rPr>
        <w:t>halted</w:t>
      </w:r>
      <w:r w:rsidRPr="00C66AF0">
        <w:rPr>
          <w:sz w:val="16"/>
        </w:rPr>
        <w:t>.</w:t>
      </w:r>
    </w:p>
    <w:p w14:paraId="39B89649" w14:textId="77777777" w:rsidR="00306C1B" w:rsidRPr="00C66AF0" w:rsidRDefault="00306C1B" w:rsidP="00306C1B">
      <w:pPr>
        <w:rPr>
          <w:sz w:val="16"/>
        </w:rPr>
      </w:pPr>
      <w:r w:rsidRPr="00C66AF0">
        <w:rPr>
          <w:rStyle w:val="Emphasis"/>
        </w:rPr>
        <w:t>Ninety percent</w:t>
      </w:r>
      <w:r w:rsidRPr="00C66AF0">
        <w:rPr>
          <w:rStyle w:val="StyleUnderline"/>
        </w:rPr>
        <w:t xml:space="preserve"> of all the nuclear weapons in the world remain in the United States and Russia</w:t>
      </w:r>
      <w:r w:rsidRPr="00C66AF0">
        <w:rPr>
          <w:sz w:val="16"/>
        </w:rPr>
        <w:t xml:space="preserve">. </w:t>
      </w:r>
      <w:r w:rsidRPr="00273D4D">
        <w:rPr>
          <w:rStyle w:val="StyleUnderline"/>
          <w:highlight w:val="cyan"/>
        </w:rPr>
        <w:t>Moscow’s active participation</w:t>
      </w:r>
      <w:r w:rsidRPr="00C66AF0">
        <w:rPr>
          <w:sz w:val="16"/>
        </w:rPr>
        <w:t xml:space="preserve"> in preventing theft and sale of nuclear weapons materials and sensitive technologies </w:t>
      </w:r>
      <w:r w:rsidRPr="00C66AF0">
        <w:rPr>
          <w:rStyle w:val="StyleUnderline"/>
        </w:rPr>
        <w:t xml:space="preserve">has </w:t>
      </w:r>
      <w:r w:rsidRPr="00273D4D">
        <w:rPr>
          <w:rStyle w:val="StyleUnderline"/>
          <w:highlight w:val="cyan"/>
        </w:rPr>
        <w:t>made the</w:t>
      </w:r>
      <w:r w:rsidRPr="00C66AF0">
        <w:rPr>
          <w:rStyle w:val="StyleUnderline"/>
        </w:rPr>
        <w:t xml:space="preserve"> </w:t>
      </w:r>
      <w:r w:rsidRPr="00273D4D">
        <w:rPr>
          <w:rStyle w:val="Emphasis"/>
          <w:highlight w:val="cyan"/>
        </w:rPr>
        <w:t>difference between failure and success</w:t>
      </w:r>
      <w:r w:rsidRPr="00C66AF0">
        <w:rPr>
          <w:sz w:val="16"/>
        </w:rPr>
        <w:t xml:space="preserve"> </w:t>
      </w:r>
      <w:r w:rsidRPr="00273D4D">
        <w:rPr>
          <w:rStyle w:val="StyleUnderline"/>
          <w:highlight w:val="cyan"/>
        </w:rPr>
        <w:t>in preventing the spread of nuclear weapons</w:t>
      </w:r>
      <w:r w:rsidRPr="00C66AF0">
        <w:rPr>
          <w:sz w:val="16"/>
        </w:rPr>
        <w:t>. Whatever the state of relations between the two countries and their leaders, this reality cannot be denied. Technology has imposed on the two countries an inescapable partnership and absolute requirement for cooperation at least to a level that can avoid nuclear use, either against each other or by terrorists. In a phrase, however insufferable, Russia is America’s inseparable Siamese twin.34</w:t>
      </w:r>
    </w:p>
    <w:p w14:paraId="796A3ADE" w14:textId="77777777" w:rsidR="00306C1B" w:rsidRPr="00C66AF0" w:rsidRDefault="00306C1B" w:rsidP="00306C1B">
      <w:pPr>
        <w:rPr>
          <w:sz w:val="16"/>
        </w:rPr>
      </w:pPr>
      <w:r w:rsidRPr="00C66AF0">
        <w:rPr>
          <w:sz w:val="16"/>
        </w:rPr>
        <w:t xml:space="preserve">Trends in U.S.–China relations are also impacting the long-term nuclear order. As Thucydides taught us, when a rising power threatens to displace a ruling power, alarm bells should </w:t>
      </w:r>
      <w:proofErr w:type="gramStart"/>
      <w:r w:rsidRPr="00C66AF0">
        <w:rPr>
          <w:sz w:val="16"/>
        </w:rPr>
        <w:t>sound:</w:t>
      </w:r>
      <w:proofErr w:type="gramEnd"/>
      <w:r w:rsidRPr="00C66AF0">
        <w:rPr>
          <w:sz w:val="16"/>
        </w:rPr>
        <w:t xml:space="preserve"> danger ahead. This is the central argument of my recent book, Destined for War: Can America and China Escape </w:t>
      </w:r>
      <w:proofErr w:type="spellStart"/>
      <w:r w:rsidRPr="00C66AF0">
        <w:rPr>
          <w:sz w:val="16"/>
        </w:rPr>
        <w:t>Thucydides’s</w:t>
      </w:r>
      <w:proofErr w:type="spellEnd"/>
      <w:r w:rsidRPr="00C66AF0">
        <w:rPr>
          <w:sz w:val="16"/>
        </w:rPr>
        <w:t xml:space="preserve"> Trap? China’s economy has already overtaken the United States to become the largest economy in the world (measured by the metric that the CIA and the IMF agree is the best yardstick for comparing national economies).35 At the 19th Party Congress in October 2017, President Xi Jinping reiterated China’s determination to build a military commensurate with China’s economic power that can, in his words, “fight and win.” China has long maintained a “minimum deterrent” posture, with only a few hundred nuclear weapons (as opposed to several thousand for the United States and Russia). However, along with the rest of its military, </w:t>
      </w:r>
      <w:r w:rsidRPr="00273D4D">
        <w:rPr>
          <w:rStyle w:val="Emphasis"/>
          <w:highlight w:val="cyan"/>
        </w:rPr>
        <w:t>China is strengthening this arsenal</w:t>
      </w:r>
      <w:r w:rsidRPr="00C66AF0">
        <w:rPr>
          <w:sz w:val="16"/>
        </w:rPr>
        <w:t>.</w:t>
      </w:r>
    </w:p>
    <w:p w14:paraId="7B615A5E" w14:textId="77777777" w:rsidR="00306C1B" w:rsidRPr="00C66AF0" w:rsidRDefault="00306C1B" w:rsidP="00306C1B">
      <w:pPr>
        <w:rPr>
          <w:sz w:val="16"/>
        </w:rPr>
      </w:pPr>
      <w:r w:rsidRPr="00C66AF0">
        <w:rPr>
          <w:sz w:val="16"/>
        </w:rPr>
        <w:t xml:space="preserve">In addition, China has the </w:t>
      </w:r>
      <w:r w:rsidRPr="00C66AF0">
        <w:rPr>
          <w:rStyle w:val="StyleUnderline"/>
        </w:rPr>
        <w:t>fastest growing nuclear power industry in the world</w:t>
      </w:r>
      <w:r w:rsidRPr="00C66AF0">
        <w:rPr>
          <w:sz w:val="16"/>
        </w:rPr>
        <w:t xml:space="preserve">, with plans to install more than 100 gigawatts of nuclear power by 2030. As part of this effort, </w:t>
      </w:r>
      <w:r w:rsidRPr="00C66AF0">
        <w:rPr>
          <w:rStyle w:val="StyleUnderline"/>
        </w:rPr>
        <w:t xml:space="preserve">China </w:t>
      </w:r>
      <w:r w:rsidRPr="00273D4D">
        <w:rPr>
          <w:rStyle w:val="StyleUnderline"/>
          <w:highlight w:val="cyan"/>
        </w:rPr>
        <w:t xml:space="preserve">plans to </w:t>
      </w:r>
      <w:r w:rsidRPr="00273D4D">
        <w:rPr>
          <w:rStyle w:val="Emphasis"/>
          <w:highlight w:val="cyan"/>
        </w:rPr>
        <w:t>reprocess</w:t>
      </w:r>
      <w:r w:rsidRPr="00273D4D">
        <w:rPr>
          <w:rStyle w:val="StyleUnderline"/>
          <w:highlight w:val="cyan"/>
        </w:rPr>
        <w:t xml:space="preserve"> spent fuel into plutonium</w:t>
      </w:r>
      <w:r w:rsidRPr="00C66AF0">
        <w:rPr>
          <w:rStyle w:val="StyleUnderline"/>
        </w:rPr>
        <w:t xml:space="preserve"> fuel for nuclear reactors</w:t>
      </w:r>
      <w:r w:rsidRPr="00C66AF0">
        <w:rPr>
          <w:sz w:val="16"/>
        </w:rPr>
        <w:t xml:space="preserve">.36 Furthermore, </w:t>
      </w:r>
      <w:r w:rsidRPr="00C66AF0">
        <w:rPr>
          <w:rStyle w:val="StyleUnderline"/>
        </w:rPr>
        <w:t>Japan</w:t>
      </w:r>
      <w:r w:rsidRPr="00C66AF0">
        <w:rPr>
          <w:sz w:val="16"/>
        </w:rPr>
        <w:t xml:space="preserve">, which already has a huge stockpile of plutonium (enough for 1,300 nuclear weapons), </w:t>
      </w:r>
      <w:r w:rsidRPr="00C66AF0">
        <w:rPr>
          <w:rStyle w:val="StyleUnderline"/>
        </w:rPr>
        <w:t xml:space="preserve">plans to add to this stockpile by reprocessing spent fuel at its long-delayed </w:t>
      </w:r>
      <w:proofErr w:type="spellStart"/>
      <w:r w:rsidRPr="00C66AF0">
        <w:rPr>
          <w:rStyle w:val="StyleUnderline"/>
        </w:rPr>
        <w:t>Rokkasho</w:t>
      </w:r>
      <w:proofErr w:type="spellEnd"/>
      <w:r w:rsidRPr="00C66AF0">
        <w:rPr>
          <w:rStyle w:val="StyleUnderline"/>
        </w:rPr>
        <w:t xml:space="preserve"> plant</w:t>
      </w:r>
      <w:r w:rsidRPr="00C66AF0">
        <w:rPr>
          <w:sz w:val="16"/>
        </w:rPr>
        <w:t xml:space="preserve">.37 </w:t>
      </w:r>
      <w:r w:rsidRPr="00273D4D">
        <w:rPr>
          <w:rStyle w:val="StyleUnderline"/>
        </w:rPr>
        <w:t>As plutonium is produced</w:t>
      </w:r>
      <w:r w:rsidRPr="00C66AF0">
        <w:rPr>
          <w:rStyle w:val="StyleUnderline"/>
        </w:rPr>
        <w:t>, transported, and used on an industrial scale</w:t>
      </w:r>
      <w:r w:rsidRPr="00C66AF0">
        <w:rPr>
          <w:sz w:val="16"/>
        </w:rPr>
        <w:t xml:space="preserve">, </w:t>
      </w:r>
      <w:r w:rsidRPr="00273D4D">
        <w:rPr>
          <w:rStyle w:val="Emphasis"/>
          <w:highlight w:val="cyan"/>
        </w:rPr>
        <w:t>the risks of theft increase</w:t>
      </w:r>
      <w:r w:rsidRPr="00C66AF0">
        <w:rPr>
          <w:sz w:val="16"/>
        </w:rPr>
        <w:t>.</w:t>
      </w:r>
    </w:p>
    <w:p w14:paraId="60D4D4F0" w14:textId="77777777" w:rsidR="00306C1B" w:rsidRPr="00C66AF0" w:rsidRDefault="00306C1B" w:rsidP="00306C1B">
      <w:pPr>
        <w:rPr>
          <w:sz w:val="16"/>
        </w:rPr>
      </w:pPr>
      <w:r w:rsidRPr="00C66AF0">
        <w:rPr>
          <w:sz w:val="16"/>
        </w:rPr>
        <w:t xml:space="preserve">Together these developments have been eroding confidence in the nonproliferation regime. Widespread recognition that North Korea is not going to denuclearize and the prospect that its ICBMs could soon threaten the United States are stimulating debate in South Korea and Japan about the reliability of U.S.–extended deterrence commitments. Sixty percent of South Koreans now support development of their own independent nuclear deterrent.38 With the scars of Hiroshima, the Japanese public has a deep nuclear neuralgia. But their recently reelected prime minister, Shinzo Abe, is determined to amend the pacifist constitution </w:t>
      </w:r>
      <w:proofErr w:type="gramStart"/>
      <w:r w:rsidRPr="00C66AF0">
        <w:rPr>
          <w:sz w:val="16"/>
        </w:rPr>
        <w:t>in order to</w:t>
      </w:r>
      <w:proofErr w:type="gramEnd"/>
      <w:r w:rsidRPr="00C66AF0">
        <w:rPr>
          <w:sz w:val="16"/>
        </w:rPr>
        <w:t xml:space="preserve"> rebuild a Japanese military commensurate with its economic standing. As Henry Kissinger has been warning: “As this [North Korean] threat compounds, the incentive for countries like Vietnam, South Korea and Japan to defend themselves with their own nuclear weapons will grow dramatically.”39</w:t>
      </w:r>
    </w:p>
    <w:p w14:paraId="5FF9E0B7" w14:textId="77777777" w:rsidR="00306C1B" w:rsidRPr="008106A8" w:rsidRDefault="00306C1B" w:rsidP="00306C1B">
      <w:r w:rsidRPr="00C66AF0">
        <w:rPr>
          <w:sz w:val="16"/>
        </w:rPr>
        <w:t xml:space="preserve">On the Iranian front, President Trump has raised doubts about the future of the JCPOA constraints on Iran’s nuclear program. During his speech to the UN General Assembly in September 2017, Trump called the Iran deal “one of the worst and most one-sided transactions the United States has ever entered into” and “an embarrassment to the United States.”40 In October, he took the first step toward burying the agreement by refusing to certify that Iran has been complying with the deal. </w:t>
      </w:r>
      <w:r w:rsidRPr="00C66AF0">
        <w:rPr>
          <w:rStyle w:val="StyleUnderline"/>
        </w:rPr>
        <w:t xml:space="preserve">If Congress takes the next step and reimposes sanctions on Iran’s nuclear program, this violation of U.S. requirements under the deal would free </w:t>
      </w:r>
      <w:r w:rsidRPr="00273D4D">
        <w:rPr>
          <w:rStyle w:val="StyleUnderline"/>
          <w:highlight w:val="cyan"/>
        </w:rPr>
        <w:t>Iran</w:t>
      </w:r>
      <w:r w:rsidRPr="00C66AF0">
        <w:rPr>
          <w:rStyle w:val="StyleUnderline"/>
        </w:rPr>
        <w:t xml:space="preserve"> from the constraints the agreement imposes on its nuclear activity</w:t>
      </w:r>
      <w:r w:rsidRPr="00C66AF0">
        <w:rPr>
          <w:sz w:val="16"/>
        </w:rPr>
        <w:t xml:space="preserve">, </w:t>
      </w:r>
      <w:r w:rsidRPr="00C66AF0">
        <w:rPr>
          <w:rStyle w:val="StyleUnderline"/>
        </w:rPr>
        <w:t xml:space="preserve">and we </w:t>
      </w:r>
      <w:r w:rsidRPr="00273D4D">
        <w:rPr>
          <w:rStyle w:val="StyleUnderline"/>
          <w:highlight w:val="cyan"/>
        </w:rPr>
        <w:t>could</w:t>
      </w:r>
      <w:r w:rsidRPr="00C66AF0">
        <w:rPr>
          <w:rStyle w:val="StyleUnderline"/>
        </w:rPr>
        <w:t xml:space="preserve"> see it </w:t>
      </w:r>
      <w:r w:rsidRPr="00273D4D">
        <w:rPr>
          <w:rStyle w:val="Emphasis"/>
          <w:highlight w:val="cyan"/>
        </w:rPr>
        <w:t>mov</w:t>
      </w:r>
      <w:r w:rsidRPr="00C66AF0">
        <w:rPr>
          <w:rStyle w:val="Emphasis"/>
        </w:rPr>
        <w:t xml:space="preserve">ing again </w:t>
      </w:r>
      <w:r w:rsidRPr="00273D4D">
        <w:rPr>
          <w:rStyle w:val="Emphasis"/>
          <w:highlight w:val="cyan"/>
        </w:rPr>
        <w:t>towards a nuclear bomb</w:t>
      </w:r>
      <w:r w:rsidRPr="00C66AF0">
        <w:rPr>
          <w:sz w:val="16"/>
        </w:rPr>
        <w:t xml:space="preserve">. Alarmed by Iran’s earlier efforts, Saudi Arabia developed plans for a nuclear energy program that would provide the infrastructure for its own weapons program. It has so far been unwilling to follow in the footsteps of its neighbor the United Arab Emirates (UAE) in pledging not to build an indigenous nuclear fuel cycle. </w:t>
      </w:r>
      <w:r w:rsidRPr="00273D4D">
        <w:rPr>
          <w:rStyle w:val="StyleUnderline"/>
          <w:highlight w:val="cyan"/>
        </w:rPr>
        <w:t>A full fuel cycle</w:t>
      </w:r>
      <w:r w:rsidRPr="00C66AF0">
        <w:rPr>
          <w:rStyle w:val="StyleUnderline"/>
        </w:rPr>
        <w:t xml:space="preserve"> to enrich uranium and reprocess plutonium would </w:t>
      </w:r>
      <w:r w:rsidRPr="00C66AF0">
        <w:rPr>
          <w:sz w:val="16"/>
        </w:rPr>
        <w:t xml:space="preserve">also </w:t>
      </w:r>
      <w:r w:rsidRPr="00273D4D">
        <w:rPr>
          <w:rStyle w:val="StyleUnderline"/>
          <w:highlight w:val="cyan"/>
        </w:rPr>
        <w:t>provide the</w:t>
      </w:r>
      <w:r w:rsidRPr="00C66AF0">
        <w:rPr>
          <w:rStyle w:val="StyleUnderline"/>
        </w:rPr>
        <w:t xml:space="preserve"> </w:t>
      </w:r>
      <w:r w:rsidRPr="00273D4D">
        <w:rPr>
          <w:rStyle w:val="Emphasis"/>
          <w:highlight w:val="cyan"/>
        </w:rPr>
        <w:t>critical infrastructure</w:t>
      </w:r>
      <w:r w:rsidRPr="00C66AF0">
        <w:rPr>
          <w:rStyle w:val="StyleUnderline"/>
        </w:rPr>
        <w:t xml:space="preserve"> </w:t>
      </w:r>
      <w:r w:rsidRPr="00273D4D">
        <w:rPr>
          <w:rStyle w:val="StyleUnderline"/>
          <w:highlight w:val="cyan"/>
        </w:rPr>
        <w:t>for a nuclear weapons program</w:t>
      </w:r>
      <w:r w:rsidRPr="00C66AF0">
        <w:rPr>
          <w:sz w:val="16"/>
        </w:rPr>
        <w:t xml:space="preserve">. While the Trump Administration has said that a Saudi equivalent of the UAE agreement would be “desired,” it has not insisted that this would be a requirement for U.S. support.41 </w:t>
      </w:r>
      <w:r w:rsidRPr="00273D4D">
        <w:rPr>
          <w:rStyle w:val="StyleUnderline"/>
          <w:highlight w:val="cyan"/>
        </w:rPr>
        <w:t>If the Saudis develop an indigenous nuclear fuel cycle</w:t>
      </w:r>
      <w:r w:rsidRPr="00C66AF0">
        <w:rPr>
          <w:rStyle w:val="StyleUnderline"/>
        </w:rPr>
        <w:t xml:space="preserve"> and the deal constraining Iran’s nuclear program falls apart</w:t>
      </w:r>
      <w:r w:rsidRPr="00C66AF0">
        <w:rPr>
          <w:sz w:val="16"/>
        </w:rPr>
        <w:t xml:space="preserve">, </w:t>
      </w:r>
      <w:r w:rsidRPr="00C66AF0">
        <w:rPr>
          <w:rStyle w:val="StyleUnderline"/>
        </w:rPr>
        <w:t xml:space="preserve">we should </w:t>
      </w:r>
      <w:r w:rsidRPr="00273D4D">
        <w:rPr>
          <w:rStyle w:val="StyleUnderline"/>
          <w:highlight w:val="cyan"/>
        </w:rPr>
        <w:t xml:space="preserve">expect to see an </w:t>
      </w:r>
      <w:r w:rsidRPr="00273D4D">
        <w:rPr>
          <w:rStyle w:val="Emphasis"/>
          <w:highlight w:val="cyan"/>
        </w:rPr>
        <w:t>arms race</w:t>
      </w:r>
      <w:r w:rsidRPr="00273D4D">
        <w:rPr>
          <w:sz w:val="16"/>
          <w:highlight w:val="cyan"/>
        </w:rPr>
        <w:t xml:space="preserve"> </w:t>
      </w:r>
      <w:r w:rsidRPr="00273D4D">
        <w:rPr>
          <w:rStyle w:val="StyleUnderline"/>
          <w:highlight w:val="cyan"/>
        </w:rPr>
        <w:t>in</w:t>
      </w:r>
      <w:r w:rsidRPr="00C66AF0">
        <w:rPr>
          <w:rStyle w:val="StyleUnderline"/>
        </w:rPr>
        <w:t xml:space="preserve"> </w:t>
      </w:r>
      <w:r w:rsidRPr="00273D4D">
        <w:rPr>
          <w:rStyle w:val="StyleUnderline"/>
          <w:highlight w:val="cyan"/>
        </w:rPr>
        <w:t>the</w:t>
      </w:r>
      <w:r w:rsidRPr="00C66AF0">
        <w:rPr>
          <w:rStyle w:val="StyleUnderline"/>
        </w:rPr>
        <w:t xml:space="preserve"> world’s </w:t>
      </w:r>
      <w:r w:rsidRPr="00273D4D">
        <w:rPr>
          <w:rStyle w:val="Emphasis"/>
          <w:highlight w:val="cyan"/>
        </w:rPr>
        <w:t>most volatile region</w:t>
      </w:r>
      <w:r w:rsidRPr="00C66AF0">
        <w:rPr>
          <w:sz w:val="16"/>
        </w:rPr>
        <w:t xml:space="preserve"> in which </w:t>
      </w:r>
      <w:r w:rsidRPr="00C66AF0">
        <w:rPr>
          <w:rStyle w:val="StyleUnderline"/>
        </w:rPr>
        <w:t>Israel</w:t>
      </w:r>
      <w:r w:rsidRPr="00C66AF0">
        <w:rPr>
          <w:sz w:val="16"/>
        </w:rPr>
        <w:t xml:space="preserve">, and perhaps others, </w:t>
      </w:r>
      <w:r w:rsidRPr="00C66AF0">
        <w:rPr>
          <w:rStyle w:val="StyleUnderline"/>
        </w:rPr>
        <w:t>will be tempted to act before the Middle East becomes a nuclear tinderbox</w:t>
      </w:r>
      <w:r w:rsidRPr="00C66AF0">
        <w:rPr>
          <w:sz w:val="16"/>
        </w:rPr>
        <w:t>.</w:t>
      </w:r>
    </w:p>
    <w:p w14:paraId="7C9B3A6E" w14:textId="77777777" w:rsidR="00557380" w:rsidRDefault="00557380" w:rsidP="007C685D">
      <w:pPr>
        <w:rPr>
          <w:lang w:eastAsia="zh-TW"/>
        </w:rPr>
      </w:pPr>
    </w:p>
    <w:p w14:paraId="494D8FD5" w14:textId="77777777" w:rsidR="00306C1B" w:rsidRPr="00045A69" w:rsidRDefault="00306C1B" w:rsidP="00306C1B">
      <w:pPr>
        <w:pStyle w:val="Heading4"/>
      </w:pPr>
      <w:r>
        <w:t xml:space="preserve">Terrorism causes </w:t>
      </w:r>
      <w:r w:rsidRPr="006B23BD">
        <w:rPr>
          <w:u w:val="single"/>
        </w:rPr>
        <w:t xml:space="preserve">global nuclear </w:t>
      </w:r>
      <w:r w:rsidRPr="00AE38D6">
        <w:rPr>
          <w:u w:val="single"/>
        </w:rPr>
        <w:t>war</w:t>
      </w:r>
      <w:r>
        <w:t xml:space="preserve">—collapses </w:t>
      </w:r>
      <w:r w:rsidRPr="00741E11">
        <w:rPr>
          <w:u w:val="single"/>
        </w:rPr>
        <w:t>internal</w:t>
      </w:r>
      <w:r>
        <w:t xml:space="preserve"> AND </w:t>
      </w:r>
      <w:r w:rsidRPr="00741E11">
        <w:rPr>
          <w:u w:val="single"/>
        </w:rPr>
        <w:t>external</w:t>
      </w:r>
      <w:r>
        <w:t xml:space="preserve"> stability </w:t>
      </w:r>
    </w:p>
    <w:p w14:paraId="3F93C81A" w14:textId="77777777" w:rsidR="00306C1B" w:rsidRPr="00716809" w:rsidRDefault="00306C1B" w:rsidP="00306C1B">
      <w:r w:rsidRPr="00FC7D4B">
        <w:rPr>
          <w:rStyle w:val="Style13ptBold"/>
        </w:rPr>
        <w:t xml:space="preserve">Arguello and </w:t>
      </w:r>
      <w:proofErr w:type="spellStart"/>
      <w:r w:rsidRPr="00FC7D4B">
        <w:rPr>
          <w:rStyle w:val="Style13ptBold"/>
        </w:rPr>
        <w:t>Buis</w:t>
      </w:r>
      <w:proofErr w:type="spellEnd"/>
      <w:r w:rsidRPr="00FC7D4B">
        <w:rPr>
          <w:rStyle w:val="Style13ptBold"/>
        </w:rPr>
        <w:t>, 18</w:t>
      </w:r>
      <w:r>
        <w:t xml:space="preserve"> – *Irma, Founder and Chair of the </w:t>
      </w:r>
      <w:proofErr w:type="spellStart"/>
      <w:r>
        <w:t>NPSGlobal</w:t>
      </w:r>
      <w:proofErr w:type="spellEnd"/>
      <w:r>
        <w:t xml:space="preserve"> Foundation (Non-proliferation for Global Security), degree in </w:t>
      </w:r>
      <w:proofErr w:type="spellStart"/>
      <w:r>
        <w:t>Phyisics</w:t>
      </w:r>
      <w:proofErr w:type="spellEnd"/>
      <w:r>
        <w:t xml:space="preserve"> Science from the University of Buenos Aires, Master degree in Business Administration from IDEA/Wharton School, Defense and Security studies (Master level) at the Escuela de </w:t>
      </w:r>
      <w:proofErr w:type="spellStart"/>
      <w:r>
        <w:t>Defensa</w:t>
      </w:r>
      <w:proofErr w:type="spellEnd"/>
      <w:r>
        <w:t xml:space="preserve"> Nacional, Argentina; **Emiliano, lawyer and associate professor of public international law, international humanitarian law, international law of disarmament, and the origins of international law in antiquity (Irma Arguello &amp; Emiliano J. </w:t>
      </w:r>
      <w:proofErr w:type="spellStart"/>
      <w:r>
        <w:t>Buis</w:t>
      </w:r>
      <w:proofErr w:type="spellEnd"/>
      <w:r>
        <w:t>, “</w:t>
      </w:r>
      <w:r w:rsidRPr="000A472C">
        <w:rPr>
          <w:rStyle w:val="Emphasis"/>
        </w:rPr>
        <w:t>The global impacts of a terrorist nuclear attack: What would happen?</w:t>
      </w:r>
      <w:r>
        <w:t xml:space="preserve"> What should we </w:t>
      </w:r>
      <w:proofErr w:type="gramStart"/>
      <w:r>
        <w:t>do?,</w:t>
      </w:r>
      <w:proofErr w:type="gramEnd"/>
      <w:r>
        <w:t xml:space="preserve">” </w:t>
      </w:r>
      <w:r w:rsidRPr="00716809">
        <w:rPr>
          <w:i/>
        </w:rPr>
        <w:t>Bulletin of the Atomic Scientists</w:t>
      </w:r>
      <w:r>
        <w:t>, 2018, https://doi.org/10.1080/00963402.2018.1436812)</w:t>
      </w:r>
    </w:p>
    <w:p w14:paraId="2370729A" w14:textId="77777777" w:rsidR="00306C1B" w:rsidRDefault="00306C1B" w:rsidP="00306C1B">
      <w:pPr>
        <w:rPr>
          <w:sz w:val="16"/>
        </w:rPr>
      </w:pPr>
      <w:r w:rsidRPr="00716809">
        <w:rPr>
          <w:sz w:val="16"/>
        </w:rPr>
        <w:t xml:space="preserve">But </w:t>
      </w:r>
      <w:r w:rsidRPr="003F2EB4">
        <w:rPr>
          <w:rStyle w:val="StyleUnderline"/>
        </w:rPr>
        <w:t>the consequences would go far beyond the effects</w:t>
      </w:r>
      <w:r>
        <w:rPr>
          <w:rStyle w:val="StyleUnderline"/>
        </w:rPr>
        <w:t xml:space="preserve"> </w:t>
      </w:r>
      <w:r w:rsidRPr="003F2EB4">
        <w:rPr>
          <w:rStyle w:val="StyleUnderline"/>
        </w:rPr>
        <w:t>in the target country</w:t>
      </w:r>
      <w:r w:rsidRPr="00716809">
        <w:rPr>
          <w:sz w:val="16"/>
        </w:rPr>
        <w:t xml:space="preserve">, however, </w:t>
      </w:r>
      <w:r w:rsidRPr="003F2EB4">
        <w:rPr>
          <w:rStyle w:val="StyleUnderline"/>
        </w:rPr>
        <w:t>and</w:t>
      </w:r>
      <w:r w:rsidRPr="00716809">
        <w:rPr>
          <w:sz w:val="16"/>
        </w:rPr>
        <w:t xml:space="preserve"> promptly </w:t>
      </w:r>
      <w:r w:rsidRPr="003F2EB4">
        <w:rPr>
          <w:rStyle w:val="Emphasis"/>
        </w:rPr>
        <w:t>propagate</w:t>
      </w:r>
      <w:r>
        <w:rPr>
          <w:rStyle w:val="Emphasis"/>
        </w:rPr>
        <w:t xml:space="preserve"> </w:t>
      </w:r>
      <w:r w:rsidRPr="003F2EB4">
        <w:rPr>
          <w:rStyle w:val="Emphasis"/>
        </w:rPr>
        <w:t>worldwide</w:t>
      </w:r>
      <w:r w:rsidRPr="00716809">
        <w:rPr>
          <w:sz w:val="16"/>
        </w:rPr>
        <w:t xml:space="preserve">. </w:t>
      </w:r>
      <w:r w:rsidRPr="00716809">
        <w:rPr>
          <w:rStyle w:val="StyleUnderline"/>
        </w:rPr>
        <w:t>Global and national security, economy and</w:t>
      </w:r>
      <w:r>
        <w:rPr>
          <w:rStyle w:val="StyleUnderline"/>
        </w:rPr>
        <w:t xml:space="preserve"> </w:t>
      </w:r>
      <w:r w:rsidRPr="00716809">
        <w:rPr>
          <w:rStyle w:val="StyleUnderline"/>
        </w:rPr>
        <w:t>finance, international governance and its framework,</w:t>
      </w:r>
      <w:r>
        <w:rPr>
          <w:rStyle w:val="StyleUnderline"/>
        </w:rPr>
        <w:t xml:space="preserve"> </w:t>
      </w:r>
      <w:r w:rsidRPr="00716809">
        <w:rPr>
          <w:rStyle w:val="StyleUnderline"/>
        </w:rPr>
        <w:t>national political systems, and the behavior of governments</w:t>
      </w:r>
      <w:r>
        <w:rPr>
          <w:rStyle w:val="StyleUnderline"/>
        </w:rPr>
        <w:t xml:space="preserve"> </w:t>
      </w:r>
      <w:r w:rsidRPr="00716809">
        <w:rPr>
          <w:rStyle w:val="StyleUnderline"/>
        </w:rPr>
        <w:t xml:space="preserve">and individuals would all be put under </w:t>
      </w:r>
      <w:r w:rsidRPr="00716809">
        <w:rPr>
          <w:rStyle w:val="Emphasis"/>
        </w:rPr>
        <w:t>severe</w:t>
      </w:r>
      <w:r>
        <w:rPr>
          <w:rStyle w:val="Emphasis"/>
        </w:rPr>
        <w:t xml:space="preserve"> </w:t>
      </w:r>
      <w:r w:rsidRPr="00716809">
        <w:rPr>
          <w:rStyle w:val="Emphasis"/>
        </w:rPr>
        <w:t>trial</w:t>
      </w:r>
      <w:r w:rsidRPr="00716809">
        <w:rPr>
          <w:sz w:val="16"/>
        </w:rPr>
        <w:t xml:space="preserve">. The severity of the effects at a national level, however, would depend on the countries’ level of development, geopolitical location, and resilience. </w:t>
      </w:r>
      <w:r w:rsidRPr="00716809">
        <w:rPr>
          <w:rStyle w:val="StyleUnderline"/>
        </w:rPr>
        <w:t>Global security and regional/national defense schemes</w:t>
      </w:r>
      <w:r>
        <w:rPr>
          <w:rStyle w:val="StyleUnderline"/>
        </w:rPr>
        <w:t xml:space="preserve"> </w:t>
      </w:r>
      <w:r w:rsidRPr="00716809">
        <w:rPr>
          <w:rStyle w:val="StyleUnderline"/>
        </w:rPr>
        <w:t>would be strongly affected</w:t>
      </w:r>
      <w:r w:rsidRPr="00716809">
        <w:rPr>
          <w:sz w:val="16"/>
        </w:rPr>
        <w:t xml:space="preserve">. </w:t>
      </w:r>
      <w:r w:rsidRPr="00716809">
        <w:rPr>
          <w:rStyle w:val="StyleUnderline"/>
        </w:rPr>
        <w:t xml:space="preserve">An </w:t>
      </w:r>
      <w:r w:rsidRPr="0098666C">
        <w:rPr>
          <w:rStyle w:val="Emphasis"/>
          <w:highlight w:val="cyan"/>
        </w:rPr>
        <w:t>increase in global distrust</w:t>
      </w:r>
      <w:r>
        <w:rPr>
          <w:rStyle w:val="StyleUnderline"/>
        </w:rPr>
        <w:t xml:space="preserve"> </w:t>
      </w:r>
      <w:r w:rsidRPr="0098666C">
        <w:rPr>
          <w:rStyle w:val="StyleUnderline"/>
          <w:highlight w:val="cyan"/>
        </w:rPr>
        <w:t>would</w:t>
      </w:r>
      <w:r w:rsidRPr="00716809">
        <w:rPr>
          <w:rStyle w:val="StyleUnderline"/>
        </w:rPr>
        <w:t xml:space="preserve"> </w:t>
      </w:r>
      <w:r w:rsidRPr="0098666C">
        <w:rPr>
          <w:rStyle w:val="Emphasis"/>
          <w:highlight w:val="cyan"/>
        </w:rPr>
        <w:t>spark rising tensions</w:t>
      </w:r>
      <w:r w:rsidRPr="00716809">
        <w:rPr>
          <w:rStyle w:val="StyleUnderline"/>
        </w:rPr>
        <w:t xml:space="preserve"> among countries </w:t>
      </w:r>
      <w:r w:rsidRPr="0098666C">
        <w:rPr>
          <w:rStyle w:val="StyleUnderline"/>
          <w:highlight w:val="cyan"/>
        </w:rPr>
        <w:t>and</w:t>
      </w:r>
      <w:r w:rsidRPr="00716809">
        <w:rPr>
          <w:rStyle w:val="StyleUnderline"/>
        </w:rPr>
        <w:t xml:space="preserve"> blocs</w:t>
      </w:r>
      <w:r w:rsidRPr="00716809">
        <w:rPr>
          <w:sz w:val="16"/>
        </w:rPr>
        <w:t xml:space="preserve">, </w:t>
      </w:r>
      <w:r w:rsidRPr="00716809">
        <w:rPr>
          <w:rStyle w:val="StyleUnderline"/>
        </w:rPr>
        <w:t xml:space="preserve">that could even </w:t>
      </w:r>
      <w:r w:rsidRPr="0098666C">
        <w:rPr>
          <w:rStyle w:val="StyleUnderline"/>
          <w:highlight w:val="cyan"/>
        </w:rPr>
        <w:t>lead to</w:t>
      </w:r>
      <w:r w:rsidRPr="00716809">
        <w:rPr>
          <w:rStyle w:val="StyleUnderline"/>
        </w:rPr>
        <w:t xml:space="preserve"> the </w:t>
      </w:r>
      <w:r w:rsidRPr="00716809">
        <w:rPr>
          <w:rStyle w:val="Emphasis"/>
        </w:rPr>
        <w:t xml:space="preserve">brink of </w:t>
      </w:r>
      <w:r w:rsidRPr="0098666C">
        <w:rPr>
          <w:rStyle w:val="Emphasis"/>
          <w:highlight w:val="cyan"/>
        </w:rPr>
        <w:t>nuclear weapons use</w:t>
      </w:r>
      <w:r>
        <w:rPr>
          <w:rStyle w:val="StyleUnderline"/>
        </w:rPr>
        <w:t xml:space="preserve"> </w:t>
      </w:r>
      <w:r w:rsidRPr="00716809">
        <w:rPr>
          <w:rStyle w:val="StyleUnderline"/>
        </w:rPr>
        <w:t>by states</w:t>
      </w:r>
      <w:r w:rsidRPr="00716809">
        <w:rPr>
          <w:sz w:val="16"/>
        </w:rPr>
        <w:t xml:space="preserve"> (if, for instance, a sponsor country is identified). </w:t>
      </w:r>
      <w:r w:rsidRPr="00716809">
        <w:rPr>
          <w:rStyle w:val="StyleUnderline"/>
        </w:rPr>
        <w:t xml:space="preserve">The </w:t>
      </w:r>
      <w:r w:rsidRPr="0098666C">
        <w:rPr>
          <w:rStyle w:val="StyleUnderline"/>
          <w:highlight w:val="cyan"/>
        </w:rPr>
        <w:t>consequences</w:t>
      </w:r>
      <w:r w:rsidRPr="00716809">
        <w:rPr>
          <w:rStyle w:val="StyleUnderline"/>
        </w:rPr>
        <w:t xml:space="preserve"> of </w:t>
      </w:r>
      <w:r w:rsidRPr="00716809">
        <w:rPr>
          <w:sz w:val="16"/>
        </w:rPr>
        <w:t xml:space="preserve">such </w:t>
      </w:r>
      <w:r w:rsidRPr="00716809">
        <w:rPr>
          <w:rStyle w:val="StyleUnderline"/>
        </w:rPr>
        <w:t xml:space="preserve">a shocking scenario </w:t>
      </w:r>
      <w:r w:rsidRPr="0098666C">
        <w:rPr>
          <w:rStyle w:val="StyleUnderline"/>
          <w:highlight w:val="cyan"/>
        </w:rPr>
        <w:t>would</w:t>
      </w:r>
      <w:r>
        <w:rPr>
          <w:rStyle w:val="StyleUnderline"/>
        </w:rPr>
        <w:t xml:space="preserve"> </w:t>
      </w:r>
      <w:r w:rsidRPr="0098666C">
        <w:rPr>
          <w:rStyle w:val="StyleUnderline"/>
          <w:highlight w:val="cyan"/>
        </w:rPr>
        <w:t>include</w:t>
      </w:r>
      <w:r w:rsidRPr="00716809">
        <w:rPr>
          <w:rStyle w:val="StyleUnderline"/>
        </w:rPr>
        <w:t xml:space="preserve"> a </w:t>
      </w:r>
      <w:r w:rsidRPr="00716809">
        <w:rPr>
          <w:rStyle w:val="Emphasis"/>
        </w:rPr>
        <w:t>decrease in states’ self-control</w:t>
      </w:r>
      <w:r w:rsidRPr="00716809">
        <w:rPr>
          <w:sz w:val="16"/>
        </w:rPr>
        <w:t xml:space="preserve">, </w:t>
      </w:r>
      <w:r w:rsidRPr="00716809">
        <w:rPr>
          <w:rStyle w:val="StyleUnderline"/>
        </w:rPr>
        <w:t xml:space="preserve">an </w:t>
      </w:r>
      <w:r w:rsidRPr="0098666C">
        <w:rPr>
          <w:rStyle w:val="Emphasis"/>
          <w:highlight w:val="cyan"/>
        </w:rPr>
        <w:t>escalation of present conflicts</w:t>
      </w:r>
      <w:r w:rsidRPr="00716809">
        <w:rPr>
          <w:rStyle w:val="StyleUnderline"/>
        </w:rPr>
        <w:t xml:space="preserve"> </w:t>
      </w:r>
      <w:r w:rsidRPr="0098666C">
        <w:rPr>
          <w:rStyle w:val="StyleUnderline"/>
          <w:highlight w:val="cyan"/>
        </w:rPr>
        <w:t>and</w:t>
      </w:r>
      <w:r w:rsidRPr="00716809">
        <w:rPr>
          <w:rStyle w:val="StyleUnderline"/>
        </w:rPr>
        <w:t xml:space="preserve"> the </w:t>
      </w:r>
      <w:r w:rsidRPr="0098666C">
        <w:rPr>
          <w:rStyle w:val="Emphasis"/>
          <w:highlight w:val="cyan"/>
        </w:rPr>
        <w:t>emergence of new ones</w:t>
      </w:r>
      <w:r w:rsidRPr="00716809">
        <w:rPr>
          <w:rStyle w:val="StyleUnderline"/>
        </w:rPr>
        <w:t xml:space="preserve">, </w:t>
      </w:r>
      <w:r w:rsidRPr="0098666C">
        <w:rPr>
          <w:rStyle w:val="StyleUnderline"/>
          <w:highlight w:val="cyan"/>
        </w:rPr>
        <w:t>accompanied by</w:t>
      </w:r>
      <w:r w:rsidRPr="00716809">
        <w:rPr>
          <w:rStyle w:val="StyleUnderline"/>
        </w:rPr>
        <w:t xml:space="preserve"> an </w:t>
      </w:r>
      <w:r w:rsidRPr="00716809">
        <w:rPr>
          <w:rStyle w:val="Emphasis"/>
        </w:rPr>
        <w:t xml:space="preserve">increase in </w:t>
      </w:r>
      <w:r w:rsidRPr="0098666C">
        <w:rPr>
          <w:rStyle w:val="Emphasis"/>
          <w:highlight w:val="cyan"/>
        </w:rPr>
        <w:t>military unilateralism</w:t>
      </w:r>
      <w:r w:rsidRPr="00716809">
        <w:rPr>
          <w:rStyle w:val="StyleUnderline"/>
        </w:rPr>
        <w:t xml:space="preserve"> </w:t>
      </w:r>
      <w:r w:rsidRPr="0098666C">
        <w:rPr>
          <w:rStyle w:val="StyleUnderline"/>
          <w:highlight w:val="cyan"/>
        </w:rPr>
        <w:t>and</w:t>
      </w:r>
      <w:r w:rsidRPr="00716809">
        <w:rPr>
          <w:rStyle w:val="StyleUnderline"/>
        </w:rPr>
        <w:t xml:space="preserve"> military</w:t>
      </w:r>
      <w:r>
        <w:rPr>
          <w:rStyle w:val="StyleUnderline"/>
        </w:rPr>
        <w:t xml:space="preserve"> </w:t>
      </w:r>
      <w:r w:rsidRPr="00716809">
        <w:rPr>
          <w:rStyle w:val="StyleUnderline"/>
        </w:rPr>
        <w:t>expenditures</w:t>
      </w:r>
      <w:r w:rsidRPr="00716809">
        <w:rPr>
          <w:sz w:val="16"/>
        </w:rPr>
        <w:t>. Regarding the economic and financial impacts</w:t>
      </w:r>
      <w:r w:rsidRPr="00716809">
        <w:rPr>
          <w:rStyle w:val="StyleUnderline"/>
        </w:rPr>
        <w:t>, a</w:t>
      </w:r>
      <w:r>
        <w:rPr>
          <w:rStyle w:val="StyleUnderline"/>
        </w:rPr>
        <w:t xml:space="preserve"> </w:t>
      </w:r>
      <w:r w:rsidRPr="0098666C">
        <w:rPr>
          <w:rStyle w:val="Emphasis"/>
          <w:highlight w:val="cyan"/>
        </w:rPr>
        <w:t>severe global economic depression</w:t>
      </w:r>
      <w:r w:rsidRPr="00716809">
        <w:rPr>
          <w:rStyle w:val="StyleUnderline"/>
        </w:rPr>
        <w:t xml:space="preserve"> would rise from</w:t>
      </w:r>
      <w:r>
        <w:rPr>
          <w:rStyle w:val="StyleUnderline"/>
        </w:rPr>
        <w:t xml:space="preserve"> </w:t>
      </w:r>
      <w:r w:rsidRPr="00716809">
        <w:rPr>
          <w:rStyle w:val="StyleUnderline"/>
        </w:rPr>
        <w:t>the attack</w:t>
      </w:r>
      <w:r w:rsidRPr="00716809">
        <w:rPr>
          <w:sz w:val="16"/>
        </w:rPr>
        <w:t xml:space="preserve">, likely </w:t>
      </w:r>
      <w:r w:rsidRPr="0098666C">
        <w:rPr>
          <w:rStyle w:val="Emphasis"/>
          <w:highlight w:val="cyan"/>
        </w:rPr>
        <w:t>lasting for years</w:t>
      </w:r>
      <w:r w:rsidRPr="00716809">
        <w:rPr>
          <w:sz w:val="16"/>
        </w:rPr>
        <w:t xml:space="preserve">. Its duration would be strongly dependent on the course of the crisis. The main results of such a crisis would include a 2 percent fall of growth in global Gross Domestic Product, and a 4 percent decline of international trade in the two years following the attack (cf. Figure 3). In the case of developing and less-developed countries, the economic impacts would also include a shortage of high-technology products such as medicines, as well as a fall in foreign direct investment and a severe decline of international humanitarian aid toward low-income countries. We expect an increase of unemployment and poverty in all countries. Global poverty would raise about 4 percent after the attack, which implies that at least 30 million more people would be living in extreme poverty, in addition to the current estimated 767 million. </w:t>
      </w:r>
      <w:r w:rsidRPr="00716809">
        <w:rPr>
          <w:rStyle w:val="StyleUnderline"/>
        </w:rPr>
        <w:t>In the area of international relations</w:t>
      </w:r>
      <w:r w:rsidRPr="00716809">
        <w:rPr>
          <w:sz w:val="16"/>
        </w:rPr>
        <w:t xml:space="preserve">, </w:t>
      </w:r>
      <w:r w:rsidRPr="00716809">
        <w:rPr>
          <w:rStyle w:val="StyleUnderline"/>
        </w:rPr>
        <w:t>we would</w:t>
      </w:r>
      <w:r>
        <w:rPr>
          <w:rStyle w:val="StyleUnderline"/>
        </w:rPr>
        <w:t xml:space="preserve"> </w:t>
      </w:r>
      <w:r w:rsidRPr="00716809">
        <w:rPr>
          <w:rStyle w:val="StyleUnderline"/>
        </w:rPr>
        <w:t xml:space="preserve">expect a </w:t>
      </w:r>
      <w:r w:rsidRPr="00716809">
        <w:rPr>
          <w:rStyle w:val="Emphasis"/>
        </w:rPr>
        <w:t>breakdown of key doctrines</w:t>
      </w:r>
      <w:r w:rsidRPr="00716809">
        <w:rPr>
          <w:rStyle w:val="StyleUnderline"/>
        </w:rPr>
        <w:t xml:space="preserve"> involving politics</w:t>
      </w:r>
      <w:r w:rsidRPr="00716809">
        <w:rPr>
          <w:sz w:val="16"/>
        </w:rPr>
        <w:t xml:space="preserve">, </w:t>
      </w:r>
      <w:r w:rsidRPr="00716809">
        <w:rPr>
          <w:rStyle w:val="StyleUnderline"/>
        </w:rPr>
        <w:t>security, and relations among states</w:t>
      </w:r>
      <w:r w:rsidRPr="00716809">
        <w:rPr>
          <w:sz w:val="16"/>
        </w:rPr>
        <w:t xml:space="preserve">. These </w:t>
      </w:r>
      <w:r w:rsidRPr="0098666C">
        <w:rPr>
          <w:rStyle w:val="Emphasis"/>
          <w:highlight w:val="cyan"/>
        </w:rPr>
        <w:t>international tensions could lead to a collapse of the nuclear order</w:t>
      </w:r>
      <w:r w:rsidRPr="00716809">
        <w:rPr>
          <w:rStyle w:val="StyleUnderline"/>
        </w:rPr>
        <w:t xml:space="preserve"> as we know it today</w:t>
      </w:r>
      <w:r w:rsidRPr="00716809">
        <w:rPr>
          <w:sz w:val="16"/>
        </w:rPr>
        <w:t xml:space="preserve">, </w:t>
      </w:r>
      <w:r w:rsidRPr="00716809">
        <w:rPr>
          <w:rStyle w:val="StyleUnderline"/>
        </w:rPr>
        <w:t>with a consequent</w:t>
      </w:r>
      <w:r>
        <w:rPr>
          <w:rStyle w:val="StyleUnderline"/>
        </w:rPr>
        <w:t xml:space="preserve"> </w:t>
      </w:r>
      <w:r w:rsidRPr="0098666C">
        <w:rPr>
          <w:rStyle w:val="Emphasis"/>
          <w:highlight w:val="cyan"/>
        </w:rPr>
        <w:t>setback</w:t>
      </w:r>
      <w:r w:rsidRPr="00716809">
        <w:rPr>
          <w:rStyle w:val="Emphasis"/>
        </w:rPr>
        <w:t xml:space="preserve"> of nuclear disarmament</w:t>
      </w:r>
      <w:r w:rsidRPr="00716809">
        <w:rPr>
          <w:rStyle w:val="StyleUnderline"/>
        </w:rPr>
        <w:t xml:space="preserve"> and </w:t>
      </w:r>
      <w:r w:rsidRPr="0098666C">
        <w:rPr>
          <w:rStyle w:val="Emphasis"/>
          <w:highlight w:val="cyan"/>
        </w:rPr>
        <w:t>nonproliferation</w:t>
      </w:r>
      <w:r>
        <w:rPr>
          <w:rStyle w:val="Emphasis"/>
        </w:rPr>
        <w:t xml:space="preserve"> </w:t>
      </w:r>
      <w:r w:rsidRPr="00716809">
        <w:rPr>
          <w:rStyle w:val="Emphasis"/>
        </w:rPr>
        <w:t>commitments</w:t>
      </w:r>
      <w:r w:rsidRPr="00716809">
        <w:rPr>
          <w:sz w:val="16"/>
        </w:rPr>
        <w:t xml:space="preserve">. In other words, </w:t>
      </w:r>
      <w:r w:rsidRPr="0098666C">
        <w:rPr>
          <w:rStyle w:val="StyleUnderline"/>
          <w:highlight w:val="cyan"/>
        </w:rPr>
        <w:t>the whole</w:t>
      </w:r>
      <w:r w:rsidRPr="00716809">
        <w:rPr>
          <w:rStyle w:val="StyleUnderline"/>
        </w:rPr>
        <w:t xml:space="preserve"> system based</w:t>
      </w:r>
      <w:r>
        <w:rPr>
          <w:rStyle w:val="StyleUnderline"/>
        </w:rPr>
        <w:t xml:space="preserve"> </w:t>
      </w:r>
      <w:r w:rsidRPr="00716809">
        <w:rPr>
          <w:rStyle w:val="StyleUnderline"/>
        </w:rPr>
        <w:t xml:space="preserve">on the Nuclear </w:t>
      </w:r>
      <w:r w:rsidRPr="0098666C">
        <w:rPr>
          <w:rStyle w:val="Emphasis"/>
          <w:highlight w:val="cyan"/>
        </w:rPr>
        <w:t>N</w:t>
      </w:r>
      <w:r w:rsidRPr="00716809">
        <w:rPr>
          <w:rStyle w:val="StyleUnderline"/>
        </w:rPr>
        <w:t xml:space="preserve">on- </w:t>
      </w:r>
      <w:r w:rsidRPr="0098666C">
        <w:rPr>
          <w:rStyle w:val="Emphasis"/>
          <w:highlight w:val="cyan"/>
        </w:rPr>
        <w:t>P</w:t>
      </w:r>
      <w:r w:rsidRPr="00716809">
        <w:rPr>
          <w:rStyle w:val="StyleUnderline"/>
        </w:rPr>
        <w:t xml:space="preserve">roliferation </w:t>
      </w:r>
      <w:r w:rsidRPr="0098666C">
        <w:rPr>
          <w:rStyle w:val="Emphasis"/>
          <w:highlight w:val="cyan"/>
        </w:rPr>
        <w:t>T</w:t>
      </w:r>
      <w:r w:rsidRPr="00716809">
        <w:rPr>
          <w:rStyle w:val="StyleUnderline"/>
        </w:rPr>
        <w:t xml:space="preserve">reaty </w:t>
      </w:r>
      <w:r w:rsidRPr="0098666C">
        <w:rPr>
          <w:rStyle w:val="StyleUnderline"/>
          <w:highlight w:val="cyan"/>
        </w:rPr>
        <w:t xml:space="preserve">would be put under </w:t>
      </w:r>
      <w:r w:rsidRPr="0098666C">
        <w:rPr>
          <w:rStyle w:val="Emphasis"/>
          <w:highlight w:val="cyan"/>
        </w:rPr>
        <w:t>severe trial</w:t>
      </w:r>
      <w:r w:rsidRPr="00716809">
        <w:rPr>
          <w:sz w:val="16"/>
        </w:rPr>
        <w:t xml:space="preserve">. </w:t>
      </w:r>
      <w:r w:rsidRPr="00716809">
        <w:rPr>
          <w:rStyle w:val="StyleUnderline"/>
        </w:rPr>
        <w:t>After the attack</w:t>
      </w:r>
      <w:r w:rsidRPr="00716809">
        <w:rPr>
          <w:sz w:val="16"/>
        </w:rPr>
        <w:t xml:space="preserve">, </w:t>
      </w:r>
      <w:r w:rsidRPr="00716809">
        <w:rPr>
          <w:rStyle w:val="StyleUnderline"/>
        </w:rPr>
        <w:t>there would be a reassessment</w:t>
      </w:r>
      <w:r>
        <w:rPr>
          <w:rStyle w:val="StyleUnderline"/>
        </w:rPr>
        <w:t xml:space="preserve"> </w:t>
      </w:r>
      <w:r w:rsidRPr="00716809">
        <w:rPr>
          <w:rStyle w:val="StyleUnderline"/>
        </w:rPr>
        <w:t>of existing security doctrines</w:t>
      </w:r>
      <w:r w:rsidRPr="00716809">
        <w:rPr>
          <w:sz w:val="16"/>
        </w:rPr>
        <w:t>, and a deep review of concepts such as nuclear deterrence, no-</w:t>
      </w:r>
      <w:proofErr w:type="spellStart"/>
      <w:r w:rsidRPr="00716809">
        <w:rPr>
          <w:sz w:val="16"/>
        </w:rPr>
        <w:t>firstuse</w:t>
      </w:r>
      <w:proofErr w:type="spellEnd"/>
      <w:r w:rsidRPr="00716809">
        <w:rPr>
          <w:sz w:val="16"/>
        </w:rPr>
        <w:t xml:space="preserve">, proportionality, and negative security assurances. Finally, the behavior of governments and individuals would also change radically. </w:t>
      </w:r>
      <w:r w:rsidRPr="0098666C">
        <w:rPr>
          <w:rStyle w:val="Emphasis"/>
          <w:highlight w:val="cyan"/>
        </w:rPr>
        <w:t>Internal chaos</w:t>
      </w:r>
      <w:r w:rsidRPr="00716809">
        <w:rPr>
          <w:sz w:val="16"/>
        </w:rPr>
        <w:t xml:space="preserve"> </w:t>
      </w:r>
      <w:r w:rsidRPr="00716809">
        <w:rPr>
          <w:rStyle w:val="StyleUnderline"/>
        </w:rPr>
        <w:t>fueled by</w:t>
      </w:r>
      <w:r>
        <w:rPr>
          <w:rStyle w:val="StyleUnderline"/>
        </w:rPr>
        <w:t xml:space="preserve"> </w:t>
      </w:r>
      <w:r w:rsidRPr="00716809">
        <w:rPr>
          <w:rStyle w:val="StyleUnderline"/>
        </w:rPr>
        <w:t xml:space="preserve">the media and social networks would </w:t>
      </w:r>
      <w:r w:rsidRPr="0098666C">
        <w:rPr>
          <w:rStyle w:val="Emphasis"/>
          <w:highlight w:val="cyan"/>
        </w:rPr>
        <w:t>threaten governance at all levels</w:t>
      </w:r>
      <w:r w:rsidRPr="00716809">
        <w:rPr>
          <w:sz w:val="16"/>
        </w:rPr>
        <w:t xml:space="preserve">, </w:t>
      </w:r>
      <w:r w:rsidRPr="00716809">
        <w:rPr>
          <w:rStyle w:val="StyleUnderline"/>
        </w:rPr>
        <w:t>with greater impact on those countries</w:t>
      </w:r>
      <w:r>
        <w:rPr>
          <w:rStyle w:val="StyleUnderline"/>
        </w:rPr>
        <w:t xml:space="preserve"> </w:t>
      </w:r>
      <w:r w:rsidRPr="00716809">
        <w:rPr>
          <w:rStyle w:val="StyleUnderline"/>
        </w:rPr>
        <w:t>with weak institutional frameworks</w:t>
      </w:r>
      <w:r w:rsidRPr="00716809">
        <w:rPr>
          <w:sz w:val="16"/>
        </w:rPr>
        <w:t xml:space="preserve">. </w:t>
      </w:r>
      <w:r w:rsidRPr="0098666C">
        <w:rPr>
          <w:rStyle w:val="Emphasis"/>
          <w:highlight w:val="cyan"/>
        </w:rPr>
        <w:t>Social turbulence</w:t>
      </w:r>
      <w:r w:rsidRPr="00716809">
        <w:rPr>
          <w:rStyle w:val="StyleUnderline"/>
        </w:rPr>
        <w:t xml:space="preserve"> would </w:t>
      </w:r>
      <w:r w:rsidRPr="0098666C">
        <w:rPr>
          <w:rStyle w:val="StyleUnderline"/>
          <w:highlight w:val="cyan"/>
        </w:rPr>
        <w:t>emerge in most countries</w:t>
      </w:r>
      <w:r w:rsidRPr="00716809">
        <w:rPr>
          <w:sz w:val="16"/>
        </w:rPr>
        <w:t xml:space="preserve">, </w:t>
      </w:r>
      <w:r w:rsidRPr="0098666C">
        <w:rPr>
          <w:rStyle w:val="StyleUnderline"/>
          <w:highlight w:val="cyan"/>
        </w:rPr>
        <w:t>with consequent</w:t>
      </w:r>
      <w:r>
        <w:rPr>
          <w:rStyle w:val="StyleUnderline"/>
        </w:rPr>
        <w:t xml:space="preserve"> </w:t>
      </w:r>
      <w:r w:rsidRPr="0098666C">
        <w:rPr>
          <w:rStyle w:val="Emphasis"/>
          <w:highlight w:val="cyan"/>
        </w:rPr>
        <w:t>attempts</w:t>
      </w:r>
      <w:r w:rsidRPr="00716809">
        <w:rPr>
          <w:rStyle w:val="Emphasis"/>
        </w:rPr>
        <w:t xml:space="preserve"> by governments </w:t>
      </w:r>
      <w:r w:rsidRPr="0098666C">
        <w:rPr>
          <w:rStyle w:val="Emphasis"/>
          <w:highlight w:val="cyan"/>
        </w:rPr>
        <w:t>to impose restrictions on personal freedoms</w:t>
      </w:r>
      <w:r w:rsidRPr="00716809">
        <w:rPr>
          <w:rStyle w:val="Emphasis"/>
        </w:rPr>
        <w:t xml:space="preserve"> to preserve order</w:t>
      </w:r>
      <w:r w:rsidRPr="00716809">
        <w:rPr>
          <w:sz w:val="16"/>
        </w:rPr>
        <w:t xml:space="preserve"> – possibly </w:t>
      </w:r>
      <w:r w:rsidRPr="0098666C">
        <w:rPr>
          <w:rStyle w:val="StyleUnderline"/>
          <w:highlight w:val="cyan"/>
        </w:rPr>
        <w:t>by declaring a</w:t>
      </w:r>
      <w:r w:rsidRPr="00716809">
        <w:rPr>
          <w:rStyle w:val="StyleUnderline"/>
        </w:rPr>
        <w:t xml:space="preserve"> state of siege or </w:t>
      </w:r>
      <w:r w:rsidRPr="0098666C">
        <w:rPr>
          <w:rStyle w:val="Emphasis"/>
          <w:highlight w:val="cyan"/>
        </w:rPr>
        <w:t>state of emergency</w:t>
      </w:r>
      <w:r w:rsidRPr="0098666C">
        <w:rPr>
          <w:sz w:val="10"/>
        </w:rPr>
        <w:t xml:space="preserve"> </w:t>
      </w:r>
      <w:r w:rsidRPr="00716809">
        <w:rPr>
          <w:sz w:val="16"/>
        </w:rPr>
        <w:t xml:space="preserve">– and </w:t>
      </w:r>
      <w:r w:rsidRPr="00716809">
        <w:rPr>
          <w:rStyle w:val="StyleUnderline"/>
        </w:rPr>
        <w:t>legislation would surely become tougher</w:t>
      </w:r>
      <w:r>
        <w:rPr>
          <w:rStyle w:val="StyleUnderline"/>
        </w:rPr>
        <w:t xml:space="preserve"> </w:t>
      </w:r>
      <w:r w:rsidRPr="00716809">
        <w:rPr>
          <w:rStyle w:val="StyleUnderline"/>
        </w:rPr>
        <w:t>on human rights</w:t>
      </w:r>
      <w:r w:rsidRPr="00716809">
        <w:rPr>
          <w:sz w:val="16"/>
        </w:rPr>
        <w:t xml:space="preserve">. </w:t>
      </w:r>
      <w:r w:rsidRPr="0098666C">
        <w:rPr>
          <w:rStyle w:val="StyleUnderline"/>
          <w:highlight w:val="cyan"/>
        </w:rPr>
        <w:t>There would</w:t>
      </w:r>
      <w:r w:rsidRPr="00716809">
        <w:rPr>
          <w:sz w:val="16"/>
        </w:rPr>
        <w:t xml:space="preserve"> also </w:t>
      </w:r>
      <w:r w:rsidRPr="0098666C">
        <w:rPr>
          <w:rStyle w:val="StyleUnderline"/>
          <w:highlight w:val="cyan"/>
        </w:rPr>
        <w:t>be</w:t>
      </w:r>
      <w:r w:rsidRPr="00716809">
        <w:rPr>
          <w:sz w:val="16"/>
        </w:rPr>
        <w:t xml:space="preserve"> a </w:t>
      </w:r>
      <w:r w:rsidRPr="0098666C">
        <w:rPr>
          <w:rStyle w:val="Emphasis"/>
          <w:highlight w:val="cyan"/>
        </w:rPr>
        <w:t>significant increase in social fragmentation</w:t>
      </w:r>
      <w:r w:rsidRPr="00716809">
        <w:rPr>
          <w:sz w:val="16"/>
        </w:rPr>
        <w:t xml:space="preserve"> – with a </w:t>
      </w:r>
      <w:r w:rsidRPr="00716809">
        <w:rPr>
          <w:rStyle w:val="StyleUnderline"/>
        </w:rPr>
        <w:t>deepening of</w:t>
      </w:r>
      <w:r>
        <w:rPr>
          <w:rStyle w:val="StyleUnderline"/>
        </w:rPr>
        <w:t xml:space="preserve"> </w:t>
      </w:r>
      <w:r w:rsidRPr="00716809">
        <w:rPr>
          <w:rStyle w:val="StyleUnderline"/>
        </w:rPr>
        <w:t>antagonistic views</w:t>
      </w:r>
      <w:r w:rsidRPr="00716809">
        <w:rPr>
          <w:sz w:val="16"/>
        </w:rPr>
        <w:t xml:space="preserve">, </w:t>
      </w:r>
      <w:r w:rsidRPr="00716809">
        <w:rPr>
          <w:rStyle w:val="StyleUnderline"/>
        </w:rPr>
        <w:t>mistrust</w:t>
      </w:r>
      <w:r w:rsidRPr="00716809">
        <w:rPr>
          <w:sz w:val="16"/>
        </w:rPr>
        <w:t xml:space="preserve">, </w:t>
      </w:r>
      <w:r w:rsidRPr="00716809">
        <w:rPr>
          <w:rStyle w:val="StyleUnderline"/>
        </w:rPr>
        <w:t>and intolerance</w:t>
      </w:r>
      <w:r w:rsidRPr="00716809">
        <w:rPr>
          <w:sz w:val="16"/>
        </w:rPr>
        <w:t xml:space="preserve">, both within countries and towards others – and a </w:t>
      </w:r>
      <w:r w:rsidRPr="00716809">
        <w:rPr>
          <w:rStyle w:val="StyleUnderline"/>
        </w:rPr>
        <w:t>resurgence</w:t>
      </w:r>
      <w:r>
        <w:rPr>
          <w:rStyle w:val="StyleUnderline"/>
        </w:rPr>
        <w:t xml:space="preserve"> </w:t>
      </w:r>
      <w:r w:rsidRPr="00716809">
        <w:rPr>
          <w:rStyle w:val="StyleUnderline"/>
        </w:rPr>
        <w:t>of large-scale social movements fostered by ideological</w:t>
      </w:r>
      <w:r>
        <w:rPr>
          <w:rStyle w:val="StyleUnderline"/>
        </w:rPr>
        <w:t xml:space="preserve"> </w:t>
      </w:r>
      <w:r w:rsidRPr="00716809">
        <w:rPr>
          <w:rStyle w:val="StyleUnderline"/>
        </w:rPr>
        <w:t xml:space="preserve">interests and </w:t>
      </w:r>
      <w:r w:rsidRPr="00716809">
        <w:rPr>
          <w:rStyle w:val="Emphasis"/>
        </w:rPr>
        <w:t>easily mobilized</w:t>
      </w:r>
      <w:r w:rsidRPr="00716809">
        <w:rPr>
          <w:rStyle w:val="StyleUnderline"/>
        </w:rPr>
        <w:t xml:space="preserve"> through social media</w:t>
      </w:r>
      <w:r w:rsidRPr="00716809">
        <w:rPr>
          <w:sz w:val="16"/>
        </w:rPr>
        <w:t>.</w:t>
      </w:r>
    </w:p>
    <w:p w14:paraId="5D7F1B24" w14:textId="64F5C303" w:rsidR="00C65195" w:rsidRDefault="00C65195" w:rsidP="00C65195">
      <w:pPr>
        <w:pStyle w:val="Heading3"/>
        <w:rPr>
          <w:lang w:eastAsia="zh-TW"/>
        </w:rPr>
      </w:pPr>
      <w:r>
        <w:rPr>
          <w:lang w:eastAsia="zh-TW"/>
        </w:rPr>
        <w:t xml:space="preserve">2AC—AT: </w:t>
      </w:r>
      <w:r w:rsidR="00306C1B">
        <w:rPr>
          <w:lang w:eastAsia="zh-TW"/>
        </w:rPr>
        <w:t xml:space="preserve">Conditions CP </w:t>
      </w:r>
    </w:p>
    <w:p w14:paraId="0C673EAF" w14:textId="6C48F5A1" w:rsidR="00306C1B" w:rsidRDefault="00C65195" w:rsidP="00306C1B">
      <w:pPr>
        <w:pStyle w:val="Heading4"/>
      </w:pPr>
      <w:r w:rsidRPr="00306C1B">
        <w:t xml:space="preserve">Perm do both </w:t>
      </w:r>
    </w:p>
    <w:p w14:paraId="46041C5F" w14:textId="77777777" w:rsidR="00306C1B" w:rsidRDefault="00306C1B" w:rsidP="00306C1B"/>
    <w:p w14:paraId="19299BC1" w14:textId="77777777" w:rsidR="00306C1B" w:rsidRDefault="00306C1B" w:rsidP="00306C1B">
      <w:pPr>
        <w:pStyle w:val="Heading4"/>
      </w:pPr>
      <w:r w:rsidRPr="00306C1B">
        <w:t>Perm do the counterplan</w:t>
      </w:r>
    </w:p>
    <w:p w14:paraId="46940671" w14:textId="43473A42" w:rsidR="00C65195" w:rsidRDefault="00C65195" w:rsidP="00306C1B">
      <w:pPr>
        <w:pStyle w:val="Heading4"/>
      </w:pPr>
      <w:r w:rsidRPr="00306C1B">
        <w:br w:type="page"/>
      </w:r>
      <w:r w:rsidR="00306C1B">
        <w:t xml:space="preserve">Say no! </w:t>
      </w:r>
      <w:r w:rsidRPr="00306C1B">
        <w:t xml:space="preserve">Having conditional protection is reminiscent of Trump era making NATO allies less cooperative with the US </w:t>
      </w:r>
    </w:p>
    <w:p w14:paraId="1E92CC99" w14:textId="77777777" w:rsidR="00306C1B" w:rsidRPr="00306C1B" w:rsidRDefault="00306C1B" w:rsidP="00306C1B"/>
    <w:p w14:paraId="37C7E62E" w14:textId="26C13E28" w:rsidR="00C65195" w:rsidRPr="00A9626C" w:rsidRDefault="00C65195" w:rsidP="00C65195">
      <w:pPr>
        <w:pStyle w:val="Heading4"/>
        <w:rPr>
          <w:rFonts w:cs="Times New Roman"/>
        </w:rPr>
      </w:pPr>
      <w:r>
        <w:rPr>
          <w:rFonts w:cs="Times New Roman"/>
        </w:rPr>
        <w:t>C</w:t>
      </w:r>
      <w:r w:rsidRPr="00A9626C">
        <w:rPr>
          <w:rFonts w:cs="Times New Roman"/>
        </w:rPr>
        <w:t xml:space="preserve">onditioning assistance rarely changes behavior </w:t>
      </w:r>
    </w:p>
    <w:p w14:paraId="0AD65758" w14:textId="77777777" w:rsidR="00C65195" w:rsidRPr="00A9626C" w:rsidRDefault="00C65195" w:rsidP="00C65195">
      <w:r w:rsidRPr="00A9626C">
        <w:t xml:space="preserve">Stephen </w:t>
      </w:r>
      <w:proofErr w:type="spellStart"/>
      <w:r w:rsidRPr="00A9626C">
        <w:rPr>
          <w:rStyle w:val="Style13ptBold"/>
        </w:rPr>
        <w:t>Tankel</w:t>
      </w:r>
      <w:proofErr w:type="spellEnd"/>
      <w:r w:rsidRPr="00A9626C">
        <w:t xml:space="preserve">, assistant professor at American University and Melissa Dalton, senior fellow and the deputy director of the International Security Program at the Center for Strategic and International Studies, </w:t>
      </w:r>
      <w:r w:rsidRPr="00A9626C">
        <w:rPr>
          <w:rStyle w:val="Style13ptBold"/>
        </w:rPr>
        <w:t>2017</w:t>
      </w:r>
      <w:r w:rsidRPr="00A9626C">
        <w:t xml:space="preserve"> “How to Improve Return on Investment for Security Assistance,” Lawfare, </w:t>
      </w:r>
      <w:hyperlink r:id="rId107" w:history="1">
        <w:r w:rsidRPr="00A9626C">
          <w:rPr>
            <w:rStyle w:val="Hyperlink"/>
          </w:rPr>
          <w:t>https://www.lawfareblog.com/how-improve-return-investment-security-assistance</w:t>
        </w:r>
      </w:hyperlink>
      <w:r w:rsidRPr="00A9626C">
        <w:t xml:space="preserve">, (accessed 5-24-2022) </w:t>
      </w:r>
    </w:p>
    <w:p w14:paraId="5BE17C45" w14:textId="77777777" w:rsidR="00C65195" w:rsidRPr="00A9626C" w:rsidRDefault="00C65195" w:rsidP="00C65195">
      <w:r w:rsidRPr="00A9626C">
        <w:t xml:space="preserve">Wielding influence and securing tactical cooperation is the second. This may translate into trading assistance for access to bases, airspace, or other transit routes. </w:t>
      </w:r>
      <w:r w:rsidRPr="00A9626C">
        <w:rPr>
          <w:rStyle w:val="StyleUnderline"/>
        </w:rPr>
        <w:t>The United States sometimes uses assistance to incentivize</w:t>
      </w:r>
      <w:r w:rsidRPr="00A9626C">
        <w:t xml:space="preserve"> short-term tactical </w:t>
      </w:r>
      <w:r w:rsidRPr="00A9626C">
        <w:rPr>
          <w:rStyle w:val="StyleUnderline"/>
        </w:rPr>
        <w:t>cooperation</w:t>
      </w:r>
      <w:r w:rsidRPr="00A9626C">
        <w:t xml:space="preserve"> against shared threats. In other cases, assistance is intended to reassure allies and partners of America’s commitment to its security, either in general or against common enemies. Here it is worth noting that plans to slash the State Department’s budget and cut foreign assistance compound concerns about U.S. abandonment and further reduce American influence. </w:t>
      </w:r>
      <w:r w:rsidRPr="00A9626C">
        <w:rPr>
          <w:rStyle w:val="StyleUnderline"/>
        </w:rPr>
        <w:t xml:space="preserve">Finally, the </w:t>
      </w:r>
      <w:r w:rsidRPr="00A9626C">
        <w:rPr>
          <w:rStyle w:val="StyleUnderline"/>
          <w:highlight w:val="cyan"/>
        </w:rPr>
        <w:t>U</w:t>
      </w:r>
      <w:r w:rsidRPr="00A9626C">
        <w:rPr>
          <w:rStyle w:val="StyleUnderline"/>
        </w:rPr>
        <w:t xml:space="preserve">nited </w:t>
      </w:r>
      <w:r w:rsidRPr="00A9626C">
        <w:rPr>
          <w:rStyle w:val="StyleUnderline"/>
          <w:highlight w:val="cyan"/>
        </w:rPr>
        <w:t>S</w:t>
      </w:r>
      <w:r w:rsidRPr="00A9626C">
        <w:rPr>
          <w:rStyle w:val="StyleUnderline"/>
        </w:rPr>
        <w:t xml:space="preserve">tates has </w:t>
      </w:r>
      <w:r w:rsidRPr="00A9626C">
        <w:rPr>
          <w:rStyle w:val="StyleUnderline"/>
          <w:highlight w:val="cyan"/>
        </w:rPr>
        <w:t>tried</w:t>
      </w:r>
      <w:r w:rsidRPr="00A9626C">
        <w:rPr>
          <w:rStyle w:val="StyleUnderline"/>
        </w:rPr>
        <w:t xml:space="preserve">, often without </w:t>
      </w:r>
      <w:r w:rsidRPr="00A9626C">
        <w:rPr>
          <w:rStyle w:val="StyleUnderline"/>
          <w:highlight w:val="cyan"/>
        </w:rPr>
        <w:t>success, to use assistance as a</w:t>
      </w:r>
      <w:r w:rsidRPr="00A9626C">
        <w:rPr>
          <w:rStyle w:val="StyleUnderline"/>
        </w:rPr>
        <w:t xml:space="preserve"> </w:t>
      </w:r>
      <w:r w:rsidRPr="00A9626C">
        <w:rPr>
          <w:rStyle w:val="StyleUnderline"/>
          <w:highlight w:val="cyan"/>
        </w:rPr>
        <w:t>lever to shape a recipient’s behavior</w:t>
      </w:r>
      <w:r w:rsidRPr="00A9626C">
        <w:rPr>
          <w:rStyle w:val="StyleUnderline"/>
        </w:rPr>
        <w:t xml:space="preserve"> either domestically or internationally</w:t>
      </w:r>
      <w:r w:rsidRPr="00A9626C">
        <w:t xml:space="preserve">. Some U.S. objectives overlap with one another. Others conflict. And </w:t>
      </w:r>
      <w:r w:rsidRPr="00A9626C">
        <w:rPr>
          <w:rStyle w:val="StyleUnderline"/>
        </w:rPr>
        <w:t xml:space="preserve">lest we forget, </w:t>
      </w:r>
      <w:r w:rsidRPr="00A9626C">
        <w:rPr>
          <w:rStyle w:val="StyleUnderline"/>
          <w:highlight w:val="cyan"/>
        </w:rPr>
        <w:t>our partners also get a vote</w:t>
      </w:r>
      <w:r w:rsidRPr="00A9626C">
        <w:rPr>
          <w:rStyle w:val="StyleUnderline"/>
        </w:rPr>
        <w:t xml:space="preserve">. American </w:t>
      </w:r>
      <w:r w:rsidRPr="00A9626C">
        <w:rPr>
          <w:rStyle w:val="StyleUnderline"/>
          <w:highlight w:val="cyan"/>
        </w:rPr>
        <w:t>objectives</w:t>
      </w:r>
      <w:r w:rsidRPr="00A9626C">
        <w:rPr>
          <w:rStyle w:val="StyleUnderline"/>
        </w:rPr>
        <w:t xml:space="preserve"> for security assistance </w:t>
      </w:r>
      <w:r w:rsidRPr="00A9626C">
        <w:rPr>
          <w:rStyle w:val="StyleUnderline"/>
          <w:highlight w:val="cyan"/>
        </w:rPr>
        <w:t>often do not align with theirs</w:t>
      </w:r>
      <w:r w:rsidRPr="00A9626C">
        <w:rPr>
          <w:rStyle w:val="StyleUnderline"/>
        </w:rPr>
        <w:t xml:space="preserve">, due in large part to differences in how the United States and a recipient prioritize and perceive threats. The number of different objectives at play complicates efforts to condition assistance; </w:t>
      </w:r>
      <w:r w:rsidRPr="00A9626C">
        <w:rPr>
          <w:rStyle w:val="StyleUnderline"/>
          <w:highlight w:val="cyan"/>
        </w:rPr>
        <w:t>enforcing conditions</w:t>
      </w:r>
      <w:r w:rsidRPr="00A9626C">
        <w:rPr>
          <w:rStyle w:val="StyleUnderline"/>
        </w:rPr>
        <w:t xml:space="preserve"> to achieve one set of objectives could </w:t>
      </w:r>
      <w:r w:rsidRPr="00A9626C">
        <w:rPr>
          <w:rStyle w:val="StyleUnderline"/>
          <w:highlight w:val="cyan"/>
        </w:rPr>
        <w:t>hamper efforts to achieve another set</w:t>
      </w:r>
      <w:r w:rsidRPr="00A9626C">
        <w:t xml:space="preserve">. </w:t>
      </w:r>
      <w:r w:rsidRPr="00A9626C">
        <w:rPr>
          <w:rStyle w:val="StyleUnderline"/>
        </w:rPr>
        <w:t>For example, after the Bahraini government’s security forces launched a major crackdown on protesters</w:t>
      </w:r>
      <w:r w:rsidRPr="00A9626C">
        <w:t xml:space="preserve"> during the Arab uprisings, the </w:t>
      </w:r>
      <w:r w:rsidRPr="00A9626C">
        <w:rPr>
          <w:rStyle w:val="StyleUnderline"/>
        </w:rPr>
        <w:t>United States temporarily restricted arms sales to the country. Some members of the Obama administration also argued for placing conditions on security assistance. Others worried that this would undermine Bahrain’s support for U.S. basing and access</w:t>
      </w:r>
      <w:r w:rsidRPr="00A9626C">
        <w:t>, which is important for Afghanistan, Iran deterrence, and counterterrorism operations. As a result of competing priorities, the United States often chooses not to condition assistance, as was the case with Bahrain, or attempts to do so in an ad hoc manner. Worst of all, the United States sometimes imposes conditions, but then blinks first and backs down when they are not met.</w:t>
      </w:r>
    </w:p>
    <w:p w14:paraId="1606F21A" w14:textId="57FDB43A" w:rsidR="00306C1B" w:rsidRPr="00306C1B" w:rsidRDefault="00306C1B" w:rsidP="00306C1B">
      <w:pPr>
        <w:pStyle w:val="Heading3"/>
        <w:rPr>
          <w:lang w:eastAsia="zh-TW"/>
        </w:rPr>
      </w:pPr>
      <w:r>
        <w:rPr>
          <w:lang w:eastAsia="zh-TW"/>
        </w:rPr>
        <w:t xml:space="preserve">2AC—AT: Politics NB </w:t>
      </w:r>
    </w:p>
    <w:p w14:paraId="737AFCA3" w14:textId="77777777" w:rsidR="00C65195" w:rsidRPr="00A9626C" w:rsidRDefault="00C65195" w:rsidP="00C65195">
      <w:pPr>
        <w:pStyle w:val="Heading4"/>
        <w:rPr>
          <w:rFonts w:cs="Times New Roman"/>
        </w:rPr>
      </w:pPr>
      <w:bookmarkStart w:id="6" w:name="_Hlk109892009"/>
      <w:r w:rsidRPr="00A9626C">
        <w:rPr>
          <w:rFonts w:cs="Times New Roman"/>
        </w:rPr>
        <w:t>The counterplan threatens NATO allies. That links to politics.</w:t>
      </w:r>
    </w:p>
    <w:p w14:paraId="503AF7C5" w14:textId="77777777" w:rsidR="00C65195" w:rsidRPr="00A9626C" w:rsidRDefault="00C65195" w:rsidP="00C65195">
      <w:proofErr w:type="spellStart"/>
      <w:r w:rsidRPr="00A9626C">
        <w:rPr>
          <w:rStyle w:val="Style13ptBold"/>
        </w:rPr>
        <w:t>Tamkin</w:t>
      </w:r>
      <w:proofErr w:type="spellEnd"/>
      <w:r w:rsidRPr="00A9626C">
        <w:rPr>
          <w:rStyle w:val="Style13ptBold"/>
        </w:rPr>
        <w:t xml:space="preserve"> 18</w:t>
      </w:r>
      <w:r w:rsidRPr="00A9626C">
        <w:t xml:space="preserve"> [Emily </w:t>
      </w:r>
      <w:proofErr w:type="spellStart"/>
      <w:r w:rsidRPr="00A9626C">
        <w:t>Tamkin</w:t>
      </w:r>
      <w:proofErr w:type="spellEnd"/>
      <w:r w:rsidRPr="00A9626C">
        <w:t xml:space="preserve"> is a Reporter covering foreign affairs, "More than 8 in 10 Americans support NATO, study finds", Washington Post, https://www.washingtonpost.com/world/2019/04/03/more-than-americans-support-nato-study-finds/] GBS-HW</w:t>
      </w:r>
    </w:p>
    <w:p w14:paraId="01401278" w14:textId="77777777" w:rsidR="00C65195" w:rsidRPr="00A9626C" w:rsidRDefault="00C65195" w:rsidP="00C65195">
      <w:pPr>
        <w:rPr>
          <w:rStyle w:val="StyleUnderline"/>
        </w:rPr>
      </w:pPr>
      <w:r w:rsidRPr="00A9626C">
        <w:rPr>
          <w:rStyle w:val="StyleUnderline"/>
        </w:rPr>
        <w:t>NATO is a popular punching bag for President Trump.</w:t>
      </w:r>
      <w:r w:rsidRPr="00A9626C">
        <w:t xml:space="preserve"> Days before coming into office, he called it “obsolete.” As president, he’s railed against European spending on defense and noted time and again that many NATO allies don’t meet the target of 2 percent of gross domestic product on defense. Other U.S. politicians — in Congress, for example — have rushed to make sure NATO allies know that the United States remains committed to the alliance. But as NATO approaches its 70th birthday Thursday, it’s worth asking — </w:t>
      </w:r>
      <w:r w:rsidRPr="00A9626C">
        <w:rPr>
          <w:rStyle w:val="StyleUnderline"/>
        </w:rPr>
        <w:t xml:space="preserve">are </w:t>
      </w:r>
      <w:r w:rsidRPr="00A9626C">
        <w:rPr>
          <w:rStyle w:val="StyleUnderline"/>
          <w:highlight w:val="cyan"/>
        </w:rPr>
        <w:t>Americans</w:t>
      </w:r>
      <w:r w:rsidRPr="00A9626C">
        <w:rPr>
          <w:rStyle w:val="StyleUnderline"/>
        </w:rPr>
        <w:t xml:space="preserve"> </w:t>
      </w:r>
      <w:r w:rsidRPr="00A9626C">
        <w:rPr>
          <w:rStyle w:val="StyleUnderline"/>
          <w:highlight w:val="cyan"/>
        </w:rPr>
        <w:t>still behind NATO</w:t>
      </w:r>
      <w:r w:rsidRPr="00A9626C">
        <w:rPr>
          <w:rStyle w:val="StyleUnderline"/>
        </w:rPr>
        <w:t xml:space="preserve"> or have they been swayed by Trump’s arguments?</w:t>
      </w:r>
    </w:p>
    <w:p w14:paraId="1211272A" w14:textId="77777777" w:rsidR="00C65195" w:rsidRPr="00A9626C" w:rsidRDefault="00C65195" w:rsidP="00C65195">
      <w:pPr>
        <w:rPr>
          <w:rStyle w:val="StyleUnderline"/>
        </w:rPr>
      </w:pPr>
      <w:r w:rsidRPr="00A9626C">
        <w:rPr>
          <w:rStyle w:val="StyleUnderline"/>
        </w:rPr>
        <w:t xml:space="preserve">According to a new study by the Program for Public Consultation of the School of Public Policy at the University of Maryland and released by the nonpartisan organization Voice of the People, </w:t>
      </w:r>
      <w:r w:rsidRPr="00A9626C">
        <w:rPr>
          <w:rStyle w:val="Emphasis"/>
        </w:rPr>
        <w:t>the American people remain committed to NATO</w:t>
      </w:r>
      <w:r w:rsidRPr="00A9626C">
        <w:rPr>
          <w:rStyle w:val="StyleUnderline"/>
        </w:rPr>
        <w:t>, too.</w:t>
      </w:r>
    </w:p>
    <w:p w14:paraId="3718381F" w14:textId="77777777" w:rsidR="00C65195" w:rsidRPr="00A9626C" w:rsidRDefault="00C65195" w:rsidP="00C65195">
      <w:pPr>
        <w:rPr>
          <w:rStyle w:val="StyleUnderline"/>
        </w:rPr>
      </w:pPr>
      <w:r w:rsidRPr="00A9626C">
        <w:t xml:space="preserve">Respondents were put in the position of policymakers and presented with arguments for and against remaining in NATO. </w:t>
      </w:r>
      <w:r w:rsidRPr="00A9626C">
        <w:rPr>
          <w:rStyle w:val="StyleUnderline"/>
        </w:rPr>
        <w:t xml:space="preserve">Just over 8 in 10, or </w:t>
      </w:r>
      <w:r w:rsidRPr="00A9626C">
        <w:rPr>
          <w:rStyle w:val="Emphasis"/>
          <w:highlight w:val="cyan"/>
        </w:rPr>
        <w:t>83 percent</w:t>
      </w:r>
      <w:r w:rsidRPr="00A9626C">
        <w:rPr>
          <w:rStyle w:val="StyleUnderline"/>
        </w:rPr>
        <w:t xml:space="preserve">, of the roughly 2,400 respondents </w:t>
      </w:r>
      <w:r w:rsidRPr="00A9626C">
        <w:rPr>
          <w:rStyle w:val="StyleUnderline"/>
          <w:highlight w:val="cyan"/>
        </w:rPr>
        <w:t>said</w:t>
      </w:r>
      <w:r w:rsidRPr="00A9626C">
        <w:rPr>
          <w:rStyle w:val="StyleUnderline"/>
        </w:rPr>
        <w:t xml:space="preserve"> that </w:t>
      </w:r>
      <w:r w:rsidRPr="00A9626C">
        <w:rPr>
          <w:rStyle w:val="Emphasis"/>
        </w:rPr>
        <w:t xml:space="preserve">the </w:t>
      </w:r>
      <w:r w:rsidRPr="00A9626C">
        <w:rPr>
          <w:rStyle w:val="Emphasis"/>
          <w:highlight w:val="cyan"/>
        </w:rPr>
        <w:t>U</w:t>
      </w:r>
      <w:r w:rsidRPr="00A9626C">
        <w:rPr>
          <w:rStyle w:val="Emphasis"/>
        </w:rPr>
        <w:t xml:space="preserve">nited </w:t>
      </w:r>
      <w:r w:rsidRPr="00A9626C">
        <w:rPr>
          <w:rStyle w:val="Emphasis"/>
          <w:highlight w:val="cyan"/>
        </w:rPr>
        <w:t>S</w:t>
      </w:r>
      <w:r w:rsidRPr="00A9626C">
        <w:rPr>
          <w:rStyle w:val="Emphasis"/>
        </w:rPr>
        <w:t xml:space="preserve">tates </w:t>
      </w:r>
      <w:r w:rsidRPr="00A9626C">
        <w:rPr>
          <w:rStyle w:val="Emphasis"/>
          <w:highlight w:val="cyan"/>
        </w:rPr>
        <w:t>should</w:t>
      </w:r>
      <w:r w:rsidRPr="00A9626C">
        <w:rPr>
          <w:rStyle w:val="Emphasis"/>
        </w:rPr>
        <w:t xml:space="preserve"> remain in </w:t>
      </w:r>
      <w:r w:rsidRPr="00A9626C">
        <w:rPr>
          <w:rStyle w:val="Emphasis"/>
          <w:highlight w:val="cyan"/>
        </w:rPr>
        <w:t>NATO</w:t>
      </w:r>
      <w:r w:rsidRPr="00A9626C">
        <w:rPr>
          <w:rStyle w:val="Emphasis"/>
        </w:rPr>
        <w:t>.</w:t>
      </w:r>
    </w:p>
    <w:p w14:paraId="372DD5A4" w14:textId="77777777" w:rsidR="00C65195" w:rsidRPr="00A9626C" w:rsidRDefault="00C65195" w:rsidP="00C65195">
      <w:r w:rsidRPr="00A9626C">
        <w:t xml:space="preserve">“The idea is that you’re putting the respondent in the shoes of the </w:t>
      </w:r>
      <w:proofErr w:type="gramStart"/>
      <w:r w:rsidRPr="00A9626C">
        <w:t>policymaker</w:t>
      </w:r>
      <w:proofErr w:type="gramEnd"/>
      <w:r w:rsidRPr="00A9626C">
        <w:t xml:space="preserve"> so they’ve really heard the essential side of the issue,” said Steven Kull, director of the survey.</w:t>
      </w:r>
    </w:p>
    <w:p w14:paraId="7469C499" w14:textId="77777777" w:rsidR="00C65195" w:rsidRPr="00A9626C" w:rsidRDefault="00C65195" w:rsidP="00C65195">
      <w:r w:rsidRPr="00A9626C">
        <w:t xml:space="preserve">President Trump speaks with NATO Secretary General Jens Stoltenberg in the Oval Office of the White House, on Tuesday. (Evan </w:t>
      </w:r>
      <w:proofErr w:type="spellStart"/>
      <w:r w:rsidRPr="00A9626C">
        <w:t>Vucci</w:t>
      </w:r>
      <w:proofErr w:type="spellEnd"/>
      <w:r w:rsidRPr="00A9626C">
        <w:t>/AP)</w:t>
      </w:r>
    </w:p>
    <w:p w14:paraId="18A8217D" w14:textId="77777777" w:rsidR="00C65195" w:rsidRPr="00A9626C" w:rsidRDefault="00C65195" w:rsidP="00C65195">
      <w:r w:rsidRPr="00A9626C">
        <w:rPr>
          <w:rStyle w:val="StyleUnderline"/>
        </w:rPr>
        <w:t>And</w:t>
      </w:r>
      <w:r w:rsidRPr="00A9626C">
        <w:rPr>
          <w:rStyle w:val="Emphasis"/>
        </w:rPr>
        <w:t xml:space="preserve"> support bridged the proverbial aisle</w:t>
      </w:r>
      <w:r w:rsidRPr="00A9626C">
        <w:rPr>
          <w:rStyle w:val="StyleUnderline"/>
        </w:rPr>
        <w:t>, with 90 percent of Democratic respondents and 77 percent of Republicans saying the United States should remain in NATO.</w:t>
      </w:r>
      <w:r w:rsidRPr="00A9626C">
        <w:t xml:space="preserve"> (Since at least 2009, according to the Pew Research Center, Democrats have taken a more favorable view of NATO.)</w:t>
      </w:r>
    </w:p>
    <w:p w14:paraId="05196E4A" w14:textId="77777777" w:rsidR="00C65195" w:rsidRPr="00A9626C" w:rsidRDefault="00C65195" w:rsidP="00C65195">
      <w:r w:rsidRPr="00A9626C">
        <w:t xml:space="preserve">“Given that there is substantial discussion questioning whether NATO membership is necessary, and given that Russia has become relatively weak and that it’s been some years since the Cold War, </w:t>
      </w:r>
      <w:r w:rsidRPr="00A9626C">
        <w:rPr>
          <w:rStyle w:val="StyleUnderline"/>
        </w:rPr>
        <w:t xml:space="preserve">I thought it was </w:t>
      </w:r>
      <w:r w:rsidRPr="00A9626C">
        <w:rPr>
          <w:rStyle w:val="StyleUnderline"/>
          <w:highlight w:val="cyan"/>
        </w:rPr>
        <w:t>striking</w:t>
      </w:r>
      <w:r w:rsidRPr="00A9626C">
        <w:rPr>
          <w:rStyle w:val="StyleUnderline"/>
        </w:rPr>
        <w:t xml:space="preserve"> that </w:t>
      </w:r>
      <w:r w:rsidRPr="00A9626C">
        <w:rPr>
          <w:rStyle w:val="Emphasis"/>
          <w:highlight w:val="cyan"/>
        </w:rPr>
        <w:t>support</w:t>
      </w:r>
      <w:r w:rsidRPr="00A9626C">
        <w:rPr>
          <w:rStyle w:val="Emphasis"/>
        </w:rPr>
        <w:t xml:space="preserve"> for NATO membership is as robust</w:t>
      </w:r>
      <w:r w:rsidRPr="00A9626C">
        <w:rPr>
          <w:rStyle w:val="StyleUnderline"/>
        </w:rPr>
        <w:t xml:space="preserve"> as it is</w:t>
      </w:r>
      <w:r w:rsidRPr="00A9626C">
        <w:t xml:space="preserve">,” said Kull, noting that, </w:t>
      </w:r>
      <w:r w:rsidRPr="00A9626C">
        <w:rPr>
          <w:rStyle w:val="Emphasis"/>
        </w:rPr>
        <w:t xml:space="preserve">even </w:t>
      </w:r>
      <w:r w:rsidRPr="00A9626C">
        <w:rPr>
          <w:rStyle w:val="Emphasis"/>
          <w:highlight w:val="cyan"/>
        </w:rPr>
        <w:t>in “very red districts</w:t>
      </w:r>
      <w:r w:rsidRPr="00A9626C">
        <w:rPr>
          <w:rStyle w:val="StyleUnderline"/>
        </w:rPr>
        <w:t>,” 78 percent of respondents thought the United States should remain in NATO (and that millennials, many who do not remember the Cold War, overwhelmingly supported that option, with 77 percent opting to remain).</w:t>
      </w:r>
    </w:p>
    <w:p w14:paraId="3BA8B100" w14:textId="77777777" w:rsidR="00C65195" w:rsidRPr="00A9626C" w:rsidRDefault="00C65195" w:rsidP="00C65195">
      <w:r w:rsidRPr="00A9626C">
        <w:t>But it isn’t just that Democrats and Republicans alike think the United States should remain in NATO. Respondents were presented with three choices — press Europeans to spend more on defense and threaten to disengage if they do not; urge Europeans to spend more but do not threaten to disengage; or remain part of NATO but bring military investments in line with what Europeans spend.</w:t>
      </w:r>
    </w:p>
    <w:p w14:paraId="519B159B" w14:textId="77777777" w:rsidR="00C65195" w:rsidRPr="00A9626C" w:rsidRDefault="00C65195" w:rsidP="00C65195">
      <w:pPr>
        <w:rPr>
          <w:rStyle w:val="StyleUnderline"/>
        </w:rPr>
      </w:pPr>
      <w:r w:rsidRPr="00A9626C">
        <w:rPr>
          <w:rStyle w:val="StyleUnderline"/>
        </w:rPr>
        <w:t xml:space="preserve">The most popular option was </w:t>
      </w:r>
      <w:proofErr w:type="gramStart"/>
      <w:r w:rsidRPr="00A9626C">
        <w:rPr>
          <w:rStyle w:val="StyleUnderline"/>
        </w:rPr>
        <w:t>actually to</w:t>
      </w:r>
      <w:proofErr w:type="gramEnd"/>
      <w:r w:rsidRPr="00A9626C">
        <w:rPr>
          <w:rStyle w:val="StyleUnderline"/>
        </w:rPr>
        <w:t xml:space="preserve"> bring U.S. military investments in line with the investments Europeans are making.</w:t>
      </w:r>
    </w:p>
    <w:p w14:paraId="4598B586" w14:textId="77777777" w:rsidR="00C65195" w:rsidRPr="00A9626C" w:rsidRDefault="00C65195" w:rsidP="00C65195">
      <w:r w:rsidRPr="00A9626C">
        <w:t xml:space="preserve">“It wasn’t a conclusion we should necessarily spend less — it’s more to bring U.S. military investments in line with the European level,” Kull clarified, the thinking being that, </w:t>
      </w:r>
      <w:proofErr w:type="gramStart"/>
      <w:r w:rsidRPr="00A9626C">
        <w:t>“ ‘</w:t>
      </w:r>
      <w:proofErr w:type="gramEnd"/>
      <w:r w:rsidRPr="00A9626C">
        <w:t>Well if the Europeans are comfortable at the level that they’re at, maybe we should adjust ours.’ ”</w:t>
      </w:r>
    </w:p>
    <w:p w14:paraId="0E78A3D5" w14:textId="77777777" w:rsidR="00C65195" w:rsidRPr="00A9626C" w:rsidRDefault="00C65195" w:rsidP="00C65195">
      <w:pPr>
        <w:rPr>
          <w:rStyle w:val="StyleUnderline"/>
        </w:rPr>
      </w:pPr>
      <w:r w:rsidRPr="00A9626C">
        <w:t>B</w:t>
      </w:r>
      <w:r w:rsidRPr="00A9626C">
        <w:rPr>
          <w:rStyle w:val="StyleUnderline"/>
        </w:rPr>
        <w:t xml:space="preserve">ut the significant thing to Kull was that </w:t>
      </w:r>
      <w:r w:rsidRPr="00A9626C">
        <w:rPr>
          <w:rStyle w:val="Emphasis"/>
          <w:highlight w:val="cyan"/>
        </w:rPr>
        <w:t>most people did not favor threatening NATO allies</w:t>
      </w:r>
      <w:r w:rsidRPr="00A9626C">
        <w:rPr>
          <w:rStyle w:val="StyleUnderline"/>
        </w:rPr>
        <w:t>.</w:t>
      </w:r>
      <w:r w:rsidRPr="00A9626C">
        <w:t xml:space="preserve"> For both Democratic and Republican respondents, </w:t>
      </w:r>
      <w:r w:rsidRPr="00A9626C">
        <w:rPr>
          <w:rStyle w:val="Emphasis"/>
          <w:highlight w:val="cyan"/>
        </w:rPr>
        <w:t>threatening to disengage</w:t>
      </w:r>
      <w:r w:rsidRPr="00A9626C">
        <w:rPr>
          <w:rStyle w:val="StyleUnderline"/>
          <w:highlight w:val="cyan"/>
        </w:rPr>
        <w:t xml:space="preserve"> was the </w:t>
      </w:r>
      <w:r w:rsidRPr="00A9626C">
        <w:rPr>
          <w:rStyle w:val="Emphasis"/>
          <w:highlight w:val="cyan"/>
        </w:rPr>
        <w:t>least popular</w:t>
      </w:r>
      <w:r w:rsidRPr="00A9626C">
        <w:rPr>
          <w:rStyle w:val="StyleUnderline"/>
          <w:highlight w:val="cyan"/>
        </w:rPr>
        <w:t xml:space="preserve"> option</w:t>
      </w:r>
      <w:r w:rsidRPr="00A9626C">
        <w:rPr>
          <w:rStyle w:val="StyleUnderline"/>
        </w:rPr>
        <w:t>, with only 4 percent of Democrats and 21 percent of Republicans saying that they found it to be the most convincing.</w:t>
      </w:r>
    </w:p>
    <w:p w14:paraId="4531E72A" w14:textId="00BFBC2A" w:rsidR="00C65195" w:rsidRDefault="00C65195" w:rsidP="00C65195">
      <w:r w:rsidRPr="00A9626C">
        <w:t>It’s “one more indicator of how robust support is for the alliance,” Kull said. “</w:t>
      </w:r>
      <w:r w:rsidRPr="00A9626C">
        <w:rPr>
          <w:rStyle w:val="StyleUnderline"/>
        </w:rPr>
        <w:t>That the threat to withdraw was so widely rejected.</w:t>
      </w:r>
      <w:r w:rsidRPr="00A9626C">
        <w:t>” A little something for NATO to celebrate, perhaps, on its 70th birthday.</w:t>
      </w:r>
    </w:p>
    <w:bookmarkEnd w:id="6"/>
    <w:p w14:paraId="64B202E3" w14:textId="56C2AE83" w:rsidR="00C65195" w:rsidRDefault="00E90094" w:rsidP="00C65195">
      <w:pPr>
        <w:pStyle w:val="Heading3"/>
        <w:rPr>
          <w:lang w:eastAsia="zh-TW"/>
        </w:rPr>
      </w:pPr>
      <w:r>
        <w:rPr>
          <w:lang w:eastAsia="zh-TW"/>
        </w:rPr>
        <w:t>2AC—AT: Democracy NB</w:t>
      </w:r>
    </w:p>
    <w:p w14:paraId="6A853D17" w14:textId="2B1BC4FB" w:rsidR="00C65195" w:rsidRPr="00492DEB" w:rsidRDefault="00C65195" w:rsidP="00492DEB">
      <w:r w:rsidRPr="00492DEB">
        <w:t xml:space="preserve">No impact --- The plan deters China and Russia cognitive attacks thus preventing the rise of new world orders </w:t>
      </w:r>
    </w:p>
    <w:p w14:paraId="14859C3D" w14:textId="0ECC52FB" w:rsidR="00C65195" w:rsidRPr="00A9626C" w:rsidRDefault="00C65195" w:rsidP="00C65195">
      <w:pPr>
        <w:pStyle w:val="Heading4"/>
        <w:rPr>
          <w:rFonts w:cs="Times New Roman"/>
        </w:rPr>
      </w:pPr>
      <w:r w:rsidRPr="00A9626C">
        <w:rPr>
          <w:rFonts w:cs="Times New Roman"/>
        </w:rPr>
        <w:t>The United States already did the counterplan under Trump</w:t>
      </w:r>
    </w:p>
    <w:p w14:paraId="64C77BD7" w14:textId="77777777" w:rsidR="00C65195" w:rsidRPr="00A9626C" w:rsidRDefault="00C65195" w:rsidP="00C65195">
      <w:r w:rsidRPr="00A9626C">
        <w:t xml:space="preserve">Jonathan </w:t>
      </w:r>
      <w:r w:rsidRPr="00A9626C">
        <w:rPr>
          <w:rStyle w:val="Style13ptBold"/>
        </w:rPr>
        <w:t>Katz</w:t>
      </w:r>
      <w:r w:rsidRPr="00A9626C">
        <w:t xml:space="preserve">, director of Democracy Initiatives and a senior fellow with The German Marshall Fund of the United States, </w:t>
      </w:r>
      <w:r w:rsidRPr="00A9626C">
        <w:rPr>
          <w:rStyle w:val="Style13ptBold"/>
        </w:rPr>
        <w:t>and</w:t>
      </w:r>
      <w:r w:rsidRPr="00A9626C">
        <w:t xml:space="preserve"> </w:t>
      </w:r>
      <w:proofErr w:type="spellStart"/>
      <w:r w:rsidRPr="00A9626C">
        <w:t>Torry</w:t>
      </w:r>
      <w:proofErr w:type="spellEnd"/>
      <w:r w:rsidRPr="00A9626C">
        <w:t xml:space="preserve"> </w:t>
      </w:r>
      <w:r w:rsidRPr="00A9626C">
        <w:rPr>
          <w:rStyle w:val="Style13ptBold"/>
        </w:rPr>
        <w:t>Taussig</w:t>
      </w:r>
      <w:r w:rsidRPr="00A9626C">
        <w:t xml:space="preserve">, research director for the Project on Europe and the Transatlantic Relationship at Harvard Kennedy School's </w:t>
      </w:r>
      <w:proofErr w:type="spellStart"/>
      <w:r w:rsidRPr="00A9626C">
        <w:t>Belfer</w:t>
      </w:r>
      <w:proofErr w:type="spellEnd"/>
      <w:r w:rsidRPr="00A9626C">
        <w:t xml:space="preserve"> Center, </w:t>
      </w:r>
      <w:r w:rsidRPr="00A9626C">
        <w:rPr>
          <w:rStyle w:val="Style13ptBold"/>
        </w:rPr>
        <w:t>2018</w:t>
      </w:r>
      <w:r w:rsidRPr="00A9626C">
        <w:t xml:space="preserve"> “An inconvenient truth: Addressing democratic backsliding within NATO,” Brookings Institute, </w:t>
      </w:r>
      <w:hyperlink r:id="rId108" w:history="1">
        <w:r w:rsidRPr="00A9626C">
          <w:rPr>
            <w:rStyle w:val="Hyperlink"/>
          </w:rPr>
          <w:t>https://www.brookings.edu/blog/order-from-chaos/2018/07/10/an-inconvenient-truth-addressing-democratic-backsliding-within-nato/</w:t>
        </w:r>
      </w:hyperlink>
      <w:r w:rsidRPr="00A9626C">
        <w:t>, (accessed 6-2-2022)</w:t>
      </w:r>
    </w:p>
    <w:p w14:paraId="53E6E356" w14:textId="77777777" w:rsidR="00C65195" w:rsidRPr="00A9626C" w:rsidRDefault="00C65195" w:rsidP="00C65195">
      <w:r w:rsidRPr="00A9626C">
        <w:t xml:space="preserve">In developing the communiqué’s language, the United States and its NATO allies should use momentum from </w:t>
      </w:r>
      <w:r w:rsidRPr="00A9626C">
        <w:rPr>
          <w:rStyle w:val="StyleUnderline"/>
        </w:rPr>
        <w:t xml:space="preserve">Assistant Secretary for Europe and Eurasia </w:t>
      </w:r>
      <w:proofErr w:type="spellStart"/>
      <w:r w:rsidRPr="00A9626C">
        <w:rPr>
          <w:rStyle w:val="StyleUnderline"/>
        </w:rPr>
        <w:t>Wess</w:t>
      </w:r>
      <w:proofErr w:type="spellEnd"/>
      <w:r w:rsidRPr="00A9626C">
        <w:rPr>
          <w:rStyle w:val="StyleUnderline"/>
        </w:rPr>
        <w:t xml:space="preserve"> Mitchell’s recent remarks</w:t>
      </w:r>
      <w:r w:rsidRPr="00A9626C">
        <w:t xml:space="preserve"> at the Heritage Foundation, where </w:t>
      </w:r>
      <w:r w:rsidRPr="00A9626C">
        <w:rPr>
          <w:rStyle w:val="StyleUnderline"/>
        </w:rPr>
        <w:t xml:space="preserve">he reaffirmed that when it comes to </w:t>
      </w:r>
      <w:r w:rsidRPr="00A9626C">
        <w:rPr>
          <w:rStyle w:val="StyleUnderline"/>
          <w:highlight w:val="cyan"/>
        </w:rPr>
        <w:t>NATO</w:t>
      </w:r>
      <w:r w:rsidRPr="00A9626C">
        <w:rPr>
          <w:rStyle w:val="StyleUnderline"/>
        </w:rPr>
        <w:t xml:space="preserve">, “[w]e </w:t>
      </w:r>
      <w:r w:rsidRPr="00A9626C">
        <w:rPr>
          <w:rStyle w:val="StyleUnderline"/>
          <w:highlight w:val="cyan"/>
        </w:rPr>
        <w:t>have to be clear that we stand for strong</w:t>
      </w:r>
      <w:r w:rsidRPr="00A9626C">
        <w:rPr>
          <w:rStyle w:val="StyleUnderline"/>
        </w:rPr>
        <w:t xml:space="preserve"> </w:t>
      </w:r>
      <w:r w:rsidRPr="00A9626C">
        <w:rPr>
          <w:rStyle w:val="StyleUnderline"/>
          <w:highlight w:val="cyan"/>
        </w:rPr>
        <w:t>democracy</w:t>
      </w:r>
      <w:r w:rsidRPr="00A9626C">
        <w:rPr>
          <w:rStyle w:val="StyleUnderline"/>
        </w:rPr>
        <w:t xml:space="preserve"> as the foundation of our security and prosperity</w:t>
      </w:r>
      <w:r w:rsidRPr="00A9626C">
        <w:t xml:space="preserve">.” </w:t>
      </w:r>
      <w:r w:rsidRPr="00A9626C">
        <w:rPr>
          <w:rStyle w:val="StyleUnderline"/>
        </w:rPr>
        <w:t xml:space="preserve">Based on this positioning, </w:t>
      </w:r>
      <w:r w:rsidRPr="00A9626C">
        <w:rPr>
          <w:rStyle w:val="StyleUnderline"/>
          <w:highlight w:val="cyan"/>
        </w:rPr>
        <w:t>Washington</w:t>
      </w:r>
      <w:r w:rsidRPr="00A9626C">
        <w:rPr>
          <w:rStyle w:val="StyleUnderline"/>
        </w:rPr>
        <w:t xml:space="preserve"> </w:t>
      </w:r>
      <w:proofErr w:type="gramStart"/>
      <w:r w:rsidRPr="00A9626C">
        <w:rPr>
          <w:rStyle w:val="StyleUnderline"/>
        </w:rPr>
        <w:t>would</w:t>
      </w:r>
      <w:proofErr w:type="gramEnd"/>
      <w:r w:rsidRPr="00A9626C">
        <w:rPr>
          <w:rStyle w:val="StyleUnderline"/>
        </w:rPr>
        <w:t xml:space="preserve"> likely </w:t>
      </w:r>
      <w:r w:rsidRPr="00A9626C">
        <w:rPr>
          <w:rStyle w:val="StyleUnderline"/>
          <w:highlight w:val="cyan"/>
        </w:rPr>
        <w:t>support NATO allies if they insist that democracy</w:t>
      </w:r>
      <w:r w:rsidRPr="00A9626C">
        <w:rPr>
          <w:rStyle w:val="StyleUnderline"/>
        </w:rPr>
        <w:t xml:space="preserve">, </w:t>
      </w:r>
      <w:r w:rsidRPr="00A9626C">
        <w:rPr>
          <w:rStyle w:val="StyleUnderline"/>
          <w:highlight w:val="cyan"/>
        </w:rPr>
        <w:t>human</w:t>
      </w:r>
      <w:r w:rsidRPr="00A9626C">
        <w:rPr>
          <w:rStyle w:val="StyleUnderline"/>
        </w:rPr>
        <w:t xml:space="preserve"> </w:t>
      </w:r>
      <w:r w:rsidRPr="00A9626C">
        <w:rPr>
          <w:rStyle w:val="StyleUnderline"/>
          <w:highlight w:val="cyan"/>
        </w:rPr>
        <w:t>rights</w:t>
      </w:r>
      <w:r w:rsidRPr="00A9626C">
        <w:rPr>
          <w:rStyle w:val="StyleUnderline"/>
        </w:rPr>
        <w:t xml:space="preserve">, and </w:t>
      </w:r>
      <w:r w:rsidRPr="00A9626C">
        <w:rPr>
          <w:rStyle w:val="StyleUnderline"/>
          <w:highlight w:val="cyan"/>
        </w:rPr>
        <w:t>rule of law be a focus of</w:t>
      </w:r>
      <w:r w:rsidRPr="00A9626C">
        <w:t xml:space="preserve"> the </w:t>
      </w:r>
      <w:r w:rsidRPr="00A9626C">
        <w:rPr>
          <w:rStyle w:val="StyleUnderline"/>
          <w:highlight w:val="cyan"/>
        </w:rPr>
        <w:t>NATO</w:t>
      </w:r>
      <w:r w:rsidRPr="00A9626C">
        <w:t xml:space="preserve"> summit and its communiqué.</w:t>
      </w:r>
    </w:p>
    <w:p w14:paraId="5BAC3A39" w14:textId="4F981065" w:rsidR="00C65195" w:rsidRPr="00A9626C" w:rsidRDefault="00C65195" w:rsidP="00C65195">
      <w:pPr>
        <w:pStyle w:val="Heading4"/>
        <w:rPr>
          <w:rFonts w:cs="Times New Roman"/>
        </w:rPr>
      </w:pPr>
      <w:r w:rsidRPr="00A9626C">
        <w:rPr>
          <w:rFonts w:cs="Times New Roman"/>
        </w:rPr>
        <w:t>Jan 6 ruined US demo-cred</w:t>
      </w:r>
    </w:p>
    <w:p w14:paraId="794290B1" w14:textId="77777777" w:rsidR="00C65195" w:rsidRPr="00A9626C" w:rsidRDefault="00C65195" w:rsidP="00C65195">
      <w:proofErr w:type="spellStart"/>
      <w:r w:rsidRPr="00A9626C">
        <w:rPr>
          <w:rStyle w:val="Style13ptBold"/>
        </w:rPr>
        <w:t>Soare</w:t>
      </w:r>
      <w:proofErr w:type="spellEnd"/>
      <w:r w:rsidRPr="00A9626C">
        <w:rPr>
          <w:rStyle w:val="Style13ptBold"/>
        </w:rPr>
        <w:t xml:space="preserve"> 21</w:t>
      </w:r>
      <w:r w:rsidRPr="00A9626C">
        <w:t xml:space="preserve">, PhD in Political Science, Senior Associate Analyst at EUISS from 2019 to end May 2021. Her research focused on United States security policy, transatlantic </w:t>
      </w:r>
      <w:proofErr w:type="gramStart"/>
      <w:r w:rsidRPr="00A9626C">
        <w:t>security</w:t>
      </w:r>
      <w:proofErr w:type="gramEnd"/>
      <w:r w:rsidRPr="00A9626C">
        <w:t xml:space="preserve"> and EU-NATO relations. Prior to joining EUISS, Simona served as advisor to the Vice-President of the European Parliament (2015-2019) and as an analyst with the Romanian Ministry of </w:t>
      </w:r>
      <w:proofErr w:type="spellStart"/>
      <w:r w:rsidRPr="00A9626C">
        <w:t>Defence</w:t>
      </w:r>
      <w:proofErr w:type="spellEnd"/>
      <w:r w:rsidRPr="00A9626C">
        <w:t xml:space="preserve">, working on transatlantic and European security. She has also been a research associate with the </w:t>
      </w:r>
      <w:proofErr w:type="spellStart"/>
      <w:r w:rsidRPr="00A9626C">
        <w:t>Institut</w:t>
      </w:r>
      <w:proofErr w:type="spellEnd"/>
      <w:r w:rsidRPr="00A9626C">
        <w:t xml:space="preserve"> </w:t>
      </w:r>
      <w:proofErr w:type="spellStart"/>
      <w:r w:rsidRPr="00A9626C">
        <w:t>d’Études</w:t>
      </w:r>
      <w:proofErr w:type="spellEnd"/>
      <w:r w:rsidRPr="00A9626C">
        <w:t xml:space="preserve"> </w:t>
      </w:r>
      <w:proofErr w:type="spellStart"/>
      <w:r w:rsidRPr="00A9626C">
        <w:t>Européennes</w:t>
      </w:r>
      <w:proofErr w:type="spellEnd"/>
      <w:r w:rsidRPr="00A9626C">
        <w:t xml:space="preserve"> (IEE) at Université Saint Louis-</w:t>
      </w:r>
      <w:proofErr w:type="spellStart"/>
      <w:r w:rsidRPr="00A9626C">
        <w:t>Bruxelles</w:t>
      </w:r>
      <w:proofErr w:type="spellEnd"/>
      <w:r w:rsidRPr="00A9626C">
        <w:t xml:space="preserve"> (Simona, Biden’s Security Policy: Democratic Security or Democratic Exceptionalism?, </w:t>
      </w:r>
      <w:hyperlink r:id="rId109" w:history="1">
        <w:r w:rsidRPr="00A9626C">
          <w:rPr>
            <w:rStyle w:val="Hyperlink"/>
          </w:rPr>
          <w:t>https://www.intereconomics.eu/contents/year/2021/number/1/article/biden-s-security-policy-democratic-security-or-democratic-exceptionalism.html)//BB</w:t>
        </w:r>
      </w:hyperlink>
    </w:p>
    <w:p w14:paraId="09B5DD66" w14:textId="77777777" w:rsidR="00C65195" w:rsidRPr="00A9626C" w:rsidRDefault="00C65195" w:rsidP="00C65195">
      <w:r w:rsidRPr="00A9626C">
        <w:t xml:space="preserve">More broadly, </w:t>
      </w:r>
      <w:r w:rsidRPr="00A9626C">
        <w:rPr>
          <w:rStyle w:val="StyleUnderline"/>
          <w:highlight w:val="cyan"/>
        </w:rPr>
        <w:t xml:space="preserve">Biden's team will </w:t>
      </w:r>
      <w:proofErr w:type="spellStart"/>
      <w:r w:rsidRPr="00A9626C">
        <w:rPr>
          <w:rStyle w:val="StyleUnderline"/>
          <w:highlight w:val="cyan"/>
        </w:rPr>
        <w:t>emphasise</w:t>
      </w:r>
      <w:proofErr w:type="spellEnd"/>
      <w:r w:rsidRPr="00A9626C">
        <w:rPr>
          <w:rStyle w:val="StyleUnderline"/>
        </w:rPr>
        <w:t xml:space="preserve"> human rights and </w:t>
      </w:r>
      <w:r w:rsidRPr="00A9626C">
        <w:rPr>
          <w:rStyle w:val="StyleUnderline"/>
          <w:highlight w:val="cyan"/>
        </w:rPr>
        <w:t>democratic principles</w:t>
      </w:r>
      <w:r w:rsidRPr="00A9626C">
        <w:t xml:space="preserve"> and shift from a transactional to a more traditionally conditional US pressure on partners. </w:t>
      </w:r>
      <w:r w:rsidRPr="00A9626C">
        <w:rPr>
          <w:rStyle w:val="StyleUnderline"/>
          <w:highlight w:val="cyan"/>
        </w:rPr>
        <w:t>This could take the form of leveraging</w:t>
      </w:r>
      <w:r w:rsidRPr="00A9626C">
        <w:rPr>
          <w:rStyle w:val="StyleUnderline"/>
        </w:rPr>
        <w:t xml:space="preserve"> US strategic </w:t>
      </w:r>
      <w:r w:rsidRPr="00A9626C">
        <w:rPr>
          <w:rStyle w:val="StyleUnderline"/>
          <w:highlight w:val="cyan"/>
        </w:rPr>
        <w:t>relations with</w:t>
      </w:r>
      <w:r w:rsidRPr="00A9626C">
        <w:rPr>
          <w:rStyle w:val="StyleUnderline"/>
        </w:rPr>
        <w:t xml:space="preserve"> </w:t>
      </w:r>
      <w:r w:rsidRPr="00A9626C">
        <w:rPr>
          <w:rStyle w:val="StyleUnderline"/>
          <w:highlight w:val="cyan"/>
        </w:rPr>
        <w:t>challenging allies</w:t>
      </w:r>
      <w:r w:rsidRPr="00A9626C">
        <w:rPr>
          <w:rStyle w:val="StyleUnderline"/>
        </w:rPr>
        <w:t xml:space="preserve"> like Poland, </w:t>
      </w:r>
      <w:proofErr w:type="gramStart"/>
      <w:r w:rsidRPr="00A9626C">
        <w:rPr>
          <w:rStyle w:val="StyleUnderline"/>
        </w:rPr>
        <w:t>Hungary</w:t>
      </w:r>
      <w:proofErr w:type="gramEnd"/>
      <w:r w:rsidRPr="00A9626C">
        <w:rPr>
          <w:rStyle w:val="StyleUnderline"/>
        </w:rPr>
        <w:t xml:space="preserve"> and Turkey to achieve concessions on respect for the rule of law and human rights</w:t>
      </w:r>
      <w:r w:rsidRPr="00A9626C">
        <w:t xml:space="preserve"> (Harvard-DGAP, 2020, 4). </w:t>
      </w:r>
      <w:r w:rsidRPr="00A9626C">
        <w:rPr>
          <w:rStyle w:val="Emphasis"/>
          <w:highlight w:val="cyan"/>
        </w:rPr>
        <w:t>However</w:t>
      </w:r>
      <w:r w:rsidRPr="00A9626C">
        <w:t xml:space="preserve">, </w:t>
      </w:r>
      <w:r w:rsidRPr="00A9626C">
        <w:rPr>
          <w:rStyle w:val="Emphasis"/>
          <w:highlight w:val="cyan"/>
        </w:rPr>
        <w:t>following</w:t>
      </w:r>
      <w:r w:rsidRPr="00A9626C">
        <w:t xml:space="preserve"> the </w:t>
      </w:r>
      <w:r w:rsidRPr="00A9626C">
        <w:rPr>
          <w:rStyle w:val="Emphasis"/>
          <w:highlight w:val="cyan"/>
        </w:rPr>
        <w:t>6 Jan</w:t>
      </w:r>
      <w:r w:rsidRPr="00A9626C">
        <w:t xml:space="preserve">uary 2021 storming of the US Capitol by pro-Trump rioters, experts argue: </w:t>
      </w:r>
      <w:r w:rsidRPr="00A9626C">
        <w:rPr>
          <w:rStyle w:val="StyleUnderline"/>
          <w:highlight w:val="cyan"/>
        </w:rPr>
        <w:t>'The power of America's example will be dim</w:t>
      </w:r>
      <w:r w:rsidRPr="00A9626C">
        <w:rPr>
          <w:rStyle w:val="StyleUnderline"/>
        </w:rPr>
        <w:t xml:space="preserve">mer than it once was; </w:t>
      </w:r>
      <w:r w:rsidRPr="00A9626C">
        <w:rPr>
          <w:rStyle w:val="Emphasis"/>
          <w:highlight w:val="cyan"/>
        </w:rPr>
        <w:t>American arguments will be harder to</w:t>
      </w:r>
      <w:r w:rsidRPr="00A9626C">
        <w:rPr>
          <w:rStyle w:val="Emphasis"/>
        </w:rPr>
        <w:t xml:space="preserve"> </w:t>
      </w:r>
      <w:r w:rsidRPr="00A9626C">
        <w:rPr>
          <w:rStyle w:val="Emphasis"/>
          <w:highlight w:val="cyan"/>
        </w:rPr>
        <w:t>hear'</w:t>
      </w:r>
      <w:r w:rsidRPr="00A9626C">
        <w:rPr>
          <w:rStyle w:val="Emphasis"/>
        </w:rPr>
        <w:t xml:space="preserve"> </w:t>
      </w:r>
      <w:r w:rsidRPr="00A9626C">
        <w:t xml:space="preserve">(Applebaum, 2021). Some have called on President Biden to </w:t>
      </w:r>
      <w:r w:rsidRPr="00A9626C">
        <w:rPr>
          <w:rStyle w:val="StyleUnderline"/>
        </w:rPr>
        <w:t>abandon</w:t>
      </w:r>
      <w:r w:rsidRPr="00A9626C">
        <w:t xml:space="preserve"> the idea of an </w:t>
      </w:r>
      <w:r w:rsidRPr="00A9626C">
        <w:rPr>
          <w:rStyle w:val="StyleUnderline"/>
        </w:rPr>
        <w:t>international</w:t>
      </w:r>
      <w:r w:rsidRPr="00A9626C">
        <w:t xml:space="preserve"> Summit for </w:t>
      </w:r>
      <w:r w:rsidRPr="00A9626C">
        <w:rPr>
          <w:rStyle w:val="StyleUnderline"/>
        </w:rPr>
        <w:t xml:space="preserve">Democracy and instead </w:t>
      </w:r>
      <w:r w:rsidRPr="00A9626C">
        <w:rPr>
          <w:rStyle w:val="Emphasis"/>
        </w:rPr>
        <w:t>focus inwards</w:t>
      </w:r>
      <w:r w:rsidRPr="00A9626C">
        <w:rPr>
          <w:rStyle w:val="StyleUnderline"/>
        </w:rPr>
        <w:t xml:space="preserve"> on American democratic renewal</w:t>
      </w:r>
      <w:r w:rsidRPr="00A9626C">
        <w:t xml:space="preserve"> e.g. (</w:t>
      </w:r>
      <w:proofErr w:type="spellStart"/>
      <w:r w:rsidRPr="00A9626C">
        <w:t>Goldgeier</w:t>
      </w:r>
      <w:proofErr w:type="spellEnd"/>
      <w:r w:rsidRPr="00A9626C">
        <w:t xml:space="preserve"> and </w:t>
      </w:r>
      <w:proofErr w:type="spellStart"/>
      <w:r w:rsidRPr="00A9626C">
        <w:t>Jentlesen</w:t>
      </w:r>
      <w:proofErr w:type="spellEnd"/>
      <w:r w:rsidRPr="00A9626C">
        <w:t>, 2021).</w:t>
      </w:r>
    </w:p>
    <w:p w14:paraId="20FB58B7" w14:textId="17B9C8C9" w:rsidR="00C65195" w:rsidRPr="00A9626C" w:rsidRDefault="00C65195" w:rsidP="00C65195">
      <w:pPr>
        <w:pStyle w:val="Heading4"/>
        <w:rPr>
          <w:rFonts w:cs="Times New Roman"/>
        </w:rPr>
      </w:pPr>
      <w:r w:rsidRPr="00A9626C">
        <w:rPr>
          <w:rFonts w:cs="Times New Roman"/>
        </w:rPr>
        <w:t>US human rights pressure fails because of hypocrisy</w:t>
      </w:r>
    </w:p>
    <w:p w14:paraId="658722F8" w14:textId="77777777" w:rsidR="00C65195" w:rsidRPr="00A9626C" w:rsidRDefault="00C65195" w:rsidP="00C65195">
      <w:pPr>
        <w:rPr>
          <w:rStyle w:val="Style13ptBold"/>
        </w:rPr>
      </w:pPr>
      <w:r w:rsidRPr="00A9626C">
        <w:t xml:space="preserve">Anna Rosario </w:t>
      </w:r>
      <w:proofErr w:type="spellStart"/>
      <w:r w:rsidRPr="00A9626C">
        <w:rPr>
          <w:rStyle w:val="Style13ptBold"/>
        </w:rPr>
        <w:t>Malindog-Uy</w:t>
      </w:r>
      <w:proofErr w:type="spellEnd"/>
      <w:r w:rsidRPr="00A9626C">
        <w:t xml:space="preserve">, Professor of Political Science, International Relations, Development Studies, European Studies, SEA and China Studies, </w:t>
      </w:r>
      <w:r w:rsidRPr="00A9626C">
        <w:rPr>
          <w:rStyle w:val="Style13ptBold"/>
        </w:rPr>
        <w:t>April 17, 2022</w:t>
      </w:r>
    </w:p>
    <w:p w14:paraId="0C5570AB" w14:textId="77777777" w:rsidR="00C65195" w:rsidRPr="00A9626C" w:rsidRDefault="00C65195" w:rsidP="00C65195">
      <w:r w:rsidRPr="00A9626C">
        <w:t xml:space="preserve">“Human Rights: US’ Double Standards, Hypocrisy,” ASEAN Post, </w:t>
      </w:r>
      <w:hyperlink r:id="rId110" w:history="1">
        <w:r w:rsidRPr="00A9626C">
          <w:rPr>
            <w:rStyle w:val="Hyperlink"/>
          </w:rPr>
          <w:t>https://theaseanpost.com/opinion/2022/apr/17/human-rights-us-double-standards-hypocrisy</w:t>
        </w:r>
      </w:hyperlink>
      <w:r w:rsidRPr="00A9626C">
        <w:t>, (accessed 6-2-2022)</w:t>
      </w:r>
    </w:p>
    <w:p w14:paraId="44D00B2A" w14:textId="6393ED29" w:rsidR="00C65195" w:rsidRDefault="00C65195" w:rsidP="00C65195">
      <w:r w:rsidRPr="00A9626C">
        <w:t xml:space="preserve">Unimaginably, </w:t>
      </w:r>
      <w:r w:rsidRPr="00A9626C">
        <w:rPr>
          <w:rStyle w:val="StyleUnderline"/>
        </w:rPr>
        <w:t xml:space="preserve">the </w:t>
      </w:r>
      <w:r w:rsidRPr="00A9626C">
        <w:rPr>
          <w:rStyle w:val="StyleUnderline"/>
          <w:highlight w:val="cyan"/>
        </w:rPr>
        <w:t>US is like a loose cannon with its double standards</w:t>
      </w:r>
      <w:r w:rsidRPr="00A9626C">
        <w:rPr>
          <w:rStyle w:val="StyleUnderline"/>
        </w:rPr>
        <w:t xml:space="preserve"> and hypocrisy </w:t>
      </w:r>
      <w:r w:rsidRPr="00A9626C">
        <w:rPr>
          <w:rStyle w:val="StyleUnderline"/>
          <w:highlight w:val="cyan"/>
        </w:rPr>
        <w:t>in lecturing</w:t>
      </w:r>
      <w:r w:rsidRPr="00A9626C">
        <w:rPr>
          <w:rStyle w:val="StyleUnderline"/>
        </w:rPr>
        <w:t xml:space="preserve"> and pillorying </w:t>
      </w:r>
      <w:r w:rsidRPr="00A9626C">
        <w:rPr>
          <w:rStyle w:val="StyleUnderline"/>
          <w:highlight w:val="cyan"/>
        </w:rPr>
        <w:t>other countries’ human rights shortcomings</w:t>
      </w:r>
      <w:r w:rsidRPr="00A9626C">
        <w:rPr>
          <w:rStyle w:val="StyleUnderline"/>
        </w:rPr>
        <w:t xml:space="preserve"> as if it has the moral and ethical superiority on this matter. It is as if the US is the world’s human rights judge and role model</w:t>
      </w:r>
      <w:r w:rsidRPr="00A9626C">
        <w:t xml:space="preserve">. Truth be told, the US hardly befits a nation that is a role model of human rights to be emulated by other countries. </w:t>
      </w:r>
      <w:r w:rsidRPr="00A9626C">
        <w:rPr>
          <w:rStyle w:val="StyleUnderline"/>
        </w:rPr>
        <w:t xml:space="preserve">Relative to its size and power, the </w:t>
      </w:r>
      <w:r w:rsidRPr="00A9626C">
        <w:rPr>
          <w:rStyle w:val="StyleUnderline"/>
          <w:highlight w:val="cyan"/>
        </w:rPr>
        <w:t>US,</w:t>
      </w:r>
      <w:r w:rsidRPr="00A9626C">
        <w:rPr>
          <w:rStyle w:val="StyleUnderline"/>
        </w:rPr>
        <w:t xml:space="preserve"> </w:t>
      </w:r>
      <w:proofErr w:type="gramStart"/>
      <w:r w:rsidRPr="00A9626C">
        <w:rPr>
          <w:rStyle w:val="StyleUnderline"/>
        </w:rPr>
        <w:t>at the moment</w:t>
      </w:r>
      <w:proofErr w:type="gramEnd"/>
      <w:r w:rsidRPr="00A9626C">
        <w:rPr>
          <w:rStyle w:val="StyleUnderline"/>
        </w:rPr>
        <w:t xml:space="preserve">, </w:t>
      </w:r>
      <w:r w:rsidRPr="00A9626C">
        <w:rPr>
          <w:rStyle w:val="StyleUnderline"/>
          <w:highlight w:val="cyan"/>
        </w:rPr>
        <w:t>is</w:t>
      </w:r>
      <w:r w:rsidRPr="00A9626C">
        <w:rPr>
          <w:rStyle w:val="StyleUnderline"/>
        </w:rPr>
        <w:t xml:space="preserve"> one, if not the </w:t>
      </w:r>
      <w:r w:rsidRPr="00A9626C">
        <w:rPr>
          <w:rStyle w:val="StyleUnderline"/>
          <w:highlight w:val="cyan"/>
        </w:rPr>
        <w:t>most brazen</w:t>
      </w:r>
      <w:r w:rsidRPr="00A9626C">
        <w:rPr>
          <w:rStyle w:val="StyleUnderline"/>
        </w:rPr>
        <w:t xml:space="preserve"> and </w:t>
      </w:r>
      <w:r w:rsidRPr="00A9626C">
        <w:rPr>
          <w:rStyle w:val="StyleUnderline"/>
          <w:highlight w:val="cyan"/>
        </w:rPr>
        <w:t>impertinent guilty party</w:t>
      </w:r>
      <w:r w:rsidRPr="00A9626C">
        <w:rPr>
          <w:rStyle w:val="StyleUnderline"/>
        </w:rPr>
        <w:t xml:space="preserve"> or delinquent in the international human rights community</w:t>
      </w:r>
      <w:r w:rsidRPr="00A9626C">
        <w:t xml:space="preserve">. </w:t>
      </w:r>
      <w:r w:rsidRPr="00A9626C">
        <w:rPr>
          <w:rStyle w:val="StyleUnderline"/>
        </w:rPr>
        <w:t xml:space="preserve">Nevertheless, </w:t>
      </w:r>
      <w:r w:rsidRPr="00A9626C">
        <w:rPr>
          <w:rStyle w:val="StyleUnderline"/>
          <w:highlight w:val="cyan"/>
        </w:rPr>
        <w:t>it is unashamed to castigate</w:t>
      </w:r>
      <w:r w:rsidRPr="00A9626C">
        <w:rPr>
          <w:rStyle w:val="StyleUnderline"/>
        </w:rPr>
        <w:t xml:space="preserve"> </w:t>
      </w:r>
      <w:r w:rsidRPr="00A9626C">
        <w:rPr>
          <w:rStyle w:val="StyleUnderline"/>
          <w:highlight w:val="cyan"/>
        </w:rPr>
        <w:t>other countries</w:t>
      </w:r>
      <w:r w:rsidRPr="00A9626C">
        <w:rPr>
          <w:rStyle w:val="StyleUnderline"/>
        </w:rPr>
        <w:t xml:space="preserve"> across the world for their human rights deficiencies</w:t>
      </w:r>
      <w:r w:rsidRPr="00A9626C">
        <w:t xml:space="preserve"> </w:t>
      </w:r>
      <w:r w:rsidRPr="00A9626C">
        <w:rPr>
          <w:rStyle w:val="StyleUnderline"/>
          <w:highlight w:val="cyan"/>
        </w:rPr>
        <w:t>as if it has the moral ascendancy</w:t>
      </w:r>
      <w:r w:rsidRPr="00A9626C">
        <w:rPr>
          <w:rStyle w:val="StyleUnderline"/>
        </w:rPr>
        <w:t xml:space="preserve"> and </w:t>
      </w:r>
      <w:r w:rsidRPr="00A9626C">
        <w:rPr>
          <w:rStyle w:val="StyleUnderline"/>
          <w:highlight w:val="cyan"/>
        </w:rPr>
        <w:t>credibility to do so</w:t>
      </w:r>
      <w:r w:rsidRPr="00A9626C">
        <w:rPr>
          <w:rStyle w:val="StyleUnderline"/>
        </w:rPr>
        <w:t xml:space="preserve">, given that the US does not practice what it preaches </w:t>
      </w:r>
      <w:proofErr w:type="gramStart"/>
      <w:r w:rsidRPr="00A9626C">
        <w:rPr>
          <w:rStyle w:val="StyleUnderline"/>
        </w:rPr>
        <w:t>more often than not</w:t>
      </w:r>
      <w:proofErr w:type="gramEnd"/>
      <w:r w:rsidRPr="00A9626C">
        <w:t xml:space="preserve">. To note, </w:t>
      </w:r>
      <w:r w:rsidRPr="00A9626C">
        <w:rPr>
          <w:rStyle w:val="StyleUnderline"/>
        </w:rPr>
        <w:t>the US is the only major world power that has failed to fully ratify or adhere to any of the significant human rights instruments introduced by the</w:t>
      </w:r>
      <w:r w:rsidRPr="00A9626C">
        <w:t xml:space="preserve"> United Nations (</w:t>
      </w:r>
      <w:r w:rsidRPr="00A9626C">
        <w:rPr>
          <w:rStyle w:val="StyleUnderline"/>
        </w:rPr>
        <w:t>UN)</w:t>
      </w:r>
      <w:r w:rsidRPr="00A9626C">
        <w:t xml:space="preserve"> or other human rights bodies. </w:t>
      </w:r>
    </w:p>
    <w:p w14:paraId="7EF7A9E4" w14:textId="12355CDB" w:rsidR="007D640C" w:rsidRDefault="007D640C" w:rsidP="007D640C">
      <w:pPr>
        <w:pStyle w:val="Heading2"/>
        <w:rPr>
          <w:lang w:eastAsia="zh-TW"/>
        </w:rPr>
      </w:pPr>
      <w:r>
        <w:rPr>
          <w:lang w:eastAsia="zh-TW"/>
        </w:rPr>
        <w:t>2AC—AT:</w:t>
      </w:r>
      <w:r w:rsidR="001F784B" w:rsidRPr="001F784B">
        <w:t xml:space="preserve"> </w:t>
      </w:r>
      <w:r w:rsidR="001F784B">
        <w:t>CP—</w:t>
      </w:r>
      <w:r>
        <w:rPr>
          <w:lang w:eastAsia="zh-TW"/>
        </w:rPr>
        <w:t xml:space="preserve"> Civil-Military </w:t>
      </w:r>
    </w:p>
    <w:p w14:paraId="676C4E72" w14:textId="334821DD" w:rsidR="0017483A" w:rsidRDefault="008F0DFF" w:rsidP="0017483A">
      <w:pPr>
        <w:pStyle w:val="Heading3"/>
        <w:rPr>
          <w:lang w:eastAsia="zh-TW"/>
        </w:rPr>
      </w:pPr>
      <w:r>
        <w:rPr>
          <w:lang w:eastAsia="zh-TW"/>
        </w:rPr>
        <w:t xml:space="preserve"> </w:t>
      </w:r>
      <w:r w:rsidR="0017483A">
        <w:rPr>
          <w:lang w:eastAsia="zh-TW"/>
        </w:rPr>
        <w:t xml:space="preserve">2AC—Top Level </w:t>
      </w:r>
    </w:p>
    <w:p w14:paraId="25A56E1F" w14:textId="683F0484" w:rsidR="0017483A" w:rsidRDefault="0017483A" w:rsidP="0017483A">
      <w:pPr>
        <w:rPr>
          <w:lang w:eastAsia="zh-TW"/>
        </w:rPr>
      </w:pPr>
      <w:r>
        <w:rPr>
          <w:lang w:eastAsia="zh-TW"/>
        </w:rPr>
        <w:t xml:space="preserve">Perm do the CP --- the tech already was created by the private sector --- that’s </w:t>
      </w:r>
      <w:proofErr w:type="spellStart"/>
      <w:r w:rsidR="00924669">
        <w:rPr>
          <w:lang w:eastAsia="zh-TW"/>
        </w:rPr>
        <w:t>Goranson</w:t>
      </w:r>
      <w:proofErr w:type="spellEnd"/>
      <w:r>
        <w:rPr>
          <w:lang w:eastAsia="zh-TW"/>
        </w:rPr>
        <w:t xml:space="preserve"> and </w:t>
      </w:r>
      <w:proofErr w:type="spellStart"/>
      <w:r>
        <w:rPr>
          <w:lang w:eastAsia="zh-TW"/>
        </w:rPr>
        <w:t>Atchkoski</w:t>
      </w:r>
      <w:proofErr w:type="spellEnd"/>
      <w:r>
        <w:rPr>
          <w:lang w:eastAsia="zh-TW"/>
        </w:rPr>
        <w:t xml:space="preserve"> --- the </w:t>
      </w:r>
      <w:proofErr w:type="spellStart"/>
      <w:r>
        <w:rPr>
          <w:lang w:eastAsia="zh-TW"/>
        </w:rPr>
        <w:t>aff</w:t>
      </w:r>
      <w:proofErr w:type="spellEnd"/>
      <w:r>
        <w:rPr>
          <w:lang w:eastAsia="zh-TW"/>
        </w:rPr>
        <w:t xml:space="preserve"> facilitates the funding via DOD’s trusted capital and serves as a </w:t>
      </w:r>
      <w:r w:rsidRPr="0017483A">
        <w:rPr>
          <w:u w:val="single"/>
          <w:lang w:eastAsia="zh-TW"/>
        </w:rPr>
        <w:t>broker</w:t>
      </w:r>
      <w:r>
        <w:rPr>
          <w:lang w:eastAsia="zh-TW"/>
        </w:rPr>
        <w:t xml:space="preserve"> and </w:t>
      </w:r>
      <w:r w:rsidRPr="0017483A">
        <w:rPr>
          <w:u w:val="single"/>
          <w:lang w:eastAsia="zh-TW"/>
        </w:rPr>
        <w:t>doctrinal advisor</w:t>
      </w:r>
      <w:r>
        <w:rPr>
          <w:lang w:eastAsia="zh-TW"/>
        </w:rPr>
        <w:t xml:space="preserve"> between the US and NATO </w:t>
      </w:r>
    </w:p>
    <w:p w14:paraId="456C5B59" w14:textId="6939B742" w:rsidR="00494727" w:rsidRDefault="00494727" w:rsidP="00494727">
      <w:pPr>
        <w:pStyle w:val="Heading4"/>
        <w:rPr>
          <w:lang w:eastAsia="zh-TW"/>
        </w:rPr>
      </w:pPr>
      <w:r>
        <w:rPr>
          <w:lang w:eastAsia="zh-TW"/>
        </w:rPr>
        <w:t xml:space="preserve">The </w:t>
      </w:r>
      <w:proofErr w:type="spellStart"/>
      <w:r>
        <w:rPr>
          <w:lang w:eastAsia="zh-TW"/>
        </w:rPr>
        <w:t>aff</w:t>
      </w:r>
      <w:proofErr w:type="spellEnd"/>
      <w:r>
        <w:rPr>
          <w:lang w:eastAsia="zh-TW"/>
        </w:rPr>
        <w:t xml:space="preserve"> is in the pipeline, ready for NATO to adopt---Ted </w:t>
      </w:r>
      <w:proofErr w:type="spellStart"/>
      <w:r w:rsidR="00924669">
        <w:rPr>
          <w:lang w:eastAsia="zh-TW"/>
        </w:rPr>
        <w:t>Goranson</w:t>
      </w:r>
      <w:proofErr w:type="spellEnd"/>
      <w:r>
        <w:rPr>
          <w:lang w:eastAsia="zh-TW"/>
        </w:rPr>
        <w:t xml:space="preserve"> is a </w:t>
      </w:r>
      <w:r w:rsidR="00924669">
        <w:rPr>
          <w:lang w:eastAsia="zh-TW"/>
        </w:rPr>
        <w:t xml:space="preserve">former </w:t>
      </w:r>
      <w:r>
        <w:rPr>
          <w:lang w:eastAsia="zh-TW"/>
        </w:rPr>
        <w:t xml:space="preserve">DARPA employee who assembled a team from the private sector --- the </w:t>
      </w:r>
      <w:proofErr w:type="spellStart"/>
      <w:r>
        <w:rPr>
          <w:lang w:eastAsia="zh-TW"/>
        </w:rPr>
        <w:t>aff</w:t>
      </w:r>
      <w:proofErr w:type="spellEnd"/>
      <w:r>
        <w:rPr>
          <w:lang w:eastAsia="zh-TW"/>
        </w:rPr>
        <w:t xml:space="preserve"> employs them via DOD and makes them NATO </w:t>
      </w:r>
      <w:proofErr w:type="spellStart"/>
      <w:r>
        <w:rPr>
          <w:lang w:eastAsia="zh-TW"/>
        </w:rPr>
        <w:t>liasons</w:t>
      </w:r>
      <w:proofErr w:type="spellEnd"/>
      <w:r>
        <w:rPr>
          <w:lang w:eastAsia="zh-TW"/>
        </w:rPr>
        <w:t xml:space="preserve"> </w:t>
      </w:r>
    </w:p>
    <w:p w14:paraId="4204465C" w14:textId="32F474FF" w:rsidR="00494727" w:rsidRDefault="00490E45" w:rsidP="00494727">
      <w:proofErr w:type="spellStart"/>
      <w:r>
        <w:rPr>
          <w:rStyle w:val="Style13ptBold"/>
        </w:rPr>
        <w:t>Goranson</w:t>
      </w:r>
      <w:proofErr w:type="spellEnd"/>
      <w:r w:rsidR="00494727" w:rsidRPr="00A028A0">
        <w:rPr>
          <w:rStyle w:val="Style13ptBold"/>
        </w:rPr>
        <w:t xml:space="preserve"> et al 21</w:t>
      </w:r>
      <w:r w:rsidR="00494727" w:rsidRPr="0062436E">
        <w:t xml:space="preserve"> [</w:t>
      </w:r>
      <w:r w:rsidR="00494727" w:rsidRPr="00964041">
        <w:rPr>
          <w:u w:val="single"/>
        </w:rPr>
        <w:t xml:space="preserve">Ted </w:t>
      </w:r>
      <w:proofErr w:type="spellStart"/>
      <w:r>
        <w:rPr>
          <w:u w:val="single"/>
        </w:rPr>
        <w:t>Goranson</w:t>
      </w:r>
      <w:proofErr w:type="spellEnd"/>
      <w:r w:rsidR="00494727">
        <w:t xml:space="preserve">---Computer Scientist, Former Cognitive Warfare Lead @NSA Lab, DARPA, and Australian National University &amp; </w:t>
      </w:r>
      <w:r w:rsidR="00494727" w:rsidRPr="00964041">
        <w:rPr>
          <w:u w:val="single"/>
        </w:rPr>
        <w:t xml:space="preserve">Dr. Beth </w:t>
      </w:r>
      <w:proofErr w:type="spellStart"/>
      <w:r w:rsidR="00494727" w:rsidRPr="00964041">
        <w:rPr>
          <w:u w:val="single"/>
        </w:rPr>
        <w:t>Cardier</w:t>
      </w:r>
      <w:proofErr w:type="spellEnd"/>
      <w:r w:rsidR="00494727">
        <w:t xml:space="preserve">---Narrative </w:t>
      </w:r>
      <w:proofErr w:type="spellStart"/>
      <w:r w:rsidR="00494727">
        <w:t>Modelier</w:t>
      </w:r>
      <w:proofErr w:type="spellEnd"/>
      <w:r w:rsidR="00494727">
        <w:t xml:space="preserve">, Eastern Virginia </w:t>
      </w:r>
      <w:proofErr w:type="spellStart"/>
      <w:r w:rsidR="00494727">
        <w:t>Medial</w:t>
      </w:r>
      <w:proofErr w:type="spellEnd"/>
      <w:r w:rsidR="00494727">
        <w:t xml:space="preserve"> School, Trusted Autonomous Systems @Defense Cooperative Research Centre &amp; </w:t>
      </w:r>
      <w:r w:rsidR="00494727" w:rsidRPr="00964041">
        <w:rPr>
          <w:u w:val="single"/>
        </w:rPr>
        <w:t>Dr. Glen Smith</w:t>
      </w:r>
      <w:r w:rsidR="00494727">
        <w:t xml:space="preserve">---Cognitive Psychologist, Formerly Lead on Cognitive Warfare @Defense Science and Technology Group and Griffith University &amp; </w:t>
      </w:r>
      <w:r w:rsidR="00494727" w:rsidRPr="00964041">
        <w:rPr>
          <w:u w:val="single"/>
        </w:rPr>
        <w:t>Dr. Matt Garcia</w:t>
      </w:r>
      <w:r w:rsidR="00494727">
        <w:t xml:space="preserve">---Categorical Mathematician @ Northeastern University, Submitted as a proposal called “Influence Influencers: Deep Influence Affordances” for the </w:t>
      </w:r>
      <w:r w:rsidR="00494727" w:rsidRPr="00964041">
        <w:rPr>
          <w:i/>
          <w:iCs/>
        </w:rPr>
        <w:t>NATO Innovation Challenge</w:t>
      </w:r>
      <w:r w:rsidR="00494727">
        <w:rPr>
          <w:i/>
          <w:iCs/>
        </w:rPr>
        <w:t xml:space="preserve"> -</w:t>
      </w:r>
      <w:r w:rsidR="00494727" w:rsidRPr="00964041">
        <w:rPr>
          <w:i/>
          <w:iCs/>
        </w:rPr>
        <w:t xml:space="preserve"> Fall 2021</w:t>
      </w:r>
      <w:r w:rsidR="00494727">
        <w:t>, 3</w:t>
      </w:r>
      <w:r w:rsidR="00494727" w:rsidRPr="0045465D">
        <w:rPr>
          <w:vertAlign w:val="superscript"/>
        </w:rPr>
        <w:t>rd</w:t>
      </w:r>
      <w:r w:rsidR="00494727">
        <w:t xml:space="preserve"> Place Winners,  </w:t>
      </w:r>
      <w:hyperlink r:id="rId111" w:history="1">
        <w:r w:rsidR="00494727" w:rsidRPr="00D26E95">
          <w:rPr>
            <w:rStyle w:val="Hyperlink"/>
          </w:rPr>
          <w:t>https://www.youtube.com/watch?v=A_4-VOchGlo&amp;t=8053s</w:t>
        </w:r>
      </w:hyperlink>
      <w:r w:rsidR="00494727">
        <w:t>, 24:51 – 38:03, transcribed with AI and manually by Gabe @ADL]</w:t>
      </w:r>
    </w:p>
    <w:p w14:paraId="390C0EA4" w14:textId="77777777" w:rsidR="00494727" w:rsidRDefault="00494727" w:rsidP="00494727">
      <w:r>
        <w:t>*</w:t>
      </w:r>
      <w:proofErr w:type="gramStart"/>
      <w:r>
        <w:t>the</w:t>
      </w:r>
      <w:proofErr w:type="gramEnd"/>
      <w:r>
        <w:t xml:space="preserve"> four </w:t>
      </w:r>
      <w:proofErr w:type="spellStart"/>
      <w:r>
        <w:t>eperts</w:t>
      </w:r>
      <w:proofErr w:type="spellEnd"/>
      <w:r>
        <w:t xml:space="preserve"> are the four people listed as citations for this card</w:t>
      </w:r>
    </w:p>
    <w:p w14:paraId="1E9A6D8A" w14:textId="77777777" w:rsidR="00494727" w:rsidRPr="0052504A" w:rsidRDefault="00494727" w:rsidP="00494727">
      <w:pPr>
        <w:rPr>
          <w:sz w:val="12"/>
        </w:rPr>
      </w:pPr>
      <w:r w:rsidRPr="009D2888">
        <w:rPr>
          <w:rStyle w:val="StyleUnderline"/>
          <w:highlight w:val="cyan"/>
        </w:rPr>
        <w:t>We need</w:t>
      </w:r>
      <w:r w:rsidRPr="009D2888">
        <w:rPr>
          <w:sz w:val="12"/>
          <w:highlight w:val="cyan"/>
        </w:rPr>
        <w:t xml:space="preserve"> </w:t>
      </w:r>
      <w:r w:rsidRPr="009D2888">
        <w:rPr>
          <w:rStyle w:val="StyleUnderline"/>
          <w:highlight w:val="cyan"/>
        </w:rPr>
        <w:t>these four</w:t>
      </w:r>
      <w:r w:rsidRPr="009D2888">
        <w:rPr>
          <w:sz w:val="12"/>
          <w:highlight w:val="cyan"/>
        </w:rPr>
        <w:t xml:space="preserve"> </w:t>
      </w:r>
      <w:r w:rsidRPr="009D2888">
        <w:rPr>
          <w:rStyle w:val="Emphasis"/>
          <w:highlight w:val="cyan"/>
        </w:rPr>
        <w:t>experts</w:t>
      </w:r>
      <w:r w:rsidRPr="0052504A">
        <w:rPr>
          <w:sz w:val="12"/>
        </w:rPr>
        <w:t xml:space="preserve"> </w:t>
      </w:r>
      <w:r w:rsidRPr="009D2888">
        <w:rPr>
          <w:rStyle w:val="StyleUnderline"/>
          <w:highlight w:val="cyan"/>
        </w:rPr>
        <w:t>and</w:t>
      </w:r>
      <w:r w:rsidRPr="009D2888">
        <w:rPr>
          <w:sz w:val="12"/>
          <w:highlight w:val="cyan"/>
        </w:rPr>
        <w:t xml:space="preserve"> </w:t>
      </w:r>
      <w:r w:rsidRPr="009D2888">
        <w:rPr>
          <w:rStyle w:val="StyleUnderline"/>
          <w:highlight w:val="cyan"/>
        </w:rPr>
        <w:t>these four</w:t>
      </w:r>
      <w:r w:rsidRPr="009D2888">
        <w:rPr>
          <w:sz w:val="12"/>
          <w:highlight w:val="cyan"/>
        </w:rPr>
        <w:t xml:space="preserve"> </w:t>
      </w:r>
      <w:r w:rsidRPr="009D2888">
        <w:rPr>
          <w:rStyle w:val="Emphasis"/>
          <w:highlight w:val="cyan"/>
        </w:rPr>
        <w:t>disciplines</w:t>
      </w:r>
      <w:r w:rsidRPr="0052504A">
        <w:rPr>
          <w:sz w:val="12"/>
        </w:rPr>
        <w:t xml:space="preserve">. </w:t>
      </w:r>
      <w:r w:rsidRPr="009D2888">
        <w:rPr>
          <w:rStyle w:val="StyleUnderline"/>
        </w:rPr>
        <w:t xml:space="preserve">The background of </w:t>
      </w:r>
      <w:r w:rsidRPr="009D2888">
        <w:rPr>
          <w:rStyle w:val="StyleUnderline"/>
          <w:highlight w:val="cyan"/>
        </w:rPr>
        <w:t>these folks</w:t>
      </w:r>
      <w:r w:rsidRPr="009D2888">
        <w:rPr>
          <w:rStyle w:val="StyleUnderline"/>
        </w:rPr>
        <w:t xml:space="preserve"> is that they </w:t>
      </w:r>
      <w:r w:rsidRPr="009D2888">
        <w:rPr>
          <w:rStyle w:val="StyleUnderline"/>
          <w:highlight w:val="cyan"/>
        </w:rPr>
        <w:t>need</w:t>
      </w:r>
      <w:r w:rsidRPr="009D2888">
        <w:rPr>
          <w:rStyle w:val="StyleUnderline"/>
        </w:rPr>
        <w:t xml:space="preserve"> to </w:t>
      </w:r>
      <w:r w:rsidRPr="009D2888">
        <w:rPr>
          <w:rStyle w:val="Emphasis"/>
          <w:highlight w:val="cyan"/>
        </w:rPr>
        <w:t>contributing pieces</w:t>
      </w:r>
      <w:r w:rsidRPr="009D2888">
        <w:rPr>
          <w:rStyle w:val="StyleUnderline"/>
          <w:highlight w:val="cyan"/>
        </w:rPr>
        <w:t xml:space="preserve"> that</w:t>
      </w:r>
      <w:r w:rsidRPr="009D2888">
        <w:rPr>
          <w:rStyle w:val="StyleUnderline"/>
        </w:rPr>
        <w:t xml:space="preserve"> have </w:t>
      </w:r>
      <w:r w:rsidRPr="009D2888">
        <w:rPr>
          <w:rStyle w:val="StyleUnderline"/>
          <w:highlight w:val="cyan"/>
        </w:rPr>
        <w:t>come from deep sponsorship in their areas</w:t>
      </w:r>
      <w:r w:rsidRPr="009D2888">
        <w:rPr>
          <w:rStyle w:val="StyleUnderline"/>
        </w:rPr>
        <w:t xml:space="preserve">, things </w:t>
      </w:r>
      <w:r w:rsidRPr="009D2888">
        <w:rPr>
          <w:rStyle w:val="StyleUnderline"/>
          <w:highlight w:val="cyan"/>
        </w:rPr>
        <w:t>from the National Academies of the EU</w:t>
      </w:r>
      <w:r w:rsidRPr="009D2888">
        <w:rPr>
          <w:rStyle w:val="StyleUnderline"/>
        </w:rPr>
        <w:t xml:space="preserve">, </w:t>
      </w:r>
      <w:r w:rsidRPr="009D2888">
        <w:rPr>
          <w:rStyle w:val="StyleUnderline"/>
          <w:highlight w:val="cyan"/>
        </w:rPr>
        <w:t xml:space="preserve">the framework, </w:t>
      </w:r>
      <w:proofErr w:type="gramStart"/>
      <w:r w:rsidRPr="009D2888">
        <w:rPr>
          <w:rStyle w:val="StyleUnderline"/>
          <w:highlight w:val="cyan"/>
        </w:rPr>
        <w:t>future</w:t>
      </w:r>
      <w:proofErr w:type="gramEnd"/>
      <w:r w:rsidRPr="009D2888">
        <w:rPr>
          <w:rStyle w:val="StyleUnderline"/>
          <w:highlight w:val="cyan"/>
        </w:rPr>
        <w:t xml:space="preserve"> and emerging technologies</w:t>
      </w:r>
      <w:r w:rsidRPr="009D2888">
        <w:rPr>
          <w:rStyle w:val="StyleUnderline"/>
        </w:rPr>
        <w:t xml:space="preserve">. </w:t>
      </w:r>
      <w:r w:rsidRPr="009D2888">
        <w:rPr>
          <w:rStyle w:val="StyleUnderline"/>
          <w:highlight w:val="cyan"/>
        </w:rPr>
        <w:t xml:space="preserve">Each of </w:t>
      </w:r>
      <w:r w:rsidRPr="009D2888">
        <w:rPr>
          <w:rStyle w:val="Emphasis"/>
          <w:highlight w:val="cyan"/>
        </w:rPr>
        <w:t>these pieces</w:t>
      </w:r>
      <w:r w:rsidRPr="009D2888">
        <w:rPr>
          <w:rStyle w:val="StyleUnderline"/>
          <w:highlight w:val="cyan"/>
        </w:rPr>
        <w:t xml:space="preserve"> sort of </w:t>
      </w:r>
      <w:r w:rsidRPr="009D2888">
        <w:rPr>
          <w:rStyle w:val="Emphasis"/>
          <w:highlight w:val="cyan"/>
        </w:rPr>
        <w:t>add together</w:t>
      </w:r>
      <w:r w:rsidRPr="009D2888">
        <w:rPr>
          <w:rStyle w:val="StyleUnderline"/>
          <w:highlight w:val="cyan"/>
        </w:rPr>
        <w:t xml:space="preserve"> to </w:t>
      </w:r>
      <w:r w:rsidRPr="009D2888">
        <w:rPr>
          <w:rStyle w:val="Emphasis"/>
          <w:highlight w:val="cyan"/>
        </w:rPr>
        <w:t>provide this innovative capability</w:t>
      </w:r>
      <w:r w:rsidRPr="009D2888">
        <w:rPr>
          <w:rStyle w:val="StyleUnderline"/>
        </w:rPr>
        <w:t xml:space="preserve"> for cognitive warfare</w:t>
      </w:r>
      <w:r w:rsidRPr="0052504A">
        <w:rPr>
          <w:sz w:val="12"/>
        </w:rPr>
        <w:t>.</w:t>
      </w:r>
    </w:p>
    <w:p w14:paraId="2569174F" w14:textId="77777777" w:rsidR="00494727" w:rsidRPr="0052504A" w:rsidRDefault="00494727" w:rsidP="00494727">
      <w:pPr>
        <w:rPr>
          <w:sz w:val="12"/>
        </w:rPr>
      </w:pPr>
      <w:r w:rsidRPr="0052504A">
        <w:rPr>
          <w:sz w:val="12"/>
        </w:rPr>
        <w:t>[SLIDES OMITTED]</w:t>
      </w:r>
    </w:p>
    <w:p w14:paraId="4BAFF2D0" w14:textId="77777777" w:rsidR="00494727" w:rsidRDefault="00494727" w:rsidP="00494727">
      <w:pPr>
        <w:rPr>
          <w:rStyle w:val="StyleUnderline"/>
        </w:rPr>
      </w:pPr>
      <w:r w:rsidRPr="0052504A">
        <w:rPr>
          <w:sz w:val="12"/>
        </w:rPr>
        <w:t xml:space="preserve">So </w:t>
      </w:r>
      <w:r w:rsidRPr="009D2888">
        <w:rPr>
          <w:rStyle w:val="Emphasis"/>
          <w:highlight w:val="cyan"/>
        </w:rPr>
        <w:t>feasible</w:t>
      </w:r>
      <w:r w:rsidRPr="0052504A">
        <w:rPr>
          <w:sz w:val="12"/>
        </w:rPr>
        <w:t xml:space="preserve">? Well, </w:t>
      </w:r>
      <w:r w:rsidRPr="009D2888">
        <w:rPr>
          <w:rStyle w:val="Emphasis"/>
          <w:highlight w:val="cyan"/>
        </w:rPr>
        <w:t>we've got patents</w:t>
      </w:r>
      <w:r w:rsidRPr="0052504A">
        <w:rPr>
          <w:sz w:val="12"/>
        </w:rPr>
        <w:t xml:space="preserve">, </w:t>
      </w:r>
      <w:r w:rsidRPr="009D2888">
        <w:rPr>
          <w:rStyle w:val="Emphasis"/>
          <w:highlight w:val="cyan"/>
        </w:rPr>
        <w:t>we built some similar systems</w:t>
      </w:r>
      <w:r w:rsidRPr="0052504A">
        <w:rPr>
          <w:sz w:val="12"/>
        </w:rPr>
        <w:t xml:space="preserve">. </w:t>
      </w:r>
      <w:r w:rsidRPr="009D2888">
        <w:rPr>
          <w:rStyle w:val="StyleUnderline"/>
        </w:rPr>
        <w:t xml:space="preserve">We're working on the single synthetic architecture for NATO to see how we can fit </w:t>
      </w:r>
      <w:proofErr w:type="gramStart"/>
      <w:r w:rsidRPr="009D2888">
        <w:rPr>
          <w:rStyle w:val="StyleUnderline"/>
        </w:rPr>
        <w:t>in</w:t>
      </w:r>
      <w:proofErr w:type="gramEnd"/>
      <w:r w:rsidRPr="009D2888">
        <w:rPr>
          <w:rStyle w:val="StyleUnderline"/>
        </w:rPr>
        <w:t xml:space="preserve"> and we have the lead research contract for the Australian information warfare. </w:t>
      </w:r>
    </w:p>
    <w:p w14:paraId="3802E97C" w14:textId="77777777" w:rsidR="00494727" w:rsidRDefault="00494727" w:rsidP="00494727">
      <w:pPr>
        <w:pStyle w:val="Heading4"/>
      </w:pPr>
      <w:r>
        <w:t xml:space="preserve">It also includes the authors of this piece of evidence---it’s a team of </w:t>
      </w:r>
      <w:r w:rsidRPr="009D2888">
        <w:rPr>
          <w:u w:val="single"/>
        </w:rPr>
        <w:t>8 people</w:t>
      </w:r>
      <w:r>
        <w:t xml:space="preserve"> </w:t>
      </w:r>
    </w:p>
    <w:p w14:paraId="62C3FE4E" w14:textId="77777777" w:rsidR="00494727" w:rsidRDefault="00494727" w:rsidP="00494727">
      <w:proofErr w:type="spellStart"/>
      <w:r w:rsidRPr="0045465D">
        <w:rPr>
          <w:rStyle w:val="Style13ptBold"/>
        </w:rPr>
        <w:t>Achkoski</w:t>
      </w:r>
      <w:proofErr w:type="spellEnd"/>
      <w:r w:rsidRPr="0045465D">
        <w:rPr>
          <w:rStyle w:val="Style13ptBold"/>
        </w:rPr>
        <w:t xml:space="preserve"> et al 21</w:t>
      </w:r>
      <w:r>
        <w:t xml:space="preserve"> [</w:t>
      </w:r>
      <w:r w:rsidRPr="001F1A73">
        <w:rPr>
          <w:u w:val="single"/>
        </w:rPr>
        <w:t xml:space="preserve">Dr. </w:t>
      </w:r>
      <w:proofErr w:type="spellStart"/>
      <w:r w:rsidRPr="001F1A73">
        <w:rPr>
          <w:u w:val="single"/>
        </w:rPr>
        <w:t>Yogoslav</w:t>
      </w:r>
      <w:proofErr w:type="spellEnd"/>
      <w:r w:rsidRPr="001F1A73">
        <w:rPr>
          <w:u w:val="single"/>
        </w:rPr>
        <w:t xml:space="preserve"> </w:t>
      </w:r>
      <w:proofErr w:type="spellStart"/>
      <w:r w:rsidRPr="001F1A73">
        <w:rPr>
          <w:u w:val="single"/>
        </w:rPr>
        <w:t>Achkoski</w:t>
      </w:r>
      <w:proofErr w:type="spellEnd"/>
      <w:r>
        <w:t xml:space="preserve"> --- PhD Comp Sci, Assoc Prof @ Military Academy in Skopje and Rep @ Institute for Development and Research &amp; 2</w:t>
      </w:r>
      <w:r w:rsidRPr="00442263">
        <w:rPr>
          <w:vertAlign w:val="superscript"/>
        </w:rPr>
        <w:t>nd</w:t>
      </w:r>
      <w:r>
        <w:t xml:space="preserve"> </w:t>
      </w:r>
      <w:r w:rsidRPr="001F1A73">
        <w:rPr>
          <w:u w:val="single"/>
        </w:rPr>
        <w:t xml:space="preserve">Lt. </w:t>
      </w:r>
      <w:proofErr w:type="spellStart"/>
      <w:r w:rsidRPr="001F1A73">
        <w:rPr>
          <w:u w:val="single"/>
        </w:rPr>
        <w:t>Muamer</w:t>
      </w:r>
      <w:proofErr w:type="spellEnd"/>
      <w:r w:rsidRPr="001F1A73">
        <w:rPr>
          <w:u w:val="single"/>
        </w:rPr>
        <w:t xml:space="preserve"> </w:t>
      </w:r>
      <w:proofErr w:type="spellStart"/>
      <w:r w:rsidRPr="001F1A73">
        <w:rPr>
          <w:u w:val="single"/>
        </w:rPr>
        <w:t>Ozegovic</w:t>
      </w:r>
      <w:proofErr w:type="spellEnd"/>
      <w:r>
        <w:t xml:space="preserve"> &amp; </w:t>
      </w:r>
      <w:r w:rsidRPr="001F1A73">
        <w:rPr>
          <w:u w:val="single"/>
        </w:rPr>
        <w:t xml:space="preserve">Aner </w:t>
      </w:r>
      <w:proofErr w:type="spellStart"/>
      <w:r w:rsidRPr="001F1A73">
        <w:rPr>
          <w:u w:val="single"/>
        </w:rPr>
        <w:t>Behlic</w:t>
      </w:r>
      <w:proofErr w:type="spellEnd"/>
      <w:r>
        <w:t xml:space="preserve"> &amp; </w:t>
      </w:r>
      <w:proofErr w:type="spellStart"/>
      <w:r w:rsidRPr="001F1A73">
        <w:rPr>
          <w:u w:val="single"/>
        </w:rPr>
        <w:t>Kristijian</w:t>
      </w:r>
      <w:proofErr w:type="spellEnd"/>
      <w:r w:rsidRPr="001F1A73">
        <w:rPr>
          <w:u w:val="single"/>
        </w:rPr>
        <w:t xml:space="preserve"> </w:t>
      </w:r>
      <w:proofErr w:type="spellStart"/>
      <w:r w:rsidRPr="001F1A73">
        <w:rPr>
          <w:u w:val="single"/>
        </w:rPr>
        <w:t>Ilievski</w:t>
      </w:r>
      <w:proofErr w:type="spellEnd"/>
      <w:r>
        <w:t xml:space="preserve">, “Cognitive Warfare Early Alert System”, Submitted to the NATO </w:t>
      </w:r>
      <w:r w:rsidRPr="001F1A73">
        <w:rPr>
          <w:i/>
          <w:iCs/>
        </w:rPr>
        <w:t>Innovation Challenge - Fall 2021</w:t>
      </w:r>
      <w:r>
        <w:t xml:space="preserve"> competition, </w:t>
      </w:r>
      <w:hyperlink r:id="rId112" w:history="1">
        <w:r w:rsidRPr="00D26E95">
          <w:rPr>
            <w:rStyle w:val="Hyperlink"/>
          </w:rPr>
          <w:t>https://www.youtube.com/watch?v=A_4-VOchGlo&amp;t=8053s</w:t>
        </w:r>
      </w:hyperlink>
      <w:r>
        <w:t>, 38:50- [], transcribed with AI and manually by Gabe @ADL]</w:t>
      </w:r>
    </w:p>
    <w:p w14:paraId="0025325C" w14:textId="77777777" w:rsidR="00494727" w:rsidRDefault="00494727" w:rsidP="0017483A">
      <w:pPr>
        <w:rPr>
          <w:lang w:eastAsia="zh-TW"/>
        </w:rPr>
      </w:pPr>
    </w:p>
    <w:p w14:paraId="6C1E71A3" w14:textId="4196FB69" w:rsidR="008F0DFF" w:rsidRDefault="008F0DFF" w:rsidP="008F0DFF">
      <w:pPr>
        <w:pStyle w:val="Heading4"/>
        <w:rPr>
          <w:lang w:eastAsia="zh-TW"/>
        </w:rPr>
      </w:pPr>
      <w:r>
        <w:rPr>
          <w:lang w:eastAsia="zh-TW"/>
        </w:rPr>
        <w:t xml:space="preserve">The plan does not say security cooperation which means it’s a possible mechanism for the </w:t>
      </w:r>
      <w:proofErr w:type="spellStart"/>
      <w:r>
        <w:rPr>
          <w:lang w:eastAsia="zh-TW"/>
        </w:rPr>
        <w:t>aff</w:t>
      </w:r>
      <w:proofErr w:type="spellEnd"/>
      <w:r>
        <w:rPr>
          <w:lang w:eastAsia="zh-TW"/>
        </w:rPr>
        <w:t xml:space="preserve"> </w:t>
      </w:r>
    </w:p>
    <w:p w14:paraId="241D5C54" w14:textId="77777777" w:rsidR="008F0DFF" w:rsidRPr="004A10E6" w:rsidRDefault="008F0DFF" w:rsidP="008F0DFF">
      <w:r w:rsidRPr="004A10E6">
        <w:rPr>
          <w:rStyle w:val="Style13ptBold"/>
        </w:rPr>
        <w:t>Cook and Dowd 22</w:t>
      </w:r>
      <w:r>
        <w:t xml:space="preserve"> [</w:t>
      </w:r>
      <w:r w:rsidRPr="004A10E6">
        <w:rPr>
          <w:u w:val="single"/>
        </w:rPr>
        <w:t>Cynthia R Cooks</w:t>
      </w:r>
      <w:r>
        <w:t xml:space="preserve">--- directs the Center for Strategic and International Studies’ Defense-Industrial Initiatives Group, which researches acquisition policy, defense spending, international defense industrial cooperation, and emerging technologies., </w:t>
      </w:r>
      <w:r w:rsidRPr="004A10E6">
        <w:rPr>
          <w:u w:val="single"/>
        </w:rPr>
        <w:t>Anna M. Dowd</w:t>
      </w:r>
      <w:r>
        <w:t xml:space="preserve"> is a senior international security and defense policy expert, an adjunct at the RAND Corporation, and co-founder of the Digital Innovation Engine. From 2014 to 2020, she served as principal officer and head of industry relations at the NATO Communications and Information Agency, 13 May 2022, </w:t>
      </w:r>
      <w:r>
        <w:rPr>
          <w:i/>
          <w:iCs/>
        </w:rPr>
        <w:t>War on the Rocks</w:t>
      </w:r>
      <w:r>
        <w:t xml:space="preserve">, “HOW TO GET NATO FORCES THE TECHNOLOGY THEY NEED”, </w:t>
      </w:r>
      <w:hyperlink r:id="rId113" w:history="1">
        <w:r w:rsidRPr="00A7646E">
          <w:rPr>
            <w:rStyle w:val="Hyperlink"/>
          </w:rPr>
          <w:t>https://warontherocks.com/2022/05/how-to-get-nato-forces-the-technology-they-need/</w:t>
        </w:r>
      </w:hyperlink>
      <w:r>
        <w:t>]</w:t>
      </w:r>
    </w:p>
    <w:p w14:paraId="156BD910" w14:textId="77777777" w:rsidR="008F0DFF" w:rsidRPr="004A10E6" w:rsidRDefault="008F0DFF" w:rsidP="008F0DFF">
      <w:pPr>
        <w:rPr>
          <w:rStyle w:val="StyleUnderline"/>
        </w:rPr>
      </w:pPr>
      <w:r>
        <w:t xml:space="preserve">The U.S. Department of </w:t>
      </w:r>
      <w:r w:rsidRPr="004A10E6">
        <w:rPr>
          <w:rStyle w:val="StyleUnderline"/>
        </w:rPr>
        <w:t>Defense</w:t>
      </w:r>
      <w:r>
        <w:t xml:space="preserve"> </w:t>
      </w:r>
      <w:r w:rsidRPr="004A10E6">
        <w:rPr>
          <w:rStyle w:val="StyleUnderline"/>
        </w:rPr>
        <w:t xml:space="preserve">offers a </w:t>
      </w:r>
      <w:r w:rsidRPr="00F74899">
        <w:rPr>
          <w:rStyle w:val="Emphasis"/>
        </w:rPr>
        <w:t>variety of acquisition approaches</w:t>
      </w:r>
      <w:r w:rsidRPr="004A10E6">
        <w:rPr>
          <w:rStyle w:val="StyleUnderline"/>
        </w:rPr>
        <w:t xml:space="preserve"> that NATO could draw from</w:t>
      </w:r>
      <w:r>
        <w:t xml:space="preserve">. </w:t>
      </w:r>
      <w:r w:rsidRPr="004A10E6">
        <w:rPr>
          <w:rStyle w:val="StyleUnderline"/>
        </w:rPr>
        <w:t>The United States has a</w:t>
      </w:r>
      <w:r>
        <w:t xml:space="preserve"> </w:t>
      </w:r>
      <w:r w:rsidRPr="004A10E6">
        <w:rPr>
          <w:rStyle w:val="StyleUnderline"/>
        </w:rPr>
        <w:t>model where the military services</w:t>
      </w:r>
      <w:r>
        <w:t xml:space="preserve"> </w:t>
      </w:r>
      <w:r w:rsidRPr="004A10E6">
        <w:rPr>
          <w:rStyle w:val="StyleUnderline"/>
        </w:rPr>
        <w:t>are largely responsible for acquiring weapon systems</w:t>
      </w:r>
      <w:r>
        <w:t xml:space="preserve"> </w:t>
      </w:r>
      <w:r w:rsidRPr="004A10E6">
        <w:rPr>
          <w:rStyle w:val="Emphasis"/>
        </w:rPr>
        <w:t>and providing them to the joint force commanders.</w:t>
      </w:r>
      <w:r>
        <w:t xml:space="preserve"> </w:t>
      </w:r>
      <w:r w:rsidRPr="004A10E6">
        <w:rPr>
          <w:rStyle w:val="StyleUnderline"/>
        </w:rPr>
        <w:t xml:space="preserve">There are also several Department of Defense organizations that have been stood up to address </w:t>
      </w:r>
      <w:r w:rsidRPr="004A10E6">
        <w:rPr>
          <w:rStyle w:val="Emphasis"/>
        </w:rPr>
        <w:t>cross-service challenges</w:t>
      </w:r>
      <w:r>
        <w:t xml:space="preserve">. This means that </w:t>
      </w:r>
      <w:r w:rsidRPr="004A10E6">
        <w:rPr>
          <w:rStyle w:val="StyleUnderline"/>
        </w:rPr>
        <w:t>there are both joint department-wide</w:t>
      </w:r>
      <w:r>
        <w:t xml:space="preserve"> </w:t>
      </w:r>
      <w:r w:rsidRPr="004A10E6">
        <w:rPr>
          <w:rStyle w:val="StyleUnderline"/>
        </w:rPr>
        <w:t>and</w:t>
      </w:r>
      <w:r>
        <w:t xml:space="preserve"> </w:t>
      </w:r>
      <w:r w:rsidRPr="004A10E6">
        <w:rPr>
          <w:rStyle w:val="StyleUnderline"/>
        </w:rPr>
        <w:t>service-level acquisition organizations procuring materiel to serve as examples.</w:t>
      </w:r>
    </w:p>
    <w:p w14:paraId="6572E66B" w14:textId="77777777" w:rsidR="008F0DFF" w:rsidRDefault="008F0DFF" w:rsidP="008F0DFF"/>
    <w:p w14:paraId="03FE8C23" w14:textId="77777777" w:rsidR="008F0DFF" w:rsidRDefault="008F0DFF" w:rsidP="008F0DFF">
      <w:r>
        <w:t xml:space="preserve">Over time, the Department of </w:t>
      </w:r>
      <w:r w:rsidRPr="004A10E6">
        <w:rPr>
          <w:rStyle w:val="StyleUnderline"/>
        </w:rPr>
        <w:t>Defense</w:t>
      </w:r>
      <w:r>
        <w:t xml:space="preserve"> has </w:t>
      </w:r>
      <w:r w:rsidRPr="004A10E6">
        <w:rPr>
          <w:rStyle w:val="StyleUnderline"/>
        </w:rPr>
        <w:t xml:space="preserve">developed processes to allow requirements identified on the battlefield to be </w:t>
      </w:r>
      <w:r w:rsidRPr="004A10E6">
        <w:rPr>
          <w:rStyle w:val="Emphasis"/>
        </w:rPr>
        <w:t>quickly addressed</w:t>
      </w:r>
      <w:r>
        <w:t>. Different parts of the department have also embarked on different forms of organizational innovation.</w:t>
      </w:r>
    </w:p>
    <w:p w14:paraId="5752D874" w14:textId="77777777" w:rsidR="008F0DFF" w:rsidRDefault="008F0DFF" w:rsidP="008F0DFF"/>
    <w:p w14:paraId="2046CDC2" w14:textId="77777777" w:rsidR="008F0DFF" w:rsidRDefault="008F0DFF" w:rsidP="008F0DFF">
      <w:r>
        <w:t xml:space="preserve">One example is </w:t>
      </w:r>
      <w:r w:rsidRPr="004A10E6">
        <w:rPr>
          <w:rStyle w:val="StyleUnderline"/>
        </w:rPr>
        <w:t>the Air Force’s Rapid Capabilities Office</w:t>
      </w:r>
      <w:r>
        <w:t>, which was formed in 2003 to “</w:t>
      </w:r>
      <w:r w:rsidRPr="004A10E6">
        <w:rPr>
          <w:rStyle w:val="StyleUnderline"/>
        </w:rPr>
        <w:t>expedite</w:t>
      </w:r>
      <w:r>
        <w:t xml:space="preserve"> important, often </w:t>
      </w:r>
      <w:r w:rsidRPr="004A10E6">
        <w:rPr>
          <w:rStyle w:val="Emphasis"/>
        </w:rPr>
        <w:t>classified programs while keeping them on budge</w:t>
      </w:r>
      <w:r>
        <w:t xml:space="preserve">t.” </w:t>
      </w:r>
      <w:r w:rsidRPr="004A10E6">
        <w:rPr>
          <w:rStyle w:val="StyleUnderline"/>
        </w:rPr>
        <w:t>The office</w:t>
      </w:r>
      <w:r>
        <w:t xml:space="preserve"> </w:t>
      </w:r>
      <w:r w:rsidRPr="004A10E6">
        <w:rPr>
          <w:rStyle w:val="StyleUnderline"/>
        </w:rPr>
        <w:t xml:space="preserve">has a </w:t>
      </w:r>
      <w:r w:rsidRPr="004A10E6">
        <w:rPr>
          <w:rStyle w:val="Emphasis"/>
        </w:rPr>
        <w:t>unique management structure</w:t>
      </w:r>
      <w:r>
        <w:t xml:space="preserve"> — </w:t>
      </w:r>
      <w:r w:rsidRPr="004A10E6">
        <w:rPr>
          <w:rStyle w:val="StyleUnderline"/>
        </w:rPr>
        <w:t>it reports to a board of directors</w:t>
      </w:r>
      <w:r>
        <w:t xml:space="preserve"> that is </w:t>
      </w:r>
      <w:r w:rsidRPr="004A10E6">
        <w:rPr>
          <w:rStyle w:val="StyleUnderline"/>
        </w:rPr>
        <w:t>chaired by the undersecretary of defense</w:t>
      </w:r>
      <w:r>
        <w:t xml:space="preserve"> for acquisition and sustainment and includes the most senior leaders of the Air Force and the </w:t>
      </w:r>
      <w:proofErr w:type="spellStart"/>
      <w:r>
        <w:t>under secretary</w:t>
      </w:r>
      <w:proofErr w:type="spellEnd"/>
      <w:r>
        <w:t xml:space="preserve"> of defense for research and engineering. These seni</w:t>
      </w:r>
      <w:r w:rsidRPr="004A10E6">
        <w:rPr>
          <w:rStyle w:val="StyleUnderline"/>
        </w:rPr>
        <w:t>or leaders can both set priorities for spending and work to find the necessary funding</w:t>
      </w:r>
      <w:r>
        <w:t xml:space="preserve">. Furthermore, </w:t>
      </w:r>
      <w:r w:rsidRPr="004A10E6">
        <w:rPr>
          <w:rStyle w:val="StyleUnderline"/>
        </w:rPr>
        <w:t>acquisition experts at the Rapid Capabilities Office are carefully selected to maintain a culture where “lean, agile, and forward-looking technology development</w:t>
      </w:r>
      <w:r w:rsidRPr="004A10E6">
        <w:t>” is possible. Along with the Air Force’s new stealth bomber, the B-21 Raider, the office oversees the X-37B Orbital Test Vehicle</w:t>
      </w:r>
      <w:r>
        <w:t>, “an experimental test program to demonstrate technologies for a reliable, reusable, unmanned space test platform.” The effectiveness of the Rapid Capabilities Office is affirmed by the decision to put these two extremely important programs there rather than within more traditional Air Force acquisition organizations.</w:t>
      </w:r>
    </w:p>
    <w:p w14:paraId="5750495E" w14:textId="77777777" w:rsidR="008F0DFF" w:rsidRDefault="008F0DFF" w:rsidP="008F0DFF"/>
    <w:p w14:paraId="3E1B7656" w14:textId="77777777" w:rsidR="008F0DFF" w:rsidRDefault="008F0DFF" w:rsidP="008F0DFF">
      <w:r w:rsidRPr="004A10E6">
        <w:rPr>
          <w:rStyle w:val="StyleUnderline"/>
        </w:rPr>
        <w:t xml:space="preserve">Another concept comes from the </w:t>
      </w:r>
      <w:r w:rsidRPr="004A10E6">
        <w:rPr>
          <w:rStyle w:val="Emphasis"/>
        </w:rPr>
        <w:t>Defense Innovation Unit</w:t>
      </w:r>
      <w:r>
        <w:t xml:space="preserve">, which was </w:t>
      </w:r>
      <w:r w:rsidRPr="004A10E6">
        <w:rPr>
          <w:rStyle w:val="StyleUnderline"/>
        </w:rPr>
        <w:t xml:space="preserve">designed to work across the Department of Defense to identify and understand critical national security challenges that can be solved with leading-edge commercial technology within </w:t>
      </w:r>
      <w:r w:rsidRPr="004A10E6">
        <w:rPr>
          <w:rStyle w:val="Emphasis"/>
        </w:rPr>
        <w:t>12 to 24 months</w:t>
      </w:r>
      <w:r w:rsidRPr="004A10E6">
        <w:rPr>
          <w:rStyle w:val="StyleUnderline"/>
        </w:rPr>
        <w:t>.</w:t>
      </w:r>
      <w:r>
        <w:t xml:space="preserve"> The </w:t>
      </w:r>
      <w:r w:rsidRPr="004A10E6">
        <w:rPr>
          <w:rStyle w:val="StyleUnderline"/>
        </w:rPr>
        <w:t>Defense Innovation</w:t>
      </w:r>
      <w:r>
        <w:t xml:space="preserve"> Unit </w:t>
      </w:r>
      <w:r w:rsidRPr="004A10E6">
        <w:rPr>
          <w:rStyle w:val="StyleUnderline"/>
        </w:rPr>
        <w:t xml:space="preserve">connects with </w:t>
      </w:r>
      <w:r w:rsidRPr="004A10E6">
        <w:rPr>
          <w:rStyle w:val="Emphasis"/>
        </w:rPr>
        <w:t>non-traditional suppliers</w:t>
      </w:r>
      <w:r>
        <w:t xml:space="preserve"> </w:t>
      </w:r>
      <w:r w:rsidRPr="004A10E6">
        <w:rPr>
          <w:rStyle w:val="StyleUnderline"/>
        </w:rPr>
        <w:t>in innovation hubs, including Silicon Valley</w:t>
      </w:r>
      <w:r>
        <w:t xml:space="preserve">, </w:t>
      </w:r>
      <w:r w:rsidRPr="004A10E6">
        <w:rPr>
          <w:rStyle w:val="Emphasis"/>
        </w:rPr>
        <w:t>and uses flexible acquisition</w:t>
      </w:r>
      <w:r>
        <w:t xml:space="preserve"> models to </w:t>
      </w:r>
      <w:r w:rsidRPr="004A10E6">
        <w:rPr>
          <w:rStyle w:val="StyleUnderline"/>
        </w:rPr>
        <w:t xml:space="preserve">issue contracts in as little as </w:t>
      </w:r>
      <w:r w:rsidRPr="004A10E6">
        <w:rPr>
          <w:rStyle w:val="Emphasis"/>
        </w:rPr>
        <w:t>2 to 3 months</w:t>
      </w:r>
      <w:r>
        <w:t xml:space="preserve">. </w:t>
      </w:r>
      <w:r w:rsidRPr="004A10E6">
        <w:rPr>
          <w:rStyle w:val="StyleUnderline"/>
        </w:rPr>
        <w:t xml:space="preserve">It then publishes a catalog of commercial “solutions” </w:t>
      </w:r>
      <w:r w:rsidRPr="004A10E6">
        <w:rPr>
          <w:rStyle w:val="Emphasis"/>
        </w:rPr>
        <w:t>ready for purchase</w:t>
      </w:r>
      <w:r w:rsidRPr="004A10E6">
        <w:rPr>
          <w:rStyle w:val="StyleUnderline"/>
        </w:rPr>
        <w:t xml:space="preserve"> from a range of companies</w:t>
      </w:r>
      <w:r>
        <w:t xml:space="preserve">, many of whom are not traditional defense suppliers. These include the Next Gen Explosive Ordnance Disposal Underwater Response Vehicle, a remotely operated underwater vehicle that searches for mines, and Hunt Forward, </w:t>
      </w:r>
      <w:r w:rsidRPr="004A10E6">
        <w:rPr>
          <w:rStyle w:val="Emphasis"/>
        </w:rPr>
        <w:t>a set of tools for forward-deployed cyber operations</w:t>
      </w:r>
      <w:r>
        <w:t>. Although implementation has not always been smooth, the Defense Innovation Unit has nonetheless provided battlefield commanders with a range of innovative solutions that they can turn to.</w:t>
      </w:r>
    </w:p>
    <w:p w14:paraId="3E979D41" w14:textId="77777777" w:rsidR="008F0DFF" w:rsidRDefault="008F0DFF" w:rsidP="008F0DFF"/>
    <w:p w14:paraId="5978A28D" w14:textId="77777777" w:rsidR="008F0DFF" w:rsidRDefault="008F0DFF" w:rsidP="008F0DFF">
      <w:r>
        <w:t xml:space="preserve">The Rapid Capabilities Office empowers its leadership to finalize requirements and rapidly commit funding, a crucial component of its success. The </w:t>
      </w:r>
      <w:r w:rsidRPr="004A10E6">
        <w:rPr>
          <w:rStyle w:val="StyleUnderline"/>
        </w:rPr>
        <w:t>Defense Innovation Unit focuses on creating a pipeline of new technologies.</w:t>
      </w:r>
      <w:r>
        <w:t xml:space="preserve"> And </w:t>
      </w:r>
      <w:r w:rsidRPr="004A10E6">
        <w:rPr>
          <w:rStyle w:val="Emphasis"/>
        </w:rPr>
        <w:t>these organizations are not unique</w:t>
      </w:r>
      <w:r>
        <w:t>. There are others across the services, such as NAVALX, the Army Applications Lab, and AFWERX, that are aimed at adapting innovations from both traditional and non-traditional suppliers. The United Kingdom’s Royal Air Force has its own Rapid Capabilities Office, which has also shown promise.</w:t>
      </w:r>
    </w:p>
    <w:p w14:paraId="0400D032" w14:textId="77777777" w:rsidR="008F0DFF" w:rsidRDefault="008F0DFF" w:rsidP="008F0DFF"/>
    <w:p w14:paraId="2E3FC0E4" w14:textId="26354723" w:rsidR="008F0DFF" w:rsidRDefault="008F0DFF" w:rsidP="008F0DFF">
      <w:r w:rsidRPr="004A10E6">
        <w:rPr>
          <w:rStyle w:val="StyleUnderline"/>
        </w:rPr>
        <w:t>These U.S. models prove that a bureaucracy as resistant to change as the Department of Defense can still develop new organizational structures and processes.</w:t>
      </w:r>
      <w:r>
        <w:t xml:space="preserve"> The Dutch and British models show that attempts at organizational innovation are not limited to the Pentagon. </w:t>
      </w:r>
      <w:r w:rsidRPr="004A10E6">
        <w:rPr>
          <w:rStyle w:val="Emphasis"/>
        </w:rPr>
        <w:t>NATO may choose to adapt one of these or to develop its own unique approaches</w:t>
      </w:r>
      <w:r>
        <w:t>. The goal should be to provide its commanders with the flexibility and the authority to “validate requirements” — that is, to formally approve what the warfighter needs to execute the fight — and to make resources available. The decision structure could be a small rotating board of senior leaders, perhaps with time limits for approving or rejecting requirements to force rapid decisions.</w:t>
      </w:r>
    </w:p>
    <w:p w14:paraId="64F6C4FB" w14:textId="5504DCC7" w:rsidR="006A0ED8" w:rsidRDefault="006A0ED8" w:rsidP="006A0ED8">
      <w:pPr>
        <w:pStyle w:val="Heading3"/>
      </w:pPr>
      <w:r>
        <w:t xml:space="preserve">1AR—AT: Van </w:t>
      </w:r>
      <w:proofErr w:type="spellStart"/>
      <w:r>
        <w:t>Earden</w:t>
      </w:r>
      <w:proofErr w:type="spellEnd"/>
      <w:r>
        <w:t xml:space="preserve"> </w:t>
      </w:r>
    </w:p>
    <w:p w14:paraId="3696998E" w14:textId="5091BE11" w:rsidR="006A0ED8" w:rsidRDefault="006A0ED8" w:rsidP="006A0ED8">
      <w:r>
        <w:t xml:space="preserve">Wrong---it says “primarily” which proves there other, secondary uses of security cooperation that involve non-military contacts </w:t>
      </w:r>
    </w:p>
    <w:p w14:paraId="0235674C" w14:textId="4C93AB99" w:rsidR="008527B7" w:rsidRPr="006A0ED8" w:rsidRDefault="008527B7" w:rsidP="006A0ED8">
      <w:r>
        <w:t xml:space="preserve">The </w:t>
      </w:r>
      <w:proofErr w:type="spellStart"/>
      <w:r>
        <w:t>aff</w:t>
      </w:r>
      <w:proofErr w:type="spellEnd"/>
      <w:r>
        <w:t xml:space="preserve"> has the DOD purchase technology from the private sector and broker it to NATO --- it solves the net benefit because the private industry will continue innovating to win defense contracts </w:t>
      </w:r>
    </w:p>
    <w:p w14:paraId="5837C6A1" w14:textId="571DF43B" w:rsidR="008F0DFF" w:rsidRPr="0017483A" w:rsidRDefault="008F0DFF" w:rsidP="008F0DFF">
      <w:pPr>
        <w:pStyle w:val="Heading3"/>
        <w:rPr>
          <w:lang w:eastAsia="zh-TW"/>
        </w:rPr>
      </w:pPr>
      <w:r>
        <w:rPr>
          <w:lang w:eastAsia="zh-TW"/>
        </w:rPr>
        <w:t xml:space="preserve">1AR—Perm do the CP </w:t>
      </w:r>
    </w:p>
    <w:p w14:paraId="7404F745" w14:textId="77777777" w:rsidR="008F0DFF" w:rsidRPr="002F2DBE" w:rsidRDefault="008F0DFF" w:rsidP="008F0DFF">
      <w:pPr>
        <w:pStyle w:val="Heading4"/>
      </w:pPr>
      <w:r>
        <w:t>CMR can be a part of Security Cooperation</w:t>
      </w:r>
    </w:p>
    <w:p w14:paraId="7D8F0AB3" w14:textId="77777777" w:rsidR="008F0DFF" w:rsidRPr="008C6657" w:rsidRDefault="008F0DFF" w:rsidP="008F0DFF">
      <w:r w:rsidRPr="003C6F02">
        <w:rPr>
          <w:rStyle w:val="Style13ptBold"/>
        </w:rPr>
        <w:t>Institute for Security Governance,</w:t>
      </w:r>
      <w:r>
        <w:t xml:space="preserve"> xx-xx-</w:t>
      </w:r>
      <w:proofErr w:type="spellStart"/>
      <w:r>
        <w:t>xxxx</w:t>
      </w:r>
      <w:proofErr w:type="spellEnd"/>
      <w:r>
        <w:t>, "</w:t>
      </w:r>
      <w:r w:rsidRPr="003C6F02">
        <w:rPr>
          <w:highlight w:val="cyan"/>
        </w:rPr>
        <w:t>CIVIL-MILITARY RELATIONS</w:t>
      </w:r>
      <w:r>
        <w:t>," No Publication, https://instituteforsecuritygovernance.org/documents/113018911/119118404/3.+P309070_ISG-CMR_Civil-Military+Relations.pdf/9a6fbe53-77ad-e9df-59ec-39bf0e29da5e?t=1644272504120</w:t>
      </w:r>
    </w:p>
    <w:p w14:paraId="739A5FF2" w14:textId="77777777" w:rsidR="008F0DFF" w:rsidRDefault="008F0DFF" w:rsidP="008F0DFF">
      <w:pPr>
        <w:rPr>
          <w:sz w:val="16"/>
        </w:rPr>
      </w:pPr>
      <w:r w:rsidRPr="008C6657">
        <w:rPr>
          <w:sz w:val="16"/>
        </w:rPr>
        <w:t xml:space="preserve">ENROLLMENT </w:t>
      </w:r>
      <w:r w:rsidRPr="005B18EC">
        <w:rPr>
          <w:rStyle w:val="StyleUnderline"/>
        </w:rPr>
        <w:t xml:space="preserve">Courses are conducted </w:t>
      </w:r>
      <w:r w:rsidRPr="003C6F02">
        <w:rPr>
          <w:rStyle w:val="StyleUnderline"/>
          <w:highlight w:val="cyan"/>
        </w:rPr>
        <w:t>as part of</w:t>
      </w:r>
      <w:r w:rsidRPr="005B18EC">
        <w:rPr>
          <w:rStyle w:val="StyleUnderline"/>
        </w:rPr>
        <w:t xml:space="preserve"> the US Government </w:t>
      </w:r>
      <w:r w:rsidRPr="003C6F02">
        <w:rPr>
          <w:rStyle w:val="StyleUnderline"/>
          <w:highlight w:val="cyan"/>
        </w:rPr>
        <w:t>security cooperation</w:t>
      </w:r>
      <w:r w:rsidRPr="005B18EC">
        <w:rPr>
          <w:rStyle w:val="StyleUnderline"/>
        </w:rPr>
        <w:t xml:space="preserve"> efforts.</w:t>
      </w:r>
      <w:r w:rsidRPr="008C6657">
        <w:rPr>
          <w:sz w:val="16"/>
        </w:rPr>
        <w:t xml:space="preserve"> Interested </w:t>
      </w:r>
      <w:r w:rsidRPr="005B18EC">
        <w:rPr>
          <w:rStyle w:val="StyleUnderline"/>
        </w:rPr>
        <w:t>partner nation personnel should contact their government’s international cooperation section, or the relevant US Embassy’s security/military cooperation office for selection processes</w:t>
      </w:r>
      <w:r w:rsidRPr="008C6657">
        <w:rPr>
          <w:sz w:val="16"/>
        </w:rPr>
        <w:t xml:space="preserve"> and enrollment. Interested US citizens may contact ISG to discuss availability. FUNDING </w:t>
      </w:r>
      <w:r w:rsidRPr="005B18EC">
        <w:rPr>
          <w:rStyle w:val="StyleUnderline"/>
        </w:rPr>
        <w:t xml:space="preserve">Educational </w:t>
      </w:r>
      <w:r w:rsidRPr="003C6F02">
        <w:rPr>
          <w:rStyle w:val="StyleUnderline"/>
          <w:highlight w:val="cyan"/>
        </w:rPr>
        <w:t>programs are</w:t>
      </w:r>
      <w:r w:rsidRPr="005B18EC">
        <w:rPr>
          <w:rStyle w:val="StyleUnderline"/>
        </w:rPr>
        <w:t xml:space="preserve"> primarily </w:t>
      </w:r>
      <w:r w:rsidRPr="003C6F02">
        <w:rPr>
          <w:rStyle w:val="StyleUnderline"/>
          <w:highlight w:val="cyan"/>
        </w:rPr>
        <w:t>implemented through Title 22 authorized programs</w:t>
      </w:r>
      <w:r w:rsidRPr="008C6657">
        <w:rPr>
          <w:sz w:val="16"/>
        </w:rPr>
        <w:t xml:space="preserve"> (International Military Education and Training, Foreign Military Sales, Peacekeeping Operations) </w:t>
      </w:r>
      <w:r w:rsidRPr="005B18EC">
        <w:rPr>
          <w:rStyle w:val="StyleUnderline"/>
        </w:rPr>
        <w:t>and various Title 10 authorized programs such as the Maritime Security Initiative</w:t>
      </w:r>
      <w:r w:rsidRPr="008C6657">
        <w:rPr>
          <w:sz w:val="16"/>
        </w:rPr>
        <w:t xml:space="preserve"> (MSI) and Regional Defense Combating Terrorism and Irregular Warfare Fellowship Program (RDFP). </w:t>
      </w:r>
      <w:r w:rsidRPr="003C6F02">
        <w:rPr>
          <w:rStyle w:val="StyleUnderline"/>
          <w:highlight w:val="cyan"/>
        </w:rPr>
        <w:t>The I</w:t>
      </w:r>
      <w:r w:rsidRPr="005B18EC">
        <w:rPr>
          <w:rStyle w:val="StyleUnderline"/>
        </w:rPr>
        <w:t xml:space="preserve">nstitute for </w:t>
      </w:r>
      <w:r w:rsidRPr="003C6F02">
        <w:rPr>
          <w:rStyle w:val="StyleUnderline"/>
          <w:highlight w:val="cyan"/>
        </w:rPr>
        <w:t>S</w:t>
      </w:r>
      <w:r w:rsidRPr="005B18EC">
        <w:rPr>
          <w:rStyle w:val="StyleUnderline"/>
        </w:rPr>
        <w:t xml:space="preserve">ecurity </w:t>
      </w:r>
      <w:r w:rsidRPr="003C6F02">
        <w:rPr>
          <w:rStyle w:val="StyleUnderline"/>
          <w:highlight w:val="cyan"/>
        </w:rPr>
        <w:t>G</w:t>
      </w:r>
      <w:r w:rsidRPr="005B18EC">
        <w:rPr>
          <w:rStyle w:val="StyleUnderline"/>
        </w:rPr>
        <w:t>overnance – situated within the Defense Security Cooperation University’s</w:t>
      </w:r>
      <w:r w:rsidRPr="008C6657">
        <w:rPr>
          <w:sz w:val="16"/>
        </w:rPr>
        <w:t xml:space="preserve"> (DSCU) International School of Education and Advising (ISEA) – is the Department of Defense’s Center of Excellence for Institutional Capacity Building (ICB). </w:t>
      </w:r>
      <w:r w:rsidRPr="003C6F02">
        <w:rPr>
          <w:rStyle w:val="StyleUnderline"/>
          <w:highlight w:val="cyan"/>
        </w:rPr>
        <w:t xml:space="preserve">As a component of the </w:t>
      </w:r>
      <w:r w:rsidRPr="003C6F02">
        <w:rPr>
          <w:rStyle w:val="StyleUnderline"/>
        </w:rPr>
        <w:t xml:space="preserve">Defense Security Cooperation Agency </w:t>
      </w:r>
      <w:r w:rsidRPr="003C6F02">
        <w:rPr>
          <w:rStyle w:val="StyleUnderline"/>
          <w:highlight w:val="cyan"/>
        </w:rPr>
        <w:t>(DSCA),</w:t>
      </w:r>
      <w:r w:rsidRPr="008C6657">
        <w:rPr>
          <w:rStyle w:val="StyleUnderline"/>
        </w:rPr>
        <w:t xml:space="preserve"> and one of its primary international Security Cooperation schoolhouses, ISG </w:t>
      </w:r>
      <w:r w:rsidRPr="003C6F02">
        <w:rPr>
          <w:rStyle w:val="StyleUnderline"/>
          <w:highlight w:val="cyan"/>
        </w:rPr>
        <w:t>is charged with building</w:t>
      </w:r>
      <w:r w:rsidRPr="008C6657">
        <w:rPr>
          <w:rStyle w:val="StyleUnderline"/>
        </w:rPr>
        <w:t xml:space="preserve"> partner </w:t>
      </w:r>
      <w:r w:rsidRPr="003C6F02">
        <w:rPr>
          <w:rStyle w:val="StyleUnderline"/>
          <w:highlight w:val="cyan"/>
        </w:rPr>
        <w:t>institutional capacity</w:t>
      </w:r>
      <w:r w:rsidRPr="008C6657">
        <w:rPr>
          <w:rStyle w:val="StyleUnderline"/>
        </w:rPr>
        <w:t xml:space="preserve"> and capability </w:t>
      </w:r>
      <w:r w:rsidRPr="003C6F02">
        <w:rPr>
          <w:rStyle w:val="StyleUnderline"/>
          <w:highlight w:val="cyan"/>
        </w:rPr>
        <w:t>through tailored</w:t>
      </w:r>
      <w:r w:rsidRPr="008C6657">
        <w:rPr>
          <w:rStyle w:val="StyleUnderline"/>
        </w:rPr>
        <w:t xml:space="preserve"> advising, education, and professional </w:t>
      </w:r>
      <w:r w:rsidRPr="003C6F02">
        <w:rPr>
          <w:rStyle w:val="StyleUnderline"/>
          <w:highlight w:val="cyan"/>
        </w:rPr>
        <w:t>development programs</w:t>
      </w:r>
      <w:r w:rsidRPr="008C6657">
        <w:rPr>
          <w:sz w:val="16"/>
        </w:rPr>
        <w:t xml:space="preserve"> grounded in American values and approaches.</w:t>
      </w:r>
    </w:p>
    <w:p w14:paraId="7A57A00C" w14:textId="35DACE9E" w:rsidR="009B04AF" w:rsidRPr="000F66AD" w:rsidRDefault="009B04AF" w:rsidP="009B04AF">
      <w:pPr>
        <w:pStyle w:val="Heading4"/>
      </w:pPr>
    </w:p>
    <w:p w14:paraId="2C0841DE" w14:textId="77777777" w:rsidR="009B04AF" w:rsidRPr="000F66AD" w:rsidRDefault="009B04AF" w:rsidP="009B04AF">
      <w:pPr>
        <w:pStyle w:val="Heading4"/>
        <w:rPr>
          <w:rFonts w:cs="Times New Roman"/>
        </w:rPr>
      </w:pPr>
      <w:r w:rsidRPr="000F66AD">
        <w:rPr>
          <w:rFonts w:cs="Times New Roman"/>
        </w:rPr>
        <w:t>Security cooperation includes development of economic capabilities</w:t>
      </w:r>
    </w:p>
    <w:p w14:paraId="53D39CFE" w14:textId="77777777" w:rsidR="009B04AF" w:rsidRPr="000F66AD" w:rsidRDefault="009B04AF" w:rsidP="009B04AF">
      <w:r w:rsidRPr="000F66AD">
        <w:t xml:space="preserve">MAJ Nicholas R. </w:t>
      </w:r>
      <w:proofErr w:type="spellStart"/>
      <w:r w:rsidRPr="000F66AD">
        <w:rPr>
          <w:rStyle w:val="Style13ptBold"/>
        </w:rPr>
        <w:t>Simontis</w:t>
      </w:r>
      <w:proofErr w:type="spellEnd"/>
      <w:r w:rsidRPr="000F66AD">
        <w:rPr>
          <w:rStyle w:val="Style13ptBold"/>
        </w:rPr>
        <w:t>, 13</w:t>
      </w:r>
      <w:r w:rsidRPr="000F66AD">
        <w:t xml:space="preserve"> - U.S. Army School of Advanced Military Studies United States Army Command and General Staff College Fort Leavenworth, Kansas “SECURITY COOPERATION: AN OLD PRACTICE FOR NEW TIMES” </w:t>
      </w:r>
      <w:hyperlink r:id="rId114" w:history="1">
        <w:r w:rsidRPr="000F66AD">
          <w:rPr>
            <w:rStyle w:val="Hyperlink"/>
          </w:rPr>
          <w:t>https://apps.dtic.mil/sti/pdfs/ADA589722.pdf</w:t>
        </w:r>
      </w:hyperlink>
    </w:p>
    <w:p w14:paraId="783A90B7" w14:textId="77777777" w:rsidR="009B04AF" w:rsidRPr="000F66AD" w:rsidRDefault="009B04AF" w:rsidP="009B04AF">
      <w:r w:rsidRPr="000F66AD">
        <w:t xml:space="preserve">How we deal with our adversaries is changing in response to these developments in the security environment. How we deal with our international allies and partners also should change. </w:t>
      </w:r>
      <w:r w:rsidRPr="000F66AD">
        <w:rPr>
          <w:rStyle w:val="StyleUnderline"/>
        </w:rPr>
        <w:t xml:space="preserve">For many years, the term </w:t>
      </w:r>
      <w:r w:rsidRPr="005B0929">
        <w:rPr>
          <w:rStyle w:val="StyleUnderline"/>
          <w:highlight w:val="cyan"/>
        </w:rPr>
        <w:t>“security cooperation”</w:t>
      </w:r>
      <w:r w:rsidRPr="000F66AD">
        <w:rPr>
          <w:rStyle w:val="StyleUnderline"/>
        </w:rPr>
        <w:t xml:space="preserve"> </w:t>
      </w:r>
      <w:r w:rsidRPr="006F3F8B">
        <w:rPr>
          <w:rStyle w:val="StyleUnderline"/>
        </w:rPr>
        <w:t>referred to</w:t>
      </w:r>
      <w:r w:rsidRPr="000F66AD">
        <w:rPr>
          <w:rStyle w:val="StyleUnderline"/>
        </w:rPr>
        <w:t xml:space="preserve"> efforts by the</w:t>
      </w:r>
      <w:r w:rsidRPr="000F66AD">
        <w:t xml:space="preserve"> </w:t>
      </w:r>
      <w:r w:rsidRPr="006F3F8B">
        <w:t xml:space="preserve">Department of Defense </w:t>
      </w:r>
      <w:r w:rsidRPr="006F3F8B">
        <w:rPr>
          <w:rStyle w:val="StyleUnderline"/>
        </w:rPr>
        <w:t>(DOD) to promote U.S. security</w:t>
      </w:r>
      <w:r w:rsidRPr="006F3F8B">
        <w:t xml:space="preserve"> interests through the interaction with and development of friendly and allied security capabilities.2 </w:t>
      </w:r>
      <w:r w:rsidRPr="006F3F8B">
        <w:rPr>
          <w:rStyle w:val="StyleUnderline"/>
        </w:rPr>
        <w:t>This definition is evolving</w:t>
      </w:r>
      <w:r w:rsidRPr="006F3F8B">
        <w:t xml:space="preserve">, however, </w:t>
      </w:r>
      <w:r w:rsidRPr="006F3F8B">
        <w:rPr>
          <w:rStyle w:val="StyleUnderline"/>
        </w:rPr>
        <w:t>as illustrated</w:t>
      </w:r>
      <w:r w:rsidRPr="000F66AD">
        <w:rPr>
          <w:rStyle w:val="StyleUnderline"/>
        </w:rPr>
        <w:t xml:space="preserve"> by recent strategic documents and statements by the President and Secretary of Defense.</w:t>
      </w:r>
      <w:r w:rsidRPr="000F66AD">
        <w:t xml:space="preserve">3 </w:t>
      </w:r>
      <w:r w:rsidRPr="000F66AD">
        <w:rPr>
          <w:rStyle w:val="StyleUnderline"/>
        </w:rPr>
        <w:t xml:space="preserve">The term as used </w:t>
      </w:r>
      <w:r w:rsidRPr="006F3F8B">
        <w:rPr>
          <w:rStyle w:val="StyleUnderline"/>
          <w:highlight w:val="cyan"/>
        </w:rPr>
        <w:t>recently includes</w:t>
      </w:r>
      <w:r w:rsidRPr="000F66AD">
        <w:rPr>
          <w:rStyle w:val="StyleUnderline"/>
        </w:rPr>
        <w:t xml:space="preserve"> synchronized </w:t>
      </w:r>
      <w:r w:rsidRPr="006F3F8B">
        <w:rPr>
          <w:rStyle w:val="StyleUnderline"/>
          <w:highlight w:val="cyan"/>
        </w:rPr>
        <w:t xml:space="preserve">efforts by the </w:t>
      </w:r>
      <w:r w:rsidRPr="006F3F8B">
        <w:rPr>
          <w:rStyle w:val="Emphasis"/>
          <w:highlight w:val="cyan"/>
        </w:rPr>
        <w:t>whole-of-government</w:t>
      </w:r>
      <w:r w:rsidRPr="000F66AD">
        <w:rPr>
          <w:rStyle w:val="StyleUnderline"/>
        </w:rPr>
        <w:t xml:space="preserve"> </w:t>
      </w:r>
      <w:r w:rsidRPr="006F3F8B">
        <w:rPr>
          <w:rStyle w:val="StyleUnderline"/>
          <w:highlight w:val="cyan"/>
        </w:rPr>
        <w:t>to build</w:t>
      </w:r>
      <w:r w:rsidRPr="000F66AD">
        <w:rPr>
          <w:rStyle w:val="StyleUnderline"/>
        </w:rPr>
        <w:t xml:space="preserve"> the security capacity</w:t>
      </w:r>
      <w:r w:rsidRPr="000F66AD">
        <w:t xml:space="preserve"> of U.S. friends and allies, </w:t>
      </w:r>
      <w:r w:rsidRPr="006F3F8B">
        <w:rPr>
          <w:rStyle w:val="StyleUnderline"/>
        </w:rPr>
        <w:t xml:space="preserve">including the development of </w:t>
      </w:r>
      <w:r w:rsidRPr="005B0929">
        <w:rPr>
          <w:rStyle w:val="StyleUnderline"/>
          <w:highlight w:val="cyan"/>
        </w:rPr>
        <w:t>economic and political capabilities</w:t>
      </w:r>
      <w:r w:rsidRPr="005B0929">
        <w:rPr>
          <w:highlight w:val="cyan"/>
        </w:rPr>
        <w:t>.</w:t>
      </w:r>
      <w:r w:rsidRPr="000F66AD">
        <w:t xml:space="preserve"> The most recent strategic guidance calls for increased emphasis on an interagency and interorganizational approach to building partner capacity and capability, focused on promoting stability and preventing conflict before it begins, all within a framework that emphasizes governance and rule of law. Put another way, recent strategic guidance advocates a whole-of-government approach as the means for translating national security objectives into the outcome of increased partner capacity. This change represents recognition that a wide variety of skill sets is necessary to address these changes in the security environment. Unfortunately, this change presents challenges for current security cooperation practices.</w:t>
      </w:r>
    </w:p>
    <w:p w14:paraId="79CEB184" w14:textId="77777777" w:rsidR="009B04AF" w:rsidRDefault="009B04AF" w:rsidP="009B04AF">
      <w:r w:rsidRPr="000F66AD">
        <w:t xml:space="preserve">The current structure of security cooperation, that is, the infrastructure of government agencies that participate in security cooperation activities, does not readily support this new guidance. The current security cooperation organization originated in the aftermath of World </w:t>
      </w:r>
      <w:proofErr w:type="gramStart"/>
      <w:r w:rsidRPr="000F66AD">
        <w:t>War II, and</w:t>
      </w:r>
      <w:proofErr w:type="gramEnd"/>
      <w:r w:rsidRPr="000F66AD">
        <w:t xml:space="preserve"> continued to evolve through the Cold War. Although the Department of State (</w:t>
      </w:r>
      <w:r w:rsidRPr="000F66AD">
        <w:rPr>
          <w:rStyle w:val="StyleUnderline"/>
        </w:rPr>
        <w:t>DOS) has responsibility for planning and executing security cooperation</w:t>
      </w:r>
      <w:r w:rsidRPr="000F66AD">
        <w:t xml:space="preserve">, the system primarily addresses the military component of security in terms of equipment and training. The DOD, under the auspices of the Defense Security Cooperation Agency (DSCA) executes these portions of U.S. Security cooperation endeavors, which constitute the preponderance of efforts, both in terms of labor and fund allocation. Furthermore, the DOD’s share has grown considerably in the past five years as Congress significantly increased funding authorities </w:t>
      </w:r>
      <w:proofErr w:type="gramStart"/>
      <w:r w:rsidRPr="000F66AD">
        <w:t>in order to</w:t>
      </w:r>
      <w:proofErr w:type="gramEnd"/>
      <w:r w:rsidRPr="000F66AD">
        <w:t xml:space="preserve"> facilitate stabilization in Iraq and Afghanistan.4 </w:t>
      </w:r>
      <w:r w:rsidRPr="000F66AD">
        <w:rPr>
          <w:rStyle w:val="Emphasis"/>
        </w:rPr>
        <w:t xml:space="preserve">The </w:t>
      </w:r>
      <w:r w:rsidRPr="005B0929">
        <w:rPr>
          <w:rStyle w:val="Emphasis"/>
          <w:highlight w:val="cyan"/>
        </w:rPr>
        <w:t>key issue</w:t>
      </w:r>
      <w:r w:rsidRPr="000F66AD">
        <w:t xml:space="preserve">, then, </w:t>
      </w:r>
      <w:r w:rsidRPr="000F66AD">
        <w:rPr>
          <w:rStyle w:val="StyleUnderline"/>
        </w:rPr>
        <w:t xml:space="preserve">is how to </w:t>
      </w:r>
      <w:r w:rsidRPr="005B0929">
        <w:rPr>
          <w:rStyle w:val="StyleUnderline"/>
          <w:highlight w:val="cyan"/>
        </w:rPr>
        <w:t>shift</w:t>
      </w:r>
      <w:r w:rsidRPr="000F66AD">
        <w:rPr>
          <w:rStyle w:val="StyleUnderline"/>
        </w:rPr>
        <w:t xml:space="preserve"> the </w:t>
      </w:r>
      <w:r w:rsidRPr="005B0929">
        <w:rPr>
          <w:rStyle w:val="StyleUnderline"/>
          <w:highlight w:val="cyan"/>
        </w:rPr>
        <w:t>emphasis from</w:t>
      </w:r>
      <w:r w:rsidRPr="000F66AD">
        <w:rPr>
          <w:rStyle w:val="StyleUnderline"/>
        </w:rPr>
        <w:t xml:space="preserve"> the </w:t>
      </w:r>
      <w:r w:rsidRPr="005B0929">
        <w:rPr>
          <w:rStyle w:val="StyleUnderline"/>
          <w:highlight w:val="cyan"/>
        </w:rPr>
        <w:t>D</w:t>
      </w:r>
      <w:r w:rsidRPr="000F66AD">
        <w:rPr>
          <w:rStyle w:val="StyleUnderline"/>
        </w:rPr>
        <w:t xml:space="preserve">epartment </w:t>
      </w:r>
      <w:r w:rsidRPr="005B0929">
        <w:rPr>
          <w:rStyle w:val="StyleUnderline"/>
          <w:highlight w:val="cyan"/>
        </w:rPr>
        <w:t>o</w:t>
      </w:r>
      <w:r w:rsidRPr="000F66AD">
        <w:rPr>
          <w:rStyle w:val="StyleUnderline"/>
        </w:rPr>
        <w:t xml:space="preserve">f </w:t>
      </w:r>
      <w:r w:rsidRPr="005B0929">
        <w:rPr>
          <w:rStyle w:val="StyleUnderline"/>
          <w:highlight w:val="cyan"/>
        </w:rPr>
        <w:t>D</w:t>
      </w:r>
      <w:r w:rsidRPr="000F66AD">
        <w:rPr>
          <w:rStyle w:val="StyleUnderline"/>
        </w:rPr>
        <w:t>efense to efforts shared among Defense, State, USAID, and other agencies</w:t>
      </w:r>
      <w:r w:rsidRPr="000F66AD">
        <w:t xml:space="preserve"> as needed.</w:t>
      </w:r>
    </w:p>
    <w:p w14:paraId="3BD5325F" w14:textId="1BE74456" w:rsidR="001F784B" w:rsidRPr="009D623D" w:rsidRDefault="001F784B" w:rsidP="001F784B">
      <w:pPr>
        <w:pStyle w:val="Heading2"/>
        <w:rPr>
          <w:lang w:val="en-SG"/>
        </w:rPr>
      </w:pPr>
      <w:r>
        <w:rPr>
          <w:lang w:val="en-SG"/>
        </w:rPr>
        <w:t>2AC—AT:</w:t>
      </w:r>
      <w:r w:rsidRPr="001F784B">
        <w:t xml:space="preserve"> </w:t>
      </w:r>
      <w:r>
        <w:t>CP—</w:t>
      </w:r>
      <w:r>
        <w:rPr>
          <w:lang w:val="en-SG"/>
        </w:rPr>
        <w:t xml:space="preserve"> OSCE Fiat </w:t>
      </w:r>
    </w:p>
    <w:p w14:paraId="7CFA39C1" w14:textId="77777777" w:rsidR="001F784B" w:rsidRDefault="001F784B" w:rsidP="001F784B">
      <w:pPr>
        <w:rPr>
          <w:lang w:val="en-SG"/>
        </w:rPr>
      </w:pPr>
      <w:r>
        <w:rPr>
          <w:lang w:val="en-SG"/>
        </w:rPr>
        <w:t xml:space="preserve">Figure out how this links to the net benefit </w:t>
      </w:r>
    </w:p>
    <w:p w14:paraId="268699C0" w14:textId="77777777" w:rsidR="001F784B" w:rsidRDefault="001F784B" w:rsidP="001F784B">
      <w:pPr>
        <w:rPr>
          <w:lang w:val="en-SG"/>
        </w:rPr>
      </w:pPr>
      <w:r>
        <w:rPr>
          <w:lang w:val="en-SG"/>
        </w:rPr>
        <w:t xml:space="preserve">Set up condo stuff in cross examination: “can you amend the CP” “is it condo” “judge kick?” </w:t>
      </w:r>
    </w:p>
    <w:p w14:paraId="14C51F50" w14:textId="77777777" w:rsidR="001F784B" w:rsidRDefault="001F784B" w:rsidP="001F784B">
      <w:pPr>
        <w:rPr>
          <w:lang w:val="en-SG"/>
        </w:rPr>
      </w:pPr>
      <w:r>
        <w:rPr>
          <w:lang w:val="en-SG"/>
        </w:rPr>
        <w:t xml:space="preserve">Clarify what countries the CP fiats. </w:t>
      </w:r>
    </w:p>
    <w:p w14:paraId="694EFB41" w14:textId="77777777" w:rsidR="001F784B" w:rsidRPr="00F45ADB" w:rsidRDefault="001F784B" w:rsidP="001F784B">
      <w:pPr>
        <w:rPr>
          <w:lang w:val="en-SG"/>
        </w:rPr>
      </w:pPr>
    </w:p>
    <w:p w14:paraId="1609D97D" w14:textId="77777777" w:rsidR="001F784B" w:rsidRDefault="001F784B" w:rsidP="001F784B">
      <w:pPr>
        <w:pStyle w:val="Heading3"/>
        <w:rPr>
          <w:lang w:val="en-SG"/>
        </w:rPr>
      </w:pPr>
      <w:r>
        <w:rPr>
          <w:lang w:val="en-SG"/>
        </w:rPr>
        <w:t xml:space="preserve">2AC—Theory vs OSCE Fiat </w:t>
      </w:r>
    </w:p>
    <w:p w14:paraId="12E940F7" w14:textId="77777777" w:rsidR="001F784B" w:rsidRDefault="001F784B" w:rsidP="001F784B">
      <w:pPr>
        <w:pStyle w:val="Heading4"/>
        <w:rPr>
          <w:lang w:val="en-SG"/>
        </w:rPr>
      </w:pPr>
      <w:r>
        <w:rPr>
          <w:lang w:val="en-SG"/>
        </w:rPr>
        <w:t xml:space="preserve">Interpretation! The negative gets to fiat as many countries </w:t>
      </w:r>
      <w:r w:rsidRPr="00E65395">
        <w:rPr>
          <w:u w:val="single"/>
          <w:lang w:val="en-SG"/>
        </w:rPr>
        <w:t>as there are in NATO</w:t>
      </w:r>
      <w:r>
        <w:rPr>
          <w:lang w:val="en-SG"/>
        </w:rPr>
        <w:t xml:space="preserve"> and </w:t>
      </w:r>
      <w:r w:rsidRPr="00C27AF4">
        <w:rPr>
          <w:u w:val="single"/>
          <w:lang w:val="en-SG"/>
        </w:rPr>
        <w:t>NEVER</w:t>
      </w:r>
      <w:r>
        <w:rPr>
          <w:lang w:val="en-SG"/>
        </w:rPr>
        <w:t xml:space="preserve"> gets </w:t>
      </w:r>
      <w:r w:rsidRPr="00C27AF4">
        <w:rPr>
          <w:u w:val="single"/>
          <w:lang w:val="en-SG"/>
        </w:rPr>
        <w:t>Russia + NATO</w:t>
      </w:r>
      <w:r>
        <w:rPr>
          <w:u w:val="single"/>
          <w:lang w:val="en-SG"/>
        </w:rPr>
        <w:t xml:space="preserve"> </w:t>
      </w:r>
      <w:r w:rsidRPr="00C27AF4">
        <w:rPr>
          <w:lang w:val="en-SG"/>
        </w:rPr>
        <w:t>countries</w:t>
      </w:r>
      <w:r>
        <w:rPr>
          <w:lang w:val="en-SG"/>
        </w:rPr>
        <w:t xml:space="preserve"> --- it allows SUBSTANTIAL negative wiggle room and is </w:t>
      </w:r>
      <w:r w:rsidRPr="00E65395">
        <w:rPr>
          <w:u w:val="single"/>
          <w:lang w:val="en-SG"/>
        </w:rPr>
        <w:t>predictable</w:t>
      </w:r>
      <w:r>
        <w:rPr>
          <w:lang w:val="en-SG"/>
        </w:rPr>
        <w:t xml:space="preserve"> since the topic is NATO and affirmatives get to claim ground from NATO agreement. </w:t>
      </w:r>
    </w:p>
    <w:p w14:paraId="196E122F" w14:textId="77777777" w:rsidR="001F784B" w:rsidRPr="00724EC8" w:rsidRDefault="001F784B" w:rsidP="001F784B">
      <w:pPr>
        <w:rPr>
          <w:lang w:val="en-SG"/>
        </w:rPr>
      </w:pPr>
    </w:p>
    <w:p w14:paraId="2EBC4F5F" w14:textId="77777777" w:rsidR="001F784B" w:rsidRDefault="001F784B" w:rsidP="001F784B">
      <w:pPr>
        <w:pStyle w:val="Heading4"/>
        <w:rPr>
          <w:lang w:val="en-SG"/>
        </w:rPr>
      </w:pPr>
      <w:r>
        <w:rPr>
          <w:lang w:val="en-SG"/>
        </w:rPr>
        <w:t>OSCE violates, its 57 countries + Russia, NATO is</w:t>
      </w:r>
      <w:r w:rsidRPr="00CF5C8A">
        <w:rPr>
          <w:u w:val="single"/>
          <w:lang w:val="en-SG"/>
        </w:rPr>
        <w:t xml:space="preserve"> 30</w:t>
      </w:r>
      <w:r>
        <w:rPr>
          <w:lang w:val="en-SG"/>
        </w:rPr>
        <w:t xml:space="preserve"> – we’ll insert the membership </w:t>
      </w:r>
    </w:p>
    <w:p w14:paraId="093DAF21" w14:textId="77777777" w:rsidR="001F784B" w:rsidRDefault="001F784B" w:rsidP="001F784B">
      <w:pPr>
        <w:rPr>
          <w:lang w:val="en-SG"/>
        </w:rPr>
      </w:pPr>
      <w:r w:rsidRPr="00E65395">
        <w:rPr>
          <w:rStyle w:val="Style13ptBold"/>
        </w:rPr>
        <w:t>The OSCE</w:t>
      </w:r>
      <w:r>
        <w:rPr>
          <w:lang w:val="en-SG"/>
        </w:rPr>
        <w:t xml:space="preserve"> [</w:t>
      </w:r>
      <w:r>
        <w:rPr>
          <w:i/>
          <w:iCs/>
          <w:lang w:val="en-SG"/>
        </w:rPr>
        <w:t>OSCE,</w:t>
      </w:r>
      <w:r>
        <w:rPr>
          <w:lang w:val="en-SG"/>
        </w:rPr>
        <w:t xml:space="preserve"> “Participating States”, https://www.osce.org/participating-states]</w:t>
      </w:r>
    </w:p>
    <w:p w14:paraId="1E7440A2" w14:textId="77777777" w:rsidR="001F784B" w:rsidRDefault="001F784B" w:rsidP="001F784B">
      <w:pPr>
        <w:rPr>
          <w:lang w:val="en-SG"/>
        </w:rPr>
      </w:pPr>
      <w:r w:rsidRPr="00E65395">
        <w:rPr>
          <w:noProof/>
          <w:lang w:val="en-SG"/>
        </w:rPr>
        <w:drawing>
          <wp:inline distT="0" distB="0" distL="0" distR="0" wp14:anchorId="36884D01" wp14:editId="25FEF083">
            <wp:extent cx="4807941" cy="4488742"/>
            <wp:effectExtent l="0" t="0" r="0" b="762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15"/>
                    <a:stretch>
                      <a:fillRect/>
                    </a:stretch>
                  </pic:blipFill>
                  <pic:spPr>
                    <a:xfrm>
                      <a:off x="0" y="0"/>
                      <a:ext cx="4817501" cy="4497667"/>
                    </a:xfrm>
                    <a:prstGeom prst="rect">
                      <a:avLst/>
                    </a:prstGeom>
                  </pic:spPr>
                </pic:pic>
              </a:graphicData>
            </a:graphic>
          </wp:inline>
        </w:drawing>
      </w:r>
    </w:p>
    <w:p w14:paraId="6CE050CE" w14:textId="77777777" w:rsidR="001F784B" w:rsidRDefault="001F784B" w:rsidP="001F784B">
      <w:pPr>
        <w:pStyle w:val="Heading4"/>
        <w:rPr>
          <w:lang w:val="en-SG"/>
        </w:rPr>
      </w:pPr>
      <w:r>
        <w:rPr>
          <w:lang w:val="en-SG"/>
        </w:rPr>
        <w:t xml:space="preserve">Vote AFF --- </w:t>
      </w:r>
      <w:proofErr w:type="spellStart"/>
      <w:r>
        <w:rPr>
          <w:lang w:val="en-SG"/>
        </w:rPr>
        <w:t>fiating</w:t>
      </w:r>
      <w:proofErr w:type="spellEnd"/>
      <w:r>
        <w:rPr>
          <w:lang w:val="en-SG"/>
        </w:rPr>
        <w:t xml:space="preserve"> </w:t>
      </w:r>
      <w:r w:rsidRPr="00CF5C8A">
        <w:rPr>
          <w:u w:val="single"/>
          <w:lang w:val="en-SG"/>
        </w:rPr>
        <w:t>MORE</w:t>
      </w:r>
      <w:r>
        <w:rPr>
          <w:lang w:val="en-SG"/>
        </w:rPr>
        <w:t xml:space="preserve"> than 30 countries is </w:t>
      </w:r>
      <w:r w:rsidRPr="00CF5C8A">
        <w:rPr>
          <w:u w:val="single"/>
          <w:lang w:val="en-SG"/>
        </w:rPr>
        <w:t>impossible</w:t>
      </w:r>
      <w:r>
        <w:rPr>
          <w:lang w:val="en-SG"/>
        </w:rPr>
        <w:t xml:space="preserve"> to beat because our best answer is </w:t>
      </w:r>
      <w:r>
        <w:rPr>
          <w:u w:val="single"/>
          <w:lang w:val="en-SG"/>
        </w:rPr>
        <w:t>SAY NO</w:t>
      </w:r>
      <w:r>
        <w:rPr>
          <w:lang w:val="en-SG"/>
        </w:rPr>
        <w:t xml:space="preserve"> --- the CP skews education because NATO’s fundamental purpose is containing Russia, </w:t>
      </w:r>
      <w:proofErr w:type="spellStart"/>
      <w:r>
        <w:rPr>
          <w:lang w:val="en-SG"/>
        </w:rPr>
        <w:t>fiating</w:t>
      </w:r>
      <w:proofErr w:type="spellEnd"/>
      <w:r>
        <w:rPr>
          <w:lang w:val="en-SG"/>
        </w:rPr>
        <w:t xml:space="preserve"> that issue away makes NATO pointless!  </w:t>
      </w:r>
    </w:p>
    <w:p w14:paraId="7488D363" w14:textId="77777777" w:rsidR="001F784B" w:rsidRDefault="001F784B" w:rsidP="001F784B">
      <w:pPr>
        <w:pStyle w:val="Heading3"/>
        <w:rPr>
          <w:lang w:val="en-SG"/>
        </w:rPr>
      </w:pPr>
      <w:r>
        <w:rPr>
          <w:lang w:val="en-SG"/>
        </w:rPr>
        <w:t xml:space="preserve">1AR—Theory—AT: Your </w:t>
      </w:r>
      <w:proofErr w:type="spellStart"/>
      <w:r>
        <w:rPr>
          <w:lang w:val="en-SG"/>
        </w:rPr>
        <w:t>Interp</w:t>
      </w:r>
      <w:proofErr w:type="spellEnd"/>
      <w:r>
        <w:rPr>
          <w:lang w:val="en-SG"/>
        </w:rPr>
        <w:t xml:space="preserve"> Fails </w:t>
      </w:r>
    </w:p>
    <w:p w14:paraId="4022742D" w14:textId="77777777" w:rsidR="001F784B" w:rsidRPr="00724EC8" w:rsidRDefault="001F784B" w:rsidP="001F784B">
      <w:pPr>
        <w:pStyle w:val="Heading4"/>
        <w:rPr>
          <w:lang w:val="en-SG"/>
        </w:rPr>
      </w:pPr>
      <w:r>
        <w:rPr>
          <w:lang w:val="en-SG"/>
        </w:rPr>
        <w:t xml:space="preserve">30 countries </w:t>
      </w:r>
      <w:proofErr w:type="gramStart"/>
      <w:r>
        <w:rPr>
          <w:lang w:val="en-SG"/>
        </w:rPr>
        <w:t>is</w:t>
      </w:r>
      <w:proofErr w:type="gramEnd"/>
      <w:r>
        <w:rPr>
          <w:lang w:val="en-SG"/>
        </w:rPr>
        <w:t xml:space="preserve"> predictable because NATO is the topic. We can beat the 29 country CP with multilateralism </w:t>
      </w:r>
      <w:proofErr w:type="spellStart"/>
      <w:proofErr w:type="gramStart"/>
      <w:r>
        <w:rPr>
          <w:lang w:val="en-SG"/>
        </w:rPr>
        <w:t>args</w:t>
      </w:r>
      <w:proofErr w:type="spellEnd"/>
      <w:proofErr w:type="gramEnd"/>
      <w:r>
        <w:rPr>
          <w:lang w:val="en-SG"/>
        </w:rPr>
        <w:t xml:space="preserve"> and perm do the CP to test the actors of the CP. </w:t>
      </w:r>
    </w:p>
    <w:p w14:paraId="04CFBBE4" w14:textId="77777777" w:rsidR="001F784B" w:rsidRPr="00E65395" w:rsidRDefault="001F784B" w:rsidP="001F784B">
      <w:pPr>
        <w:pStyle w:val="Heading3"/>
        <w:rPr>
          <w:lang w:val="en-SG"/>
        </w:rPr>
      </w:pPr>
      <w:r>
        <w:rPr>
          <w:lang w:val="en-SG"/>
        </w:rPr>
        <w:t xml:space="preserve">1AR—Theory—AT: “How many countries in NATO” </w:t>
      </w:r>
    </w:p>
    <w:p w14:paraId="3067CFA1" w14:textId="77777777" w:rsidR="001F784B" w:rsidRDefault="001F784B" w:rsidP="001F784B">
      <w:pPr>
        <w:pStyle w:val="Heading4"/>
        <w:rPr>
          <w:lang w:val="en-SG"/>
        </w:rPr>
      </w:pPr>
      <w:r>
        <w:rPr>
          <w:lang w:val="en-SG"/>
        </w:rPr>
        <w:t xml:space="preserve">30 countries </w:t>
      </w:r>
    </w:p>
    <w:p w14:paraId="19951700" w14:textId="77777777" w:rsidR="001F784B" w:rsidRDefault="001F784B" w:rsidP="001F784B">
      <w:pPr>
        <w:rPr>
          <w:lang w:val="en-SG"/>
        </w:rPr>
      </w:pPr>
      <w:r w:rsidRPr="00CF5C8A">
        <w:rPr>
          <w:rStyle w:val="Style13ptBold"/>
        </w:rPr>
        <w:t>NATO 22</w:t>
      </w:r>
      <w:r>
        <w:rPr>
          <w:lang w:val="en-SG"/>
        </w:rPr>
        <w:t xml:space="preserve"> - </w:t>
      </w:r>
      <w:hyperlink r:id="rId116" w:anchor=":~:text=At%20present%2C%20NATO%20has%2030%20members" w:history="1">
        <w:r w:rsidRPr="0044431F">
          <w:rPr>
            <w:rStyle w:val="Hyperlink"/>
            <w:lang w:val="en-SG"/>
          </w:rPr>
          <w:t>https://www.nato.int/cps/en/natohq/topics_52044.htm#:~:text=At%20present%2C%20NATO%20has%2030%20members</w:t>
        </w:r>
      </w:hyperlink>
      <w:r>
        <w:rPr>
          <w:lang w:val="en-SG"/>
        </w:rPr>
        <w:t>.</w:t>
      </w:r>
    </w:p>
    <w:p w14:paraId="07A027BB" w14:textId="77777777" w:rsidR="001F784B" w:rsidRDefault="001F784B" w:rsidP="001F784B">
      <w:pPr>
        <w:rPr>
          <w:lang w:val="en-SG"/>
        </w:rPr>
      </w:pPr>
      <w:r w:rsidRPr="00CF5C8A">
        <w:rPr>
          <w:noProof/>
          <w:lang w:val="en-SG"/>
        </w:rPr>
        <w:drawing>
          <wp:inline distT="0" distB="0" distL="0" distR="0" wp14:anchorId="405DA091" wp14:editId="62E59F62">
            <wp:extent cx="4897568" cy="2511116"/>
            <wp:effectExtent l="0" t="0" r="0" b="3810"/>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17"/>
                    <a:stretch>
                      <a:fillRect/>
                    </a:stretch>
                  </pic:blipFill>
                  <pic:spPr>
                    <a:xfrm>
                      <a:off x="0" y="0"/>
                      <a:ext cx="4914209" cy="2519648"/>
                    </a:xfrm>
                    <a:prstGeom prst="rect">
                      <a:avLst/>
                    </a:prstGeom>
                  </pic:spPr>
                </pic:pic>
              </a:graphicData>
            </a:graphic>
          </wp:inline>
        </w:drawing>
      </w:r>
    </w:p>
    <w:p w14:paraId="2620E469" w14:textId="08360840" w:rsidR="001F784B" w:rsidRDefault="001F784B" w:rsidP="001F784B">
      <w:pPr>
        <w:pStyle w:val="Heading2"/>
        <w:rPr>
          <w:lang w:val="en-SG"/>
        </w:rPr>
      </w:pPr>
      <w:r>
        <w:rPr>
          <w:lang w:val="en-SG"/>
        </w:rPr>
        <w:t>2AC—AT:</w:t>
      </w:r>
      <w:r w:rsidRPr="001F784B">
        <w:t xml:space="preserve"> </w:t>
      </w:r>
      <w:r>
        <w:t>CP—</w:t>
      </w:r>
      <w:r>
        <w:rPr>
          <w:lang w:val="en-SG"/>
        </w:rPr>
        <w:t xml:space="preserve"> OSCE </w:t>
      </w:r>
    </w:p>
    <w:p w14:paraId="56E761D1" w14:textId="77777777" w:rsidR="001F784B" w:rsidRDefault="001F784B" w:rsidP="001F784B">
      <w:pPr>
        <w:rPr>
          <w:lang w:val="en-SG"/>
        </w:rPr>
      </w:pPr>
    </w:p>
    <w:p w14:paraId="05A06852" w14:textId="77777777" w:rsidR="001F784B" w:rsidRDefault="001F784B" w:rsidP="001F784B">
      <w:pPr>
        <w:pStyle w:val="Heading3"/>
        <w:rPr>
          <w:lang w:val="en-SG"/>
        </w:rPr>
      </w:pPr>
      <w:r>
        <w:rPr>
          <w:lang w:val="en-SG"/>
        </w:rPr>
        <w:t xml:space="preserve">2AC—Say No </w:t>
      </w:r>
    </w:p>
    <w:p w14:paraId="75CEB9A6" w14:textId="77777777" w:rsidR="001F784B" w:rsidRDefault="001F784B" w:rsidP="001F784B">
      <w:pPr>
        <w:pStyle w:val="Heading4"/>
        <w:rPr>
          <w:lang w:val="en-SG"/>
        </w:rPr>
      </w:pPr>
      <w:r>
        <w:rPr>
          <w:lang w:val="en-SG"/>
        </w:rPr>
        <w:t xml:space="preserve">Europe says no --- they don’t want to share CWEAS access with Russia, it would defeat the purpose </w:t>
      </w:r>
    </w:p>
    <w:p w14:paraId="16B5076C" w14:textId="77777777" w:rsidR="001F784B" w:rsidRPr="00A85FC0" w:rsidRDefault="001F784B" w:rsidP="001F784B">
      <w:pPr>
        <w:rPr>
          <w:lang w:val="en-SG"/>
        </w:rPr>
      </w:pPr>
    </w:p>
    <w:p w14:paraId="39EA864A" w14:textId="77777777" w:rsidR="001F784B" w:rsidRDefault="001F784B" w:rsidP="001F784B">
      <w:pPr>
        <w:pStyle w:val="Heading4"/>
        <w:rPr>
          <w:lang w:val="en-SG"/>
        </w:rPr>
      </w:pPr>
      <w:r>
        <w:rPr>
          <w:lang w:val="en-SG"/>
        </w:rPr>
        <w:t xml:space="preserve">Russia says yes is </w:t>
      </w:r>
      <w:r w:rsidRPr="00A85FC0">
        <w:rPr>
          <w:u w:val="single"/>
          <w:lang w:val="en-SG"/>
        </w:rPr>
        <w:t>bad</w:t>
      </w:r>
      <w:r>
        <w:rPr>
          <w:lang w:val="en-SG"/>
        </w:rPr>
        <w:t xml:space="preserve"> --- they’ll </w:t>
      </w:r>
      <w:r w:rsidRPr="008D33FA">
        <w:rPr>
          <w:u w:val="single"/>
          <w:lang w:val="en-SG"/>
        </w:rPr>
        <w:t>sabotage</w:t>
      </w:r>
      <w:r>
        <w:rPr>
          <w:lang w:val="en-SG"/>
        </w:rPr>
        <w:t xml:space="preserve"> the AI training pipeline --- it’s the </w:t>
      </w:r>
      <w:r w:rsidRPr="00A85FC0">
        <w:rPr>
          <w:u w:val="single"/>
          <w:lang w:val="en-SG"/>
        </w:rPr>
        <w:t>equivalent</w:t>
      </w:r>
      <w:r>
        <w:rPr>
          <w:lang w:val="en-SG"/>
        </w:rPr>
        <w:t xml:space="preserve"> of handing over nuclear secrets </w:t>
      </w:r>
    </w:p>
    <w:p w14:paraId="752E865E" w14:textId="77777777" w:rsidR="001F784B" w:rsidRPr="008D33FA" w:rsidRDefault="001F784B" w:rsidP="001F784B">
      <w:r w:rsidRPr="00604B02">
        <w:rPr>
          <w:rStyle w:val="Style13ptBold"/>
        </w:rPr>
        <w:t>Waterman 22</w:t>
      </w:r>
      <w:r>
        <w:t xml:space="preserve"> – Staff [Sean, 01 March 2022, </w:t>
      </w:r>
      <w:r>
        <w:rPr>
          <w:i/>
          <w:iCs/>
        </w:rPr>
        <w:t>The Cyber Edge</w:t>
      </w:r>
      <w:r>
        <w:t xml:space="preserve">, “Hacking Poses Risks for Artificial Intelligence”, </w:t>
      </w:r>
      <w:hyperlink r:id="rId118" w:history="1">
        <w:r w:rsidRPr="00782CEF">
          <w:rPr>
            <w:rStyle w:val="Hyperlink"/>
          </w:rPr>
          <w:t>https://www.afcea.org/content/hacking-poses-risks-artificial-intelligence</w:t>
        </w:r>
      </w:hyperlink>
      <w:r>
        <w:t>]</w:t>
      </w:r>
    </w:p>
    <w:p w14:paraId="14E5BAEA" w14:textId="77777777" w:rsidR="001F784B" w:rsidRPr="008D33FA" w:rsidRDefault="001F784B" w:rsidP="001F784B">
      <w:pPr>
        <w:rPr>
          <w:sz w:val="12"/>
        </w:rPr>
      </w:pPr>
      <w:proofErr w:type="spellStart"/>
      <w:r w:rsidRPr="008D33FA">
        <w:rPr>
          <w:sz w:val="12"/>
        </w:rPr>
        <w:t>Lohn</w:t>
      </w:r>
      <w:proofErr w:type="spellEnd"/>
      <w:r w:rsidRPr="008D33FA">
        <w:rPr>
          <w:sz w:val="12"/>
        </w:rPr>
        <w:t xml:space="preserve"> believes the AI hacking threat is not merely academic or theoretical. </w:t>
      </w:r>
      <w:r w:rsidRPr="008D33FA">
        <w:rPr>
          <w:rStyle w:val="StyleUnderline"/>
        </w:rPr>
        <w:t xml:space="preserve">White hat hackers have </w:t>
      </w:r>
      <w:r w:rsidRPr="008D33FA">
        <w:rPr>
          <w:rStyle w:val="Emphasis"/>
        </w:rPr>
        <w:t>successfully demonstrated</w:t>
      </w:r>
      <w:r w:rsidRPr="008D33FA">
        <w:rPr>
          <w:rStyle w:val="StyleUnderline"/>
        </w:rPr>
        <w:t xml:space="preserve"> real-world attacks</w:t>
      </w:r>
      <w:r w:rsidRPr="008D33FA">
        <w:rPr>
          <w:sz w:val="12"/>
        </w:rPr>
        <w:t xml:space="preserve"> </w:t>
      </w:r>
      <w:r w:rsidRPr="008D33FA">
        <w:rPr>
          <w:rStyle w:val="StyleUnderline"/>
        </w:rPr>
        <w:t>against AI-powered autonomous driving systems such as those used by Tesla cars.</w:t>
      </w:r>
      <w:r w:rsidRPr="008D33FA">
        <w:rPr>
          <w:sz w:val="12"/>
        </w:rPr>
        <w:t xml:space="preserve"> </w:t>
      </w:r>
      <w:r w:rsidRPr="008D33FA">
        <w:rPr>
          <w:rStyle w:val="StyleUnderline"/>
        </w:rPr>
        <w:t>Researchers from Chinese e-commerce giant Tencent managed to get</w:t>
      </w:r>
      <w:r w:rsidRPr="008D33FA">
        <w:rPr>
          <w:sz w:val="12"/>
        </w:rPr>
        <w:t xml:space="preserve"> the car’s </w:t>
      </w:r>
      <w:r w:rsidRPr="008D33FA">
        <w:rPr>
          <w:rStyle w:val="StyleUnderline"/>
        </w:rPr>
        <w:t>autopilot feature to switch lanes</w:t>
      </w:r>
      <w:r w:rsidRPr="008D33FA">
        <w:rPr>
          <w:sz w:val="12"/>
        </w:rPr>
        <w:t xml:space="preserve"> into oncoming traffic </w:t>
      </w:r>
      <w:r w:rsidRPr="008D33FA">
        <w:rPr>
          <w:rStyle w:val="Emphasis"/>
        </w:rPr>
        <w:t>using inconspicuous stickers</w:t>
      </w:r>
      <w:r w:rsidRPr="008D33FA">
        <w:rPr>
          <w:sz w:val="12"/>
        </w:rPr>
        <w:t xml:space="preserve"> on the roadway.</w:t>
      </w:r>
    </w:p>
    <w:p w14:paraId="4C4052BD" w14:textId="77777777" w:rsidR="001F784B" w:rsidRPr="008D33FA" w:rsidRDefault="001F784B" w:rsidP="001F784B">
      <w:pPr>
        <w:rPr>
          <w:sz w:val="12"/>
        </w:rPr>
      </w:pPr>
      <w:r w:rsidRPr="008D33FA">
        <w:rPr>
          <w:sz w:val="12"/>
        </w:rPr>
        <w:t xml:space="preserve">At </w:t>
      </w:r>
      <w:r w:rsidRPr="008D33FA">
        <w:rPr>
          <w:rStyle w:val="StyleUnderline"/>
        </w:rPr>
        <w:t>McAfee</w:t>
      </w:r>
      <w:r w:rsidRPr="008D33FA">
        <w:rPr>
          <w:sz w:val="12"/>
        </w:rPr>
        <w:t xml:space="preserve"> Security, researchers </w:t>
      </w:r>
      <w:r w:rsidRPr="008D33FA">
        <w:rPr>
          <w:rStyle w:val="StyleUnderline"/>
        </w:rPr>
        <w:t xml:space="preserve">used similarly discreet </w:t>
      </w:r>
      <w:r w:rsidRPr="008D33FA">
        <w:rPr>
          <w:rStyle w:val="Emphasis"/>
        </w:rPr>
        <w:t>stickers</w:t>
      </w:r>
      <w:r w:rsidRPr="008D33FA">
        <w:rPr>
          <w:rStyle w:val="StyleUnderline"/>
        </w:rPr>
        <w:t xml:space="preserve"> on </w:t>
      </w:r>
      <w:r w:rsidRPr="008D33FA">
        <w:rPr>
          <w:rStyle w:val="Emphasis"/>
        </w:rPr>
        <w:t>speed limit signs</w:t>
      </w:r>
      <w:r w:rsidRPr="008D33FA">
        <w:rPr>
          <w:rStyle w:val="StyleUnderline"/>
        </w:rPr>
        <w:t xml:space="preserve"> to get the car to speed up to </w:t>
      </w:r>
      <w:r w:rsidRPr="008D33FA">
        <w:rPr>
          <w:rStyle w:val="Emphasis"/>
        </w:rPr>
        <w:t>85 miles</w:t>
      </w:r>
      <w:r w:rsidRPr="008D33FA">
        <w:rPr>
          <w:sz w:val="12"/>
        </w:rPr>
        <w:t xml:space="preserve"> in a 35 mile-an-hour zone.   </w:t>
      </w:r>
    </w:p>
    <w:p w14:paraId="5AB2EB2F" w14:textId="77777777" w:rsidR="001F784B" w:rsidRPr="008D33FA" w:rsidRDefault="001F784B" w:rsidP="001F784B">
      <w:pPr>
        <w:rPr>
          <w:sz w:val="12"/>
        </w:rPr>
      </w:pPr>
      <w:r w:rsidRPr="008D33FA">
        <w:rPr>
          <w:sz w:val="12"/>
        </w:rPr>
        <w:t xml:space="preserve">Based on his interactions with engineers working on commercial AI technology, </w:t>
      </w:r>
      <w:proofErr w:type="spellStart"/>
      <w:r w:rsidRPr="008D33FA">
        <w:rPr>
          <w:sz w:val="12"/>
        </w:rPr>
        <w:t>Lohn</w:t>
      </w:r>
      <w:proofErr w:type="spellEnd"/>
      <w:r w:rsidRPr="008D33FA">
        <w:rPr>
          <w:sz w:val="12"/>
        </w:rPr>
        <w:t xml:space="preserve"> believes </w:t>
      </w:r>
      <w:proofErr w:type="gramStart"/>
      <w:r w:rsidRPr="008D33FA">
        <w:rPr>
          <w:sz w:val="12"/>
        </w:rPr>
        <w:t>these</w:t>
      </w:r>
      <w:proofErr w:type="gramEnd"/>
      <w:r w:rsidRPr="008D33FA">
        <w:rPr>
          <w:sz w:val="12"/>
        </w:rPr>
        <w:t xml:space="preserve"> or </w:t>
      </w:r>
      <w:r w:rsidRPr="008D33FA">
        <w:rPr>
          <w:rStyle w:val="StyleUnderline"/>
        </w:rPr>
        <w:t>other kinds of attacks have been carried out in the wild by real cyber threat actors</w:t>
      </w:r>
      <w:r w:rsidRPr="008D33FA">
        <w:rPr>
          <w:sz w:val="12"/>
        </w:rPr>
        <w:t>. “</w:t>
      </w:r>
      <w:r w:rsidRPr="008D33FA">
        <w:rPr>
          <w:rStyle w:val="Emphasis"/>
        </w:rPr>
        <w:t>People are very reluctant to talk about when they’ve been attacked</w:t>
      </w:r>
      <w:r w:rsidRPr="008D33FA">
        <w:rPr>
          <w:sz w:val="12"/>
        </w:rPr>
        <w:t>,” he says. “It’s more of a nod and a wink.”</w:t>
      </w:r>
    </w:p>
    <w:p w14:paraId="1CF551B4" w14:textId="77777777" w:rsidR="001F784B" w:rsidRPr="008D33FA" w:rsidRDefault="001F784B" w:rsidP="001F784B">
      <w:pPr>
        <w:rPr>
          <w:sz w:val="12"/>
        </w:rPr>
      </w:pPr>
      <w:r w:rsidRPr="008D33FA">
        <w:rPr>
          <w:sz w:val="12"/>
        </w:rPr>
        <w:t xml:space="preserve">And, of course, </w:t>
      </w:r>
      <w:r w:rsidRPr="008D33FA">
        <w:rPr>
          <w:rStyle w:val="StyleUnderline"/>
        </w:rPr>
        <w:t>successful attacks might not be detected</w:t>
      </w:r>
      <w:r w:rsidRPr="008D33FA">
        <w:rPr>
          <w:sz w:val="12"/>
        </w:rPr>
        <w:t xml:space="preserve">. Neal </w:t>
      </w:r>
      <w:proofErr w:type="spellStart"/>
      <w:r w:rsidRPr="008D33FA">
        <w:rPr>
          <w:sz w:val="12"/>
        </w:rPr>
        <w:t>Ziring</w:t>
      </w:r>
      <w:proofErr w:type="spellEnd"/>
      <w:r w:rsidRPr="008D33FA">
        <w:rPr>
          <w:sz w:val="12"/>
        </w:rPr>
        <w:t xml:space="preserve">, the technical director of the National Security Agency’s (NSA’s) Cybersecurity Directorate, told a </w:t>
      </w:r>
      <w:proofErr w:type="spellStart"/>
      <w:r w:rsidRPr="008D33FA">
        <w:rPr>
          <w:sz w:val="12"/>
        </w:rPr>
        <w:t>Billington</w:t>
      </w:r>
      <w:proofErr w:type="spellEnd"/>
      <w:r w:rsidRPr="008D33FA">
        <w:rPr>
          <w:sz w:val="12"/>
        </w:rPr>
        <w:t xml:space="preserve"> </w:t>
      </w:r>
      <w:proofErr w:type="spellStart"/>
      <w:r w:rsidRPr="008D33FA">
        <w:rPr>
          <w:sz w:val="12"/>
        </w:rPr>
        <w:t>CyberSecurity</w:t>
      </w:r>
      <w:proofErr w:type="spellEnd"/>
      <w:r w:rsidRPr="008D33FA">
        <w:rPr>
          <w:sz w:val="12"/>
        </w:rPr>
        <w:t xml:space="preserve"> webinar in January that although there was burgeoning academic literature about how to perform attacks, research on detecting them was “far less mature at this point.”</w:t>
      </w:r>
    </w:p>
    <w:p w14:paraId="0A4C21E3" w14:textId="77777777" w:rsidR="001F784B" w:rsidRPr="008D33FA" w:rsidRDefault="001F784B" w:rsidP="001F784B">
      <w:pPr>
        <w:rPr>
          <w:rStyle w:val="StyleUnderline"/>
        </w:rPr>
      </w:pPr>
      <w:r w:rsidRPr="008D33FA">
        <w:rPr>
          <w:sz w:val="12"/>
        </w:rPr>
        <w:t>“</w:t>
      </w:r>
      <w:r w:rsidRPr="008D33FA">
        <w:rPr>
          <w:rStyle w:val="StyleUnderline"/>
        </w:rPr>
        <w:t xml:space="preserve">The toughest aspect of securing </w:t>
      </w:r>
      <w:r w:rsidRPr="008D33FA">
        <w:rPr>
          <w:rStyle w:val="Emphasis"/>
          <w:highlight w:val="cyan"/>
        </w:rPr>
        <w:t>AI</w:t>
      </w:r>
      <w:r w:rsidRPr="008D33FA">
        <w:rPr>
          <w:sz w:val="12"/>
        </w:rPr>
        <w:t xml:space="preserve">/ML,” </w:t>
      </w:r>
      <w:proofErr w:type="spellStart"/>
      <w:r w:rsidRPr="008D33FA">
        <w:rPr>
          <w:sz w:val="12"/>
        </w:rPr>
        <w:t>Ziring</w:t>
      </w:r>
      <w:proofErr w:type="spellEnd"/>
      <w:r w:rsidRPr="008D33FA">
        <w:rPr>
          <w:sz w:val="12"/>
        </w:rPr>
        <w:t xml:space="preserve"> said, </w:t>
      </w:r>
      <w:r w:rsidRPr="008D33FA">
        <w:rPr>
          <w:rStyle w:val="StyleUnderline"/>
        </w:rPr>
        <w:t xml:space="preserve">was the fact that it </w:t>
      </w:r>
      <w:r w:rsidRPr="008D33FA">
        <w:rPr>
          <w:rStyle w:val="StyleUnderline"/>
          <w:highlight w:val="cyan"/>
        </w:rPr>
        <w:t xml:space="preserve">had a </w:t>
      </w:r>
      <w:r w:rsidRPr="008D33FA">
        <w:rPr>
          <w:rStyle w:val="Emphasis"/>
          <w:highlight w:val="cyan"/>
        </w:rPr>
        <w:t>deployment pipeline</w:t>
      </w:r>
      <w:r w:rsidRPr="008D33FA">
        <w:rPr>
          <w:rStyle w:val="StyleUnderline"/>
          <w:highlight w:val="cyan"/>
        </w:rPr>
        <w:t xml:space="preserve"> that attackers could </w:t>
      </w:r>
      <w:r w:rsidRPr="008D33FA">
        <w:rPr>
          <w:rStyle w:val="Emphasis"/>
          <w:highlight w:val="cyan"/>
        </w:rPr>
        <w:t>strike</w:t>
      </w:r>
      <w:r w:rsidRPr="008D33FA">
        <w:rPr>
          <w:rStyle w:val="Emphasis"/>
        </w:rPr>
        <w:t xml:space="preserve"> at any point</w:t>
      </w:r>
      <w:r w:rsidRPr="008D33FA">
        <w:rPr>
          <w:rStyle w:val="StyleUnderline"/>
        </w:rPr>
        <w:t>.</w:t>
      </w:r>
    </w:p>
    <w:p w14:paraId="25BCBD7C" w14:textId="77777777" w:rsidR="001F784B" w:rsidRPr="008D33FA" w:rsidRDefault="001F784B" w:rsidP="001F784B">
      <w:pPr>
        <w:rPr>
          <w:sz w:val="12"/>
        </w:rPr>
      </w:pPr>
      <w:r w:rsidRPr="008D33FA">
        <w:rPr>
          <w:rStyle w:val="StyleUnderline"/>
        </w:rPr>
        <w:t>AI</w:t>
      </w:r>
      <w:r w:rsidRPr="008D33FA">
        <w:rPr>
          <w:sz w:val="12"/>
        </w:rPr>
        <w:t xml:space="preserve">/ML </w:t>
      </w:r>
      <w:r w:rsidRPr="008D33FA">
        <w:rPr>
          <w:rStyle w:val="StyleUnderline"/>
          <w:highlight w:val="cyan"/>
        </w:rPr>
        <w:t xml:space="preserve">systems </w:t>
      </w:r>
      <w:proofErr w:type="gramStart"/>
      <w:r w:rsidRPr="008D33FA">
        <w:rPr>
          <w:rStyle w:val="StyleUnderline"/>
          <w:highlight w:val="cyan"/>
        </w:rPr>
        <w:t>have to</w:t>
      </w:r>
      <w:proofErr w:type="gramEnd"/>
      <w:r w:rsidRPr="008D33FA">
        <w:rPr>
          <w:rStyle w:val="StyleUnderline"/>
          <w:highlight w:val="cyan"/>
        </w:rPr>
        <w:t xml:space="preserve"> be trained</w:t>
      </w:r>
      <w:r w:rsidRPr="008D33FA">
        <w:rPr>
          <w:rStyle w:val="StyleUnderline"/>
        </w:rPr>
        <w:t xml:space="preserve"> before deployment</w:t>
      </w:r>
      <w:r w:rsidRPr="008D33FA">
        <w:rPr>
          <w:sz w:val="12"/>
        </w:rPr>
        <w:t xml:space="preserve"> using vast data sets—pictures of faces, for instance, are used to train facial recognition software. By looking at millions of labeled images, AI/ML can be trained to distinguish, say, cats from dogs.</w:t>
      </w:r>
    </w:p>
    <w:p w14:paraId="54BE047B" w14:textId="77777777" w:rsidR="001F784B" w:rsidRPr="008D33FA" w:rsidRDefault="001F784B" w:rsidP="001F784B">
      <w:pPr>
        <w:rPr>
          <w:sz w:val="12"/>
        </w:rPr>
      </w:pPr>
      <w:r w:rsidRPr="008D33FA">
        <w:rPr>
          <w:sz w:val="12"/>
        </w:rPr>
        <w:t xml:space="preserve">But it’s </w:t>
      </w:r>
      <w:r w:rsidRPr="008D33FA">
        <w:rPr>
          <w:rStyle w:val="Emphasis"/>
        </w:rPr>
        <w:t>this training pipeline</w:t>
      </w:r>
      <w:r w:rsidRPr="008D33FA">
        <w:rPr>
          <w:sz w:val="12"/>
        </w:rPr>
        <w:t xml:space="preserve"> that </w:t>
      </w:r>
      <w:r w:rsidRPr="008D33FA">
        <w:rPr>
          <w:rStyle w:val="StyleUnderline"/>
        </w:rPr>
        <w:t>makes AI</w:t>
      </w:r>
      <w:r w:rsidRPr="008D33FA">
        <w:rPr>
          <w:sz w:val="12"/>
        </w:rPr>
        <w:t xml:space="preserve">/ML </w:t>
      </w:r>
      <w:r w:rsidRPr="008D33FA">
        <w:rPr>
          <w:rStyle w:val="StyleUnderline"/>
        </w:rPr>
        <w:t xml:space="preserve">vulnerable </w:t>
      </w:r>
      <w:r w:rsidRPr="008D33FA">
        <w:rPr>
          <w:rStyle w:val="Emphasis"/>
        </w:rPr>
        <w:t>even to attackers</w:t>
      </w:r>
      <w:r w:rsidRPr="008D33FA">
        <w:rPr>
          <w:sz w:val="12"/>
        </w:rPr>
        <w:t xml:space="preserve"> </w:t>
      </w:r>
      <w:r w:rsidRPr="008D33FA">
        <w:rPr>
          <w:rStyle w:val="StyleUnderline"/>
        </w:rPr>
        <w:t>who don’t have any access to the network</w:t>
      </w:r>
      <w:r w:rsidRPr="008D33FA">
        <w:rPr>
          <w:sz w:val="12"/>
        </w:rPr>
        <w:t xml:space="preserve"> it’s running on.</w:t>
      </w:r>
    </w:p>
    <w:p w14:paraId="18BEB2A3" w14:textId="77777777" w:rsidR="001F784B" w:rsidRPr="008D33FA" w:rsidRDefault="001F784B" w:rsidP="001F784B">
      <w:pPr>
        <w:rPr>
          <w:sz w:val="12"/>
        </w:rPr>
      </w:pPr>
      <w:r w:rsidRPr="008D33FA">
        <w:rPr>
          <w:rStyle w:val="StyleUnderline"/>
          <w:highlight w:val="cyan"/>
        </w:rPr>
        <w:t>Data poisoning attacks work by seeding specially crafted images into AI</w:t>
      </w:r>
      <w:r w:rsidRPr="008D33FA">
        <w:rPr>
          <w:sz w:val="12"/>
        </w:rPr>
        <w:t xml:space="preserve">/ML training sets, </w:t>
      </w:r>
      <w:r w:rsidRPr="008D33FA">
        <w:rPr>
          <w:rStyle w:val="StyleUnderline"/>
          <w:highlight w:val="cyan"/>
        </w:rPr>
        <w:t>which</w:t>
      </w:r>
      <w:r w:rsidRPr="008D33FA">
        <w:rPr>
          <w:sz w:val="12"/>
        </w:rPr>
        <w:t xml:space="preserve"> in some cases </w:t>
      </w:r>
      <w:r w:rsidRPr="008D33FA">
        <w:rPr>
          <w:rStyle w:val="StyleUnderline"/>
          <w:highlight w:val="cyan"/>
        </w:rPr>
        <w:t>have</w:t>
      </w:r>
      <w:r w:rsidRPr="008D33FA">
        <w:rPr>
          <w:rStyle w:val="StyleUnderline"/>
        </w:rPr>
        <w:t xml:space="preserve"> </w:t>
      </w:r>
      <w:r w:rsidRPr="008D33FA">
        <w:rPr>
          <w:rStyle w:val="StyleUnderline"/>
          <w:highlight w:val="cyan"/>
        </w:rPr>
        <w:t>been scraped off the public Internet</w:t>
      </w:r>
      <w:r w:rsidRPr="008D33FA">
        <w:rPr>
          <w:rStyle w:val="StyleUnderline"/>
        </w:rPr>
        <w:t xml:space="preserve"> or harvested from social media</w:t>
      </w:r>
      <w:r w:rsidRPr="008D33FA">
        <w:rPr>
          <w:sz w:val="12"/>
        </w:rPr>
        <w:t xml:space="preserve"> or other platforms.</w:t>
      </w:r>
    </w:p>
    <w:p w14:paraId="66D7C36C" w14:textId="77777777" w:rsidR="001F784B" w:rsidRPr="008D33FA" w:rsidRDefault="001F784B" w:rsidP="001F784B">
      <w:pPr>
        <w:rPr>
          <w:rStyle w:val="Emphasis"/>
        </w:rPr>
      </w:pPr>
      <w:r w:rsidRPr="008D33FA">
        <w:rPr>
          <w:sz w:val="12"/>
        </w:rPr>
        <w:t xml:space="preserve">“If you don’t know where those data items are coming from,” warned </w:t>
      </w:r>
      <w:proofErr w:type="spellStart"/>
      <w:r w:rsidRPr="008D33FA">
        <w:rPr>
          <w:sz w:val="12"/>
        </w:rPr>
        <w:t>Ziring</w:t>
      </w:r>
      <w:proofErr w:type="spellEnd"/>
      <w:r w:rsidRPr="008D33FA">
        <w:rPr>
          <w:sz w:val="12"/>
        </w:rPr>
        <w:t>, “</w:t>
      </w:r>
      <w:r w:rsidRPr="008D33FA">
        <w:rPr>
          <w:rStyle w:val="StyleUnderline"/>
          <w:highlight w:val="cyan"/>
        </w:rPr>
        <w:t>if you don’t track their provenance</w:t>
      </w:r>
      <w:r w:rsidRPr="008D33FA">
        <w:rPr>
          <w:sz w:val="12"/>
        </w:rPr>
        <w:t xml:space="preserve"> </w:t>
      </w:r>
      <w:r w:rsidRPr="008D33FA">
        <w:rPr>
          <w:rStyle w:val="StyleUnderline"/>
        </w:rPr>
        <w:t>and</w:t>
      </w:r>
      <w:r w:rsidRPr="008D33FA">
        <w:rPr>
          <w:sz w:val="12"/>
        </w:rPr>
        <w:t xml:space="preserve"> their </w:t>
      </w:r>
      <w:r w:rsidRPr="008D33FA">
        <w:rPr>
          <w:rStyle w:val="StyleUnderline"/>
        </w:rPr>
        <w:t>integrity</w:t>
      </w:r>
      <w:r w:rsidRPr="008D33FA">
        <w:rPr>
          <w:sz w:val="12"/>
        </w:rPr>
        <w:t xml:space="preserve"> carefully, </w:t>
      </w:r>
      <w:r w:rsidRPr="008D33FA">
        <w:rPr>
          <w:rStyle w:val="Emphasis"/>
          <w:highlight w:val="cyan"/>
        </w:rPr>
        <w:t>you could allow inappropriate examples or malicious examples to sneak in.”</w:t>
      </w:r>
      <w:r w:rsidRPr="008D33FA">
        <w:rPr>
          <w:rStyle w:val="Emphasis"/>
        </w:rPr>
        <w:t xml:space="preserve"> </w:t>
      </w:r>
    </w:p>
    <w:p w14:paraId="7E70E684" w14:textId="77777777" w:rsidR="001F784B" w:rsidRPr="008D33FA" w:rsidRDefault="001F784B" w:rsidP="001F784B">
      <w:pPr>
        <w:rPr>
          <w:sz w:val="12"/>
        </w:rPr>
      </w:pPr>
      <w:r w:rsidRPr="008D33FA">
        <w:rPr>
          <w:sz w:val="12"/>
        </w:rPr>
        <w:t xml:space="preserve">Although indistinguishable to human eyes from a genuine image, the </w:t>
      </w:r>
      <w:r w:rsidRPr="008D33FA">
        <w:rPr>
          <w:rStyle w:val="StyleUnderline"/>
          <w:highlight w:val="cyan"/>
        </w:rPr>
        <w:t>poisoned images</w:t>
      </w:r>
      <w:r w:rsidRPr="008D33FA">
        <w:rPr>
          <w:sz w:val="12"/>
        </w:rPr>
        <w:t xml:space="preserve"> contain data that </w:t>
      </w:r>
      <w:r w:rsidRPr="008D33FA">
        <w:rPr>
          <w:rStyle w:val="StyleUnderline"/>
          <w:highlight w:val="cyan"/>
        </w:rPr>
        <w:t>can train</w:t>
      </w:r>
      <w:r w:rsidRPr="008D33FA">
        <w:rPr>
          <w:rStyle w:val="StyleUnderline"/>
        </w:rPr>
        <w:t xml:space="preserve"> the </w:t>
      </w:r>
      <w:r w:rsidRPr="008D33FA">
        <w:rPr>
          <w:rStyle w:val="StyleUnderline"/>
          <w:highlight w:val="cyan"/>
        </w:rPr>
        <w:t>AI</w:t>
      </w:r>
      <w:r w:rsidRPr="008D33FA">
        <w:rPr>
          <w:rStyle w:val="StyleUnderline"/>
        </w:rPr>
        <w:t>/</w:t>
      </w:r>
      <w:r w:rsidRPr="008D33FA">
        <w:rPr>
          <w:sz w:val="12"/>
        </w:rPr>
        <w:t xml:space="preserve">ML </w:t>
      </w:r>
      <w:r w:rsidRPr="008D33FA">
        <w:rPr>
          <w:rStyle w:val="StyleUnderline"/>
          <w:highlight w:val="cyan"/>
        </w:rPr>
        <w:t>to misidentify</w:t>
      </w:r>
      <w:r w:rsidRPr="008D33FA">
        <w:rPr>
          <w:rStyle w:val="StyleUnderline"/>
        </w:rPr>
        <w:t xml:space="preserve"> whole categories</w:t>
      </w:r>
      <w:r w:rsidRPr="008D33FA">
        <w:rPr>
          <w:sz w:val="12"/>
        </w:rPr>
        <w:t xml:space="preserve"> of items. “The mathematics of these systems, depending on what type of model you’re using, can be very susceptible to shifts in the way recognition or classification is done</w:t>
      </w:r>
      <w:r w:rsidRPr="008D33FA">
        <w:rPr>
          <w:sz w:val="12"/>
          <w:highlight w:val="cyan"/>
        </w:rPr>
        <w:t xml:space="preserve">, </w:t>
      </w:r>
      <w:r w:rsidRPr="008D33FA">
        <w:rPr>
          <w:rStyle w:val="Emphasis"/>
          <w:highlight w:val="cyan"/>
        </w:rPr>
        <w:t>based on even a small number of training items</w:t>
      </w:r>
      <w:r w:rsidRPr="008D33FA">
        <w:rPr>
          <w:sz w:val="12"/>
        </w:rPr>
        <w:t xml:space="preserve">,” explained </w:t>
      </w:r>
      <w:proofErr w:type="spellStart"/>
      <w:r w:rsidRPr="008D33FA">
        <w:rPr>
          <w:sz w:val="12"/>
        </w:rPr>
        <w:t>Ziring</w:t>
      </w:r>
      <w:proofErr w:type="spellEnd"/>
      <w:r w:rsidRPr="008D33FA">
        <w:rPr>
          <w:sz w:val="12"/>
        </w:rPr>
        <w:t>.</w:t>
      </w:r>
    </w:p>
    <w:p w14:paraId="4C483F74" w14:textId="77777777" w:rsidR="001F784B" w:rsidRPr="008D33FA" w:rsidRDefault="001F784B" w:rsidP="001F784B">
      <w:pPr>
        <w:rPr>
          <w:sz w:val="12"/>
        </w:rPr>
      </w:pPr>
      <w:r w:rsidRPr="008D33FA">
        <w:rPr>
          <w:sz w:val="12"/>
        </w:rPr>
        <w:t xml:space="preserve">Indeed, according to a presentation last year by Stanford cryptography professor Dan </w:t>
      </w:r>
      <w:proofErr w:type="spellStart"/>
      <w:r w:rsidRPr="008D33FA">
        <w:rPr>
          <w:sz w:val="12"/>
        </w:rPr>
        <w:t>Boneh</w:t>
      </w:r>
      <w:proofErr w:type="spellEnd"/>
      <w:r w:rsidRPr="008D33FA">
        <w:rPr>
          <w:rStyle w:val="StyleUnderline"/>
          <w:highlight w:val="cyan"/>
        </w:rPr>
        <w:t xml:space="preserve">, a </w:t>
      </w:r>
      <w:r w:rsidRPr="008D33FA">
        <w:rPr>
          <w:rStyle w:val="Emphasis"/>
          <w:highlight w:val="cyan"/>
        </w:rPr>
        <w:t>single corrupt image</w:t>
      </w:r>
      <w:r w:rsidRPr="008D33FA">
        <w:rPr>
          <w:rStyle w:val="StyleUnderline"/>
          <w:highlight w:val="cyan"/>
        </w:rPr>
        <w:t xml:space="preserve"> in a training set can be enough to poison an algorithm and cause it to erroneously identify thousands of images</w:t>
      </w:r>
      <w:r w:rsidRPr="008D33FA">
        <w:rPr>
          <w:sz w:val="12"/>
          <w:highlight w:val="cyan"/>
        </w:rPr>
        <w:t>.</w:t>
      </w:r>
    </w:p>
    <w:p w14:paraId="0AB71564" w14:textId="77777777" w:rsidR="001F784B" w:rsidRPr="008D33FA" w:rsidRDefault="001F784B" w:rsidP="001F784B">
      <w:pPr>
        <w:rPr>
          <w:sz w:val="12"/>
        </w:rPr>
      </w:pPr>
      <w:r w:rsidRPr="008D33FA">
        <w:rPr>
          <w:sz w:val="12"/>
        </w:rPr>
        <w:t xml:space="preserve">Poisoned images can be crafted in </w:t>
      </w:r>
      <w:proofErr w:type="gramStart"/>
      <w:r w:rsidRPr="008D33FA">
        <w:rPr>
          <w:sz w:val="12"/>
        </w:rPr>
        <w:t>many different ways</w:t>
      </w:r>
      <w:proofErr w:type="gramEnd"/>
      <w:r w:rsidRPr="008D33FA">
        <w:rPr>
          <w:sz w:val="12"/>
        </w:rPr>
        <w:t xml:space="preserve">, </w:t>
      </w:r>
      <w:proofErr w:type="spellStart"/>
      <w:r w:rsidRPr="008D33FA">
        <w:rPr>
          <w:sz w:val="12"/>
        </w:rPr>
        <w:t>Boneh</w:t>
      </w:r>
      <w:proofErr w:type="spellEnd"/>
      <w:r w:rsidRPr="008D33FA">
        <w:rPr>
          <w:sz w:val="12"/>
        </w:rPr>
        <w:t xml:space="preserve"> explained, demonstrating one technique known as the fast gradient sign method, or FGSM, which identifies key data points in training images. Using FGSM, an attacker can make pixel-level changes called “perturbations” into an image. Though invisible to the human eye, these perturbations turn the image into an “adversarial example,” providing data inputs that make the AI/ML misidentify it by fooling the model it’s using.</w:t>
      </w:r>
    </w:p>
    <w:p w14:paraId="2CBC6569" w14:textId="77777777" w:rsidR="001F784B" w:rsidRPr="008D33FA" w:rsidRDefault="001F784B" w:rsidP="001F784B">
      <w:pPr>
        <w:rPr>
          <w:sz w:val="12"/>
        </w:rPr>
      </w:pPr>
      <w:r w:rsidRPr="008D33FA">
        <w:rPr>
          <w:sz w:val="12"/>
        </w:rPr>
        <w:t xml:space="preserve">“The model is trained to do one thing, but we can confuse it by submitting a carefully crafted adversarial example,” </w:t>
      </w:r>
      <w:proofErr w:type="spellStart"/>
      <w:r w:rsidRPr="008D33FA">
        <w:rPr>
          <w:sz w:val="12"/>
        </w:rPr>
        <w:t>Boneh</w:t>
      </w:r>
      <w:proofErr w:type="spellEnd"/>
      <w:r w:rsidRPr="008D33FA">
        <w:rPr>
          <w:sz w:val="12"/>
        </w:rPr>
        <w:t xml:space="preserve"> said.</w:t>
      </w:r>
    </w:p>
    <w:p w14:paraId="528B3CF1" w14:textId="77777777" w:rsidR="001F784B" w:rsidRPr="003166BD" w:rsidRDefault="001F784B" w:rsidP="001F784B">
      <w:pPr>
        <w:rPr>
          <w:sz w:val="12"/>
        </w:rPr>
      </w:pPr>
      <w:r w:rsidRPr="008D33FA">
        <w:rPr>
          <w:sz w:val="12"/>
        </w:rPr>
        <w:t xml:space="preserve">Attacks using FGSM are typically “white box” attacks, where the attacker has access to the source code of the AI/ML. White box attacks can be conducted on </w:t>
      </w:r>
      <w:proofErr w:type="gramStart"/>
      <w:r w:rsidRPr="008D33FA">
        <w:rPr>
          <w:sz w:val="12"/>
        </w:rPr>
        <w:t>open source</w:t>
      </w:r>
      <w:proofErr w:type="gramEnd"/>
      <w:r w:rsidRPr="008D33FA">
        <w:rPr>
          <w:sz w:val="12"/>
        </w:rPr>
        <w:t xml:space="preserve"> AI/ML, of which there’s a swiftly growing library on GitHub and other</w:t>
      </w:r>
      <w:r w:rsidRPr="003166BD">
        <w:rPr>
          <w:sz w:val="12"/>
        </w:rPr>
        <w:t xml:space="preserve"> open source repositories.</w:t>
      </w:r>
    </w:p>
    <w:p w14:paraId="42ADD48C" w14:textId="77777777" w:rsidR="001F784B" w:rsidRPr="003166BD" w:rsidRDefault="001F784B" w:rsidP="001F784B">
      <w:pPr>
        <w:rPr>
          <w:sz w:val="12"/>
        </w:rPr>
      </w:pPr>
      <w:r w:rsidRPr="003166BD">
        <w:rPr>
          <w:sz w:val="12"/>
        </w:rPr>
        <w:t xml:space="preserve">But academics have demonstrated plenty of “black box” data poisoning attacks too, where the attacker only has access to the inputs, the training </w:t>
      </w:r>
      <w:proofErr w:type="gramStart"/>
      <w:r w:rsidRPr="003166BD">
        <w:rPr>
          <w:sz w:val="12"/>
        </w:rPr>
        <w:t>data</w:t>
      </w:r>
      <w:proofErr w:type="gramEnd"/>
      <w:r w:rsidRPr="003166BD">
        <w:rPr>
          <w:sz w:val="12"/>
        </w:rPr>
        <w:t xml:space="preserve"> and the outputs—the ability to see how the system classifies incoming images.</w:t>
      </w:r>
    </w:p>
    <w:p w14:paraId="21BFE763" w14:textId="77777777" w:rsidR="001F784B" w:rsidRPr="008D33FA" w:rsidRDefault="001F784B" w:rsidP="001F784B">
      <w:pPr>
        <w:rPr>
          <w:lang w:val="en-SG"/>
        </w:rPr>
      </w:pPr>
    </w:p>
    <w:p w14:paraId="5A1C835A" w14:textId="77777777" w:rsidR="001F784B" w:rsidRPr="00C41064" w:rsidRDefault="001F784B" w:rsidP="001F784B">
      <w:pPr>
        <w:pStyle w:val="Heading3"/>
      </w:pPr>
      <w:bookmarkStart w:id="7" w:name="_Hlk109742809"/>
      <w:r>
        <w:t xml:space="preserve">1AR—Say No </w:t>
      </w:r>
    </w:p>
    <w:p w14:paraId="12E7EAFD" w14:textId="77777777" w:rsidR="001F784B" w:rsidRPr="00C41064" w:rsidRDefault="001F784B" w:rsidP="001F784B">
      <w:pPr>
        <w:pStyle w:val="Heading4"/>
        <w:rPr>
          <w:iCs w:val="0"/>
        </w:rPr>
      </w:pPr>
      <w:r>
        <w:rPr>
          <w:iCs w:val="0"/>
        </w:rPr>
        <w:t xml:space="preserve">Russia has historically used OSCE to spread </w:t>
      </w:r>
      <w:proofErr w:type="spellStart"/>
      <w:r>
        <w:rPr>
          <w:iCs w:val="0"/>
        </w:rPr>
        <w:t>disnfo</w:t>
      </w:r>
      <w:proofErr w:type="spellEnd"/>
      <w:r>
        <w:rPr>
          <w:iCs w:val="0"/>
        </w:rPr>
        <w:t xml:space="preserve"> --- they’ll </w:t>
      </w:r>
      <w:proofErr w:type="gramStart"/>
      <w:r>
        <w:rPr>
          <w:iCs w:val="0"/>
        </w:rPr>
        <w:t>definitely data</w:t>
      </w:r>
      <w:proofErr w:type="gramEnd"/>
      <w:r>
        <w:rPr>
          <w:iCs w:val="0"/>
        </w:rPr>
        <w:t xml:space="preserve"> poison CWEAS </w:t>
      </w:r>
    </w:p>
    <w:p w14:paraId="662EB6D6" w14:textId="77777777" w:rsidR="001F784B" w:rsidRPr="00C41064" w:rsidRDefault="001F784B" w:rsidP="001F784B">
      <w:r w:rsidRPr="00C41064">
        <w:t xml:space="preserve">Andrew </w:t>
      </w:r>
      <w:proofErr w:type="spellStart"/>
      <w:r w:rsidRPr="00C41064">
        <w:rPr>
          <w:rStyle w:val="Style13ptBold"/>
        </w:rPr>
        <w:t>Lohsen</w:t>
      </w:r>
      <w:proofErr w:type="spellEnd"/>
      <w:r w:rsidRPr="00C41064">
        <w:rPr>
          <w:rStyle w:val="Style13ptBold"/>
        </w:rPr>
        <w:t xml:space="preserve"> 22</w:t>
      </w:r>
      <w:r w:rsidRPr="00C41064">
        <w:t xml:space="preserve">, fellow in the Europe, Russia, and Eurasia Program at the Center for Strategic and International Studies in Washington, D.C., “Can the OSCE Help Resolve the Russia-Ukraine </w:t>
      </w:r>
      <w:proofErr w:type="gramStart"/>
      <w:r w:rsidRPr="00C41064">
        <w:t>Crisis?,</w:t>
      </w:r>
      <w:proofErr w:type="gramEnd"/>
      <w:r w:rsidRPr="00C41064">
        <w:t>” CSIS, 1/12/2022, https://www.csis.org/analysis/can-osce-help-resolve-russia-ukraine-crisis</w:t>
      </w:r>
    </w:p>
    <w:p w14:paraId="29292229" w14:textId="77777777" w:rsidR="001F784B" w:rsidRPr="00C41064" w:rsidRDefault="001F784B" w:rsidP="001F784B">
      <w:pPr>
        <w:rPr>
          <w:sz w:val="16"/>
        </w:rPr>
      </w:pPr>
      <w:r w:rsidRPr="00C41064">
        <w:rPr>
          <w:sz w:val="16"/>
        </w:rPr>
        <w:t xml:space="preserve">Why </w:t>
      </w:r>
      <w:r w:rsidRPr="00C41064">
        <w:rPr>
          <w:rStyle w:val="StyleUnderline"/>
        </w:rPr>
        <w:t xml:space="preserve">the OSCE Is the </w:t>
      </w:r>
      <w:r w:rsidRPr="00C41064">
        <w:rPr>
          <w:rStyle w:val="Emphasis"/>
          <w:iCs w:val="0"/>
        </w:rPr>
        <w:t>Wrong Platform</w:t>
      </w:r>
      <w:r w:rsidRPr="00C41064">
        <w:rPr>
          <w:sz w:val="16"/>
        </w:rPr>
        <w:t xml:space="preserve"> . . . for Now</w:t>
      </w:r>
    </w:p>
    <w:p w14:paraId="2A104062" w14:textId="77777777" w:rsidR="001F784B" w:rsidRPr="00C41064" w:rsidRDefault="001F784B" w:rsidP="001F784B">
      <w:pPr>
        <w:rPr>
          <w:sz w:val="16"/>
        </w:rPr>
      </w:pPr>
      <w:r w:rsidRPr="00C41064">
        <w:rPr>
          <w:rStyle w:val="StyleUnderline"/>
        </w:rPr>
        <w:t>Despite</w:t>
      </w:r>
      <w:r w:rsidRPr="00C41064">
        <w:rPr>
          <w:sz w:val="16"/>
        </w:rPr>
        <w:t xml:space="preserve"> these </w:t>
      </w:r>
      <w:r w:rsidRPr="00C41064">
        <w:rPr>
          <w:rStyle w:val="StyleUnderline"/>
        </w:rPr>
        <w:t>indications</w:t>
      </w:r>
      <w:r w:rsidRPr="00C41064">
        <w:rPr>
          <w:sz w:val="16"/>
        </w:rPr>
        <w:t xml:space="preserve"> of the positive role the OSCE could play in resolving the current situation, </w:t>
      </w:r>
      <w:r w:rsidRPr="00C41064">
        <w:rPr>
          <w:rStyle w:val="StyleUnderline"/>
        </w:rPr>
        <w:t xml:space="preserve">there are </w:t>
      </w:r>
      <w:r w:rsidRPr="00C41064">
        <w:rPr>
          <w:rStyle w:val="Emphasis"/>
          <w:iCs w:val="0"/>
        </w:rPr>
        <w:t>strong counterarguments</w:t>
      </w:r>
      <w:r w:rsidRPr="00C41064">
        <w:rPr>
          <w:sz w:val="16"/>
        </w:rPr>
        <w:t xml:space="preserve">. The first is that </w:t>
      </w:r>
      <w:r w:rsidRPr="00DE07CE">
        <w:rPr>
          <w:rStyle w:val="Emphasis"/>
          <w:iCs w:val="0"/>
          <w:highlight w:val="yellow"/>
        </w:rPr>
        <w:t>Russia</w:t>
      </w:r>
      <w:r w:rsidRPr="00DE07CE">
        <w:rPr>
          <w:sz w:val="16"/>
          <w:highlight w:val="yellow"/>
        </w:rPr>
        <w:t xml:space="preserve"> </w:t>
      </w:r>
      <w:r w:rsidRPr="00DE07CE">
        <w:rPr>
          <w:rStyle w:val="StyleUnderline"/>
          <w:highlight w:val="yellow"/>
        </w:rPr>
        <w:t>and the</w:t>
      </w:r>
      <w:r w:rsidRPr="00DE07CE">
        <w:rPr>
          <w:sz w:val="16"/>
          <w:highlight w:val="yellow"/>
        </w:rPr>
        <w:t xml:space="preserve"> </w:t>
      </w:r>
      <w:r w:rsidRPr="00DE07CE">
        <w:rPr>
          <w:rStyle w:val="Emphasis"/>
          <w:iCs w:val="0"/>
          <w:highlight w:val="yellow"/>
        </w:rPr>
        <w:t>West</w:t>
      </w:r>
      <w:r w:rsidRPr="00C41064">
        <w:rPr>
          <w:sz w:val="16"/>
        </w:rPr>
        <w:t xml:space="preserve"> </w:t>
      </w:r>
      <w:r w:rsidRPr="00C41064">
        <w:rPr>
          <w:rStyle w:val="StyleUnderline"/>
        </w:rPr>
        <w:t>remain</w:t>
      </w:r>
      <w:r w:rsidRPr="00C41064">
        <w:rPr>
          <w:sz w:val="16"/>
        </w:rPr>
        <w:t xml:space="preserve"> </w:t>
      </w:r>
      <w:r w:rsidRPr="00DE07CE">
        <w:rPr>
          <w:rStyle w:val="Emphasis"/>
          <w:iCs w:val="0"/>
          <w:highlight w:val="yellow"/>
        </w:rPr>
        <w:t>too far apart on basic positions</w:t>
      </w:r>
      <w:r w:rsidRPr="00C41064">
        <w:rPr>
          <w:sz w:val="16"/>
        </w:rPr>
        <w:t xml:space="preserve"> </w:t>
      </w:r>
      <w:r w:rsidRPr="00DE07CE">
        <w:rPr>
          <w:rStyle w:val="StyleUnderline"/>
          <w:highlight w:val="yellow"/>
        </w:rPr>
        <w:t>to</w:t>
      </w:r>
      <w:r w:rsidRPr="00C41064">
        <w:rPr>
          <w:rStyle w:val="StyleUnderline"/>
        </w:rPr>
        <w:t xml:space="preserve"> make </w:t>
      </w:r>
      <w:r w:rsidRPr="00DE07CE">
        <w:rPr>
          <w:rStyle w:val="StyleUnderline"/>
          <w:highlight w:val="yellow"/>
        </w:rPr>
        <w:t>use</w:t>
      </w:r>
      <w:r w:rsidRPr="00C41064">
        <w:rPr>
          <w:rStyle w:val="StyleUnderline"/>
        </w:rPr>
        <w:t xml:space="preserve"> of</w:t>
      </w:r>
      <w:r w:rsidRPr="00C41064">
        <w:rPr>
          <w:sz w:val="16"/>
        </w:rPr>
        <w:t xml:space="preserve"> </w:t>
      </w:r>
      <w:r w:rsidRPr="00DE07CE">
        <w:rPr>
          <w:sz w:val="16"/>
          <w:highlight w:val="yellow"/>
        </w:rPr>
        <w:t xml:space="preserve">the </w:t>
      </w:r>
      <w:r w:rsidRPr="00DE07CE">
        <w:rPr>
          <w:rStyle w:val="Emphasis"/>
          <w:iCs w:val="0"/>
          <w:highlight w:val="yellow"/>
        </w:rPr>
        <w:t>OSCE</w:t>
      </w:r>
      <w:r w:rsidRPr="00C41064">
        <w:rPr>
          <w:sz w:val="16"/>
        </w:rPr>
        <w:t xml:space="preserve">’s good offices. As a veteran U.S. diplomat and former OSCE mission head concluded, </w:t>
      </w:r>
      <w:r w:rsidRPr="00C41064">
        <w:rPr>
          <w:rStyle w:val="StyleUnderline"/>
        </w:rPr>
        <w:t>the organization, like</w:t>
      </w:r>
      <w:r w:rsidRPr="00C41064">
        <w:rPr>
          <w:sz w:val="16"/>
        </w:rPr>
        <w:t xml:space="preserve"> </w:t>
      </w:r>
      <w:r w:rsidRPr="00C41064">
        <w:rPr>
          <w:rStyle w:val="Emphasis"/>
          <w:iCs w:val="0"/>
        </w:rPr>
        <w:t>any other</w:t>
      </w:r>
      <w:r w:rsidRPr="00C41064">
        <w:rPr>
          <w:sz w:val="16"/>
        </w:rPr>
        <w:t xml:space="preserve"> multilateral institution, </w:t>
      </w:r>
      <w:r w:rsidRPr="00C41064">
        <w:rPr>
          <w:rStyle w:val="StyleUnderline"/>
        </w:rPr>
        <w:t>“</w:t>
      </w:r>
      <w:r w:rsidRPr="00C41064">
        <w:rPr>
          <w:rStyle w:val="Emphasis"/>
          <w:iCs w:val="0"/>
        </w:rPr>
        <w:t>reflects</w:t>
      </w:r>
      <w:r w:rsidRPr="00C41064">
        <w:rPr>
          <w:rStyle w:val="StyleUnderline"/>
        </w:rPr>
        <w:t xml:space="preserve"> the state of</w:t>
      </w:r>
      <w:r w:rsidRPr="00C41064">
        <w:rPr>
          <w:sz w:val="16"/>
        </w:rPr>
        <w:t xml:space="preserve"> </w:t>
      </w:r>
      <w:r w:rsidRPr="00C41064">
        <w:rPr>
          <w:rStyle w:val="Emphasis"/>
          <w:iCs w:val="0"/>
        </w:rPr>
        <w:t>relations</w:t>
      </w:r>
      <w:r w:rsidRPr="00C41064">
        <w:rPr>
          <w:sz w:val="16"/>
        </w:rPr>
        <w:t xml:space="preserve"> </w:t>
      </w:r>
      <w:r w:rsidRPr="00C41064">
        <w:rPr>
          <w:rStyle w:val="StyleUnderline"/>
        </w:rPr>
        <w:t>among</w:t>
      </w:r>
      <w:r w:rsidRPr="00C41064">
        <w:rPr>
          <w:sz w:val="16"/>
        </w:rPr>
        <w:t xml:space="preserve"> the </w:t>
      </w:r>
      <w:r w:rsidRPr="00C41064">
        <w:rPr>
          <w:rStyle w:val="Emphasis"/>
          <w:iCs w:val="0"/>
        </w:rPr>
        <w:t>nations</w:t>
      </w:r>
      <w:r w:rsidRPr="00C41064">
        <w:rPr>
          <w:sz w:val="16"/>
        </w:rPr>
        <w:t xml:space="preserve"> </w:t>
      </w:r>
      <w:r w:rsidRPr="00C41064">
        <w:rPr>
          <w:rStyle w:val="StyleUnderline"/>
        </w:rPr>
        <w:t>that make up</w:t>
      </w:r>
      <w:r w:rsidRPr="00C41064">
        <w:rPr>
          <w:sz w:val="16"/>
        </w:rPr>
        <w:t xml:space="preserve"> its </w:t>
      </w:r>
      <w:r w:rsidRPr="00C41064">
        <w:rPr>
          <w:rStyle w:val="StyleUnderline"/>
        </w:rPr>
        <w:t>membership</w:t>
      </w:r>
      <w:r w:rsidRPr="00C41064">
        <w:rPr>
          <w:sz w:val="16"/>
        </w:rPr>
        <w:t xml:space="preserve">. </w:t>
      </w:r>
      <w:r w:rsidRPr="00C41064">
        <w:rPr>
          <w:rStyle w:val="StyleUnderline"/>
        </w:rPr>
        <w:t>When relations are</w:t>
      </w:r>
      <w:r w:rsidRPr="00C41064">
        <w:rPr>
          <w:sz w:val="16"/>
        </w:rPr>
        <w:t xml:space="preserve"> </w:t>
      </w:r>
      <w:r w:rsidRPr="00C41064">
        <w:rPr>
          <w:rStyle w:val="Emphasis"/>
          <w:iCs w:val="0"/>
        </w:rPr>
        <w:t>good</w:t>
      </w:r>
      <w:r w:rsidRPr="00C41064">
        <w:rPr>
          <w:sz w:val="16"/>
        </w:rPr>
        <w:t xml:space="preserve"> or most of the member states are like-minded, </w:t>
      </w:r>
      <w:r w:rsidRPr="00C41064">
        <w:rPr>
          <w:rStyle w:val="StyleUnderline"/>
        </w:rPr>
        <w:t xml:space="preserve">the organization </w:t>
      </w:r>
      <w:r w:rsidRPr="00C41064">
        <w:rPr>
          <w:rStyle w:val="Emphasis"/>
          <w:iCs w:val="0"/>
        </w:rPr>
        <w:t>works well</w:t>
      </w:r>
      <w:r w:rsidRPr="00C41064">
        <w:rPr>
          <w:rStyle w:val="StyleUnderline"/>
        </w:rPr>
        <w:t xml:space="preserve">. When </w:t>
      </w:r>
      <w:r w:rsidRPr="00DE07CE">
        <w:rPr>
          <w:rStyle w:val="StyleUnderline"/>
          <w:highlight w:val="yellow"/>
        </w:rPr>
        <w:t>relations are</w:t>
      </w:r>
      <w:r w:rsidRPr="00DE07CE">
        <w:rPr>
          <w:sz w:val="16"/>
          <w:highlight w:val="yellow"/>
        </w:rPr>
        <w:t xml:space="preserve"> </w:t>
      </w:r>
      <w:r w:rsidRPr="00DE07CE">
        <w:rPr>
          <w:rStyle w:val="Emphasis"/>
          <w:iCs w:val="0"/>
          <w:highlight w:val="yellow"/>
        </w:rPr>
        <w:t>bad</w:t>
      </w:r>
      <w:r w:rsidRPr="00DE07CE">
        <w:rPr>
          <w:sz w:val="16"/>
          <w:highlight w:val="yellow"/>
        </w:rPr>
        <w:t xml:space="preserve"> </w:t>
      </w:r>
      <w:r w:rsidRPr="00DE07CE">
        <w:rPr>
          <w:rStyle w:val="StyleUnderline"/>
          <w:highlight w:val="yellow"/>
        </w:rPr>
        <w:t xml:space="preserve">and there are </w:t>
      </w:r>
      <w:r w:rsidRPr="00DE07CE">
        <w:rPr>
          <w:rStyle w:val="StyleUnderline"/>
        </w:rPr>
        <w:t>major</w:t>
      </w:r>
      <w:r w:rsidRPr="00DE07CE">
        <w:rPr>
          <w:sz w:val="16"/>
        </w:rPr>
        <w:t xml:space="preserve"> </w:t>
      </w:r>
      <w:r w:rsidRPr="00DE07CE">
        <w:rPr>
          <w:rStyle w:val="Emphasis"/>
          <w:iCs w:val="0"/>
          <w:highlight w:val="yellow"/>
        </w:rPr>
        <w:t>disagreements</w:t>
      </w:r>
      <w:r w:rsidRPr="00C41064">
        <w:rPr>
          <w:sz w:val="16"/>
        </w:rPr>
        <w:t xml:space="preserve"> among members, </w:t>
      </w:r>
      <w:r w:rsidRPr="00DE07CE">
        <w:rPr>
          <w:rStyle w:val="StyleUnderline"/>
          <w:highlight w:val="yellow"/>
        </w:rPr>
        <w:t>th</w:t>
      </w:r>
      <w:r w:rsidRPr="00C41064">
        <w:rPr>
          <w:rStyle w:val="StyleUnderline"/>
        </w:rPr>
        <w:t>at</w:t>
      </w:r>
      <w:r w:rsidRPr="00C41064">
        <w:rPr>
          <w:sz w:val="16"/>
        </w:rPr>
        <w:t xml:space="preserve"> </w:t>
      </w:r>
      <w:r w:rsidRPr="00C41064">
        <w:rPr>
          <w:rStyle w:val="Emphasis"/>
          <w:iCs w:val="0"/>
        </w:rPr>
        <w:t xml:space="preserve">same </w:t>
      </w:r>
      <w:r w:rsidRPr="00DE07CE">
        <w:rPr>
          <w:rStyle w:val="Emphasis"/>
          <w:iCs w:val="0"/>
          <w:highlight w:val="yellow"/>
        </w:rPr>
        <w:t>organization</w:t>
      </w:r>
      <w:r w:rsidRPr="00DE07CE">
        <w:rPr>
          <w:sz w:val="16"/>
          <w:highlight w:val="yellow"/>
        </w:rPr>
        <w:t xml:space="preserve"> </w:t>
      </w:r>
      <w:r w:rsidRPr="00DE07CE">
        <w:rPr>
          <w:rStyle w:val="StyleUnderline"/>
          <w:highlight w:val="yellow"/>
        </w:rPr>
        <w:t>will</w:t>
      </w:r>
      <w:r w:rsidRPr="00DE07CE">
        <w:rPr>
          <w:sz w:val="16"/>
          <w:highlight w:val="yellow"/>
        </w:rPr>
        <w:t xml:space="preserve"> </w:t>
      </w:r>
      <w:r w:rsidRPr="00DE07CE">
        <w:rPr>
          <w:rStyle w:val="Emphasis"/>
          <w:iCs w:val="0"/>
          <w:highlight w:val="yellow"/>
        </w:rPr>
        <w:t>not function</w:t>
      </w:r>
      <w:r w:rsidRPr="00C41064">
        <w:rPr>
          <w:rStyle w:val="StyleUnderline"/>
        </w:rPr>
        <w:t>.” For the OSCE to serve as a</w:t>
      </w:r>
      <w:r w:rsidRPr="00C41064">
        <w:rPr>
          <w:sz w:val="16"/>
        </w:rPr>
        <w:t xml:space="preserve"> useful </w:t>
      </w:r>
      <w:r w:rsidRPr="00C41064">
        <w:rPr>
          <w:rStyle w:val="Emphasis"/>
          <w:iCs w:val="0"/>
        </w:rPr>
        <w:t>platform for discussions</w:t>
      </w:r>
      <w:r w:rsidRPr="00C41064">
        <w:rPr>
          <w:rStyle w:val="StyleUnderline"/>
        </w:rPr>
        <w:t xml:space="preserve">, Russian officials and Western counterparts will need to come to Vienna with the belief that it is </w:t>
      </w:r>
      <w:r w:rsidRPr="00C41064">
        <w:rPr>
          <w:rStyle w:val="Emphasis"/>
          <w:iCs w:val="0"/>
        </w:rPr>
        <w:t>possible to bridge their divergent positions</w:t>
      </w:r>
      <w:r w:rsidRPr="00C41064">
        <w:rPr>
          <w:rStyle w:val="StyleUnderline"/>
        </w:rPr>
        <w:t xml:space="preserve">, and they must have an </w:t>
      </w:r>
      <w:r w:rsidRPr="00C41064">
        <w:rPr>
          <w:rStyle w:val="Emphasis"/>
          <w:iCs w:val="0"/>
        </w:rPr>
        <w:t>idea</w:t>
      </w:r>
      <w:r w:rsidRPr="00C41064">
        <w:rPr>
          <w:rStyle w:val="StyleUnderline"/>
        </w:rPr>
        <w:t xml:space="preserve"> of </w:t>
      </w:r>
      <w:r w:rsidRPr="00C41064">
        <w:rPr>
          <w:rStyle w:val="Emphasis"/>
          <w:iCs w:val="0"/>
        </w:rPr>
        <w:t>where common ground might be found</w:t>
      </w:r>
      <w:r w:rsidRPr="00C41064">
        <w:rPr>
          <w:rStyle w:val="StyleUnderline"/>
        </w:rPr>
        <w:t>. It is unclear whether</w:t>
      </w:r>
      <w:r w:rsidRPr="00C41064">
        <w:rPr>
          <w:sz w:val="16"/>
        </w:rPr>
        <w:t xml:space="preserve"> the </w:t>
      </w:r>
      <w:r w:rsidRPr="00C41064">
        <w:rPr>
          <w:rStyle w:val="Emphasis"/>
          <w:iCs w:val="0"/>
        </w:rPr>
        <w:t>faint</w:t>
      </w:r>
      <w:r w:rsidRPr="00C41064">
        <w:rPr>
          <w:sz w:val="16"/>
        </w:rPr>
        <w:t xml:space="preserve"> glimmer of </w:t>
      </w:r>
      <w:r w:rsidRPr="00C41064">
        <w:rPr>
          <w:rStyle w:val="Emphasis"/>
          <w:iCs w:val="0"/>
        </w:rPr>
        <w:t>optimism</w:t>
      </w:r>
      <w:r w:rsidRPr="00C41064">
        <w:rPr>
          <w:sz w:val="16"/>
        </w:rPr>
        <w:t xml:space="preserve"> after the January 10 bilateral meeting between U.S. and Russian leaders in Geneva </w:t>
      </w:r>
      <w:r w:rsidRPr="00C41064">
        <w:rPr>
          <w:rStyle w:val="StyleUnderline"/>
        </w:rPr>
        <w:t>will</w:t>
      </w:r>
      <w:r w:rsidRPr="00C41064">
        <w:rPr>
          <w:sz w:val="16"/>
        </w:rPr>
        <w:t xml:space="preserve"> </w:t>
      </w:r>
      <w:r w:rsidRPr="00C41064">
        <w:rPr>
          <w:rStyle w:val="Emphasis"/>
          <w:iCs w:val="0"/>
        </w:rPr>
        <w:t>endure</w:t>
      </w:r>
      <w:r w:rsidRPr="00C41064">
        <w:rPr>
          <w:sz w:val="16"/>
        </w:rPr>
        <w:t xml:space="preserve">. While Deputy Secretary of State Wendy Sherman and Deputy Foreign Minister Sergei Ryabkov remarked on the serious and businesslike tone of the meeting, </w:t>
      </w:r>
      <w:r w:rsidRPr="00DE07CE">
        <w:rPr>
          <w:rStyle w:val="Emphasis"/>
          <w:iCs w:val="0"/>
          <w:highlight w:val="yellow"/>
        </w:rPr>
        <w:t>little headway</w:t>
      </w:r>
      <w:r w:rsidRPr="00DE07CE">
        <w:rPr>
          <w:sz w:val="16"/>
          <w:highlight w:val="yellow"/>
        </w:rPr>
        <w:t xml:space="preserve"> </w:t>
      </w:r>
      <w:r w:rsidRPr="00DE07CE">
        <w:rPr>
          <w:rStyle w:val="StyleUnderline"/>
          <w:highlight w:val="yellow"/>
        </w:rPr>
        <w:t xml:space="preserve">was made to </w:t>
      </w:r>
      <w:r w:rsidRPr="00DE07CE">
        <w:rPr>
          <w:rStyle w:val="Emphasis"/>
          <w:iCs w:val="0"/>
          <w:highlight w:val="yellow"/>
        </w:rPr>
        <w:t>narrow</w:t>
      </w:r>
      <w:r w:rsidRPr="00C41064">
        <w:rPr>
          <w:rStyle w:val="StyleUnderline"/>
        </w:rPr>
        <w:t xml:space="preserve"> the negotiating </w:t>
      </w:r>
      <w:r w:rsidRPr="00DE07CE">
        <w:rPr>
          <w:rStyle w:val="Emphasis"/>
          <w:iCs w:val="0"/>
          <w:highlight w:val="yellow"/>
        </w:rPr>
        <w:t>margins</w:t>
      </w:r>
      <w:r w:rsidRPr="00C41064">
        <w:rPr>
          <w:sz w:val="16"/>
        </w:rPr>
        <w:t>. The OSCE’s new chair-in-office, Polish foreign minister Zbigniew Rau, who assumed the one-year position at the beginning of the year, has indicated his readiness to hold a dialogue on a revised security paradigm</w:t>
      </w:r>
      <w:proofErr w:type="gramStart"/>
      <w:r w:rsidRPr="00C41064">
        <w:rPr>
          <w:sz w:val="16"/>
        </w:rPr>
        <w:t>—“</w:t>
      </w:r>
      <w:proofErr w:type="gramEnd"/>
      <w:r w:rsidRPr="00C41064">
        <w:rPr>
          <w:sz w:val="16"/>
        </w:rPr>
        <w:t xml:space="preserve">provided that countries do not violate existing norms in order to gain a privileged position in such a discussion.” </w:t>
      </w:r>
      <w:r w:rsidRPr="00DE07CE">
        <w:rPr>
          <w:rStyle w:val="StyleUnderline"/>
          <w:highlight w:val="yellow"/>
        </w:rPr>
        <w:t>Unless</w:t>
      </w:r>
      <w:r w:rsidRPr="00DE07CE">
        <w:rPr>
          <w:sz w:val="16"/>
          <w:highlight w:val="yellow"/>
        </w:rPr>
        <w:t xml:space="preserve"> </w:t>
      </w:r>
      <w:r w:rsidRPr="00DE07CE">
        <w:rPr>
          <w:rStyle w:val="Emphasis"/>
          <w:iCs w:val="0"/>
          <w:highlight w:val="yellow"/>
        </w:rPr>
        <w:t>Russia</w:t>
      </w:r>
      <w:r w:rsidRPr="00DE07CE">
        <w:rPr>
          <w:sz w:val="16"/>
          <w:highlight w:val="yellow"/>
        </w:rPr>
        <w:t xml:space="preserve"> </w:t>
      </w:r>
      <w:r w:rsidRPr="00DE07CE">
        <w:rPr>
          <w:rStyle w:val="Emphasis"/>
          <w:iCs w:val="0"/>
          <w:highlight w:val="yellow"/>
        </w:rPr>
        <w:t>drops</w:t>
      </w:r>
      <w:r w:rsidRPr="00C41064">
        <w:rPr>
          <w:sz w:val="16"/>
        </w:rPr>
        <w:t xml:space="preserve"> its more strident </w:t>
      </w:r>
      <w:r w:rsidRPr="00DE07CE">
        <w:rPr>
          <w:rStyle w:val="Emphasis"/>
          <w:iCs w:val="0"/>
          <w:highlight w:val="yellow"/>
        </w:rPr>
        <w:t>demands</w:t>
      </w:r>
      <w:r w:rsidRPr="00C41064">
        <w:rPr>
          <w:sz w:val="16"/>
        </w:rPr>
        <w:t xml:space="preserve">, </w:t>
      </w:r>
      <w:r w:rsidRPr="00C41064">
        <w:rPr>
          <w:rStyle w:val="StyleUnderline"/>
        </w:rPr>
        <w:t xml:space="preserve">negotiations in the </w:t>
      </w:r>
      <w:r w:rsidRPr="00C41064">
        <w:rPr>
          <w:rStyle w:val="Emphasis"/>
          <w:iCs w:val="0"/>
        </w:rPr>
        <w:t>OSCE</w:t>
      </w:r>
      <w:r w:rsidRPr="00C41064">
        <w:rPr>
          <w:sz w:val="16"/>
        </w:rPr>
        <w:t xml:space="preserve"> track </w:t>
      </w:r>
      <w:r w:rsidRPr="00C41064">
        <w:rPr>
          <w:rStyle w:val="StyleUnderline"/>
        </w:rPr>
        <w:t xml:space="preserve">will yield the </w:t>
      </w:r>
      <w:r w:rsidRPr="00C41064">
        <w:rPr>
          <w:rStyle w:val="Emphasis"/>
          <w:iCs w:val="0"/>
        </w:rPr>
        <w:t>same results</w:t>
      </w:r>
      <w:r w:rsidRPr="00C41064">
        <w:rPr>
          <w:sz w:val="16"/>
        </w:rPr>
        <w:t xml:space="preserve"> as talks in Geneva and Brussels.</w:t>
      </w:r>
    </w:p>
    <w:p w14:paraId="4C82C000" w14:textId="77777777" w:rsidR="001F784B" w:rsidRPr="00C41064" w:rsidRDefault="001F784B" w:rsidP="001F784B">
      <w:pPr>
        <w:rPr>
          <w:sz w:val="16"/>
        </w:rPr>
      </w:pPr>
      <w:r w:rsidRPr="00C41064">
        <w:rPr>
          <w:sz w:val="16"/>
        </w:rPr>
        <w:t xml:space="preserve">A second concern is </w:t>
      </w:r>
      <w:r w:rsidRPr="00C41064">
        <w:rPr>
          <w:rStyle w:val="StyleUnderline"/>
        </w:rPr>
        <w:t>that</w:t>
      </w:r>
      <w:r w:rsidRPr="00C41064">
        <w:rPr>
          <w:sz w:val="16"/>
        </w:rPr>
        <w:t xml:space="preserve"> </w:t>
      </w:r>
      <w:r w:rsidRPr="00DE07CE">
        <w:rPr>
          <w:rStyle w:val="Emphasis"/>
          <w:iCs w:val="0"/>
          <w:highlight w:val="yellow"/>
        </w:rPr>
        <w:t>disagreement</w:t>
      </w:r>
      <w:r w:rsidRPr="00C41064">
        <w:rPr>
          <w:sz w:val="16"/>
        </w:rPr>
        <w:t xml:space="preserve"> on fundamental principles </w:t>
      </w:r>
      <w:r w:rsidRPr="00C41064">
        <w:rPr>
          <w:rStyle w:val="StyleUnderline"/>
        </w:rPr>
        <w:t xml:space="preserve">could </w:t>
      </w:r>
      <w:r w:rsidRPr="00DE07CE">
        <w:rPr>
          <w:rStyle w:val="StyleUnderline"/>
          <w:highlight w:val="yellow"/>
        </w:rPr>
        <w:t>lead</w:t>
      </w:r>
      <w:r w:rsidRPr="00C41064">
        <w:rPr>
          <w:rStyle w:val="StyleUnderline"/>
        </w:rPr>
        <w:t xml:space="preserve"> </w:t>
      </w:r>
      <w:r w:rsidRPr="00DE07CE">
        <w:rPr>
          <w:rStyle w:val="StyleUnderline"/>
          <w:highlight w:val="yellow"/>
        </w:rPr>
        <w:t>to</w:t>
      </w:r>
      <w:r w:rsidRPr="00C41064">
        <w:rPr>
          <w:sz w:val="16"/>
        </w:rPr>
        <w:t xml:space="preserve"> a </w:t>
      </w:r>
      <w:r w:rsidRPr="00DE07CE">
        <w:rPr>
          <w:rStyle w:val="Emphasis"/>
          <w:iCs w:val="0"/>
          <w:highlight w:val="yellow"/>
        </w:rPr>
        <w:t>crisis</w:t>
      </w:r>
      <w:r w:rsidRPr="00C41064">
        <w:rPr>
          <w:rStyle w:val="Emphasis"/>
          <w:iCs w:val="0"/>
        </w:rPr>
        <w:t xml:space="preserve"> within the organization</w:t>
      </w:r>
      <w:r w:rsidRPr="00C41064">
        <w:rPr>
          <w:sz w:val="16"/>
        </w:rPr>
        <w:t xml:space="preserve">. In its recent proposals to the United States and NATO, and in statements by top officials, </w:t>
      </w:r>
      <w:r w:rsidRPr="00C41064">
        <w:rPr>
          <w:rStyle w:val="StyleUnderline"/>
        </w:rPr>
        <w:t>Russia offered far-fetched interpretations of “indivisible security” according to which Ukraine’s right to apply for membership in NATO presents a “legitimate” threat to Russia’s security interests</w:t>
      </w:r>
      <w:r w:rsidRPr="00C41064">
        <w:rPr>
          <w:sz w:val="16"/>
        </w:rPr>
        <w:t xml:space="preserve">. However, </w:t>
      </w:r>
      <w:r w:rsidRPr="00C41064">
        <w:rPr>
          <w:rStyle w:val="StyleUnderline"/>
        </w:rPr>
        <w:t>its disregard of</w:t>
      </w:r>
      <w:r w:rsidRPr="00C41064">
        <w:rPr>
          <w:sz w:val="16"/>
        </w:rPr>
        <w:t xml:space="preserve"> the </w:t>
      </w:r>
      <w:r w:rsidRPr="00C41064">
        <w:rPr>
          <w:rStyle w:val="Emphasis"/>
          <w:iCs w:val="0"/>
        </w:rPr>
        <w:t>specific commitments</w:t>
      </w:r>
      <w:r w:rsidRPr="00C41064">
        <w:rPr>
          <w:sz w:val="16"/>
        </w:rPr>
        <w:t xml:space="preserve"> outlined in the Decalogue </w:t>
      </w:r>
      <w:r w:rsidRPr="00C41064">
        <w:rPr>
          <w:rStyle w:val="StyleUnderline"/>
        </w:rPr>
        <w:t>suggests</w:t>
      </w:r>
      <w:r w:rsidRPr="00C41064">
        <w:rPr>
          <w:sz w:val="16"/>
        </w:rPr>
        <w:t xml:space="preserve"> that </w:t>
      </w:r>
      <w:r w:rsidRPr="00C41064">
        <w:rPr>
          <w:rStyle w:val="StyleUnderline"/>
        </w:rPr>
        <w:t>Moscow is inclined to view comprehensive security as a</w:t>
      </w:r>
      <w:r w:rsidRPr="00C41064">
        <w:rPr>
          <w:sz w:val="16"/>
        </w:rPr>
        <w:t xml:space="preserve"> </w:t>
      </w:r>
      <w:r w:rsidRPr="00C41064">
        <w:rPr>
          <w:rStyle w:val="Emphasis"/>
          <w:iCs w:val="0"/>
        </w:rPr>
        <w:t>rhetorical fig leaf</w:t>
      </w:r>
      <w:r w:rsidRPr="00C41064">
        <w:rPr>
          <w:sz w:val="16"/>
        </w:rPr>
        <w:t xml:space="preserve"> </w:t>
      </w:r>
      <w:r w:rsidRPr="00C41064">
        <w:rPr>
          <w:rStyle w:val="StyleUnderline"/>
        </w:rPr>
        <w:t>rather than a</w:t>
      </w:r>
      <w:r w:rsidRPr="00C41064">
        <w:rPr>
          <w:sz w:val="16"/>
        </w:rPr>
        <w:t xml:space="preserve"> </w:t>
      </w:r>
      <w:r w:rsidRPr="00C41064">
        <w:rPr>
          <w:rStyle w:val="Emphasis"/>
          <w:iCs w:val="0"/>
        </w:rPr>
        <w:t>shared principle</w:t>
      </w:r>
      <w:r w:rsidRPr="00C41064">
        <w:rPr>
          <w:sz w:val="16"/>
        </w:rPr>
        <w:t xml:space="preserve"> </w:t>
      </w:r>
      <w:r w:rsidRPr="00C41064">
        <w:rPr>
          <w:rStyle w:val="StyleUnderline"/>
        </w:rPr>
        <w:t>guiding</w:t>
      </w:r>
      <w:r w:rsidRPr="00C41064">
        <w:rPr>
          <w:sz w:val="16"/>
        </w:rPr>
        <w:t xml:space="preserve"> </w:t>
      </w:r>
      <w:r w:rsidRPr="00C41064">
        <w:rPr>
          <w:rStyle w:val="Emphasis"/>
          <w:iCs w:val="0"/>
        </w:rPr>
        <w:t>relations</w:t>
      </w:r>
      <w:r w:rsidRPr="00C41064">
        <w:rPr>
          <w:sz w:val="16"/>
        </w:rPr>
        <w:t xml:space="preserve"> between states. Accordingly, </w:t>
      </w:r>
      <w:r w:rsidRPr="00C41064">
        <w:rPr>
          <w:rStyle w:val="StyleUnderline"/>
        </w:rPr>
        <w:t xml:space="preserve">if OSCE participating states were to engage in a deep, formal discussion of these principles, it is </w:t>
      </w:r>
      <w:r w:rsidRPr="00C41064">
        <w:rPr>
          <w:rStyle w:val="Emphasis"/>
          <w:iCs w:val="0"/>
        </w:rPr>
        <w:t>unclear</w:t>
      </w:r>
      <w:r w:rsidRPr="00C41064">
        <w:rPr>
          <w:rStyle w:val="StyleUnderline"/>
        </w:rPr>
        <w:t xml:space="preserve"> whether they would be able to reach </w:t>
      </w:r>
      <w:r w:rsidRPr="00C41064">
        <w:rPr>
          <w:rStyle w:val="Emphasis"/>
          <w:iCs w:val="0"/>
        </w:rPr>
        <w:t>consensus</w:t>
      </w:r>
      <w:r w:rsidRPr="00C41064">
        <w:rPr>
          <w:sz w:val="16"/>
        </w:rPr>
        <w:t xml:space="preserve"> on previous shared positions that heretofore were considered the least common denominator. </w:t>
      </w:r>
      <w:r w:rsidRPr="00C41064">
        <w:rPr>
          <w:rStyle w:val="StyleUnderline"/>
        </w:rPr>
        <w:t>Parallels between the current context and the ill-fated Corfu Process of 2008–2010, which ultimately led to a “near death experience” for the OSCE, will likely prompt</w:t>
      </w:r>
      <w:r w:rsidRPr="00C41064">
        <w:rPr>
          <w:sz w:val="16"/>
        </w:rPr>
        <w:t xml:space="preserve"> several </w:t>
      </w:r>
      <w:r w:rsidRPr="00C41064">
        <w:rPr>
          <w:rStyle w:val="StyleUnderline"/>
        </w:rPr>
        <w:t>delegations to</w:t>
      </w:r>
      <w:r w:rsidRPr="00C41064">
        <w:rPr>
          <w:sz w:val="16"/>
        </w:rPr>
        <w:t xml:space="preserve"> </w:t>
      </w:r>
      <w:r w:rsidRPr="00C41064">
        <w:rPr>
          <w:rStyle w:val="Emphasis"/>
          <w:iCs w:val="0"/>
        </w:rPr>
        <w:t>refrain from convening for a summit</w:t>
      </w:r>
      <w:r w:rsidRPr="00C41064">
        <w:rPr>
          <w:sz w:val="16"/>
        </w:rPr>
        <w:t xml:space="preserve"> </w:t>
      </w:r>
      <w:r w:rsidRPr="00C41064">
        <w:rPr>
          <w:rStyle w:val="StyleUnderline"/>
        </w:rPr>
        <w:t>to consider existential questions regarding European security</w:t>
      </w:r>
      <w:r w:rsidRPr="00C41064">
        <w:rPr>
          <w:sz w:val="16"/>
        </w:rPr>
        <w:t>.</w:t>
      </w:r>
    </w:p>
    <w:p w14:paraId="4F0C9604" w14:textId="77777777" w:rsidR="001F784B" w:rsidRPr="00C41064" w:rsidRDefault="001F784B" w:rsidP="001F784B">
      <w:pPr>
        <w:rPr>
          <w:sz w:val="16"/>
        </w:rPr>
      </w:pPr>
      <w:r w:rsidRPr="00C41064">
        <w:rPr>
          <w:sz w:val="16"/>
        </w:rPr>
        <w:t xml:space="preserve">Finally, </w:t>
      </w:r>
      <w:r w:rsidRPr="00DE07CE">
        <w:rPr>
          <w:rStyle w:val="StyleUnderline"/>
          <w:highlight w:val="yellow"/>
        </w:rPr>
        <w:t>Russia has</w:t>
      </w:r>
      <w:r w:rsidRPr="00DE07CE">
        <w:rPr>
          <w:sz w:val="16"/>
          <w:highlight w:val="yellow"/>
        </w:rPr>
        <w:t xml:space="preserve"> </w:t>
      </w:r>
      <w:r w:rsidRPr="00DE07CE">
        <w:rPr>
          <w:rStyle w:val="Emphasis"/>
          <w:iCs w:val="0"/>
          <w:highlight w:val="yellow"/>
        </w:rPr>
        <w:t>systematically undermined public confidence in the OSCE</w:t>
      </w:r>
      <w:r w:rsidRPr="00DE07CE">
        <w:rPr>
          <w:sz w:val="16"/>
          <w:highlight w:val="yellow"/>
        </w:rPr>
        <w:t xml:space="preserve"> </w:t>
      </w:r>
      <w:r w:rsidRPr="00DE07CE">
        <w:rPr>
          <w:rStyle w:val="StyleUnderline"/>
          <w:highlight w:val="yellow"/>
        </w:rPr>
        <w:t>through</w:t>
      </w:r>
      <w:r w:rsidRPr="00DE07CE">
        <w:rPr>
          <w:sz w:val="16"/>
          <w:highlight w:val="yellow"/>
        </w:rPr>
        <w:t xml:space="preserve"> </w:t>
      </w:r>
      <w:r w:rsidRPr="00DE07CE">
        <w:rPr>
          <w:rStyle w:val="Emphasis"/>
          <w:iCs w:val="0"/>
          <w:highlight w:val="yellow"/>
        </w:rPr>
        <w:t>disinformation</w:t>
      </w:r>
      <w:r w:rsidRPr="00DE07CE">
        <w:rPr>
          <w:sz w:val="16"/>
          <w:highlight w:val="yellow"/>
        </w:rPr>
        <w:t xml:space="preserve"> </w:t>
      </w:r>
      <w:r w:rsidRPr="00DE07CE">
        <w:rPr>
          <w:rStyle w:val="StyleUnderline"/>
          <w:highlight w:val="yellow"/>
        </w:rPr>
        <w:t>and</w:t>
      </w:r>
      <w:r w:rsidRPr="00DE07CE">
        <w:rPr>
          <w:sz w:val="16"/>
          <w:highlight w:val="yellow"/>
        </w:rPr>
        <w:t xml:space="preserve"> </w:t>
      </w:r>
      <w:r w:rsidRPr="00DE07CE">
        <w:rPr>
          <w:rStyle w:val="Emphasis"/>
          <w:iCs w:val="0"/>
          <w:highlight w:val="yellow"/>
        </w:rPr>
        <w:t>obstructionism</w:t>
      </w:r>
      <w:r w:rsidRPr="00C41064">
        <w:rPr>
          <w:sz w:val="16"/>
        </w:rPr>
        <w:t xml:space="preserve">. In recent years, Russia </w:t>
      </w:r>
      <w:r w:rsidRPr="00C41064">
        <w:rPr>
          <w:rStyle w:val="StyleUnderline"/>
        </w:rPr>
        <w:t>has leveled</w:t>
      </w:r>
      <w:r w:rsidRPr="00C41064">
        <w:rPr>
          <w:sz w:val="16"/>
        </w:rPr>
        <w:t xml:space="preserve"> </w:t>
      </w:r>
      <w:r w:rsidRPr="00C41064">
        <w:rPr>
          <w:rStyle w:val="Emphasis"/>
          <w:iCs w:val="0"/>
        </w:rPr>
        <w:t>accusations of bias</w:t>
      </w:r>
      <w:r w:rsidRPr="00C41064">
        <w:rPr>
          <w:sz w:val="16"/>
        </w:rPr>
        <w:t xml:space="preserve"> </w:t>
      </w:r>
      <w:r w:rsidRPr="00C41064">
        <w:rPr>
          <w:rStyle w:val="StyleUnderline"/>
        </w:rPr>
        <w:t>against the OSCE</w:t>
      </w:r>
      <w:r w:rsidRPr="00C41064">
        <w:rPr>
          <w:sz w:val="16"/>
        </w:rPr>
        <w:t xml:space="preserve">, particularly its Special Monitoring Mission to Ukraine (SMM), which was established in 2014 to report objectively on the situation in the country at a time when “little green men” began to appear in Crimea. Russian </w:t>
      </w:r>
      <w:r w:rsidRPr="00C41064">
        <w:rPr>
          <w:rStyle w:val="StyleUnderline"/>
        </w:rPr>
        <w:t xml:space="preserve">officials and press outlets frequently accuse the organization of </w:t>
      </w:r>
      <w:r w:rsidRPr="00C41064">
        <w:rPr>
          <w:rStyle w:val="Emphasis"/>
          <w:iCs w:val="0"/>
        </w:rPr>
        <w:t>ignoring</w:t>
      </w:r>
      <w:r w:rsidRPr="00C41064">
        <w:rPr>
          <w:rStyle w:val="StyleUnderline"/>
        </w:rPr>
        <w:t xml:space="preserve"> alleged violations by </w:t>
      </w:r>
      <w:r w:rsidRPr="00C41064">
        <w:rPr>
          <w:rStyle w:val="Emphasis"/>
          <w:iCs w:val="0"/>
        </w:rPr>
        <w:t>Ukrainian authorities</w:t>
      </w:r>
      <w:r w:rsidRPr="00C41064">
        <w:rPr>
          <w:sz w:val="16"/>
        </w:rPr>
        <w:t xml:space="preserve">, </w:t>
      </w:r>
      <w:proofErr w:type="gramStart"/>
      <w:r w:rsidRPr="00C41064">
        <w:rPr>
          <w:sz w:val="16"/>
        </w:rPr>
        <w:t>but in reality, many</w:t>
      </w:r>
      <w:proofErr w:type="gramEnd"/>
      <w:r w:rsidRPr="00C41064">
        <w:rPr>
          <w:sz w:val="16"/>
        </w:rPr>
        <w:t xml:space="preserve"> of these allegations are hyperbolized or cannot be corroborated according to the mission’s strict reporting standards. Elsewhere, </w:t>
      </w:r>
      <w:r w:rsidRPr="00C41064">
        <w:rPr>
          <w:rStyle w:val="StyleUnderline"/>
        </w:rPr>
        <w:t>Russia undermined the organization’s long-standing effort to achieve a political resolution to</w:t>
      </w:r>
      <w:r w:rsidRPr="00C41064">
        <w:rPr>
          <w:sz w:val="16"/>
        </w:rPr>
        <w:t xml:space="preserve"> the </w:t>
      </w:r>
      <w:r w:rsidRPr="00C41064">
        <w:rPr>
          <w:rStyle w:val="Emphasis"/>
          <w:iCs w:val="0"/>
        </w:rPr>
        <w:t>Nagorno-Karabakh</w:t>
      </w:r>
      <w:r w:rsidRPr="00C41064">
        <w:rPr>
          <w:sz w:val="16"/>
        </w:rPr>
        <w:t xml:space="preserve"> dispute </w:t>
      </w:r>
      <w:r w:rsidRPr="00C41064">
        <w:rPr>
          <w:rStyle w:val="StyleUnderline"/>
        </w:rPr>
        <w:t xml:space="preserve">by </w:t>
      </w:r>
      <w:r w:rsidRPr="00C41064">
        <w:rPr>
          <w:rStyle w:val="Emphasis"/>
          <w:iCs w:val="0"/>
        </w:rPr>
        <w:t>unilaterally</w:t>
      </w:r>
      <w:r w:rsidRPr="00C41064">
        <w:rPr>
          <w:sz w:val="16"/>
        </w:rPr>
        <w:t xml:space="preserve"> </w:t>
      </w:r>
      <w:r w:rsidRPr="00C41064">
        <w:rPr>
          <w:rStyle w:val="StyleUnderline"/>
        </w:rPr>
        <w:t>brokering a</w:t>
      </w:r>
      <w:r w:rsidRPr="00C41064">
        <w:rPr>
          <w:sz w:val="16"/>
        </w:rPr>
        <w:t xml:space="preserve"> </w:t>
      </w:r>
      <w:r w:rsidRPr="00C41064">
        <w:rPr>
          <w:rStyle w:val="Emphasis"/>
          <w:iCs w:val="0"/>
        </w:rPr>
        <w:t>hasty ceasefire</w:t>
      </w:r>
      <w:r w:rsidRPr="00C41064">
        <w:rPr>
          <w:sz w:val="16"/>
        </w:rPr>
        <w:t xml:space="preserve"> agreement between Armenia and Azerbaijan in 2020, </w:t>
      </w:r>
      <w:r w:rsidRPr="00C41064">
        <w:rPr>
          <w:rStyle w:val="StyleUnderline"/>
        </w:rPr>
        <w:t>despite serving as a lead facilitator of OSCE peace talks</w:t>
      </w:r>
      <w:r w:rsidRPr="00C41064">
        <w:rPr>
          <w:sz w:val="16"/>
        </w:rPr>
        <w:t xml:space="preserve">. Further </w:t>
      </w:r>
      <w:r w:rsidRPr="00C41064">
        <w:rPr>
          <w:rStyle w:val="Emphasis"/>
          <w:iCs w:val="0"/>
        </w:rPr>
        <w:t>examples abound</w:t>
      </w:r>
      <w:r w:rsidRPr="00C41064">
        <w:rPr>
          <w:sz w:val="16"/>
        </w:rPr>
        <w:t xml:space="preserve">. </w:t>
      </w:r>
      <w:r w:rsidRPr="00C41064">
        <w:rPr>
          <w:rStyle w:val="StyleUnderline"/>
        </w:rPr>
        <w:t xml:space="preserve">The </w:t>
      </w:r>
      <w:r w:rsidRPr="00DE07CE">
        <w:rPr>
          <w:rStyle w:val="StyleUnderline"/>
          <w:highlight w:val="yellow"/>
        </w:rPr>
        <w:t>Kremlin</w:t>
      </w:r>
      <w:r w:rsidRPr="00DE07CE">
        <w:rPr>
          <w:rStyle w:val="StyleUnderline"/>
        </w:rPr>
        <w:t>’s</w:t>
      </w:r>
      <w:r w:rsidRPr="00C41064">
        <w:rPr>
          <w:rStyle w:val="StyleUnderline"/>
        </w:rPr>
        <w:t xml:space="preserve"> tendency to </w:t>
      </w:r>
      <w:r w:rsidRPr="00DE07CE">
        <w:rPr>
          <w:rStyle w:val="Emphasis"/>
          <w:iCs w:val="0"/>
          <w:highlight w:val="yellow"/>
        </w:rPr>
        <w:t>undermine the OSCE</w:t>
      </w:r>
      <w:r w:rsidRPr="00C41064">
        <w:rPr>
          <w:rStyle w:val="StyleUnderline"/>
        </w:rPr>
        <w:t xml:space="preserve">, </w:t>
      </w:r>
      <w:r w:rsidRPr="00DE07CE">
        <w:rPr>
          <w:rStyle w:val="StyleUnderline"/>
          <w:highlight w:val="yellow"/>
        </w:rPr>
        <w:t>cast</w:t>
      </w:r>
      <w:r w:rsidRPr="00DE07CE">
        <w:rPr>
          <w:sz w:val="16"/>
          <w:highlight w:val="yellow"/>
        </w:rPr>
        <w:t xml:space="preserve"> </w:t>
      </w:r>
      <w:r w:rsidRPr="00DE07CE">
        <w:rPr>
          <w:rStyle w:val="Emphasis"/>
          <w:iCs w:val="0"/>
          <w:highlight w:val="yellow"/>
        </w:rPr>
        <w:t>aspersions on its cred</w:t>
      </w:r>
      <w:r w:rsidRPr="00C41064">
        <w:rPr>
          <w:sz w:val="16"/>
        </w:rPr>
        <w:t xml:space="preserve">ibility, </w:t>
      </w:r>
      <w:r w:rsidRPr="00C41064">
        <w:rPr>
          <w:rStyle w:val="StyleUnderline"/>
        </w:rPr>
        <w:t xml:space="preserve">and </w:t>
      </w:r>
      <w:r w:rsidRPr="00DE07CE">
        <w:rPr>
          <w:rStyle w:val="StyleUnderline"/>
          <w:highlight w:val="yellow"/>
        </w:rPr>
        <w:t>question</w:t>
      </w:r>
      <w:r w:rsidRPr="00DE07CE">
        <w:rPr>
          <w:sz w:val="16"/>
          <w:highlight w:val="yellow"/>
        </w:rPr>
        <w:t xml:space="preserve"> </w:t>
      </w:r>
      <w:r w:rsidRPr="00DE07CE">
        <w:rPr>
          <w:rStyle w:val="StyleUnderline"/>
        </w:rPr>
        <w:t xml:space="preserve">its </w:t>
      </w:r>
      <w:r w:rsidRPr="00DE07CE">
        <w:rPr>
          <w:rStyle w:val="Emphasis"/>
          <w:iCs w:val="0"/>
          <w:highlight w:val="yellow"/>
        </w:rPr>
        <w:t>competence</w:t>
      </w:r>
      <w:r w:rsidRPr="00C41064">
        <w:rPr>
          <w:sz w:val="16"/>
        </w:rPr>
        <w:t xml:space="preserve"> </w:t>
      </w:r>
      <w:r w:rsidRPr="00C41064">
        <w:rPr>
          <w:rStyle w:val="StyleUnderline"/>
        </w:rPr>
        <w:t>when it cannot be</w:t>
      </w:r>
      <w:r w:rsidRPr="00C41064">
        <w:rPr>
          <w:sz w:val="16"/>
        </w:rPr>
        <w:t xml:space="preserve"> </w:t>
      </w:r>
      <w:r w:rsidRPr="00C41064">
        <w:rPr>
          <w:rStyle w:val="Emphasis"/>
          <w:iCs w:val="0"/>
        </w:rPr>
        <w:t>manipulated</w:t>
      </w:r>
      <w:r w:rsidRPr="00C41064">
        <w:rPr>
          <w:sz w:val="16"/>
        </w:rPr>
        <w:t xml:space="preserve"> to serve Moscow’s aims </w:t>
      </w:r>
      <w:r w:rsidRPr="00C41064">
        <w:rPr>
          <w:rStyle w:val="StyleUnderline"/>
        </w:rPr>
        <w:t>has taken a</w:t>
      </w:r>
      <w:r w:rsidRPr="00C41064">
        <w:rPr>
          <w:sz w:val="16"/>
        </w:rPr>
        <w:t xml:space="preserve"> </w:t>
      </w:r>
      <w:r w:rsidRPr="00C41064">
        <w:rPr>
          <w:rStyle w:val="Emphasis"/>
          <w:iCs w:val="0"/>
        </w:rPr>
        <w:t>toll</w:t>
      </w:r>
      <w:r w:rsidRPr="00C41064">
        <w:rPr>
          <w:sz w:val="16"/>
        </w:rPr>
        <w:t xml:space="preserve"> </w:t>
      </w:r>
      <w:r w:rsidRPr="00C41064">
        <w:rPr>
          <w:rStyle w:val="StyleUnderline"/>
        </w:rPr>
        <w:t>on the organization’s reputation, particularly in</w:t>
      </w:r>
      <w:r w:rsidRPr="00C41064">
        <w:rPr>
          <w:sz w:val="16"/>
        </w:rPr>
        <w:t xml:space="preserve"> </w:t>
      </w:r>
      <w:r w:rsidRPr="00C41064">
        <w:rPr>
          <w:rStyle w:val="Emphasis"/>
          <w:iCs w:val="0"/>
        </w:rPr>
        <w:t>Russia</w:t>
      </w:r>
      <w:r w:rsidRPr="00C41064">
        <w:rPr>
          <w:rStyle w:val="StyleUnderline"/>
        </w:rPr>
        <w:t>. This makes it more difficult for an OSCE-brokered outcome to be presented to the public or to be respected by officials and military leaders in Russia</w:t>
      </w:r>
      <w:r w:rsidRPr="00C41064">
        <w:rPr>
          <w:sz w:val="16"/>
        </w:rPr>
        <w:t>.</w:t>
      </w:r>
    </w:p>
    <w:bookmarkEnd w:id="7"/>
    <w:p w14:paraId="30E40560" w14:textId="77777777" w:rsidR="001F784B" w:rsidRDefault="001F784B" w:rsidP="001F784B">
      <w:pPr>
        <w:pStyle w:val="Heading4"/>
        <w:rPr>
          <w:lang w:val="en-SG"/>
        </w:rPr>
      </w:pPr>
      <w:r>
        <w:rPr>
          <w:lang w:val="en-SG"/>
        </w:rPr>
        <w:t xml:space="preserve">Europe would veto Russian involvement </w:t>
      </w:r>
    </w:p>
    <w:p w14:paraId="36AEF942" w14:textId="77777777" w:rsidR="001F784B" w:rsidRDefault="001F784B" w:rsidP="001F784B">
      <w:pPr>
        <w:rPr>
          <w:lang w:val="en-SG"/>
        </w:rPr>
      </w:pPr>
      <w:proofErr w:type="spellStart"/>
      <w:r w:rsidRPr="004E7073">
        <w:rPr>
          <w:rStyle w:val="Style13ptBold"/>
        </w:rPr>
        <w:t>Garibov</w:t>
      </w:r>
      <w:proofErr w:type="spellEnd"/>
      <w:r w:rsidRPr="004E7073">
        <w:rPr>
          <w:rStyle w:val="Style13ptBold"/>
        </w:rPr>
        <w:t xml:space="preserve"> 16</w:t>
      </w:r>
      <w:r>
        <w:rPr>
          <w:lang w:val="en-SG"/>
        </w:rPr>
        <w:t xml:space="preserve"> [Azad </w:t>
      </w:r>
      <w:proofErr w:type="spellStart"/>
      <w:r>
        <w:rPr>
          <w:lang w:val="en-SG"/>
        </w:rPr>
        <w:t>Garibov</w:t>
      </w:r>
      <w:proofErr w:type="spellEnd"/>
      <w:r>
        <w:rPr>
          <w:lang w:val="en-SG"/>
        </w:rPr>
        <w:t xml:space="preserve">, 05-11-2016, “Why the OSCE Keeps Failing to Make Peace in Nagorno-Karabakh, The National Interest, </w:t>
      </w:r>
      <w:hyperlink r:id="rId119" w:history="1">
        <w:r w:rsidRPr="00180186">
          <w:rPr>
            <w:rStyle w:val="Hyperlink"/>
            <w:lang w:val="en-SG"/>
          </w:rPr>
          <w:t>https://nationalinterest.org/blog/the-buzz/why-the-osce-keeps-failing-make-peace-nagorno-karabakh-16161]\\pairie</w:t>
        </w:r>
      </w:hyperlink>
      <w:r>
        <w:rPr>
          <w:lang w:val="en-SG"/>
        </w:rPr>
        <w:t xml:space="preserve"> </w:t>
      </w:r>
    </w:p>
    <w:p w14:paraId="719D3A75" w14:textId="77777777" w:rsidR="001F784B" w:rsidRPr="004E7073" w:rsidRDefault="001F784B" w:rsidP="001F784B">
      <w:pPr>
        <w:rPr>
          <w:u w:val="single"/>
        </w:rPr>
      </w:pPr>
      <w:r w:rsidRPr="004E7073">
        <w:rPr>
          <w:sz w:val="16"/>
          <w:lang w:val="en-SG"/>
        </w:rPr>
        <w:t xml:space="preserve">Above all, it should be noted that the OSCE is an intergovernmental organization with no supranational powers. </w:t>
      </w:r>
      <w:r w:rsidRPr="004E7073">
        <w:rPr>
          <w:rStyle w:val="StyleUnderline"/>
        </w:rPr>
        <w:t xml:space="preserve">This intergovernmentalism means that any OSCE activity in any member country, and any mission deployed on behalf of the organization, is subject to unanimous approval from all member states, and particularly the country to which the activity or mission pertains. Thus, every country in the organization has an </w:t>
      </w:r>
      <w:r w:rsidRPr="004E7073">
        <w:rPr>
          <w:rStyle w:val="Emphasis"/>
        </w:rPr>
        <w:t>effective veto power</w:t>
      </w:r>
      <w:r w:rsidRPr="004E7073">
        <w:rPr>
          <w:rStyle w:val="StyleUnderline"/>
        </w:rPr>
        <w:t xml:space="preserve"> on any decision</w:t>
      </w:r>
      <w:r w:rsidRPr="004E7073">
        <w:rPr>
          <w:sz w:val="16"/>
          <w:lang w:val="en-SG"/>
        </w:rPr>
        <w:t>. In 1996 the OSCE was unable to include the famous “three principles” (the territorial integrity of both countries, self-determination for Nagorno-Karabakh in the form of the highest degree of self-rule within Azerbaijan, and guaranteed security for Nagorno-Karabakh and its whole population) in the Lisbon declaration due to Armenia’s objection, despite winning the support of 53 out of 54 member states.</w:t>
      </w:r>
      <w:r w:rsidRPr="004E7073">
        <w:rPr>
          <w:rStyle w:val="StyleUnderline"/>
        </w:rPr>
        <w:t xml:space="preserve"> This </w:t>
      </w:r>
      <w:r w:rsidRPr="004E7073">
        <w:rPr>
          <w:rStyle w:val="Emphasis"/>
        </w:rPr>
        <w:t>essential systemic weakness</w:t>
      </w:r>
      <w:r w:rsidRPr="004E7073">
        <w:rPr>
          <w:rStyle w:val="StyleUnderline"/>
        </w:rPr>
        <w:t xml:space="preserve"> constrains the OSCE’s effectiveness in many cases, including in conflict areas when there is need </w:t>
      </w:r>
      <w:r w:rsidRPr="004E7073">
        <w:rPr>
          <w:rStyle w:val="Emphasis"/>
        </w:rPr>
        <w:t>to punish aggressors</w:t>
      </w:r>
      <w:r w:rsidRPr="004E7073">
        <w:rPr>
          <w:rStyle w:val="StyleUnderline"/>
        </w:rPr>
        <w:t xml:space="preserve"> and protect victims.</w:t>
      </w:r>
    </w:p>
    <w:p w14:paraId="37D88068" w14:textId="77777777" w:rsidR="001F784B" w:rsidRPr="004E7073" w:rsidRDefault="001F784B" w:rsidP="001F784B">
      <w:pPr>
        <w:rPr>
          <w:rStyle w:val="StyleUnderline"/>
          <w:sz w:val="16"/>
          <w:szCs w:val="16"/>
          <w:u w:val="none"/>
          <w:lang w:val="en-SG"/>
        </w:rPr>
      </w:pPr>
      <w:r w:rsidRPr="004E7073">
        <w:rPr>
          <w:sz w:val="16"/>
          <w:szCs w:val="16"/>
          <w:lang w:val="en-SG"/>
        </w:rPr>
        <w:t xml:space="preserve">In considering shortcomings peculiar to Minsk Group itself, the biggest problem is that it tries not to hurt anyone. The Minsk Group tries to seem neutral, and this </w:t>
      </w:r>
      <w:proofErr w:type="gramStart"/>
      <w:r w:rsidRPr="004E7073">
        <w:rPr>
          <w:sz w:val="16"/>
          <w:szCs w:val="16"/>
          <w:lang w:val="en-SG"/>
        </w:rPr>
        <w:t>near-obsession</w:t>
      </w:r>
      <w:proofErr w:type="gramEnd"/>
      <w:r w:rsidRPr="004E7073">
        <w:rPr>
          <w:sz w:val="16"/>
          <w:szCs w:val="16"/>
          <w:lang w:val="en-SG"/>
        </w:rPr>
        <w:t xml:space="preserve"> with neutrality does not allow it to be fair and impartial. It is claimed that openly naming Armenia as an aggressor country and calling for the </w:t>
      </w:r>
      <w:proofErr w:type="spellStart"/>
      <w:r w:rsidRPr="004E7073">
        <w:rPr>
          <w:sz w:val="16"/>
          <w:szCs w:val="16"/>
          <w:lang w:val="en-SG"/>
        </w:rPr>
        <w:t>fulfillment</w:t>
      </w:r>
      <w:proofErr w:type="spellEnd"/>
      <w:r w:rsidRPr="004E7073">
        <w:rPr>
          <w:sz w:val="16"/>
          <w:szCs w:val="16"/>
          <w:lang w:val="en-SG"/>
        </w:rPr>
        <w:t xml:space="preserve"> of U.N. Security Council resolutions—which entails unconditional withdrawal of forces from Nagorno-Karabakh—might discredit the OSCE Minsk group in the eyes of Armenian side. However, it does not mean that OSCE can play this game of neutrality over justice forever. The Minsk Group’s co-chairs avoid making clear-cut statements about their positions on Nagorno-Karabakh conflict. They avoid bringing up the fact of occupation; they make general and vague statements at best, or indeed make contradictory declarations depending on whether they are in Baku or Yerevan. In so doing, they claim that they are addressing the resolution of the Nagorno-Karabakh conflict. However, when there is need for a firm position, the co-chairs state that Armenia and Azerbaijan should find a solution themselves since it is their problem, and that the Minsk Group will support any decision they make. This attitude and the visible failure of shuttle diplomacy has resulted in such widespread distrust in OSCE Minsk Group’s activity that the Azerbaijani media has begun to re­fer to the co-chairs’ visits to the region as “tourist excursions.”</w:t>
      </w:r>
    </w:p>
    <w:p w14:paraId="07C2F0D3" w14:textId="77777777" w:rsidR="001F784B" w:rsidRPr="007853A1" w:rsidRDefault="001F784B" w:rsidP="001F784B">
      <w:pPr>
        <w:rPr>
          <w:sz w:val="16"/>
          <w:lang w:val="en-SG"/>
        </w:rPr>
      </w:pPr>
      <w:r w:rsidRPr="004E7073">
        <w:rPr>
          <w:rStyle w:val="StyleUnderline"/>
        </w:rPr>
        <w:t xml:space="preserve">The </w:t>
      </w:r>
      <w:r w:rsidRPr="004E7073">
        <w:rPr>
          <w:rStyle w:val="Emphasis"/>
        </w:rPr>
        <w:t xml:space="preserve">lack of interest </w:t>
      </w:r>
      <w:r w:rsidRPr="004E7073">
        <w:rPr>
          <w:rStyle w:val="StyleUnderline"/>
        </w:rPr>
        <w:t xml:space="preserve">and consequent </w:t>
      </w:r>
      <w:r w:rsidRPr="004E7073">
        <w:rPr>
          <w:rStyle w:val="Emphasis"/>
        </w:rPr>
        <w:t>lack of commitment</w:t>
      </w:r>
      <w:r w:rsidRPr="004E7073">
        <w:rPr>
          <w:rStyle w:val="StyleUnderline"/>
        </w:rPr>
        <w:t xml:space="preserve"> on the part of the OSCE Minsk Group co-chair countries to the resolution process is another visible setback</w:t>
      </w:r>
      <w:r w:rsidRPr="004E7073">
        <w:rPr>
          <w:sz w:val="16"/>
          <w:lang w:val="en-SG"/>
        </w:rPr>
        <w:t xml:space="preserve">. The co-chairs seem to be dealing much more with “conflict management”—trying to reduce the tensions between parties via occasional visits to re­gion—than with a “conflict resolution mechanism”. The Minsk group has monopolized the resolution process of the </w:t>
      </w:r>
      <w:proofErr w:type="gramStart"/>
      <w:r w:rsidRPr="004E7073">
        <w:rPr>
          <w:sz w:val="16"/>
          <w:lang w:val="en-SG"/>
        </w:rPr>
        <w:t>conflict, but</w:t>
      </w:r>
      <w:proofErr w:type="gramEnd"/>
      <w:r w:rsidRPr="004E7073">
        <w:rPr>
          <w:sz w:val="16"/>
          <w:lang w:val="en-SG"/>
        </w:rPr>
        <w:t xml:space="preserve"> lacks the needed commitment to push the process forward. This lack of commitment is also seen in the form of the low level of involvement by co-chair countries in the resolution process. The involvement of more mid- or high-level diplomats and politicians might prove effective in accelerating the peace process. Talks that carry high-level international commitment—such as the 2001 Key West negotiations, which involved the US president George Bush—might be a necessary change, given that this low-profile shuttle diplomacy seems to be failing. History shows that when major powers are interested and committed, they </w:t>
      </w:r>
      <w:proofErr w:type="gramStart"/>
      <w:r w:rsidRPr="004E7073">
        <w:rPr>
          <w:sz w:val="16"/>
          <w:lang w:val="en-SG"/>
        </w:rPr>
        <w:t>are able to</w:t>
      </w:r>
      <w:proofErr w:type="gramEnd"/>
      <w:r w:rsidRPr="004E7073">
        <w:rPr>
          <w:sz w:val="16"/>
          <w:lang w:val="en-SG"/>
        </w:rPr>
        <w:t xml:space="preserve"> facilitate effective negotiations to find a solution to the complex conflicts similar to Nagorno-Karabakh. To give comparable examples, during the bloody dissolution of Yugoslavia, the U.S. commitment and appointment of a special representative was key in hammering out the 1995 Dayton Agreement, while French president Jacques Chirac’s personal involvement played the same role in reaching the 1999 </w:t>
      </w:r>
      <w:proofErr w:type="spellStart"/>
      <w:r w:rsidRPr="004E7073">
        <w:rPr>
          <w:sz w:val="16"/>
          <w:lang w:val="en-SG"/>
        </w:rPr>
        <w:t>Rambouillet</w:t>
      </w:r>
      <w:proofErr w:type="spellEnd"/>
      <w:r w:rsidRPr="004E7073">
        <w:rPr>
          <w:sz w:val="16"/>
          <w:lang w:val="en-SG"/>
        </w:rPr>
        <w:t xml:space="preserve"> Accords.</w:t>
      </w:r>
    </w:p>
    <w:p w14:paraId="5C9D765D" w14:textId="77777777" w:rsidR="001F784B" w:rsidRPr="004E7073" w:rsidRDefault="001F784B" w:rsidP="001F784B">
      <w:pPr>
        <w:rPr>
          <w:sz w:val="16"/>
          <w:lang w:val="en-SG"/>
        </w:rPr>
      </w:pPr>
      <w:r w:rsidRPr="004E7073">
        <w:rPr>
          <w:sz w:val="16"/>
          <w:lang w:val="en-SG"/>
        </w:rPr>
        <w:t xml:space="preserve">Moreover, if in the beginning OSCE involvement as a mediator was intended to represent impartial international involvement, </w:t>
      </w:r>
      <w:r w:rsidRPr="004E7073">
        <w:rPr>
          <w:rStyle w:val="StyleUnderline"/>
        </w:rPr>
        <w:t xml:space="preserve">today the OSCE Minsk Group’s approach is a troika-based approach rather than a genuine and inclusive OSCE approach. The OSCE seems to have </w:t>
      </w:r>
      <w:r w:rsidRPr="004E7073">
        <w:rPr>
          <w:rStyle w:val="Emphasis"/>
        </w:rPr>
        <w:t>little influence over the Minsk Group</w:t>
      </w:r>
      <w:r w:rsidRPr="004E7073">
        <w:rPr>
          <w:rStyle w:val="StyleUnderline"/>
        </w:rPr>
        <w:t>; three chair states are in a full control of the process.</w:t>
      </w:r>
      <w:r w:rsidRPr="004E7073">
        <w:rPr>
          <w:sz w:val="16"/>
          <w:lang w:val="en-SG"/>
        </w:rPr>
        <w:t xml:space="preserve"> On top of that, the three members of troika have their own divergent positions on the peace process, which further hampers the prospect of successful negotiations. Russia has frequently sought to dominate the process, while the United States increased its attention when its stakes rose in the South Caucasus. Moreover, the domestic considerations of these three countries also play a certain role in their approach to the peace process and conflict parties. The three co-chair countries are home to the largest, </w:t>
      </w:r>
      <w:proofErr w:type="gramStart"/>
      <w:r w:rsidRPr="004E7073">
        <w:rPr>
          <w:sz w:val="16"/>
          <w:lang w:val="en-SG"/>
        </w:rPr>
        <w:t>wealthiest</w:t>
      </w:r>
      <w:proofErr w:type="gramEnd"/>
      <w:r w:rsidRPr="004E7073">
        <w:rPr>
          <w:sz w:val="16"/>
          <w:lang w:val="en-SG"/>
        </w:rPr>
        <w:t xml:space="preserve"> and best-organized Armenian diasporas. For instance, at the beginning of the 1990s, the Armenian lobby managed to block U.S. financial support to Azerbaijan under the “Free­dom Support Act” (FSA) program; in addition, the US ambassadorial nominee to Azerbaijan in 2010 was blocked by influential senators representing U.S. states with powerful Armenian communities. It should also be noted that Moscow is Yerevan’s closest strategic ally, and Armenia is frequently claimed to have de facto protectorate-metropolis relations with Russia.</w:t>
      </w:r>
    </w:p>
    <w:p w14:paraId="1FD2B1F7" w14:textId="77777777" w:rsidR="001F784B" w:rsidRDefault="001F784B" w:rsidP="001F784B">
      <w:pPr>
        <w:pStyle w:val="Heading3"/>
        <w:rPr>
          <w:lang w:val="en-SG"/>
        </w:rPr>
      </w:pPr>
      <w:r>
        <w:rPr>
          <w:lang w:val="en-SG"/>
        </w:rPr>
        <w:t xml:space="preserve">2AC—Perm </w:t>
      </w:r>
    </w:p>
    <w:p w14:paraId="710224F2" w14:textId="77777777" w:rsidR="001F784B" w:rsidRDefault="001F784B" w:rsidP="001F784B">
      <w:pPr>
        <w:pStyle w:val="Heading4"/>
        <w:rPr>
          <w:lang w:val="en-SG"/>
        </w:rPr>
      </w:pPr>
      <w:r>
        <w:rPr>
          <w:lang w:val="en-SG"/>
        </w:rPr>
        <w:t xml:space="preserve">Perm do plan and invite and fold the remaining OSCE members and command structure into NATO </w:t>
      </w:r>
    </w:p>
    <w:p w14:paraId="7A505E68" w14:textId="77777777" w:rsidR="001F784B" w:rsidRPr="008C10D7" w:rsidRDefault="001F784B" w:rsidP="001F784B">
      <w:pPr>
        <w:rPr>
          <w:lang w:val="en-SG"/>
        </w:rPr>
      </w:pPr>
    </w:p>
    <w:p w14:paraId="7842BDC7" w14:textId="77777777" w:rsidR="001F784B" w:rsidRDefault="001F784B" w:rsidP="001F784B">
      <w:pPr>
        <w:pStyle w:val="Heading4"/>
        <w:rPr>
          <w:lang w:val="en-SG"/>
        </w:rPr>
      </w:pPr>
      <w:r>
        <w:rPr>
          <w:lang w:val="en-SG"/>
        </w:rPr>
        <w:t>Perm the USfg should develop, operate, and maintain a Cognitive Warfare Early Alert System (CWEAS) capable of detecting and deterring cognitive attacks via affordance and effect with the North Atlantic Treaty Organization via the OSC</w:t>
      </w:r>
    </w:p>
    <w:p w14:paraId="33778131" w14:textId="77777777" w:rsidR="001F784B" w:rsidRPr="0001594F" w:rsidRDefault="001F784B" w:rsidP="001F784B">
      <w:pPr>
        <w:rPr>
          <w:lang w:val="en-SG"/>
        </w:rPr>
      </w:pPr>
    </w:p>
    <w:p w14:paraId="0AA3FF0F" w14:textId="77777777" w:rsidR="001F784B" w:rsidRDefault="001F784B" w:rsidP="001F784B">
      <w:pPr>
        <w:pStyle w:val="Heading4"/>
        <w:rPr>
          <w:lang w:val="en-SG"/>
        </w:rPr>
      </w:pPr>
      <w:r>
        <w:rPr>
          <w:lang w:val="en-SG"/>
        </w:rPr>
        <w:t xml:space="preserve">It solves and shields! Every NATO country is in the </w:t>
      </w:r>
      <w:proofErr w:type="gramStart"/>
      <w:r>
        <w:rPr>
          <w:lang w:val="en-SG"/>
        </w:rPr>
        <w:t>OSCE</w:t>
      </w:r>
      <w:proofErr w:type="gramEnd"/>
      <w:r>
        <w:rPr>
          <w:lang w:val="en-SG"/>
        </w:rPr>
        <w:t xml:space="preserve"> and Russia doesn’t see the plan text only the action </w:t>
      </w:r>
    </w:p>
    <w:p w14:paraId="507C9626" w14:textId="77777777" w:rsidR="001F784B" w:rsidRPr="00465704" w:rsidRDefault="001F784B" w:rsidP="001F784B">
      <w:pPr>
        <w:rPr>
          <w:lang w:val="en-SG"/>
        </w:rPr>
      </w:pPr>
      <w:r w:rsidRPr="00A020FA">
        <w:rPr>
          <w:rStyle w:val="Style13ptBold"/>
        </w:rPr>
        <w:t>GLOBE</w:t>
      </w:r>
      <w:r>
        <w:rPr>
          <w:lang w:val="en-SG"/>
        </w:rPr>
        <w:t xml:space="preserve"> [GLOBE, “NATO/EU/OSCE Membership overlap,” GLOBE, </w:t>
      </w:r>
      <w:hyperlink r:id="rId120" w:anchor=":~:text=As%20for%20the%20OSCE%2C%20all,OSCE%20alone%20(figure%20D).]\\pairie" w:history="1">
        <w:r w:rsidRPr="00955A01">
          <w:rPr>
            <w:rStyle w:val="Hyperlink"/>
            <w:lang w:val="en-SG"/>
          </w:rPr>
          <w:t>https://www.globe-project.eu/en/nato-eu-osce-membership-overlap_11001#:~:text=As%20for%20the%20OSCE%2C%20all,OSCE%20alone%20(figure%20D).]\\pairie</w:t>
        </w:r>
      </w:hyperlink>
      <w:r>
        <w:rPr>
          <w:lang w:val="en-SG"/>
        </w:rPr>
        <w:t xml:space="preserve"> </w:t>
      </w:r>
    </w:p>
    <w:p w14:paraId="56991661" w14:textId="77777777" w:rsidR="001F784B" w:rsidRPr="00A020FA" w:rsidRDefault="001F784B" w:rsidP="001F784B">
      <w:pPr>
        <w:rPr>
          <w:rStyle w:val="StyleUnderline"/>
        </w:rPr>
      </w:pPr>
      <w:r w:rsidRPr="00A020FA">
        <w:rPr>
          <w:rStyle w:val="StyleUnderline"/>
        </w:rPr>
        <w:t xml:space="preserve">The membership of NATO, the EU and the OSCE </w:t>
      </w:r>
      <w:r w:rsidRPr="00A020FA">
        <w:rPr>
          <w:rStyle w:val="Emphasis"/>
        </w:rPr>
        <w:t>overlap to a large degree</w:t>
      </w:r>
      <w:r w:rsidRPr="00A020FA">
        <w:rPr>
          <w:rStyle w:val="StyleUnderline"/>
        </w:rPr>
        <w:t xml:space="preserve"> (figures A and B). Moreover, this membership overlap has increased, especially after NATO’s and the EU’s eastern expansions, driving increased interaction, but also causing several interorganizational problems.</w:t>
      </w:r>
    </w:p>
    <w:p w14:paraId="49FC7AA1" w14:textId="77777777" w:rsidR="001F784B" w:rsidRPr="00A020FA" w:rsidRDefault="001F784B" w:rsidP="001F784B">
      <w:pPr>
        <w:rPr>
          <w:sz w:val="16"/>
          <w:szCs w:val="16"/>
          <w:lang w:val="en-SG"/>
        </w:rPr>
      </w:pPr>
      <w:r w:rsidRPr="00A020FA">
        <w:rPr>
          <w:sz w:val="16"/>
          <w:szCs w:val="16"/>
          <w:lang w:val="en-SG"/>
        </w:rPr>
        <w:t xml:space="preserve">NATO, with a total of 30 member states, and the EU, consisting of 27, share 21 member states (figure C). The member states that are only a member of the EU and not of NATO are five neutral EU states (Austria, Finland, Ireland, </w:t>
      </w:r>
      <w:proofErr w:type="gramStart"/>
      <w:r w:rsidRPr="00A020FA">
        <w:rPr>
          <w:sz w:val="16"/>
          <w:szCs w:val="16"/>
          <w:lang w:val="en-SG"/>
        </w:rPr>
        <w:t>Malta</w:t>
      </w:r>
      <w:proofErr w:type="gramEnd"/>
      <w:r w:rsidRPr="00A020FA">
        <w:rPr>
          <w:sz w:val="16"/>
          <w:szCs w:val="16"/>
          <w:lang w:val="en-SG"/>
        </w:rPr>
        <w:t xml:space="preserve"> and Sweden) as well as Cyprus. The member states that are only a member of NATO and not of the EU are six European states (Albania, Iceland, North Macedonia, Norway, </w:t>
      </w:r>
      <w:proofErr w:type="gramStart"/>
      <w:r w:rsidRPr="00A020FA">
        <w:rPr>
          <w:sz w:val="16"/>
          <w:szCs w:val="16"/>
          <w:lang w:val="en-SG"/>
        </w:rPr>
        <w:t>Turkey</w:t>
      </w:r>
      <w:proofErr w:type="gramEnd"/>
      <w:r w:rsidRPr="00A020FA">
        <w:rPr>
          <w:sz w:val="16"/>
          <w:szCs w:val="16"/>
          <w:lang w:val="en-SG"/>
        </w:rPr>
        <w:t xml:space="preserve"> and the UK), as well as the two North American members: Canada and the USA.</w:t>
      </w:r>
    </w:p>
    <w:p w14:paraId="75F941D6" w14:textId="77777777" w:rsidR="001F784B" w:rsidRDefault="001F784B" w:rsidP="001F784B">
      <w:pPr>
        <w:rPr>
          <w:sz w:val="16"/>
          <w:lang w:val="en-SG"/>
        </w:rPr>
      </w:pPr>
      <w:r w:rsidRPr="00A020FA">
        <w:rPr>
          <w:rStyle w:val="StyleUnderline"/>
        </w:rPr>
        <w:t xml:space="preserve">As for the OSCE, all the EU states and </w:t>
      </w:r>
      <w:r w:rsidRPr="00A020FA">
        <w:rPr>
          <w:rStyle w:val="Emphasis"/>
        </w:rPr>
        <w:t>all NATO states also participate in the OSCE</w:t>
      </w:r>
      <w:r w:rsidRPr="00A020FA">
        <w:rPr>
          <w:sz w:val="16"/>
          <w:lang w:val="en-SG"/>
        </w:rPr>
        <w:t>. Thus, of its total of 57 member states, the OSCE shares 27 with the EU and 30 with NATO, leaving a total of 23 states as participants in the OSCE alone (figure D).</w:t>
      </w:r>
    </w:p>
    <w:p w14:paraId="765F964A" w14:textId="77777777" w:rsidR="001F784B" w:rsidRDefault="001F784B" w:rsidP="001F784B">
      <w:pPr>
        <w:rPr>
          <w:sz w:val="16"/>
          <w:lang w:val="en-SG"/>
        </w:rPr>
      </w:pPr>
    </w:p>
    <w:p w14:paraId="4C159649" w14:textId="77777777" w:rsidR="001F784B" w:rsidRDefault="001F784B" w:rsidP="001F784B">
      <w:r>
        <w:rPr>
          <w:lang w:val="en-SG"/>
        </w:rPr>
        <w:t xml:space="preserve">No textual severance --- all words used in the perm text are </w:t>
      </w:r>
      <w:r>
        <w:rPr>
          <w:u w:val="single"/>
          <w:lang w:val="en-SG"/>
        </w:rPr>
        <w:t>already</w:t>
      </w:r>
      <w:r>
        <w:t xml:space="preserve"> in the plan or the CP </w:t>
      </w:r>
    </w:p>
    <w:p w14:paraId="73333CAB" w14:textId="77777777" w:rsidR="001F784B" w:rsidRDefault="001F784B" w:rsidP="001F784B">
      <w:r>
        <w:t xml:space="preserve">No functional severance --- the perm does CWEAS development with ALL NATO members entirely via OSCE channels </w:t>
      </w:r>
    </w:p>
    <w:p w14:paraId="0FAB5746" w14:textId="77777777" w:rsidR="001F784B" w:rsidRPr="00950C64" w:rsidRDefault="001F784B" w:rsidP="001F784B">
      <w:pPr>
        <w:spacing w:after="0" w:line="240" w:lineRule="auto"/>
        <w:outlineLvl w:val="3"/>
        <w:rPr>
          <w:rFonts w:ascii="Times New Roman" w:eastAsia="Times New Roman" w:hAnsi="Times New Roman" w:cs="Times New Roman"/>
          <w:b/>
          <w:bCs/>
          <w:sz w:val="24"/>
          <w:szCs w:val="24"/>
        </w:rPr>
      </w:pPr>
      <w:r>
        <w:rPr>
          <w:rFonts w:eastAsia="Times New Roman"/>
          <w:b/>
          <w:bCs/>
          <w:sz w:val="26"/>
          <w:szCs w:val="26"/>
        </w:rPr>
        <w:t>NATO is a group of 30 countries</w:t>
      </w:r>
    </w:p>
    <w:p w14:paraId="3B3FC251" w14:textId="77777777" w:rsidR="001F784B" w:rsidRPr="00950C64" w:rsidRDefault="001F784B" w:rsidP="001F784B">
      <w:pPr>
        <w:spacing w:before="15" w:after="180" w:line="240" w:lineRule="auto"/>
        <w:rPr>
          <w:rFonts w:ascii="Times New Roman" w:eastAsia="Times New Roman" w:hAnsi="Times New Roman" w:cs="Times New Roman"/>
          <w:sz w:val="24"/>
          <w:szCs w:val="24"/>
        </w:rPr>
      </w:pPr>
      <w:r w:rsidRPr="00950C64">
        <w:rPr>
          <w:rFonts w:eastAsia="Times New Roman"/>
          <w:b/>
          <w:bCs/>
          <w:sz w:val="26"/>
          <w:szCs w:val="26"/>
        </w:rPr>
        <w:t>NATO 22</w:t>
      </w:r>
      <w:r w:rsidRPr="00950C64">
        <w:rPr>
          <w:rFonts w:eastAsia="Times New Roman"/>
        </w:rPr>
        <w:t> –</w:t>
      </w:r>
      <w:r w:rsidRPr="00950C64">
        <w:rPr>
          <w:rFonts w:eastAsia="Times New Roman"/>
          <w:sz w:val="24"/>
          <w:szCs w:val="24"/>
        </w:rPr>
        <w:t> </w:t>
      </w:r>
      <w:r w:rsidRPr="00950C64">
        <w:rPr>
          <w:rFonts w:eastAsia="Times New Roman"/>
        </w:rPr>
        <w:t>North Atlantic Treaty Organization</w:t>
      </w:r>
    </w:p>
    <w:p w14:paraId="180E6582" w14:textId="77777777" w:rsidR="001F784B" w:rsidRPr="00950C64" w:rsidRDefault="001F784B" w:rsidP="001F784B">
      <w:pPr>
        <w:spacing w:before="15" w:after="180" w:line="240" w:lineRule="auto"/>
        <w:rPr>
          <w:rFonts w:ascii="Times New Roman" w:eastAsia="Times New Roman" w:hAnsi="Times New Roman" w:cs="Times New Roman"/>
          <w:sz w:val="24"/>
          <w:szCs w:val="24"/>
        </w:rPr>
      </w:pPr>
      <w:r>
        <w:rPr>
          <w:rFonts w:eastAsia="Times New Roman"/>
        </w:rPr>
        <w:t xml:space="preserve">NATO </w:t>
      </w:r>
      <w:r w:rsidRPr="00950C64">
        <w:rPr>
          <w:rFonts w:eastAsia="Times New Roman"/>
        </w:rPr>
        <w:t>"10 things you need to know about NATO," North Atlantic Treaty Organization, 5-10-2022, https://www.nato.int/cps/en/natohq/126169.htm</w:t>
      </w:r>
    </w:p>
    <w:p w14:paraId="7B58FC06" w14:textId="77777777" w:rsidR="001F784B" w:rsidRPr="00950C64" w:rsidRDefault="001F784B" w:rsidP="001F784B">
      <w:pPr>
        <w:rPr>
          <w:sz w:val="16"/>
          <w:szCs w:val="16"/>
        </w:rPr>
      </w:pPr>
      <w:r w:rsidRPr="00950C64">
        <w:rPr>
          <w:sz w:val="16"/>
          <w:szCs w:val="16"/>
        </w:rPr>
        <w:t>10 things you need to know about NATO</w:t>
      </w:r>
    </w:p>
    <w:p w14:paraId="1FC95D2E" w14:textId="77777777" w:rsidR="001F784B" w:rsidRPr="00950C64" w:rsidRDefault="001F784B" w:rsidP="001F784B">
      <w:pPr>
        <w:pStyle w:val="ListParagraph"/>
        <w:numPr>
          <w:ilvl w:val="0"/>
          <w:numId w:val="35"/>
        </w:numPr>
        <w:rPr>
          <w:sz w:val="16"/>
        </w:rPr>
      </w:pPr>
      <w:r w:rsidRPr="00950C64">
        <w:rPr>
          <w:sz w:val="16"/>
        </w:rPr>
        <w:t xml:space="preserve">Collective </w:t>
      </w:r>
      <w:proofErr w:type="spellStart"/>
      <w:r w:rsidRPr="00950C64">
        <w:rPr>
          <w:sz w:val="16"/>
        </w:rPr>
        <w:t>defence</w:t>
      </w:r>
      <w:proofErr w:type="spellEnd"/>
      <w:r w:rsidRPr="00950C64">
        <w:rPr>
          <w:sz w:val="16"/>
        </w:rPr>
        <w:t xml:space="preserve">: </w:t>
      </w:r>
      <w:r w:rsidRPr="00950C64">
        <w:rPr>
          <w:rStyle w:val="StyleUnderline"/>
        </w:rPr>
        <w:t xml:space="preserve">The </w:t>
      </w:r>
      <w:r w:rsidRPr="00A133A2">
        <w:rPr>
          <w:rStyle w:val="Emphasis"/>
        </w:rPr>
        <w:t>North Atlantic Treaty Organization</w:t>
      </w:r>
      <w:r w:rsidRPr="00950C64">
        <w:rPr>
          <w:sz w:val="16"/>
        </w:rPr>
        <w:t xml:space="preserve"> (</w:t>
      </w:r>
      <w:r w:rsidRPr="004A6129">
        <w:rPr>
          <w:rStyle w:val="Emphasis"/>
          <w:highlight w:val="cyan"/>
        </w:rPr>
        <w:t>NATO</w:t>
      </w:r>
      <w:r w:rsidRPr="00950C64">
        <w:rPr>
          <w:sz w:val="16"/>
        </w:rPr>
        <w:t xml:space="preserve">) was founded in 1949 and </w:t>
      </w:r>
      <w:r w:rsidRPr="004A6129">
        <w:rPr>
          <w:rStyle w:val="StyleUnderline"/>
          <w:highlight w:val="cyan"/>
        </w:rPr>
        <w:t>is</w:t>
      </w:r>
      <w:r w:rsidRPr="00950C64">
        <w:rPr>
          <w:rStyle w:val="StyleUnderline"/>
        </w:rPr>
        <w:t xml:space="preserve"> a </w:t>
      </w:r>
      <w:r w:rsidRPr="00A133A2">
        <w:rPr>
          <w:rStyle w:val="Emphasis"/>
        </w:rPr>
        <w:t xml:space="preserve">group of </w:t>
      </w:r>
      <w:r w:rsidRPr="004A6129">
        <w:rPr>
          <w:rStyle w:val="Emphasis"/>
          <w:highlight w:val="cyan"/>
        </w:rPr>
        <w:t>30 countries</w:t>
      </w:r>
      <w:r w:rsidRPr="00950C64">
        <w:rPr>
          <w:rStyle w:val="StyleUnderline"/>
        </w:rPr>
        <w:t xml:space="preserve"> from Europe and North America that exists to protect the people and territory of its members</w:t>
      </w:r>
      <w:r w:rsidRPr="00950C64">
        <w:rPr>
          <w:sz w:val="16"/>
        </w:rPr>
        <w:t xml:space="preserve">. The Alliance is founded on the principle of collective </w:t>
      </w:r>
      <w:proofErr w:type="spellStart"/>
      <w:r w:rsidRPr="00950C64">
        <w:rPr>
          <w:sz w:val="16"/>
        </w:rPr>
        <w:t>defence</w:t>
      </w:r>
      <w:proofErr w:type="spellEnd"/>
      <w:r w:rsidRPr="00950C64">
        <w:rPr>
          <w:sz w:val="16"/>
        </w:rPr>
        <w:t>, meaning that if one NATO Ally is attacked, then all NATO Allies are attacked. For example, when terrorists attacked the United States on 9/11 2001, all NATO Allies stood with America as though they had also been attacked.</w:t>
      </w:r>
    </w:p>
    <w:p w14:paraId="0B086FE0" w14:textId="77777777" w:rsidR="001F784B" w:rsidRDefault="001F784B" w:rsidP="001F784B">
      <w:pPr>
        <w:pStyle w:val="Heading3"/>
      </w:pPr>
      <w:r>
        <w:t xml:space="preserve">1AR—Perm—AT: NATO = Separate Entity </w:t>
      </w:r>
    </w:p>
    <w:p w14:paraId="5DB8A6C3" w14:textId="77777777" w:rsidR="001F784B" w:rsidRPr="00A85512" w:rsidRDefault="001F784B" w:rsidP="001F784B">
      <w:pPr>
        <w:pStyle w:val="Heading4"/>
      </w:pPr>
      <w:r w:rsidRPr="00A85512">
        <w:t>Even if they win NATO is a separate entity, it doesn’t matter</w:t>
      </w:r>
      <w:r>
        <w:t>!</w:t>
      </w:r>
      <w:r w:rsidRPr="00A85512">
        <w:t xml:space="preserve"> </w:t>
      </w:r>
      <w:r>
        <w:t xml:space="preserve">At worst the perm does the </w:t>
      </w:r>
      <w:proofErr w:type="spellStart"/>
      <w:r>
        <w:t>aff</w:t>
      </w:r>
      <w:proofErr w:type="spellEnd"/>
      <w:r>
        <w:t xml:space="preserve"> in </w:t>
      </w:r>
      <w:r w:rsidRPr="00A85512">
        <w:rPr>
          <w:u w:val="single"/>
        </w:rPr>
        <w:t>multiple tracks</w:t>
      </w:r>
      <w:r>
        <w:t xml:space="preserve"> one through NATO’s </w:t>
      </w:r>
      <w:r w:rsidRPr="00A85512">
        <w:rPr>
          <w:u w:val="single"/>
        </w:rPr>
        <w:t>entity command structure</w:t>
      </w:r>
      <w:r>
        <w:t xml:space="preserve"> and one through the OSCE’s that includes the </w:t>
      </w:r>
      <w:r w:rsidRPr="00A85512">
        <w:rPr>
          <w:u w:val="single"/>
        </w:rPr>
        <w:t>members</w:t>
      </w:r>
      <w:r>
        <w:t xml:space="preserve"> --- that solves because the OSCE is </w:t>
      </w:r>
      <w:r w:rsidRPr="00A85512">
        <w:rPr>
          <w:u w:val="single"/>
        </w:rPr>
        <w:t>giving NATO permission</w:t>
      </w:r>
      <w:r>
        <w:t xml:space="preserve"> </w:t>
      </w:r>
    </w:p>
    <w:p w14:paraId="0FE25E22" w14:textId="77777777" w:rsidR="001F784B" w:rsidRPr="00696231" w:rsidRDefault="001F784B" w:rsidP="001F784B"/>
    <w:p w14:paraId="7A420947" w14:textId="77777777" w:rsidR="001F784B" w:rsidRPr="00C41064" w:rsidRDefault="001F784B" w:rsidP="001F784B">
      <w:pPr>
        <w:pStyle w:val="Heading4"/>
        <w:rPr>
          <w:iCs w:val="0"/>
          <w:u w:val="single"/>
        </w:rPr>
      </w:pPr>
      <w:r>
        <w:rPr>
          <w:iCs w:val="0"/>
        </w:rPr>
        <w:t xml:space="preserve">The perm’s a la carte approach is </w:t>
      </w:r>
      <w:r w:rsidRPr="004A6129">
        <w:rPr>
          <w:iCs w:val="0"/>
          <w:u w:val="single"/>
        </w:rPr>
        <w:t>possible</w:t>
      </w:r>
      <w:r>
        <w:rPr>
          <w:iCs w:val="0"/>
        </w:rPr>
        <w:t xml:space="preserve"> </w:t>
      </w:r>
    </w:p>
    <w:p w14:paraId="526ADB35" w14:textId="77777777" w:rsidR="001F784B" w:rsidRPr="00C41064" w:rsidRDefault="001F784B" w:rsidP="001F784B">
      <w:r w:rsidRPr="00C41064">
        <w:t xml:space="preserve">Daniel </w:t>
      </w:r>
      <w:proofErr w:type="spellStart"/>
      <w:r w:rsidRPr="00C41064">
        <w:rPr>
          <w:rStyle w:val="Style13ptBold"/>
        </w:rPr>
        <w:t>Mügge</w:t>
      </w:r>
      <w:proofErr w:type="spellEnd"/>
      <w:r w:rsidRPr="00C41064">
        <w:rPr>
          <w:rStyle w:val="Style13ptBold"/>
        </w:rPr>
        <w:t xml:space="preserve"> 21</w:t>
      </w:r>
      <w:r w:rsidRPr="00C41064">
        <w:t>, Professor of Political Arithmetic at the University of Amsterdam, “Cooperation á la carte is the way forward for EU AI regulation,” London School of Economics, 11/26/2021, https://blogs.lse.ac.uk/europpblog/2021/11/26/cooperation-a-la-carte-is-the-way-forward-for-eu-ai-regulation/</w:t>
      </w:r>
    </w:p>
    <w:p w14:paraId="6868682D" w14:textId="77777777" w:rsidR="001F784B" w:rsidRPr="00C41064" w:rsidRDefault="001F784B" w:rsidP="001F784B">
      <w:pPr>
        <w:rPr>
          <w:sz w:val="16"/>
        </w:rPr>
      </w:pPr>
      <w:r w:rsidRPr="00C41064">
        <w:rPr>
          <w:sz w:val="16"/>
        </w:rPr>
        <w:t xml:space="preserve">Yet this regulatory interdependence is variegated: in some domains – say, the global spread of automated weapons systems – the EU is entirely dependent on cooperation with other major powers. In others, such as safety standards for self-driving cars, it can craft its own rules and testing procedures, quite irrespective of what others do. </w:t>
      </w:r>
      <w:r w:rsidRPr="00C41064">
        <w:rPr>
          <w:rStyle w:val="StyleUnderline"/>
        </w:rPr>
        <w:t xml:space="preserve">Some applications, such as the resilience of AI-powered infrastructure, have direct relevance for </w:t>
      </w:r>
      <w:r w:rsidRPr="00C41064">
        <w:rPr>
          <w:rStyle w:val="Emphasis"/>
          <w:iCs w:val="0"/>
        </w:rPr>
        <w:t>NATO</w:t>
      </w:r>
      <w:r w:rsidRPr="00C41064">
        <w:rPr>
          <w:sz w:val="16"/>
        </w:rPr>
        <w:t xml:space="preserve"> </w:t>
      </w:r>
      <w:r w:rsidRPr="00C41064">
        <w:rPr>
          <w:rStyle w:val="StyleUnderline"/>
        </w:rPr>
        <w:t xml:space="preserve">as a </w:t>
      </w:r>
      <w:r w:rsidRPr="00C41064">
        <w:rPr>
          <w:rStyle w:val="Emphasis"/>
          <w:iCs w:val="0"/>
        </w:rPr>
        <w:t>security</w:t>
      </w:r>
      <w:r w:rsidRPr="00C41064">
        <w:rPr>
          <w:rStyle w:val="StyleUnderline"/>
        </w:rPr>
        <w:t xml:space="preserve"> alliance</w:t>
      </w:r>
      <w:r w:rsidRPr="00C41064">
        <w:rPr>
          <w:sz w:val="16"/>
        </w:rPr>
        <w:t xml:space="preserve">; </w:t>
      </w:r>
      <w:r w:rsidRPr="00C41064">
        <w:rPr>
          <w:rStyle w:val="Emphasis"/>
          <w:iCs w:val="0"/>
        </w:rPr>
        <w:t>others</w:t>
      </w:r>
      <w:r w:rsidRPr="00C41064">
        <w:rPr>
          <w:sz w:val="16"/>
        </w:rPr>
        <w:t xml:space="preserve">, like rules for Twitter-algorithms or automated loan approval, </w:t>
      </w:r>
      <w:r w:rsidRPr="00C41064">
        <w:rPr>
          <w:rStyle w:val="StyleUnderline"/>
        </w:rPr>
        <w:t>are</w:t>
      </w:r>
      <w:r w:rsidRPr="00C41064">
        <w:rPr>
          <w:sz w:val="16"/>
        </w:rPr>
        <w:t xml:space="preserve"> </w:t>
      </w:r>
      <w:r w:rsidRPr="00C41064">
        <w:rPr>
          <w:rStyle w:val="Emphasis"/>
          <w:iCs w:val="0"/>
        </w:rPr>
        <w:t>not</w:t>
      </w:r>
      <w:r w:rsidRPr="00C41064">
        <w:rPr>
          <w:sz w:val="16"/>
        </w:rPr>
        <w:t xml:space="preserve"> </w:t>
      </w:r>
      <w:r w:rsidRPr="00C41064">
        <w:rPr>
          <w:rStyle w:val="StyleUnderline"/>
        </w:rPr>
        <w:t xml:space="preserve">security-relevant </w:t>
      </w:r>
      <w:r w:rsidRPr="00C41064">
        <w:rPr>
          <w:rStyle w:val="Emphasis"/>
          <w:iCs w:val="0"/>
        </w:rPr>
        <w:t>at all</w:t>
      </w:r>
      <w:r w:rsidRPr="00C41064">
        <w:rPr>
          <w:sz w:val="16"/>
        </w:rPr>
        <w:t>.</w:t>
      </w:r>
    </w:p>
    <w:p w14:paraId="08718415" w14:textId="77777777" w:rsidR="001F784B" w:rsidRPr="00C41064" w:rsidRDefault="001F784B" w:rsidP="001F784B">
      <w:pPr>
        <w:rPr>
          <w:sz w:val="16"/>
        </w:rPr>
      </w:pPr>
      <w:r w:rsidRPr="00C41064">
        <w:rPr>
          <w:rStyle w:val="StyleUnderline"/>
        </w:rPr>
        <w:t>This</w:t>
      </w:r>
      <w:r w:rsidRPr="00C41064">
        <w:rPr>
          <w:sz w:val="16"/>
        </w:rPr>
        <w:t xml:space="preserve"> </w:t>
      </w:r>
      <w:r w:rsidRPr="00DE07CE">
        <w:rPr>
          <w:rStyle w:val="Emphasis"/>
          <w:iCs w:val="0"/>
          <w:highlight w:val="yellow"/>
        </w:rPr>
        <w:t>variegated regulatory interdependence</w:t>
      </w:r>
      <w:r w:rsidRPr="00C41064">
        <w:rPr>
          <w:sz w:val="16"/>
        </w:rPr>
        <w:t xml:space="preserve"> – high in some cases, low in others – </w:t>
      </w:r>
      <w:r w:rsidRPr="00DE07CE">
        <w:rPr>
          <w:rStyle w:val="StyleUnderline"/>
          <w:highlight w:val="yellow"/>
        </w:rPr>
        <w:t xml:space="preserve">invites a </w:t>
      </w:r>
      <w:r w:rsidRPr="00DE07CE">
        <w:rPr>
          <w:rStyle w:val="Emphasis"/>
          <w:iCs w:val="0"/>
          <w:highlight w:val="yellow"/>
        </w:rPr>
        <w:t>differentiated approach to global AI regulation</w:t>
      </w:r>
      <w:r w:rsidRPr="00C41064">
        <w:rPr>
          <w:sz w:val="16"/>
        </w:rPr>
        <w:t xml:space="preserve">. Where global standards might align with European regulatory goals, they are clearly preferrable. When such agreement is out of reach, second-best options </w:t>
      </w:r>
      <w:proofErr w:type="gramStart"/>
      <w:r w:rsidRPr="00C41064">
        <w:rPr>
          <w:sz w:val="16"/>
        </w:rPr>
        <w:t>emerge:</w:t>
      </w:r>
      <w:proofErr w:type="gramEnd"/>
      <w:r w:rsidRPr="00C41064">
        <w:rPr>
          <w:sz w:val="16"/>
        </w:rPr>
        <w:t xml:space="preserve"> mini-lateral solutions such as shared standards crafted in the newly minted Transatlantic Technology Council. Mutual recognition of different but equally stringent standards are also an option, as is support for private tech-industry standards.</w:t>
      </w:r>
    </w:p>
    <w:p w14:paraId="05E4C52B" w14:textId="77777777" w:rsidR="001F784B" w:rsidRPr="00C41064" w:rsidRDefault="001F784B" w:rsidP="001F784B">
      <w:pPr>
        <w:rPr>
          <w:rStyle w:val="StyleUnderline"/>
        </w:rPr>
      </w:pPr>
      <w:r w:rsidRPr="00C41064">
        <w:rPr>
          <w:sz w:val="16"/>
        </w:rPr>
        <w:t xml:space="preserve">But where EU ethical goals are best served by Brussels forging ahead on its own – as it did with the General Data Protection Regulation – it should have the courage to do so. </w:t>
      </w:r>
      <w:r w:rsidRPr="00C41064">
        <w:rPr>
          <w:rStyle w:val="StyleUnderline"/>
        </w:rPr>
        <w:t xml:space="preserve">There is </w:t>
      </w:r>
      <w:r w:rsidRPr="00C41064">
        <w:rPr>
          <w:rStyle w:val="Emphasis"/>
          <w:iCs w:val="0"/>
        </w:rPr>
        <w:t>no reason to</w:t>
      </w:r>
      <w:r w:rsidRPr="00C41064">
        <w:rPr>
          <w:sz w:val="16"/>
        </w:rPr>
        <w:t xml:space="preserve"> think the EU will </w:t>
      </w:r>
      <w:r w:rsidRPr="00C41064">
        <w:rPr>
          <w:rStyle w:val="StyleUnderline"/>
        </w:rPr>
        <w:t>be</w:t>
      </w:r>
      <w:r w:rsidRPr="00C41064">
        <w:rPr>
          <w:sz w:val="16"/>
        </w:rPr>
        <w:t xml:space="preserve"> well-</w:t>
      </w:r>
      <w:r w:rsidRPr="00C41064">
        <w:rPr>
          <w:rStyle w:val="StyleUnderline"/>
        </w:rPr>
        <w:t xml:space="preserve">served by a </w:t>
      </w:r>
      <w:r w:rsidRPr="00C41064">
        <w:rPr>
          <w:rStyle w:val="Emphasis"/>
          <w:iCs w:val="0"/>
        </w:rPr>
        <w:t>one-size-fits-all-AI-uses</w:t>
      </w:r>
      <w:r w:rsidRPr="00C41064">
        <w:rPr>
          <w:sz w:val="16"/>
        </w:rPr>
        <w:t xml:space="preserve"> </w:t>
      </w:r>
      <w:r w:rsidRPr="00C41064">
        <w:rPr>
          <w:rStyle w:val="StyleUnderline"/>
        </w:rPr>
        <w:t>approach to international regulatory cooperation. It should not blindly give in to the ‘</w:t>
      </w:r>
      <w:r w:rsidRPr="00C41064">
        <w:rPr>
          <w:rStyle w:val="Emphasis"/>
          <w:iCs w:val="0"/>
        </w:rPr>
        <w:t>are you with us or against us’ logic prominent in American thinking</w:t>
      </w:r>
      <w:r w:rsidRPr="00C41064">
        <w:rPr>
          <w:sz w:val="16"/>
        </w:rPr>
        <w:t xml:space="preserve">. </w:t>
      </w:r>
      <w:r w:rsidRPr="00C41064">
        <w:rPr>
          <w:rStyle w:val="StyleUnderline"/>
        </w:rPr>
        <w:t>The</w:t>
      </w:r>
      <w:r w:rsidRPr="00C41064">
        <w:rPr>
          <w:sz w:val="16"/>
        </w:rPr>
        <w:t xml:space="preserve"> </w:t>
      </w:r>
      <w:r w:rsidRPr="00DE07CE">
        <w:rPr>
          <w:rStyle w:val="Emphasis"/>
          <w:iCs w:val="0"/>
          <w:highlight w:val="yellow"/>
        </w:rPr>
        <w:t>diverse</w:t>
      </w:r>
      <w:r w:rsidRPr="00C41064">
        <w:rPr>
          <w:sz w:val="16"/>
        </w:rPr>
        <w:t xml:space="preserve"> ethical </w:t>
      </w:r>
      <w:r w:rsidRPr="00DE07CE">
        <w:rPr>
          <w:rStyle w:val="Emphasis"/>
          <w:iCs w:val="0"/>
          <w:highlight w:val="yellow"/>
        </w:rPr>
        <w:t>trade-offs</w:t>
      </w:r>
      <w:r w:rsidRPr="00C41064">
        <w:rPr>
          <w:rStyle w:val="StyleUnderline"/>
        </w:rPr>
        <w:t xml:space="preserve"> AI raises </w:t>
      </w:r>
      <w:r w:rsidRPr="00DE07CE">
        <w:rPr>
          <w:rStyle w:val="StyleUnderline"/>
          <w:highlight w:val="yellow"/>
        </w:rPr>
        <w:t xml:space="preserve">weigh too </w:t>
      </w:r>
      <w:r w:rsidRPr="00DE07CE">
        <w:rPr>
          <w:rStyle w:val="Emphasis"/>
          <w:iCs w:val="0"/>
          <w:highlight w:val="yellow"/>
        </w:rPr>
        <w:t>heavily</w:t>
      </w:r>
      <w:r w:rsidRPr="00DE07CE">
        <w:rPr>
          <w:rStyle w:val="StyleUnderline"/>
          <w:highlight w:val="yellow"/>
        </w:rPr>
        <w:t xml:space="preserve"> to be tackled </w:t>
      </w:r>
      <w:r w:rsidRPr="00572481">
        <w:rPr>
          <w:rStyle w:val="Emphasis"/>
          <w:iCs w:val="0"/>
        </w:rPr>
        <w:t>well</w:t>
      </w:r>
      <w:r w:rsidRPr="00DE07CE">
        <w:rPr>
          <w:rStyle w:val="StyleUnderline"/>
          <w:highlight w:val="yellow"/>
        </w:rPr>
        <w:t xml:space="preserve"> in a </w:t>
      </w:r>
      <w:r w:rsidRPr="00DE07CE">
        <w:rPr>
          <w:rStyle w:val="Emphasis"/>
          <w:iCs w:val="0"/>
          <w:highlight w:val="yellow"/>
        </w:rPr>
        <w:t>uniform</w:t>
      </w:r>
      <w:r w:rsidRPr="00DE07CE">
        <w:rPr>
          <w:rStyle w:val="StyleUnderline"/>
          <w:highlight w:val="yellow"/>
        </w:rPr>
        <w:t xml:space="preserve"> </w:t>
      </w:r>
      <w:r w:rsidRPr="00572481">
        <w:rPr>
          <w:rStyle w:val="StyleUnderline"/>
        </w:rPr>
        <w:t xml:space="preserve">international </w:t>
      </w:r>
      <w:proofErr w:type="spellStart"/>
      <w:r w:rsidRPr="00DE07CE">
        <w:rPr>
          <w:rStyle w:val="StyleUnderline"/>
          <w:highlight w:val="yellow"/>
        </w:rPr>
        <w:t>mould</w:t>
      </w:r>
      <w:proofErr w:type="spellEnd"/>
      <w:r w:rsidRPr="00C41064">
        <w:rPr>
          <w:rStyle w:val="StyleUnderline"/>
        </w:rPr>
        <w:t>.</w:t>
      </w:r>
    </w:p>
    <w:p w14:paraId="346CA431" w14:textId="77777777" w:rsidR="001F784B" w:rsidRPr="00C41064" w:rsidRDefault="001F784B" w:rsidP="001F784B">
      <w:pPr>
        <w:rPr>
          <w:u w:val="single"/>
        </w:rPr>
      </w:pPr>
      <w:r w:rsidRPr="00C41064">
        <w:rPr>
          <w:sz w:val="16"/>
        </w:rPr>
        <w:t xml:space="preserve">Always heedful of which approach allows it to </w:t>
      </w:r>
      <w:proofErr w:type="spellStart"/>
      <w:r w:rsidRPr="00C41064">
        <w:rPr>
          <w:sz w:val="16"/>
        </w:rPr>
        <w:t>maximise</w:t>
      </w:r>
      <w:proofErr w:type="spellEnd"/>
      <w:r w:rsidRPr="00C41064">
        <w:rPr>
          <w:sz w:val="16"/>
        </w:rPr>
        <w:t xml:space="preserve"> its digital sovereignty on any </w:t>
      </w:r>
      <w:proofErr w:type="gramStart"/>
      <w:r w:rsidRPr="00C41064">
        <w:rPr>
          <w:sz w:val="16"/>
        </w:rPr>
        <w:t>particular issue</w:t>
      </w:r>
      <w:proofErr w:type="gramEnd"/>
      <w:r w:rsidRPr="00C41064">
        <w:rPr>
          <w:sz w:val="16"/>
        </w:rPr>
        <w:t xml:space="preserve">, the EU should cooperate where feasible and dare to go it alone where it must. </w:t>
      </w:r>
      <w:r w:rsidRPr="00572481">
        <w:rPr>
          <w:rStyle w:val="StyleUnderline"/>
          <w:highlight w:val="yellow"/>
        </w:rPr>
        <w:t xml:space="preserve">Such </w:t>
      </w:r>
      <w:r w:rsidRPr="004A6129">
        <w:rPr>
          <w:rStyle w:val="StyleUnderline"/>
          <w:highlight w:val="cyan"/>
        </w:rPr>
        <w:t xml:space="preserve">an </w:t>
      </w:r>
      <w:r w:rsidRPr="004A6129">
        <w:rPr>
          <w:rStyle w:val="Emphasis"/>
          <w:iCs w:val="0"/>
          <w:highlight w:val="cyan"/>
        </w:rPr>
        <w:t>á la carte</w:t>
      </w:r>
      <w:r w:rsidRPr="004A6129">
        <w:rPr>
          <w:sz w:val="16"/>
          <w:highlight w:val="cyan"/>
        </w:rPr>
        <w:t xml:space="preserve"> </w:t>
      </w:r>
      <w:r w:rsidRPr="004A6129">
        <w:rPr>
          <w:rStyle w:val="StyleUnderline"/>
          <w:highlight w:val="cyan"/>
        </w:rPr>
        <w:t>approach</w:t>
      </w:r>
      <w:r w:rsidRPr="00C41064">
        <w:rPr>
          <w:rStyle w:val="StyleUnderline"/>
        </w:rPr>
        <w:t xml:space="preserve"> to global regulation </w:t>
      </w:r>
      <w:r w:rsidRPr="00572481">
        <w:rPr>
          <w:rStyle w:val="StyleUnderline"/>
          <w:highlight w:val="yellow"/>
        </w:rPr>
        <w:t xml:space="preserve">has </w:t>
      </w:r>
      <w:r w:rsidRPr="00572481">
        <w:rPr>
          <w:rStyle w:val="Emphasis"/>
          <w:iCs w:val="0"/>
          <w:highlight w:val="yellow"/>
        </w:rPr>
        <w:t>served</w:t>
      </w:r>
      <w:r w:rsidRPr="00C41064">
        <w:rPr>
          <w:sz w:val="16"/>
        </w:rPr>
        <w:t xml:space="preserve"> the EU </w:t>
      </w:r>
      <w:r w:rsidRPr="00572481">
        <w:rPr>
          <w:rStyle w:val="Emphasis"/>
          <w:iCs w:val="0"/>
          <w:highlight w:val="yellow"/>
        </w:rPr>
        <w:t>well</w:t>
      </w:r>
      <w:r w:rsidRPr="00572481">
        <w:rPr>
          <w:sz w:val="16"/>
          <w:highlight w:val="yellow"/>
        </w:rPr>
        <w:t xml:space="preserve"> </w:t>
      </w:r>
      <w:r w:rsidRPr="00572481">
        <w:rPr>
          <w:rStyle w:val="StyleUnderline"/>
          <w:highlight w:val="yellow"/>
        </w:rPr>
        <w:t>in</w:t>
      </w:r>
      <w:r w:rsidRPr="00572481">
        <w:rPr>
          <w:sz w:val="16"/>
          <w:highlight w:val="yellow"/>
        </w:rPr>
        <w:t xml:space="preserve"> </w:t>
      </w:r>
      <w:r w:rsidRPr="00572481">
        <w:rPr>
          <w:rStyle w:val="Emphasis"/>
          <w:iCs w:val="0"/>
          <w:highlight w:val="yellow"/>
        </w:rPr>
        <w:t>many</w:t>
      </w:r>
      <w:r w:rsidRPr="00572481">
        <w:rPr>
          <w:sz w:val="16"/>
          <w:highlight w:val="yellow"/>
        </w:rPr>
        <w:t xml:space="preserve"> other </w:t>
      </w:r>
      <w:r w:rsidRPr="00572481">
        <w:rPr>
          <w:rStyle w:val="Emphasis"/>
          <w:iCs w:val="0"/>
          <w:highlight w:val="yellow"/>
        </w:rPr>
        <w:t>fields</w:t>
      </w:r>
      <w:r w:rsidRPr="00C41064">
        <w:rPr>
          <w:sz w:val="16"/>
        </w:rPr>
        <w:t xml:space="preserve">, from finance and food safety to pharmaceuticals. </w:t>
      </w:r>
      <w:r w:rsidRPr="00C41064">
        <w:rPr>
          <w:rStyle w:val="StyleUnderline"/>
        </w:rPr>
        <w:t>There is no reason to think it would fail in relation to AI.</w:t>
      </w:r>
    </w:p>
    <w:p w14:paraId="46E3ADAA" w14:textId="77777777" w:rsidR="001F784B" w:rsidRDefault="001F784B" w:rsidP="001F784B">
      <w:pPr>
        <w:pStyle w:val="Heading4"/>
        <w:rPr>
          <w:lang w:val="en-SG"/>
        </w:rPr>
      </w:pPr>
      <w:r>
        <w:rPr>
          <w:lang w:val="en-SG"/>
        </w:rPr>
        <w:t xml:space="preserve">Perm preserves the OSCE’s importance </w:t>
      </w:r>
    </w:p>
    <w:p w14:paraId="278A1FA3" w14:textId="77777777" w:rsidR="001F784B" w:rsidRPr="00864B8B" w:rsidRDefault="001F784B" w:rsidP="001F784B">
      <w:pPr>
        <w:rPr>
          <w:lang w:val="en-SG"/>
        </w:rPr>
      </w:pPr>
      <w:proofErr w:type="spellStart"/>
      <w:r w:rsidRPr="00730017">
        <w:rPr>
          <w:rStyle w:val="Style13ptBold"/>
        </w:rPr>
        <w:t>Nato</w:t>
      </w:r>
      <w:proofErr w:type="spellEnd"/>
      <w:r>
        <w:rPr>
          <w:lang w:val="en-SG"/>
        </w:rPr>
        <w:t>, 04-26-20</w:t>
      </w:r>
      <w:r w:rsidRPr="00730017">
        <w:rPr>
          <w:rStyle w:val="Style13ptBold"/>
        </w:rPr>
        <w:t>21</w:t>
      </w:r>
      <w:r>
        <w:rPr>
          <w:lang w:val="en-SG"/>
        </w:rPr>
        <w:t>, "Relations with the OSCE," NATO, https://www.nato.int/cps/en/natohq/topics_49911.htm</w:t>
      </w:r>
    </w:p>
    <w:p w14:paraId="78EC71A0" w14:textId="77777777" w:rsidR="001F784B" w:rsidRDefault="001F784B" w:rsidP="001F784B">
      <w:pPr>
        <w:rPr>
          <w:sz w:val="16"/>
          <w:lang w:val="en-SG"/>
        </w:rPr>
      </w:pPr>
      <w:r w:rsidRPr="00377FD5">
        <w:rPr>
          <w:rStyle w:val="StyleUnderline"/>
        </w:rPr>
        <w:t xml:space="preserve">The Organization for Security and Co-Operation in Europe (OSCE) is an important partner for NATO. </w:t>
      </w:r>
      <w:r w:rsidRPr="00730017">
        <w:rPr>
          <w:rStyle w:val="StyleUnderline"/>
          <w:highlight w:val="cyan"/>
        </w:rPr>
        <w:t xml:space="preserve">Allies attach </w:t>
      </w:r>
      <w:r w:rsidRPr="00730017">
        <w:rPr>
          <w:rStyle w:val="Emphasis"/>
          <w:highlight w:val="cyan"/>
        </w:rPr>
        <w:t>great importance</w:t>
      </w:r>
      <w:r w:rsidRPr="00730017">
        <w:rPr>
          <w:rStyle w:val="StyleUnderline"/>
        </w:rPr>
        <w:t xml:space="preserve"> </w:t>
      </w:r>
      <w:r w:rsidRPr="00730017">
        <w:rPr>
          <w:rStyle w:val="StyleUnderline"/>
          <w:highlight w:val="cyan"/>
        </w:rPr>
        <w:t>to the role of the OSCE</w:t>
      </w:r>
      <w:r w:rsidRPr="00377FD5">
        <w:rPr>
          <w:rStyle w:val="StyleUnderline"/>
        </w:rPr>
        <w:t xml:space="preserve"> in fostering dialogue, building trust, and upholding the rules-based international order</w:t>
      </w:r>
      <w:r>
        <w:rPr>
          <w:sz w:val="16"/>
          <w:lang w:val="en-SG"/>
        </w:rPr>
        <w:t xml:space="preserve">. The OSCE establishes the principles that govern international relations in the Euro-Atlantic area and embodies a comprehensive approach to human security. </w:t>
      </w:r>
      <w:r w:rsidRPr="00377FD5">
        <w:rPr>
          <w:rStyle w:val="StyleUnderline"/>
        </w:rPr>
        <w:t xml:space="preserve">The two </w:t>
      </w:r>
      <w:proofErr w:type="spellStart"/>
      <w:r w:rsidRPr="00377FD5">
        <w:rPr>
          <w:rStyle w:val="StyleUnderline"/>
        </w:rPr>
        <w:t>organisations</w:t>
      </w:r>
      <w:proofErr w:type="spellEnd"/>
      <w:r w:rsidRPr="00377FD5">
        <w:rPr>
          <w:rStyle w:val="StyleUnderline"/>
        </w:rPr>
        <w:t xml:space="preserve"> play complementary roles in building security and maintaining stability in the Euro-Atlantic area</w:t>
      </w:r>
      <w:r>
        <w:rPr>
          <w:sz w:val="16"/>
          <w:lang w:val="en-SG"/>
        </w:rPr>
        <w:t>. Both support the principles that underpin the European security order. Both also acknowledge the need for a coherent and comprehensive approach to crisis management, which requires effective application of both military and civilian means</w:t>
      </w:r>
      <w:r w:rsidRPr="00377FD5">
        <w:rPr>
          <w:rStyle w:val="StyleUnderline"/>
        </w:rPr>
        <w:t xml:space="preserve">. NATO and the OSCE cooperate at both the political and operational levels in a range of areas </w:t>
      </w:r>
      <w:proofErr w:type="gramStart"/>
      <w:r w:rsidRPr="00377FD5">
        <w:rPr>
          <w:rStyle w:val="StyleUnderline"/>
        </w:rPr>
        <w:t>including:</w:t>
      </w:r>
      <w:proofErr w:type="gramEnd"/>
      <w:r w:rsidRPr="00377FD5">
        <w:rPr>
          <w:rStyle w:val="StyleUnderline"/>
        </w:rPr>
        <w:t xml:space="preserve"> conflict prevention and </w:t>
      </w:r>
      <w:proofErr w:type="spellStart"/>
      <w:r w:rsidRPr="00377FD5">
        <w:rPr>
          <w:rStyle w:val="StyleUnderline"/>
        </w:rPr>
        <w:t>resolutio</w:t>
      </w:r>
      <w:proofErr w:type="spellEnd"/>
      <w:r>
        <w:rPr>
          <w:sz w:val="16"/>
          <w:lang w:val="en-SG"/>
        </w:rPr>
        <w:t xml:space="preserve">n; post-conflict rehabilitation including border security; countering the proliferation of small arms and light weapons, and arms control; promoting the Women, Peace and Security agenda; counter-terrorism; </w:t>
      </w:r>
      <w:r w:rsidRPr="00377FD5">
        <w:rPr>
          <w:rStyle w:val="StyleUnderline"/>
        </w:rPr>
        <w:t>and addressing emerging security challenges</w:t>
      </w:r>
      <w:r>
        <w:rPr>
          <w:sz w:val="16"/>
          <w:lang w:val="en-SG"/>
        </w:rPr>
        <w:t xml:space="preserve">. At the political level, NATO and the OSCE exchange views on thematic and regional security issues of common interest through exchanges by senior leadership, direct cooperation and regular staff-to-staff talks. The two organisations complement each other’s efforts in the field: NATO initiatives to support defence reform, mine clearance and the destruction of stockpiles of arms and munitions, dovetail with OSCE efforts aiming to build peace and stability (successful examples of such cooperation include Central Asia, the Western </w:t>
      </w:r>
      <w:proofErr w:type="gramStart"/>
      <w:r>
        <w:rPr>
          <w:sz w:val="16"/>
          <w:lang w:val="en-SG"/>
        </w:rPr>
        <w:t>Balkans</w:t>
      </w:r>
      <w:proofErr w:type="gramEnd"/>
      <w:r>
        <w:rPr>
          <w:sz w:val="16"/>
          <w:lang w:val="en-SG"/>
        </w:rPr>
        <w:t xml:space="preserve"> and South Caucasus). At recent summits, the Allies have reiterated the importance of the OSCE’s role in regional security and as a forum for dialogue on issues relevant to Euro-Atlantic security, not least on arms control and disarmament. </w:t>
      </w:r>
      <w:r w:rsidRPr="008C10D7">
        <w:rPr>
          <w:rStyle w:val="StyleUnderline"/>
          <w:highlight w:val="cyan"/>
        </w:rPr>
        <w:t>NATO Allies fully support the promotion of arms control, military transparency, and confidence</w:t>
      </w:r>
      <w:r w:rsidRPr="00377FD5">
        <w:rPr>
          <w:rStyle w:val="StyleUnderline"/>
        </w:rPr>
        <w:t xml:space="preserve">- and security-building measures </w:t>
      </w:r>
      <w:r w:rsidRPr="008C10D7">
        <w:rPr>
          <w:rStyle w:val="Emphasis"/>
          <w:sz w:val="32"/>
          <w:szCs w:val="32"/>
          <w:highlight w:val="cyan"/>
        </w:rPr>
        <w:t>through</w:t>
      </w:r>
      <w:r w:rsidRPr="008C10D7">
        <w:rPr>
          <w:rStyle w:val="StyleUnderline"/>
          <w:sz w:val="32"/>
          <w:szCs w:val="32"/>
        </w:rPr>
        <w:t xml:space="preserve"> </w:t>
      </w:r>
      <w:r w:rsidRPr="008C10D7">
        <w:rPr>
          <w:rStyle w:val="StyleUnderline"/>
          <w:sz w:val="36"/>
          <w:szCs w:val="36"/>
        </w:rPr>
        <w:t xml:space="preserve">the </w:t>
      </w:r>
      <w:proofErr w:type="spellStart"/>
      <w:r w:rsidRPr="008C10D7">
        <w:rPr>
          <w:rStyle w:val="StyleUnderline"/>
          <w:sz w:val="36"/>
          <w:szCs w:val="36"/>
        </w:rPr>
        <w:t>modernisation</w:t>
      </w:r>
      <w:proofErr w:type="spellEnd"/>
      <w:r w:rsidRPr="008C10D7">
        <w:rPr>
          <w:rStyle w:val="StyleUnderline"/>
          <w:sz w:val="36"/>
          <w:szCs w:val="36"/>
        </w:rPr>
        <w:t xml:space="preserve"> of </w:t>
      </w:r>
      <w:proofErr w:type="gramStart"/>
      <w:r w:rsidRPr="008C10D7">
        <w:rPr>
          <w:rStyle w:val="StyleUnderline"/>
          <w:sz w:val="36"/>
          <w:szCs w:val="36"/>
        </w:rPr>
        <w:t>all of</w:t>
      </w:r>
      <w:proofErr w:type="gramEnd"/>
      <w:r w:rsidRPr="008C10D7">
        <w:rPr>
          <w:rStyle w:val="StyleUnderline"/>
          <w:sz w:val="36"/>
          <w:szCs w:val="36"/>
        </w:rPr>
        <w:t xml:space="preserve"> </w:t>
      </w:r>
      <w:r w:rsidRPr="008C10D7">
        <w:rPr>
          <w:rStyle w:val="StyleUnderline"/>
          <w:sz w:val="36"/>
          <w:szCs w:val="36"/>
          <w:highlight w:val="cyan"/>
        </w:rPr>
        <w:t>the</w:t>
      </w:r>
      <w:r w:rsidRPr="008C10D7">
        <w:rPr>
          <w:rStyle w:val="StyleUnderline"/>
          <w:sz w:val="36"/>
          <w:szCs w:val="36"/>
        </w:rPr>
        <w:t xml:space="preserve"> political-military </w:t>
      </w:r>
      <w:r w:rsidRPr="008C10D7">
        <w:rPr>
          <w:rStyle w:val="Emphasis"/>
          <w:sz w:val="36"/>
          <w:szCs w:val="36"/>
          <w:highlight w:val="cyan"/>
        </w:rPr>
        <w:t>tools in the OSCE toolbox</w:t>
      </w:r>
      <w:r>
        <w:rPr>
          <w:sz w:val="16"/>
          <w:lang w:val="en-SG"/>
        </w:rPr>
        <w:t xml:space="preserve">, especially the Vienna Document. The Alliance aims to further enhance NATO’s cooperation with the OSCE as decided at the Warsaw Summit. A permanent liaison presence has been established to that effect in Vienna. </w:t>
      </w:r>
    </w:p>
    <w:p w14:paraId="21CFF6EC" w14:textId="77777777" w:rsidR="001F784B" w:rsidRPr="00C41064" w:rsidRDefault="001F784B" w:rsidP="001F784B">
      <w:pPr>
        <w:pStyle w:val="Heading3"/>
      </w:pPr>
      <w:r>
        <w:t xml:space="preserve">2AC—Stanley-Lockman—Interoperability </w:t>
      </w:r>
    </w:p>
    <w:p w14:paraId="42406F83" w14:textId="77777777" w:rsidR="001F784B" w:rsidRPr="00C41064" w:rsidRDefault="001F784B" w:rsidP="001F784B">
      <w:pPr>
        <w:pStyle w:val="Heading4"/>
        <w:rPr>
          <w:iCs w:val="0"/>
        </w:rPr>
      </w:pPr>
      <w:r w:rsidRPr="00C41064">
        <w:rPr>
          <w:iCs w:val="0"/>
        </w:rPr>
        <w:t>NATO is key---they have unique institutions for facilitating legal interoperability</w:t>
      </w:r>
      <w:r>
        <w:rPr>
          <w:iCs w:val="0"/>
        </w:rPr>
        <w:t xml:space="preserve">---the CP is </w:t>
      </w:r>
      <w:r w:rsidRPr="008D33FA">
        <w:rPr>
          <w:iCs w:val="0"/>
          <w:u w:val="single"/>
        </w:rPr>
        <w:t>delayed</w:t>
      </w:r>
      <w:r>
        <w:rPr>
          <w:iCs w:val="0"/>
        </w:rPr>
        <w:t xml:space="preserve"> and can’t incorporate CWEAS</w:t>
      </w:r>
    </w:p>
    <w:p w14:paraId="3D02BBC6" w14:textId="77777777" w:rsidR="001F784B" w:rsidRPr="00C41064" w:rsidRDefault="001F784B" w:rsidP="001F784B">
      <w:r w:rsidRPr="00C41064">
        <w:t xml:space="preserve">Zoe </w:t>
      </w:r>
      <w:r w:rsidRPr="00C41064">
        <w:rPr>
          <w:rStyle w:val="Style13ptBold"/>
        </w:rPr>
        <w:t>Stanley-Lockman &amp;</w:t>
      </w:r>
      <w:r w:rsidRPr="00C41064">
        <w:t xml:space="preserve"> Lena </w:t>
      </w:r>
      <w:proofErr w:type="spellStart"/>
      <w:r w:rsidRPr="00C41064">
        <w:rPr>
          <w:rStyle w:val="Style13ptBold"/>
        </w:rPr>
        <w:t>Trabucco</w:t>
      </w:r>
      <w:proofErr w:type="spellEnd"/>
      <w:r w:rsidRPr="00C41064">
        <w:rPr>
          <w:rStyle w:val="Style13ptBold"/>
        </w:rPr>
        <w:t xml:space="preserve"> 22</w:t>
      </w:r>
      <w:r w:rsidRPr="00C41064">
        <w:t xml:space="preserve">, Stanley-Lockman is an Associate Research Fellow in the Military Transformations </w:t>
      </w:r>
      <w:proofErr w:type="spellStart"/>
      <w:r w:rsidRPr="00C41064">
        <w:t>Programme</w:t>
      </w:r>
      <w:proofErr w:type="spellEnd"/>
      <w:r w:rsidRPr="00C41064">
        <w:t xml:space="preserve"> at the Institute of </w:t>
      </w:r>
      <w:proofErr w:type="spellStart"/>
      <w:r w:rsidRPr="00C41064">
        <w:t>Defence</w:t>
      </w:r>
      <w:proofErr w:type="spellEnd"/>
      <w:r w:rsidRPr="00C41064">
        <w:t xml:space="preserve"> and Strategic Studies at the S. Rajaratnam School of International Studies in Singapore; Lena </w:t>
      </w:r>
      <w:proofErr w:type="spellStart"/>
      <w:r w:rsidRPr="00C41064">
        <w:t>Trabucco</w:t>
      </w:r>
      <w:proofErr w:type="spellEnd"/>
      <w:r w:rsidRPr="00C41064">
        <w:t xml:space="preserve"> is a dual degree candidate pursuing a PhD in political science at Northwestern University and a PhD in Law at </w:t>
      </w:r>
      <w:proofErr w:type="spellStart"/>
      <w:r w:rsidRPr="00C41064">
        <w:t>iCourts</w:t>
      </w:r>
      <w:proofErr w:type="spellEnd"/>
      <w:r w:rsidRPr="00C41064">
        <w:t xml:space="preserve"> Center of Excellence in International Courts at the University of Copenhagen, “NATO’s Role in Responsible AI Governance in Military Affairs,” The Oxford Handbook of AI Governance, edited by Justin Bullock et al., Oxford University Press, 03/18/2022, DOI.org (</w:t>
      </w:r>
      <w:proofErr w:type="spellStart"/>
      <w:r w:rsidRPr="00C41064">
        <w:t>Crossref</w:t>
      </w:r>
      <w:proofErr w:type="spellEnd"/>
      <w:r w:rsidRPr="00C41064">
        <w:t>), doi:10.1093/</w:t>
      </w:r>
      <w:proofErr w:type="spellStart"/>
      <w:r w:rsidRPr="00C41064">
        <w:t>oxfordhb</w:t>
      </w:r>
      <w:proofErr w:type="spellEnd"/>
      <w:r w:rsidRPr="00C41064">
        <w:t>/9780197579329.013.69</w:t>
      </w:r>
    </w:p>
    <w:p w14:paraId="2CEA63D6" w14:textId="77777777" w:rsidR="001F784B" w:rsidRPr="00C41064" w:rsidRDefault="001F784B" w:rsidP="001F784B">
      <w:pPr>
        <w:rPr>
          <w:sz w:val="16"/>
        </w:rPr>
      </w:pPr>
      <w:r w:rsidRPr="00C41064">
        <w:rPr>
          <w:rStyle w:val="StyleUnderline"/>
        </w:rPr>
        <w:t xml:space="preserve">One vital and unique contribution for </w:t>
      </w:r>
      <w:r w:rsidRPr="00B4791D">
        <w:rPr>
          <w:rStyle w:val="StyleUnderline"/>
          <w:highlight w:val="yellow"/>
        </w:rPr>
        <w:t>NATO</w:t>
      </w:r>
      <w:r w:rsidRPr="00C41064">
        <w:rPr>
          <w:rStyle w:val="StyleUnderline"/>
        </w:rPr>
        <w:t xml:space="preserve"> is </w:t>
      </w:r>
      <w:r w:rsidRPr="00B4791D">
        <w:rPr>
          <w:rStyle w:val="StyleUnderline"/>
          <w:highlight w:val="yellow"/>
        </w:rPr>
        <w:t>facilitat</w:t>
      </w:r>
      <w:r w:rsidRPr="00C41064">
        <w:rPr>
          <w:rStyle w:val="StyleUnderline"/>
        </w:rPr>
        <w:t xml:space="preserve">ing </w:t>
      </w:r>
      <w:r w:rsidRPr="00B4791D">
        <w:rPr>
          <w:rStyle w:val="Emphasis"/>
          <w:iCs w:val="0"/>
          <w:highlight w:val="yellow"/>
        </w:rPr>
        <w:t>legal interop</w:t>
      </w:r>
      <w:r w:rsidRPr="00C41064">
        <w:rPr>
          <w:rStyle w:val="Emphasis"/>
          <w:iCs w:val="0"/>
        </w:rPr>
        <w:t>erability</w:t>
      </w:r>
      <w:r w:rsidRPr="00C41064">
        <w:rPr>
          <w:sz w:val="16"/>
        </w:rPr>
        <w:t xml:space="preserve"> </w:t>
      </w:r>
      <w:r w:rsidRPr="00C41064">
        <w:rPr>
          <w:rStyle w:val="StyleUnderline"/>
        </w:rPr>
        <w:t>among</w:t>
      </w:r>
      <w:r w:rsidRPr="00C41064">
        <w:rPr>
          <w:sz w:val="16"/>
        </w:rPr>
        <w:t xml:space="preserve"> the </w:t>
      </w:r>
      <w:r w:rsidRPr="00C41064">
        <w:rPr>
          <w:rStyle w:val="StyleUnderline"/>
        </w:rPr>
        <w:t xml:space="preserve">Allies </w:t>
      </w:r>
      <w:r w:rsidRPr="00B4791D">
        <w:rPr>
          <w:rStyle w:val="StyleUnderline"/>
          <w:highlight w:val="yellow"/>
        </w:rPr>
        <w:t>to</w:t>
      </w:r>
      <w:r w:rsidRPr="00C41064">
        <w:rPr>
          <w:rStyle w:val="StyleUnderline"/>
        </w:rPr>
        <w:t xml:space="preserve"> </w:t>
      </w:r>
      <w:r w:rsidRPr="00B4791D">
        <w:rPr>
          <w:rStyle w:val="StyleUnderline"/>
          <w:highlight w:val="yellow"/>
        </w:rPr>
        <w:t>resolve</w:t>
      </w:r>
      <w:r w:rsidRPr="00C41064">
        <w:rPr>
          <w:sz w:val="16"/>
        </w:rPr>
        <w:t xml:space="preserve"> some of </w:t>
      </w:r>
      <w:r w:rsidRPr="00C41064">
        <w:rPr>
          <w:rStyle w:val="StyleUnderline"/>
        </w:rPr>
        <w:t xml:space="preserve">the most </w:t>
      </w:r>
      <w:r w:rsidRPr="00B4791D">
        <w:rPr>
          <w:rStyle w:val="Emphasis"/>
          <w:iCs w:val="0"/>
          <w:highlight w:val="yellow"/>
        </w:rPr>
        <w:t>pressing legal barriers</w:t>
      </w:r>
      <w:r w:rsidRPr="00C41064">
        <w:rPr>
          <w:sz w:val="16"/>
        </w:rPr>
        <w:t xml:space="preserve"> </w:t>
      </w:r>
      <w:r w:rsidRPr="00C41064">
        <w:rPr>
          <w:rStyle w:val="StyleUnderline"/>
        </w:rPr>
        <w:t xml:space="preserve">for AI implementation </w:t>
      </w:r>
      <w:r w:rsidRPr="00B4791D">
        <w:rPr>
          <w:rStyle w:val="StyleUnderline"/>
          <w:highlight w:val="yellow"/>
        </w:rPr>
        <w:t xml:space="preserve">in </w:t>
      </w:r>
      <w:r w:rsidRPr="00B4791D">
        <w:rPr>
          <w:rStyle w:val="Emphasis"/>
          <w:iCs w:val="0"/>
          <w:highlight w:val="yellow"/>
        </w:rPr>
        <w:t>future</w:t>
      </w:r>
      <w:r w:rsidRPr="00C41064">
        <w:rPr>
          <w:sz w:val="16"/>
        </w:rPr>
        <w:t xml:space="preserve"> Allied </w:t>
      </w:r>
      <w:r w:rsidRPr="00B4791D">
        <w:rPr>
          <w:rStyle w:val="Emphasis"/>
          <w:iCs w:val="0"/>
          <w:highlight w:val="yellow"/>
        </w:rPr>
        <w:t>op</w:t>
      </w:r>
      <w:r w:rsidRPr="00C41064">
        <w:rPr>
          <w:rStyle w:val="Emphasis"/>
          <w:iCs w:val="0"/>
        </w:rPr>
        <w:t>eration</w:t>
      </w:r>
      <w:r w:rsidRPr="00B4791D">
        <w:rPr>
          <w:rStyle w:val="Emphasis"/>
          <w:iCs w:val="0"/>
          <w:highlight w:val="yellow"/>
        </w:rPr>
        <w:t>s</w:t>
      </w:r>
      <w:r w:rsidRPr="00C41064">
        <w:rPr>
          <w:sz w:val="16"/>
        </w:rPr>
        <w:t xml:space="preserve">. </w:t>
      </w:r>
      <w:r w:rsidRPr="00C41064">
        <w:rPr>
          <w:rStyle w:val="StyleUnderline"/>
        </w:rPr>
        <w:t>Legal interoperability</w:t>
      </w:r>
      <w:r w:rsidRPr="00C41064">
        <w:rPr>
          <w:sz w:val="16"/>
        </w:rPr>
        <w:t xml:space="preserve">, a subset of larger coalition interoperability, </w:t>
      </w:r>
      <w:r w:rsidRPr="00C41064">
        <w:rPr>
          <w:rStyle w:val="StyleUnderline"/>
        </w:rPr>
        <w:t xml:space="preserve">refers to the </w:t>
      </w:r>
      <w:r w:rsidRPr="00C41064">
        <w:rPr>
          <w:rStyle w:val="Emphasis"/>
          <w:iCs w:val="0"/>
        </w:rPr>
        <w:t>operational coordination</w:t>
      </w:r>
      <w:r w:rsidRPr="00C41064">
        <w:rPr>
          <w:sz w:val="16"/>
        </w:rPr>
        <w:t xml:space="preserve"> </w:t>
      </w:r>
      <w:r w:rsidRPr="00C41064">
        <w:rPr>
          <w:rStyle w:val="StyleUnderline"/>
        </w:rPr>
        <w:t>around</w:t>
      </w:r>
      <w:r w:rsidRPr="00C41064">
        <w:rPr>
          <w:sz w:val="16"/>
        </w:rPr>
        <w:t xml:space="preserve"> </w:t>
      </w:r>
      <w:r w:rsidRPr="00C41064">
        <w:rPr>
          <w:rStyle w:val="StyleUnderline"/>
        </w:rPr>
        <w:t>partner</w:t>
      </w:r>
      <w:r w:rsidRPr="00C41064">
        <w:rPr>
          <w:sz w:val="16"/>
        </w:rPr>
        <w:t xml:space="preserve"> legal </w:t>
      </w:r>
      <w:r w:rsidRPr="00C41064">
        <w:rPr>
          <w:rStyle w:val="StyleUnderline"/>
        </w:rPr>
        <w:t>obligations and interpretations</w:t>
      </w:r>
      <w:r w:rsidRPr="00C41064">
        <w:rPr>
          <w:sz w:val="16"/>
        </w:rPr>
        <w:t xml:space="preserve">.75 </w:t>
      </w:r>
      <w:r w:rsidRPr="00C41064">
        <w:rPr>
          <w:rStyle w:val="StyleUnderline"/>
        </w:rPr>
        <w:t xml:space="preserve">It ensures “that within a military alliance, military operations can be conducted </w:t>
      </w:r>
      <w:r w:rsidRPr="00C41064">
        <w:rPr>
          <w:rStyle w:val="Emphasis"/>
          <w:iCs w:val="0"/>
        </w:rPr>
        <w:t>effectively</w:t>
      </w:r>
      <w:r w:rsidRPr="00C41064">
        <w:rPr>
          <w:sz w:val="16"/>
        </w:rPr>
        <w:t xml:space="preserve"> </w:t>
      </w:r>
      <w:r w:rsidRPr="00C41064">
        <w:rPr>
          <w:rStyle w:val="Emphasis"/>
          <w:iCs w:val="0"/>
        </w:rPr>
        <w:t>consistent</w:t>
      </w:r>
      <w:r w:rsidRPr="00C41064">
        <w:rPr>
          <w:sz w:val="16"/>
        </w:rPr>
        <w:t xml:space="preserve"> </w:t>
      </w:r>
      <w:r w:rsidRPr="00C41064">
        <w:rPr>
          <w:rStyle w:val="StyleUnderline"/>
        </w:rPr>
        <w:t>with the</w:t>
      </w:r>
      <w:r w:rsidRPr="00C41064">
        <w:rPr>
          <w:sz w:val="16"/>
        </w:rPr>
        <w:t xml:space="preserve"> </w:t>
      </w:r>
      <w:r w:rsidRPr="00C41064">
        <w:rPr>
          <w:rStyle w:val="StyleUnderline"/>
        </w:rPr>
        <w:t xml:space="preserve">legal </w:t>
      </w:r>
      <w:r w:rsidRPr="00C41064">
        <w:rPr>
          <w:rStyle w:val="Emphasis"/>
          <w:iCs w:val="0"/>
        </w:rPr>
        <w:t>obligations</w:t>
      </w:r>
      <w:r w:rsidRPr="00C41064">
        <w:rPr>
          <w:rStyle w:val="StyleUnderline"/>
        </w:rPr>
        <w:t xml:space="preserve"> of </w:t>
      </w:r>
      <w:r w:rsidRPr="00C41064">
        <w:rPr>
          <w:rStyle w:val="Emphasis"/>
          <w:iCs w:val="0"/>
        </w:rPr>
        <w:t>each nation</w:t>
      </w:r>
      <w:r w:rsidRPr="00C41064">
        <w:rPr>
          <w:sz w:val="16"/>
        </w:rPr>
        <w:t xml:space="preserve">.”76 </w:t>
      </w:r>
      <w:r w:rsidRPr="00C41064">
        <w:rPr>
          <w:rStyle w:val="StyleUnderline"/>
        </w:rPr>
        <w:t xml:space="preserve">Legal </w:t>
      </w:r>
      <w:r w:rsidRPr="00786CE2">
        <w:rPr>
          <w:rStyle w:val="StyleUnderline"/>
          <w:highlight w:val="yellow"/>
        </w:rPr>
        <w:t>interop</w:t>
      </w:r>
      <w:r w:rsidRPr="00C41064">
        <w:rPr>
          <w:rStyle w:val="StyleUnderline"/>
        </w:rPr>
        <w:t xml:space="preserve">erability </w:t>
      </w:r>
      <w:r w:rsidRPr="00786CE2">
        <w:rPr>
          <w:rStyle w:val="StyleUnderline"/>
          <w:highlight w:val="yellow"/>
        </w:rPr>
        <w:t>is a</w:t>
      </w:r>
      <w:r w:rsidRPr="00786CE2">
        <w:rPr>
          <w:sz w:val="16"/>
          <w:highlight w:val="yellow"/>
        </w:rPr>
        <w:t xml:space="preserve"> </w:t>
      </w:r>
      <w:r w:rsidRPr="00786CE2">
        <w:rPr>
          <w:rStyle w:val="Emphasis"/>
          <w:iCs w:val="0"/>
          <w:highlight w:val="yellow"/>
        </w:rPr>
        <w:t>critical component of multilateral op</w:t>
      </w:r>
      <w:r w:rsidRPr="00C41064">
        <w:rPr>
          <w:rStyle w:val="Emphasis"/>
          <w:iCs w:val="0"/>
        </w:rPr>
        <w:t>eration</w:t>
      </w:r>
      <w:r w:rsidRPr="00786CE2">
        <w:rPr>
          <w:rStyle w:val="Emphasis"/>
          <w:iCs w:val="0"/>
          <w:highlight w:val="yellow"/>
        </w:rPr>
        <w:t>s</w:t>
      </w:r>
      <w:r w:rsidRPr="00C41064">
        <w:rPr>
          <w:sz w:val="16"/>
        </w:rPr>
        <w:t xml:space="preserve"> </w:t>
      </w:r>
      <w:r w:rsidRPr="00786CE2">
        <w:rPr>
          <w:rStyle w:val="StyleUnderline"/>
          <w:highlight w:val="yellow"/>
        </w:rPr>
        <w:t>that</w:t>
      </w:r>
      <w:r w:rsidRPr="00C41064">
        <w:rPr>
          <w:rStyle w:val="StyleUnderline"/>
        </w:rPr>
        <w:t xml:space="preserve"> ha</w:t>
      </w:r>
      <w:r w:rsidRPr="00786CE2">
        <w:rPr>
          <w:rStyle w:val="StyleUnderline"/>
          <w:highlight w:val="yellow"/>
        </w:rPr>
        <w:t>s</w:t>
      </w:r>
      <w:r w:rsidRPr="00C41064">
        <w:rPr>
          <w:sz w:val="16"/>
        </w:rPr>
        <w:t xml:space="preserve"> thus far </w:t>
      </w:r>
      <w:r w:rsidRPr="00C41064">
        <w:rPr>
          <w:rStyle w:val="StyleUnderline"/>
        </w:rPr>
        <w:t>been</w:t>
      </w:r>
      <w:r w:rsidRPr="00C41064">
        <w:rPr>
          <w:sz w:val="16"/>
        </w:rPr>
        <w:t xml:space="preserve"> </w:t>
      </w:r>
      <w:r w:rsidRPr="00C41064">
        <w:rPr>
          <w:rStyle w:val="Emphasis"/>
          <w:iCs w:val="0"/>
        </w:rPr>
        <w:t>under-examined</w:t>
      </w:r>
      <w:r w:rsidRPr="00C41064">
        <w:rPr>
          <w:sz w:val="16"/>
        </w:rPr>
        <w:t xml:space="preserve">, </w:t>
      </w:r>
      <w:r w:rsidRPr="00C41064">
        <w:rPr>
          <w:rStyle w:val="StyleUnderline"/>
        </w:rPr>
        <w:t xml:space="preserve">despite its </w:t>
      </w:r>
      <w:r w:rsidRPr="00786CE2">
        <w:rPr>
          <w:rStyle w:val="Emphasis"/>
          <w:iCs w:val="0"/>
          <w:highlight w:val="yellow"/>
        </w:rPr>
        <w:t>central</w:t>
      </w:r>
      <w:r w:rsidRPr="00C41064">
        <w:rPr>
          <w:rStyle w:val="Emphasis"/>
          <w:iCs w:val="0"/>
        </w:rPr>
        <w:t>ity</w:t>
      </w:r>
      <w:r w:rsidRPr="00C41064">
        <w:rPr>
          <w:rStyle w:val="StyleUnderline"/>
        </w:rPr>
        <w:t xml:space="preserve"> </w:t>
      </w:r>
      <w:r w:rsidRPr="00786CE2">
        <w:rPr>
          <w:rStyle w:val="StyleUnderline"/>
          <w:highlight w:val="yellow"/>
        </w:rPr>
        <w:t xml:space="preserve">to </w:t>
      </w:r>
      <w:r w:rsidRPr="00786CE2">
        <w:rPr>
          <w:rStyle w:val="Emphasis"/>
          <w:iCs w:val="0"/>
          <w:highlight w:val="yellow"/>
        </w:rPr>
        <w:t>successful military op</w:t>
      </w:r>
      <w:r w:rsidRPr="00C41064">
        <w:rPr>
          <w:rStyle w:val="Emphasis"/>
          <w:iCs w:val="0"/>
        </w:rPr>
        <w:t>eration</w:t>
      </w:r>
      <w:r w:rsidRPr="00786CE2">
        <w:rPr>
          <w:rStyle w:val="Emphasis"/>
          <w:iCs w:val="0"/>
          <w:highlight w:val="yellow"/>
        </w:rPr>
        <w:t>s</w:t>
      </w:r>
      <w:r w:rsidRPr="00C41064">
        <w:rPr>
          <w:sz w:val="16"/>
        </w:rPr>
        <w:t xml:space="preserve">. </w:t>
      </w:r>
      <w:r w:rsidRPr="00C41064">
        <w:rPr>
          <w:rStyle w:val="StyleUnderline"/>
        </w:rPr>
        <w:t>This</w:t>
      </w:r>
      <w:r w:rsidRPr="00C41064">
        <w:rPr>
          <w:sz w:val="16"/>
        </w:rPr>
        <w:t xml:space="preserve"> </w:t>
      </w:r>
      <w:r w:rsidRPr="00C41064">
        <w:rPr>
          <w:rStyle w:val="StyleUnderline"/>
        </w:rPr>
        <w:t>is</w:t>
      </w:r>
      <w:r w:rsidRPr="00C41064">
        <w:rPr>
          <w:sz w:val="16"/>
        </w:rPr>
        <w:t xml:space="preserve"> largely </w:t>
      </w:r>
      <w:r w:rsidRPr="00C41064">
        <w:rPr>
          <w:rStyle w:val="StyleUnderline"/>
        </w:rPr>
        <w:t>because</w:t>
      </w:r>
      <w:r w:rsidRPr="00C41064">
        <w:rPr>
          <w:sz w:val="16"/>
        </w:rPr>
        <w:t xml:space="preserve"> “</w:t>
      </w:r>
      <w:r w:rsidRPr="00C41064">
        <w:rPr>
          <w:rStyle w:val="StyleUnderline"/>
        </w:rPr>
        <w:t xml:space="preserve">legal factors have a </w:t>
      </w:r>
      <w:r w:rsidRPr="00C41064">
        <w:rPr>
          <w:rStyle w:val="Emphasis"/>
          <w:iCs w:val="0"/>
        </w:rPr>
        <w:t>bearing</w:t>
      </w:r>
      <w:r w:rsidRPr="00C41064">
        <w:rPr>
          <w:sz w:val="16"/>
        </w:rPr>
        <w:t xml:space="preserve"> </w:t>
      </w:r>
      <w:r w:rsidRPr="00C41064">
        <w:rPr>
          <w:rStyle w:val="StyleUnderline"/>
        </w:rPr>
        <w:t>on</w:t>
      </w:r>
      <w:r w:rsidRPr="00C41064">
        <w:rPr>
          <w:sz w:val="16"/>
        </w:rPr>
        <w:t xml:space="preserve"> </w:t>
      </w:r>
      <w:r w:rsidRPr="00C41064">
        <w:rPr>
          <w:rStyle w:val="Emphasis"/>
          <w:iCs w:val="0"/>
        </w:rPr>
        <w:t>everything</w:t>
      </w:r>
      <w:r w:rsidRPr="00C41064">
        <w:rPr>
          <w:sz w:val="16"/>
        </w:rPr>
        <w:t xml:space="preserve"> </w:t>
      </w:r>
      <w:r w:rsidRPr="00C41064">
        <w:rPr>
          <w:rStyle w:val="StyleUnderline"/>
        </w:rPr>
        <w:t xml:space="preserve">in alliances and coalition operations—from determining basic ‘troop-to-task’ considerations to decisions regarding the </w:t>
      </w:r>
      <w:r w:rsidRPr="00C41064">
        <w:rPr>
          <w:rStyle w:val="Emphasis"/>
          <w:iCs w:val="0"/>
        </w:rPr>
        <w:t>targets</w:t>
      </w:r>
      <w:r w:rsidRPr="00C41064">
        <w:rPr>
          <w:rStyle w:val="StyleUnderline"/>
        </w:rPr>
        <w:t xml:space="preserve"> to be </w:t>
      </w:r>
      <w:r w:rsidRPr="00C41064">
        <w:rPr>
          <w:rStyle w:val="Emphasis"/>
          <w:iCs w:val="0"/>
        </w:rPr>
        <w:t>engaged</w:t>
      </w:r>
      <w:r w:rsidRPr="00C41064">
        <w:rPr>
          <w:sz w:val="16"/>
        </w:rPr>
        <w:t>—</w:t>
      </w:r>
      <w:r w:rsidRPr="00C41064">
        <w:rPr>
          <w:rStyle w:val="StyleUnderline"/>
        </w:rPr>
        <w:t>and</w:t>
      </w:r>
      <w:r w:rsidRPr="00C41064">
        <w:rPr>
          <w:sz w:val="16"/>
        </w:rPr>
        <w:t xml:space="preserve"> the </w:t>
      </w:r>
      <w:r w:rsidRPr="00C41064">
        <w:rPr>
          <w:rStyle w:val="Emphasis"/>
          <w:iCs w:val="0"/>
        </w:rPr>
        <w:t>types of ordinances</w:t>
      </w:r>
      <w:r w:rsidRPr="00C41064">
        <w:rPr>
          <w:sz w:val="16"/>
        </w:rPr>
        <w:t xml:space="preserve"> </w:t>
      </w:r>
      <w:r w:rsidRPr="00C41064">
        <w:rPr>
          <w:rStyle w:val="StyleUnderline"/>
        </w:rPr>
        <w:t>that may be used</w:t>
      </w:r>
      <w:r w:rsidRPr="00C41064">
        <w:rPr>
          <w:sz w:val="16"/>
        </w:rPr>
        <w:t>.”77</w:t>
      </w:r>
    </w:p>
    <w:p w14:paraId="3704D877" w14:textId="77777777" w:rsidR="001F784B" w:rsidRPr="00C41064" w:rsidRDefault="001F784B" w:rsidP="001F784B">
      <w:pPr>
        <w:rPr>
          <w:sz w:val="16"/>
        </w:rPr>
      </w:pPr>
      <w:r w:rsidRPr="00C41064">
        <w:rPr>
          <w:rStyle w:val="StyleUnderline"/>
        </w:rPr>
        <w:t xml:space="preserve">To </w:t>
      </w:r>
      <w:r w:rsidRPr="00C41064">
        <w:rPr>
          <w:rStyle w:val="Emphasis"/>
          <w:iCs w:val="0"/>
        </w:rPr>
        <w:t>enhance</w:t>
      </w:r>
      <w:r w:rsidRPr="00C41064">
        <w:rPr>
          <w:sz w:val="16"/>
        </w:rPr>
        <w:t xml:space="preserve"> legal </w:t>
      </w:r>
      <w:r w:rsidRPr="00C41064">
        <w:rPr>
          <w:rStyle w:val="StyleUnderline"/>
        </w:rPr>
        <w:t xml:space="preserve">interoperability, </w:t>
      </w:r>
      <w:r w:rsidRPr="00786CE2">
        <w:rPr>
          <w:rStyle w:val="StyleUnderline"/>
          <w:highlight w:val="yellow"/>
        </w:rPr>
        <w:t xml:space="preserve">NATO can </w:t>
      </w:r>
      <w:r w:rsidRPr="00786CE2">
        <w:rPr>
          <w:rStyle w:val="Emphasis"/>
          <w:iCs w:val="0"/>
          <w:highlight w:val="yellow"/>
        </w:rPr>
        <w:t>exert</w:t>
      </w:r>
      <w:r w:rsidRPr="00C41064">
        <w:rPr>
          <w:rStyle w:val="StyleUnderline"/>
        </w:rPr>
        <w:t xml:space="preserve"> its </w:t>
      </w:r>
      <w:r w:rsidRPr="00786CE2">
        <w:rPr>
          <w:rStyle w:val="Emphasis"/>
          <w:iCs w:val="0"/>
          <w:highlight w:val="yellow"/>
        </w:rPr>
        <w:t>influence</w:t>
      </w:r>
      <w:r w:rsidRPr="00C41064">
        <w:rPr>
          <w:sz w:val="16"/>
        </w:rPr>
        <w:t xml:space="preserve"> </w:t>
      </w:r>
      <w:r w:rsidRPr="00C41064">
        <w:rPr>
          <w:rStyle w:val="StyleUnderline"/>
        </w:rPr>
        <w:t xml:space="preserve">on how Allies can develop and deploy AI consistent </w:t>
      </w:r>
      <w:r w:rsidRPr="00786CE2">
        <w:rPr>
          <w:rStyle w:val="StyleUnderline"/>
          <w:highlight w:val="yellow"/>
        </w:rPr>
        <w:t>with</w:t>
      </w:r>
      <w:r w:rsidRPr="00C41064">
        <w:rPr>
          <w:rStyle w:val="StyleUnderline"/>
        </w:rPr>
        <w:t xml:space="preserve"> their </w:t>
      </w:r>
      <w:r w:rsidRPr="00786CE2">
        <w:rPr>
          <w:rStyle w:val="Emphasis"/>
          <w:iCs w:val="0"/>
          <w:highlight w:val="yellow"/>
        </w:rPr>
        <w:t>legal obligations</w:t>
      </w:r>
      <w:r w:rsidRPr="00786CE2">
        <w:rPr>
          <w:rStyle w:val="StyleUnderline"/>
          <w:highlight w:val="yellow"/>
        </w:rPr>
        <w:t xml:space="preserve"> through</w:t>
      </w:r>
      <w:r w:rsidRPr="00786CE2">
        <w:rPr>
          <w:sz w:val="16"/>
          <w:highlight w:val="yellow"/>
        </w:rPr>
        <w:t xml:space="preserve"> its </w:t>
      </w:r>
      <w:r w:rsidRPr="00786CE2">
        <w:rPr>
          <w:rStyle w:val="Emphasis"/>
          <w:iCs w:val="0"/>
          <w:highlight w:val="yellow"/>
        </w:rPr>
        <w:t>unique standardization capacities</w:t>
      </w:r>
      <w:r w:rsidRPr="00C41064">
        <w:rPr>
          <w:sz w:val="16"/>
        </w:rPr>
        <w:t xml:space="preserve">. Historically, </w:t>
      </w:r>
      <w:r w:rsidRPr="00C41064">
        <w:rPr>
          <w:rStyle w:val="StyleUnderline"/>
        </w:rPr>
        <w:t>NATO has taken significant steps to bridge the legal gap</w:t>
      </w:r>
      <w:r w:rsidRPr="00C41064">
        <w:rPr>
          <w:sz w:val="16"/>
        </w:rPr>
        <w:t xml:space="preserve"> between Allies </w:t>
      </w:r>
      <w:r w:rsidRPr="00C41064">
        <w:rPr>
          <w:rStyle w:val="StyleUnderline"/>
        </w:rPr>
        <w:t>on critical procedures</w:t>
      </w:r>
      <w:r w:rsidRPr="00C41064">
        <w:rPr>
          <w:sz w:val="16"/>
        </w:rPr>
        <w:t xml:space="preserve"> that bridge responsible state behavior with such “troop-to-task” considerations. </w:t>
      </w:r>
      <w:r w:rsidRPr="00C41064">
        <w:rPr>
          <w:rStyle w:val="StyleUnderline"/>
        </w:rPr>
        <w:t>One instructive example</w:t>
      </w:r>
      <w:r w:rsidRPr="00C41064">
        <w:rPr>
          <w:sz w:val="16"/>
        </w:rPr>
        <w:t xml:space="preserve"> from past operations </w:t>
      </w:r>
      <w:r w:rsidRPr="00C41064">
        <w:rPr>
          <w:rStyle w:val="StyleUnderline"/>
        </w:rPr>
        <w:t xml:space="preserve">is </w:t>
      </w:r>
      <w:r w:rsidRPr="00C41064">
        <w:rPr>
          <w:rStyle w:val="Emphasis"/>
          <w:iCs w:val="0"/>
        </w:rPr>
        <w:t>detention policies</w:t>
      </w:r>
      <w:r w:rsidRPr="00C41064">
        <w:rPr>
          <w:sz w:val="16"/>
        </w:rPr>
        <w:t xml:space="preserve"> in non-international armed conflicts.78 The </w:t>
      </w:r>
      <w:r w:rsidRPr="00C41064">
        <w:rPr>
          <w:rStyle w:val="StyleUnderline"/>
        </w:rPr>
        <w:t>promulgation of</w:t>
      </w:r>
      <w:r w:rsidRPr="00C41064">
        <w:rPr>
          <w:sz w:val="16"/>
        </w:rPr>
        <w:t xml:space="preserve"> </w:t>
      </w:r>
      <w:r w:rsidRPr="00C41064">
        <w:rPr>
          <w:rStyle w:val="Emphasis"/>
          <w:iCs w:val="0"/>
        </w:rPr>
        <w:t>detention standards</w:t>
      </w:r>
      <w:r w:rsidRPr="00C41064">
        <w:rPr>
          <w:sz w:val="16"/>
        </w:rPr>
        <w:t xml:space="preserve"> </w:t>
      </w:r>
      <w:r w:rsidRPr="00C41064">
        <w:rPr>
          <w:rStyle w:val="StyleUnderline"/>
        </w:rPr>
        <w:t>illustrates the</w:t>
      </w:r>
      <w:r w:rsidRPr="00C41064">
        <w:rPr>
          <w:sz w:val="16"/>
        </w:rPr>
        <w:t xml:space="preserve"> </w:t>
      </w:r>
      <w:r w:rsidRPr="00C41064">
        <w:rPr>
          <w:rStyle w:val="Emphasis"/>
          <w:iCs w:val="0"/>
        </w:rPr>
        <w:t>operational significance</w:t>
      </w:r>
      <w:r w:rsidRPr="00C41064">
        <w:rPr>
          <w:sz w:val="16"/>
        </w:rPr>
        <w:t xml:space="preserve"> </w:t>
      </w:r>
      <w:r w:rsidRPr="00C41064">
        <w:rPr>
          <w:rStyle w:val="StyleUnderline"/>
        </w:rPr>
        <w:t>of NATO’s common legal procedures, even for coalitions of the willing</w:t>
      </w:r>
      <w:r w:rsidRPr="00C41064">
        <w:rPr>
          <w:sz w:val="16"/>
        </w:rPr>
        <w:t xml:space="preserve"> that </w:t>
      </w:r>
      <w:r w:rsidRPr="00C41064">
        <w:rPr>
          <w:rStyle w:val="Emphasis"/>
          <w:iCs w:val="0"/>
        </w:rPr>
        <w:t>formally</w:t>
      </w:r>
      <w:r w:rsidRPr="00C41064">
        <w:rPr>
          <w:sz w:val="16"/>
        </w:rPr>
        <w:t xml:space="preserve"> operate </w:t>
      </w:r>
      <w:r w:rsidRPr="00C41064">
        <w:rPr>
          <w:rStyle w:val="Emphasis"/>
          <w:iCs w:val="0"/>
        </w:rPr>
        <w:t>outside</w:t>
      </w:r>
      <w:r w:rsidRPr="00C41064">
        <w:rPr>
          <w:sz w:val="16"/>
        </w:rPr>
        <w:t xml:space="preserve"> </w:t>
      </w:r>
      <w:r w:rsidRPr="00C41064">
        <w:rPr>
          <w:rStyle w:val="StyleUnderline"/>
        </w:rPr>
        <w:t>NATO structures</w:t>
      </w:r>
      <w:r w:rsidRPr="00C41064">
        <w:rPr>
          <w:sz w:val="16"/>
        </w:rPr>
        <w:t>. By way of background, the U.S.-led coalition in Afghanistan had internal debates regarding the 96-hour security detention time period.79 The United States advocated extending the 96-hour rule, where coalition partners insisted adhering to the NATO standard, even though it was not a NATO operation.80 Generally the detention example illustrates NATO legal standards providing clarity to non-NATO operations; in some cases, Allies adopt NATO standards as accepted thresholds that continue to inform coalition policies beyond NATO structures and operations.</w:t>
      </w:r>
    </w:p>
    <w:p w14:paraId="4FF13142" w14:textId="77777777" w:rsidR="001F784B" w:rsidRPr="00C41064" w:rsidRDefault="001F784B" w:rsidP="001F784B">
      <w:pPr>
        <w:rPr>
          <w:sz w:val="16"/>
        </w:rPr>
      </w:pPr>
      <w:r w:rsidRPr="00C41064">
        <w:rPr>
          <w:rStyle w:val="StyleUnderline"/>
        </w:rPr>
        <w:t>Implementing</w:t>
      </w:r>
      <w:r w:rsidRPr="00C41064">
        <w:rPr>
          <w:sz w:val="16"/>
        </w:rPr>
        <w:t xml:space="preserve"> </w:t>
      </w:r>
      <w:r w:rsidRPr="00C41064">
        <w:rPr>
          <w:rStyle w:val="Emphasis"/>
          <w:iCs w:val="0"/>
        </w:rPr>
        <w:t>AI</w:t>
      </w:r>
      <w:r w:rsidRPr="00C41064">
        <w:rPr>
          <w:sz w:val="16"/>
        </w:rPr>
        <w:t xml:space="preserve"> </w:t>
      </w:r>
      <w:r w:rsidRPr="00C41064">
        <w:rPr>
          <w:rStyle w:val="StyleUnderline"/>
        </w:rPr>
        <w:t>in future military operations will</w:t>
      </w:r>
      <w:r w:rsidRPr="00C41064">
        <w:rPr>
          <w:sz w:val="16"/>
        </w:rPr>
        <w:t xml:space="preserve"> almost certainly </w:t>
      </w:r>
      <w:r w:rsidRPr="00C41064">
        <w:rPr>
          <w:rStyle w:val="Emphasis"/>
          <w:iCs w:val="0"/>
        </w:rPr>
        <w:t>complicate legal interoperability</w:t>
      </w:r>
      <w:r w:rsidRPr="00C41064">
        <w:rPr>
          <w:sz w:val="16"/>
        </w:rPr>
        <w:t xml:space="preserve"> </w:t>
      </w:r>
      <w:r w:rsidRPr="00C41064">
        <w:rPr>
          <w:rStyle w:val="StyleUnderline"/>
        </w:rPr>
        <w:t>as there is a</w:t>
      </w:r>
      <w:r w:rsidRPr="00C41064">
        <w:rPr>
          <w:sz w:val="16"/>
        </w:rPr>
        <w:t xml:space="preserve"> </w:t>
      </w:r>
      <w:r w:rsidRPr="00C41064">
        <w:rPr>
          <w:rStyle w:val="Emphasis"/>
          <w:iCs w:val="0"/>
        </w:rPr>
        <w:t>lack of uniform standards</w:t>
      </w:r>
      <w:r w:rsidRPr="00C41064">
        <w:rPr>
          <w:sz w:val="16"/>
        </w:rPr>
        <w:t xml:space="preserve">, </w:t>
      </w:r>
      <w:r w:rsidRPr="00C41064">
        <w:rPr>
          <w:rStyle w:val="StyleUnderline"/>
        </w:rPr>
        <w:t>as in</w:t>
      </w:r>
      <w:r w:rsidRPr="00C41064">
        <w:rPr>
          <w:sz w:val="16"/>
        </w:rPr>
        <w:t xml:space="preserve"> the </w:t>
      </w:r>
      <w:r w:rsidRPr="00C41064">
        <w:rPr>
          <w:rStyle w:val="StyleUnderline"/>
        </w:rPr>
        <w:t>detention</w:t>
      </w:r>
      <w:r w:rsidRPr="00C41064">
        <w:rPr>
          <w:sz w:val="16"/>
        </w:rPr>
        <w:t xml:space="preserve"> example. </w:t>
      </w:r>
      <w:r w:rsidRPr="00C41064">
        <w:rPr>
          <w:rStyle w:val="StyleUnderline"/>
        </w:rPr>
        <w:t>Even some</w:t>
      </w:r>
      <w:r w:rsidRPr="00C41064">
        <w:rPr>
          <w:sz w:val="16"/>
        </w:rPr>
        <w:t xml:space="preserve"> of the more </w:t>
      </w:r>
      <w:r w:rsidRPr="00C41064">
        <w:rPr>
          <w:rStyle w:val="Emphasis"/>
          <w:iCs w:val="0"/>
        </w:rPr>
        <w:t>basic</w:t>
      </w:r>
      <w:r w:rsidRPr="00C41064">
        <w:rPr>
          <w:sz w:val="16"/>
        </w:rPr>
        <w:t xml:space="preserve"> </w:t>
      </w:r>
      <w:r w:rsidRPr="00C41064">
        <w:rPr>
          <w:rStyle w:val="StyleUnderline"/>
        </w:rPr>
        <w:t>implementation measures will garner</w:t>
      </w:r>
      <w:r w:rsidRPr="00C41064">
        <w:rPr>
          <w:sz w:val="16"/>
        </w:rPr>
        <w:t xml:space="preserve"> </w:t>
      </w:r>
      <w:r w:rsidRPr="00C41064">
        <w:rPr>
          <w:rStyle w:val="Emphasis"/>
          <w:iCs w:val="0"/>
        </w:rPr>
        <w:t>legal uncertainty</w:t>
      </w:r>
      <w:r w:rsidRPr="00C41064">
        <w:rPr>
          <w:sz w:val="16"/>
        </w:rPr>
        <w:t xml:space="preserve"> </w:t>
      </w:r>
      <w:r w:rsidRPr="00C41064">
        <w:rPr>
          <w:rStyle w:val="StyleUnderline"/>
        </w:rPr>
        <w:t>and Allies will</w:t>
      </w:r>
      <w:r w:rsidRPr="00C41064">
        <w:rPr>
          <w:sz w:val="16"/>
        </w:rPr>
        <w:t xml:space="preserve"> </w:t>
      </w:r>
      <w:r w:rsidRPr="00C41064">
        <w:rPr>
          <w:rStyle w:val="StyleUnderline"/>
        </w:rPr>
        <w:t xml:space="preserve">inevitably navigate with </w:t>
      </w:r>
      <w:r w:rsidRPr="00C41064">
        <w:rPr>
          <w:rStyle w:val="Emphasis"/>
          <w:iCs w:val="0"/>
        </w:rPr>
        <w:t>minimal legal clarity</w:t>
      </w:r>
      <w:r w:rsidRPr="00C41064">
        <w:rPr>
          <w:sz w:val="16"/>
        </w:rPr>
        <w:t xml:space="preserve"> </w:t>
      </w:r>
      <w:r w:rsidRPr="00C41064">
        <w:rPr>
          <w:rStyle w:val="StyleUnderline"/>
        </w:rPr>
        <w:t>and</w:t>
      </w:r>
      <w:r w:rsidRPr="00C41064">
        <w:rPr>
          <w:sz w:val="16"/>
        </w:rPr>
        <w:t xml:space="preserve"> </w:t>
      </w:r>
      <w:r w:rsidRPr="00C41064">
        <w:rPr>
          <w:rStyle w:val="Emphasis"/>
          <w:iCs w:val="0"/>
        </w:rPr>
        <w:t>no standard procedure</w:t>
      </w:r>
      <w:r w:rsidRPr="00C41064">
        <w:rPr>
          <w:sz w:val="16"/>
        </w:rPr>
        <w:t xml:space="preserve">s. </w:t>
      </w:r>
      <w:r w:rsidRPr="00C41064">
        <w:rPr>
          <w:rStyle w:val="StyleUnderline"/>
        </w:rPr>
        <w:t>Despite</w:t>
      </w:r>
      <w:r w:rsidRPr="00C41064">
        <w:rPr>
          <w:sz w:val="16"/>
        </w:rPr>
        <w:t xml:space="preserve"> the </w:t>
      </w:r>
      <w:r w:rsidRPr="00C41064">
        <w:rPr>
          <w:rStyle w:val="StyleUnderline"/>
        </w:rPr>
        <w:t>roots of the legal debate stemming from the question of lethality, the most</w:t>
      </w:r>
      <w:r w:rsidRPr="00C41064">
        <w:rPr>
          <w:sz w:val="16"/>
        </w:rPr>
        <w:t xml:space="preserve"> </w:t>
      </w:r>
      <w:r w:rsidRPr="00C41064">
        <w:rPr>
          <w:rStyle w:val="Emphasis"/>
          <w:iCs w:val="0"/>
        </w:rPr>
        <w:t>pressing</w:t>
      </w:r>
      <w:r w:rsidRPr="00C41064">
        <w:rPr>
          <w:sz w:val="16"/>
        </w:rPr>
        <w:t xml:space="preserve"> (</w:t>
      </w:r>
      <w:r w:rsidRPr="00C41064">
        <w:rPr>
          <w:rStyle w:val="StyleUnderline"/>
        </w:rPr>
        <w:t>and</w:t>
      </w:r>
      <w:r w:rsidRPr="00C41064">
        <w:rPr>
          <w:sz w:val="16"/>
        </w:rPr>
        <w:t xml:space="preserve"> </w:t>
      </w:r>
      <w:r w:rsidRPr="00C41064">
        <w:rPr>
          <w:rStyle w:val="Emphasis"/>
          <w:iCs w:val="0"/>
        </w:rPr>
        <w:t>urgent</w:t>
      </w:r>
      <w:r w:rsidRPr="00C41064">
        <w:rPr>
          <w:sz w:val="16"/>
        </w:rPr>
        <w:t xml:space="preserve">) </w:t>
      </w:r>
      <w:r w:rsidRPr="00C41064">
        <w:rPr>
          <w:rStyle w:val="StyleUnderline"/>
        </w:rPr>
        <w:t xml:space="preserve">legal issues will address the </w:t>
      </w:r>
      <w:r w:rsidRPr="00C41064">
        <w:rPr>
          <w:rStyle w:val="Emphasis"/>
          <w:iCs w:val="0"/>
        </w:rPr>
        <w:t>integration</w:t>
      </w:r>
      <w:r w:rsidRPr="00C41064">
        <w:rPr>
          <w:sz w:val="16"/>
        </w:rPr>
        <w:t xml:space="preserve"> </w:t>
      </w:r>
      <w:r w:rsidRPr="00C41064">
        <w:rPr>
          <w:rStyle w:val="StyleUnderline"/>
        </w:rPr>
        <w:t>of</w:t>
      </w:r>
      <w:r w:rsidRPr="00C41064">
        <w:rPr>
          <w:sz w:val="16"/>
        </w:rPr>
        <w:t xml:space="preserve"> </w:t>
      </w:r>
      <w:r w:rsidRPr="00C41064">
        <w:rPr>
          <w:rStyle w:val="Emphasis"/>
          <w:iCs w:val="0"/>
        </w:rPr>
        <w:t>necessary AI-enablers</w:t>
      </w:r>
      <w:r w:rsidRPr="00C41064">
        <w:rPr>
          <w:rStyle w:val="StyleUnderline"/>
        </w:rPr>
        <w:t xml:space="preserve">, such as </w:t>
      </w:r>
      <w:r w:rsidRPr="00C41064">
        <w:rPr>
          <w:rStyle w:val="Emphasis"/>
          <w:iCs w:val="0"/>
        </w:rPr>
        <w:t>data</w:t>
      </w:r>
      <w:r w:rsidRPr="00C41064">
        <w:rPr>
          <w:sz w:val="16"/>
        </w:rPr>
        <w:t xml:space="preserve"> gathering and </w:t>
      </w:r>
      <w:r w:rsidRPr="00C41064">
        <w:rPr>
          <w:rStyle w:val="Emphasis"/>
          <w:iCs w:val="0"/>
        </w:rPr>
        <w:t>sharing</w:t>
      </w:r>
      <w:r w:rsidRPr="00C41064">
        <w:rPr>
          <w:sz w:val="16"/>
        </w:rPr>
        <w:t>.</w:t>
      </w:r>
    </w:p>
    <w:p w14:paraId="72FB9D9F" w14:textId="77777777" w:rsidR="001F784B" w:rsidRPr="00C41064" w:rsidRDefault="001F784B" w:rsidP="001F784B">
      <w:pPr>
        <w:rPr>
          <w:sz w:val="16"/>
        </w:rPr>
      </w:pPr>
      <w:r w:rsidRPr="00C41064">
        <w:rPr>
          <w:sz w:val="16"/>
        </w:rPr>
        <w:t xml:space="preserve">Furthermore, </w:t>
      </w:r>
      <w:r w:rsidRPr="00786CE2">
        <w:rPr>
          <w:rStyle w:val="StyleUnderline"/>
          <w:highlight w:val="yellow"/>
        </w:rPr>
        <w:t>NATO has</w:t>
      </w:r>
      <w:r w:rsidRPr="00786CE2">
        <w:rPr>
          <w:sz w:val="16"/>
          <w:highlight w:val="yellow"/>
        </w:rPr>
        <w:t xml:space="preserve"> </w:t>
      </w:r>
      <w:r w:rsidRPr="00786CE2">
        <w:rPr>
          <w:rStyle w:val="Emphasis"/>
          <w:iCs w:val="0"/>
          <w:highlight w:val="yellow"/>
        </w:rPr>
        <w:t>coordinated initiatives</w:t>
      </w:r>
      <w:r w:rsidRPr="00C41064">
        <w:rPr>
          <w:sz w:val="16"/>
        </w:rPr>
        <w:t xml:space="preserve"> </w:t>
      </w:r>
      <w:r w:rsidRPr="00C41064">
        <w:rPr>
          <w:rStyle w:val="StyleUnderline"/>
        </w:rPr>
        <w:t xml:space="preserve">to promote awareness of Allies’ legal obligations </w:t>
      </w:r>
      <w:r w:rsidRPr="00786CE2">
        <w:rPr>
          <w:rStyle w:val="StyleUnderline"/>
          <w:highlight w:val="yellow"/>
        </w:rPr>
        <w:t xml:space="preserve">and has a </w:t>
      </w:r>
      <w:r w:rsidRPr="00786CE2">
        <w:rPr>
          <w:rStyle w:val="Emphasis"/>
          <w:iCs w:val="0"/>
          <w:highlight w:val="yellow"/>
        </w:rPr>
        <w:t>dedicated office</w:t>
      </w:r>
      <w:r w:rsidRPr="00786CE2">
        <w:rPr>
          <w:sz w:val="16"/>
          <w:highlight w:val="yellow"/>
        </w:rPr>
        <w:t xml:space="preserve"> </w:t>
      </w:r>
      <w:r w:rsidRPr="00786CE2">
        <w:rPr>
          <w:rStyle w:val="StyleUnderline"/>
          <w:highlight w:val="yellow"/>
        </w:rPr>
        <w:t>focusing on</w:t>
      </w:r>
      <w:r w:rsidRPr="00786CE2">
        <w:rPr>
          <w:sz w:val="16"/>
          <w:highlight w:val="yellow"/>
        </w:rPr>
        <w:t xml:space="preserve"> </w:t>
      </w:r>
      <w:r w:rsidRPr="00786CE2">
        <w:rPr>
          <w:rStyle w:val="Emphasis"/>
          <w:iCs w:val="0"/>
          <w:highlight w:val="yellow"/>
        </w:rPr>
        <w:t>legality</w:t>
      </w:r>
      <w:r w:rsidRPr="00C41064">
        <w:rPr>
          <w:rStyle w:val="StyleUnderline"/>
        </w:rPr>
        <w:t>. This</w:t>
      </w:r>
      <w:r w:rsidRPr="00C41064">
        <w:rPr>
          <w:sz w:val="16"/>
        </w:rPr>
        <w:t xml:space="preserve"> </w:t>
      </w:r>
      <w:r w:rsidRPr="00786CE2">
        <w:rPr>
          <w:rStyle w:val="Emphasis"/>
          <w:iCs w:val="0"/>
          <w:highlight w:val="yellow"/>
        </w:rPr>
        <w:t>centralizes</w:t>
      </w:r>
      <w:r w:rsidRPr="00C41064">
        <w:rPr>
          <w:sz w:val="16"/>
        </w:rPr>
        <w:t xml:space="preserve"> the </w:t>
      </w:r>
      <w:r w:rsidRPr="00786CE2">
        <w:rPr>
          <w:rStyle w:val="Emphasis"/>
          <w:iCs w:val="0"/>
          <w:highlight w:val="yellow"/>
        </w:rPr>
        <w:t>institutional capacity</w:t>
      </w:r>
      <w:r w:rsidRPr="00C41064">
        <w:rPr>
          <w:sz w:val="16"/>
        </w:rPr>
        <w:t xml:space="preserve"> </w:t>
      </w:r>
      <w:r w:rsidRPr="00C41064">
        <w:rPr>
          <w:rStyle w:val="StyleUnderline"/>
        </w:rPr>
        <w:t xml:space="preserve">to focus on alignment not only </w:t>
      </w:r>
      <w:r w:rsidRPr="00786CE2">
        <w:rPr>
          <w:rStyle w:val="StyleUnderline"/>
          <w:highlight w:val="yellow"/>
        </w:rPr>
        <w:t xml:space="preserve">between </w:t>
      </w:r>
      <w:r w:rsidRPr="00786CE2">
        <w:rPr>
          <w:rStyle w:val="StyleUnderline"/>
        </w:rPr>
        <w:t xml:space="preserve">the </w:t>
      </w:r>
      <w:r w:rsidRPr="00786CE2">
        <w:rPr>
          <w:rStyle w:val="StyleUnderline"/>
          <w:highlight w:val="yellow"/>
        </w:rPr>
        <w:t xml:space="preserve">policies of </w:t>
      </w:r>
      <w:r w:rsidRPr="00786CE2">
        <w:rPr>
          <w:rStyle w:val="Emphasis"/>
          <w:iCs w:val="0"/>
          <w:highlight w:val="yellow"/>
        </w:rPr>
        <w:t>NATO Allies</w:t>
      </w:r>
      <w:r w:rsidRPr="00C41064">
        <w:rPr>
          <w:rStyle w:val="StyleUnderline"/>
        </w:rPr>
        <w:t>, but coherence with the</w:t>
      </w:r>
      <w:r w:rsidRPr="00C41064">
        <w:rPr>
          <w:sz w:val="16"/>
        </w:rPr>
        <w:t xml:space="preserve"> </w:t>
      </w:r>
      <w:r w:rsidRPr="00C41064">
        <w:rPr>
          <w:rStyle w:val="Emphasis"/>
          <w:iCs w:val="0"/>
        </w:rPr>
        <w:t xml:space="preserve">international </w:t>
      </w:r>
      <w:r w:rsidRPr="00786CE2">
        <w:rPr>
          <w:rStyle w:val="Emphasis"/>
          <w:iCs w:val="0"/>
        </w:rPr>
        <w:t xml:space="preserve">community </w:t>
      </w:r>
      <w:r w:rsidRPr="00786CE2">
        <w:rPr>
          <w:rStyle w:val="Emphasis"/>
          <w:iCs w:val="0"/>
          <w:highlight w:val="yellow"/>
        </w:rPr>
        <w:t>more broadly</w:t>
      </w:r>
      <w:r w:rsidRPr="00C41064">
        <w:rPr>
          <w:sz w:val="16"/>
        </w:rPr>
        <w:t xml:space="preserve">. Among others, the NATO Legal Practitioners’ Workshop and inter-organizational dialogue between NATO, the UN, and the International Committee of the Red Cross (ICRC), the latter of which has a delegation to NATO that provides legal training and education to practitioners.81 </w:t>
      </w:r>
      <w:r w:rsidRPr="00C41064">
        <w:rPr>
          <w:rStyle w:val="StyleUnderline"/>
        </w:rPr>
        <w:t>The NATO</w:t>
      </w:r>
      <w:r w:rsidRPr="00C41064">
        <w:rPr>
          <w:sz w:val="16"/>
        </w:rPr>
        <w:t xml:space="preserve"> </w:t>
      </w:r>
      <w:r w:rsidRPr="00C41064">
        <w:rPr>
          <w:rStyle w:val="Emphasis"/>
          <w:iCs w:val="0"/>
        </w:rPr>
        <w:t>Office of Legal Affairs</w:t>
      </w:r>
      <w:r w:rsidRPr="00C41064">
        <w:rPr>
          <w:sz w:val="16"/>
        </w:rPr>
        <w:t xml:space="preserve"> (OLA) itself </w:t>
      </w:r>
      <w:r w:rsidRPr="00C41064">
        <w:rPr>
          <w:rStyle w:val="StyleUnderline"/>
        </w:rPr>
        <w:t>can also play a</w:t>
      </w:r>
      <w:r w:rsidRPr="00C41064">
        <w:rPr>
          <w:sz w:val="16"/>
        </w:rPr>
        <w:t xml:space="preserve"> </w:t>
      </w:r>
      <w:r w:rsidRPr="00C41064">
        <w:rPr>
          <w:rStyle w:val="Emphasis"/>
          <w:iCs w:val="0"/>
        </w:rPr>
        <w:t>central role</w:t>
      </w:r>
      <w:r w:rsidRPr="00C41064">
        <w:rPr>
          <w:sz w:val="16"/>
        </w:rPr>
        <w:t xml:space="preserve"> </w:t>
      </w:r>
      <w:r w:rsidRPr="00C41064">
        <w:rPr>
          <w:rStyle w:val="StyleUnderline"/>
        </w:rPr>
        <w:t>in navigating</w:t>
      </w:r>
      <w:r w:rsidRPr="00C41064">
        <w:rPr>
          <w:sz w:val="16"/>
        </w:rPr>
        <w:t xml:space="preserve"> the </w:t>
      </w:r>
      <w:r w:rsidRPr="00C41064">
        <w:rPr>
          <w:rStyle w:val="Emphasis"/>
          <w:iCs w:val="0"/>
        </w:rPr>
        <w:t>challenges</w:t>
      </w:r>
      <w:r w:rsidRPr="00C41064">
        <w:rPr>
          <w:sz w:val="16"/>
        </w:rPr>
        <w:t xml:space="preserve"> </w:t>
      </w:r>
      <w:r w:rsidRPr="00C41064">
        <w:rPr>
          <w:rStyle w:val="StyleUnderline"/>
        </w:rPr>
        <w:t>to</w:t>
      </w:r>
      <w:r w:rsidRPr="00C41064">
        <w:rPr>
          <w:sz w:val="16"/>
        </w:rPr>
        <w:t xml:space="preserve"> legal </w:t>
      </w:r>
      <w:r w:rsidRPr="00C41064">
        <w:rPr>
          <w:rStyle w:val="Emphasis"/>
          <w:iCs w:val="0"/>
        </w:rPr>
        <w:t>interoperability</w:t>
      </w:r>
      <w:r w:rsidRPr="00C41064">
        <w:rPr>
          <w:rStyle w:val="StyleUnderline"/>
        </w:rPr>
        <w:t>. As the example of</w:t>
      </w:r>
      <w:r w:rsidRPr="00C41064">
        <w:rPr>
          <w:sz w:val="16"/>
        </w:rPr>
        <w:t xml:space="preserve"> </w:t>
      </w:r>
      <w:r w:rsidRPr="00C41064">
        <w:rPr>
          <w:rStyle w:val="Emphasis"/>
          <w:iCs w:val="0"/>
        </w:rPr>
        <w:t>detention</w:t>
      </w:r>
      <w:r w:rsidRPr="00C41064">
        <w:rPr>
          <w:sz w:val="16"/>
        </w:rPr>
        <w:t xml:space="preserve"> standards </w:t>
      </w:r>
      <w:r w:rsidRPr="00C41064">
        <w:rPr>
          <w:rStyle w:val="StyleUnderline"/>
        </w:rPr>
        <w:t xml:space="preserve">illustrates, </w:t>
      </w:r>
      <w:r w:rsidRPr="00786CE2">
        <w:rPr>
          <w:rStyle w:val="StyleUnderline"/>
          <w:highlight w:val="yellow"/>
        </w:rPr>
        <w:t>NATO</w:t>
      </w:r>
      <w:r w:rsidRPr="00C41064">
        <w:rPr>
          <w:rStyle w:val="StyleUnderline"/>
        </w:rPr>
        <w:t xml:space="preserve"> ha</w:t>
      </w:r>
      <w:r w:rsidRPr="00786CE2">
        <w:rPr>
          <w:rStyle w:val="StyleUnderline"/>
          <w:highlight w:val="yellow"/>
        </w:rPr>
        <w:t>s</w:t>
      </w:r>
      <w:r w:rsidRPr="00C41064">
        <w:rPr>
          <w:rStyle w:val="StyleUnderline"/>
        </w:rPr>
        <w:t xml:space="preserve"> been</w:t>
      </w:r>
      <w:r w:rsidRPr="00C41064">
        <w:rPr>
          <w:sz w:val="16"/>
        </w:rPr>
        <w:t xml:space="preserve"> </w:t>
      </w:r>
      <w:r w:rsidRPr="00786CE2">
        <w:rPr>
          <w:rStyle w:val="Emphasis"/>
          <w:iCs w:val="0"/>
          <w:highlight w:val="yellow"/>
        </w:rPr>
        <w:t>successful</w:t>
      </w:r>
      <w:r w:rsidRPr="00C41064">
        <w:rPr>
          <w:sz w:val="16"/>
        </w:rPr>
        <w:t xml:space="preserve"> </w:t>
      </w:r>
      <w:r w:rsidRPr="00786CE2">
        <w:rPr>
          <w:rStyle w:val="StyleUnderline"/>
          <w:highlight w:val="yellow"/>
        </w:rPr>
        <w:t>in</w:t>
      </w:r>
      <w:r w:rsidRPr="00C41064">
        <w:rPr>
          <w:rStyle w:val="StyleUnderline"/>
        </w:rPr>
        <w:t xml:space="preserve"> implementing legal standards which translated into </w:t>
      </w:r>
      <w:r w:rsidRPr="00786CE2">
        <w:rPr>
          <w:rStyle w:val="Emphasis"/>
          <w:iCs w:val="0"/>
          <w:highlight w:val="yellow"/>
        </w:rPr>
        <w:t>operational clarity and coalition policy outside NATO operations</w:t>
      </w:r>
      <w:r w:rsidRPr="00C41064">
        <w:rPr>
          <w:sz w:val="16"/>
        </w:rPr>
        <w:t>.</w:t>
      </w:r>
    </w:p>
    <w:p w14:paraId="39DAC523" w14:textId="77777777" w:rsidR="001F784B" w:rsidRDefault="001F784B" w:rsidP="001F784B">
      <w:pPr>
        <w:rPr>
          <w:sz w:val="16"/>
        </w:rPr>
      </w:pPr>
      <w:r w:rsidRPr="00C41064">
        <w:rPr>
          <w:sz w:val="16"/>
        </w:rPr>
        <w:t xml:space="preserve">As part of its focus on responsibility in its EDT agenda, </w:t>
      </w:r>
      <w:r w:rsidRPr="00C41064">
        <w:rPr>
          <w:rStyle w:val="StyleUnderline"/>
        </w:rPr>
        <w:t>NATO has opportunities to facilitate AI legal standard-setting and coalition policies to ensure safer and responsible use of AI in Allied operations</w:t>
      </w:r>
      <w:r w:rsidRPr="00C41064">
        <w:rPr>
          <w:sz w:val="16"/>
        </w:rPr>
        <w:t>.</w:t>
      </w:r>
    </w:p>
    <w:p w14:paraId="18C9AA9B" w14:textId="77777777" w:rsidR="001F784B" w:rsidRDefault="001F784B" w:rsidP="001F784B">
      <w:pPr>
        <w:pStyle w:val="Heading4"/>
      </w:pPr>
      <w:r>
        <w:t xml:space="preserve">Delay leads to </w:t>
      </w:r>
      <w:r w:rsidRPr="008D33FA">
        <w:rPr>
          <w:u w:val="single"/>
        </w:rPr>
        <w:t>cognitive decline</w:t>
      </w:r>
      <w:r>
        <w:t xml:space="preserve">---triggers the impact </w:t>
      </w:r>
    </w:p>
    <w:p w14:paraId="0BA2BC73" w14:textId="77777777" w:rsidR="001F784B" w:rsidRDefault="001F784B" w:rsidP="001F784B">
      <w:proofErr w:type="spellStart"/>
      <w:r w:rsidRPr="004E1B3B">
        <w:rPr>
          <w:rStyle w:val="Style13ptBold"/>
        </w:rPr>
        <w:t>Orinx</w:t>
      </w:r>
      <w:proofErr w:type="spellEnd"/>
      <w:r w:rsidRPr="004E1B3B">
        <w:rPr>
          <w:rStyle w:val="Style13ptBold"/>
        </w:rPr>
        <w:t xml:space="preserve"> </w:t>
      </w:r>
      <w:proofErr w:type="spellStart"/>
      <w:r w:rsidRPr="004E1B3B">
        <w:rPr>
          <w:rStyle w:val="Style13ptBold"/>
        </w:rPr>
        <w:t>amd</w:t>
      </w:r>
      <w:proofErr w:type="spellEnd"/>
      <w:r w:rsidRPr="004E1B3B">
        <w:rPr>
          <w:rStyle w:val="Style13ptBold"/>
        </w:rPr>
        <w:t xml:space="preserve"> </w:t>
      </w:r>
      <w:proofErr w:type="spellStart"/>
      <w:r w:rsidRPr="004E1B3B">
        <w:rPr>
          <w:rStyle w:val="Style13ptBold"/>
        </w:rPr>
        <w:t>Struye</w:t>
      </w:r>
      <w:proofErr w:type="spellEnd"/>
      <w:r w:rsidRPr="004E1B3B">
        <w:rPr>
          <w:rStyle w:val="Style13ptBold"/>
        </w:rPr>
        <w:t xml:space="preserve"> 22</w:t>
      </w:r>
      <w:r>
        <w:t xml:space="preserve"> [</w:t>
      </w:r>
      <w:r w:rsidRPr="003C4160">
        <w:rPr>
          <w:u w:val="single"/>
        </w:rPr>
        <w:t xml:space="preserve">Kimberly </w:t>
      </w:r>
      <w:proofErr w:type="spellStart"/>
      <w:r w:rsidRPr="003C4160">
        <w:rPr>
          <w:u w:val="single"/>
        </w:rPr>
        <w:t>Orinx</w:t>
      </w:r>
      <w:proofErr w:type="spellEnd"/>
      <w:r>
        <w:t xml:space="preserve">--- research assistant at UC Louvain </w:t>
      </w:r>
      <w:proofErr w:type="gramStart"/>
      <w:r>
        <w:t>PhD  student</w:t>
      </w:r>
      <w:proofErr w:type="gramEnd"/>
      <w:r>
        <w:t xml:space="preserve"> in international relations, specializing in strategic culture and cognitive warfare. The subject of her thesis is China’s cognitive warfare in Belgium.&amp; </w:t>
      </w:r>
      <w:r w:rsidRPr="003C4160">
        <w:rPr>
          <w:u w:val="single"/>
        </w:rPr>
        <w:t xml:space="preserve">Pr. Tanguy </w:t>
      </w:r>
      <w:proofErr w:type="spellStart"/>
      <w:r w:rsidRPr="003C4160">
        <w:rPr>
          <w:u w:val="single"/>
        </w:rPr>
        <w:t>Struye</w:t>
      </w:r>
      <w:proofErr w:type="spellEnd"/>
      <w:r w:rsidRPr="003C4160">
        <w:rPr>
          <w:u w:val="single"/>
        </w:rPr>
        <w:t xml:space="preserve"> de </w:t>
      </w:r>
      <w:proofErr w:type="spellStart"/>
      <w:r w:rsidRPr="003C4160">
        <w:rPr>
          <w:u w:val="single"/>
        </w:rPr>
        <w:t>Swieland</w:t>
      </w:r>
      <w:r>
        <w:rPr>
          <w:u w:val="single"/>
        </w:rPr>
        <w:t>e</w:t>
      </w:r>
      <w:proofErr w:type="spellEnd"/>
      <w:r>
        <w:rPr>
          <w:i/>
          <w:iCs/>
        </w:rPr>
        <w:t>---</w:t>
      </w:r>
      <w:r w:rsidRPr="003C4160">
        <w:t>PhD, is professor in international relations at UC Louvain</w:t>
      </w:r>
      <w:r>
        <w:t xml:space="preserve">, </w:t>
      </w:r>
      <w:r w:rsidRPr="003C4160">
        <w:rPr>
          <w:i/>
          <w:iCs/>
        </w:rPr>
        <w:t>First NATO scientific meeting on Cognitive Warfare</w:t>
      </w:r>
      <w:r>
        <w:t xml:space="preserve">, “Cognitive Warfare: The Future of Cognitive Dominance, </w:t>
      </w:r>
      <w:hyperlink r:id="rId121" w:history="1">
        <w:r w:rsidRPr="001A4460">
          <w:rPr>
            <w:rStyle w:val="Hyperlink"/>
          </w:rPr>
          <w:t>https://hal.archives-ouvertes.fr/hal-03635930/document</w:t>
        </w:r>
      </w:hyperlink>
      <w:r>
        <w:t xml:space="preserve">] </w:t>
      </w:r>
    </w:p>
    <w:p w14:paraId="7D244DD5" w14:textId="77777777" w:rsidR="001F784B" w:rsidRPr="004E1B3B" w:rsidRDefault="001F784B" w:rsidP="001F784B">
      <w:pPr>
        <w:rPr>
          <w:rStyle w:val="StyleUnderline"/>
        </w:rPr>
      </w:pPr>
      <w:r>
        <w:t xml:space="preserve">Furthermore, as Vadim </w:t>
      </w:r>
      <w:proofErr w:type="spellStart"/>
      <w:r>
        <w:t>Shtepa</w:t>
      </w:r>
      <w:proofErr w:type="spellEnd"/>
      <w:r>
        <w:t xml:space="preserve"> explains: (2021): “</w:t>
      </w:r>
      <w:r w:rsidRPr="004E1B3B">
        <w:rPr>
          <w:rStyle w:val="StyleUnderline"/>
        </w:rPr>
        <w:t xml:space="preserve">while </w:t>
      </w:r>
      <w:r w:rsidRPr="00FB0095">
        <w:rPr>
          <w:strike/>
        </w:rPr>
        <w:t>man</w:t>
      </w:r>
      <w:r>
        <w:t>[</w:t>
      </w:r>
      <w:r w:rsidRPr="00737DE9">
        <w:rPr>
          <w:rStyle w:val="StyleUnderline"/>
          <w:highlight w:val="cyan"/>
        </w:rPr>
        <w:t>human]power and infrastructure can be restored</w:t>
      </w:r>
      <w:r>
        <w:t xml:space="preserve">, the </w:t>
      </w:r>
      <w:r w:rsidRPr="00737DE9">
        <w:rPr>
          <w:rStyle w:val="Emphasis"/>
          <w:highlight w:val="cyan"/>
        </w:rPr>
        <w:t>evolution of consciousness cannot be reversed</w:t>
      </w:r>
      <w:r>
        <w:t xml:space="preserve">, </w:t>
      </w:r>
      <w:r w:rsidRPr="00737DE9">
        <w:rPr>
          <w:rStyle w:val="StyleUnderline"/>
          <w:highlight w:val="cyan"/>
        </w:rPr>
        <w:t>especially</w:t>
      </w:r>
      <w:r w:rsidRPr="004E1B3B">
        <w:rPr>
          <w:rStyle w:val="StyleUnderline"/>
        </w:rPr>
        <w:t xml:space="preserve"> </w:t>
      </w:r>
      <w:r w:rsidRPr="00737DE9">
        <w:rPr>
          <w:rStyle w:val="StyleUnderline"/>
          <w:highlight w:val="cyan"/>
        </w:rPr>
        <w:t>since</w:t>
      </w:r>
      <w:r w:rsidRPr="004E1B3B">
        <w:rPr>
          <w:rStyle w:val="StyleUnderline"/>
        </w:rPr>
        <w:t xml:space="preserve"> the </w:t>
      </w:r>
      <w:r w:rsidRPr="00737DE9">
        <w:rPr>
          <w:rStyle w:val="StyleUnderline"/>
          <w:highlight w:val="cyan"/>
        </w:rPr>
        <w:t>consequences of</w:t>
      </w:r>
      <w:r w:rsidRPr="004E1B3B">
        <w:rPr>
          <w:rStyle w:val="StyleUnderline"/>
        </w:rPr>
        <w:t xml:space="preserve"> this ‘</w:t>
      </w:r>
      <w:r w:rsidRPr="00737DE9">
        <w:rPr>
          <w:rStyle w:val="StyleUnderline"/>
          <w:highlight w:val="cyan"/>
        </w:rPr>
        <w:t>mental’ war do not appear</w:t>
      </w:r>
      <w:r w:rsidRPr="00737DE9">
        <w:rPr>
          <w:highlight w:val="cyan"/>
        </w:rPr>
        <w:t xml:space="preserve"> </w:t>
      </w:r>
      <w:r w:rsidRPr="00737DE9">
        <w:rPr>
          <w:rStyle w:val="StyleUnderline"/>
          <w:highlight w:val="cyan"/>
        </w:rPr>
        <w:t>immediately</w:t>
      </w:r>
      <w:r>
        <w:t xml:space="preserve"> but </w:t>
      </w:r>
      <w:r w:rsidRPr="00737DE9">
        <w:rPr>
          <w:rStyle w:val="StyleUnderline"/>
          <w:highlight w:val="cyan"/>
        </w:rPr>
        <w:t>only</w:t>
      </w:r>
      <w:r>
        <w:t xml:space="preserve"> after at least a generation, </w:t>
      </w:r>
      <w:r w:rsidRPr="00737DE9">
        <w:rPr>
          <w:rStyle w:val="Emphasis"/>
          <w:highlight w:val="cyan"/>
        </w:rPr>
        <w:t>when it will be impossible to fix something</w:t>
      </w:r>
      <w:r>
        <w:t xml:space="preserve">.” And the time factor, is on the side of China: </w:t>
      </w:r>
      <w:r w:rsidRPr="004E1B3B">
        <w:rPr>
          <w:rStyle w:val="StyleUnderline"/>
        </w:rPr>
        <w:t>China has time</w:t>
      </w:r>
      <w:r>
        <w:t>. Its approach to time is very different from the West. “</w:t>
      </w:r>
      <w:r w:rsidRPr="004E1B3B">
        <w:rPr>
          <w:rStyle w:val="Emphasis"/>
        </w:rPr>
        <w:t>For a Westerner</w:t>
      </w:r>
      <w:r w:rsidRPr="004E1B3B">
        <w:rPr>
          <w:rStyle w:val="StyleUnderline"/>
        </w:rPr>
        <w:t xml:space="preserve">,” says José </w:t>
      </w:r>
      <w:proofErr w:type="spellStart"/>
      <w:r w:rsidRPr="004E1B3B">
        <w:rPr>
          <w:rStyle w:val="StyleUnderline"/>
        </w:rPr>
        <w:t>Frèches</w:t>
      </w:r>
      <w:proofErr w:type="spellEnd"/>
      <w:r w:rsidRPr="004E1B3B">
        <w:rPr>
          <w:rStyle w:val="StyleUnderline"/>
        </w:rPr>
        <w:t>, “</w:t>
      </w:r>
      <w:r w:rsidRPr="004E1B3B">
        <w:rPr>
          <w:rStyle w:val="Emphasis"/>
        </w:rPr>
        <w:t>time is linear</w:t>
      </w:r>
      <w:r w:rsidRPr="004E1B3B">
        <w:rPr>
          <w:rStyle w:val="StyleUnderline"/>
        </w:rPr>
        <w:t xml:space="preserve">: lost time is never </w:t>
      </w:r>
      <w:proofErr w:type="gramStart"/>
      <w:r w:rsidRPr="004E1B3B">
        <w:rPr>
          <w:rStyle w:val="StyleUnderline"/>
        </w:rPr>
        <w:t>recovered</w:t>
      </w:r>
      <w:proofErr w:type="gramEnd"/>
      <w:r w:rsidRPr="004E1B3B">
        <w:rPr>
          <w:rStyle w:val="StyleUnderline"/>
        </w:rPr>
        <w:t xml:space="preserve"> and we perceive our life as a countdown that will end definitively</w:t>
      </w:r>
      <w:r>
        <w:t xml:space="preserve"> on the day of our death (...); </w:t>
      </w:r>
      <w:r w:rsidRPr="004E1B3B">
        <w:rPr>
          <w:rStyle w:val="StyleUnderline"/>
        </w:rPr>
        <w:t xml:space="preserve">for a Chinese, time is cyclical: </w:t>
      </w:r>
      <w:r w:rsidRPr="004E1B3B">
        <w:rPr>
          <w:rStyle w:val="Emphasis"/>
        </w:rPr>
        <w:t>time passes again</w:t>
      </w:r>
      <w:r>
        <w:t xml:space="preserve"> (...) in other words, time is not lost” (</w:t>
      </w:r>
      <w:proofErr w:type="spellStart"/>
      <w:r>
        <w:t>Allègre</w:t>
      </w:r>
      <w:proofErr w:type="spellEnd"/>
      <w:r>
        <w:t xml:space="preserve"> and </w:t>
      </w:r>
      <w:proofErr w:type="spellStart"/>
      <w:r>
        <w:t>Jeambar</w:t>
      </w:r>
      <w:proofErr w:type="spellEnd"/>
      <w:r>
        <w:t>, 2006). In parallel, “</w:t>
      </w:r>
      <w:r w:rsidRPr="008D33FA">
        <w:rPr>
          <w:rStyle w:val="StyleUnderline"/>
          <w:highlight w:val="cyan"/>
        </w:rPr>
        <w:t xml:space="preserve">those who </w:t>
      </w:r>
      <w:r w:rsidRPr="008D33FA">
        <w:rPr>
          <w:rStyle w:val="Emphasis"/>
          <w:highlight w:val="cyan"/>
        </w:rPr>
        <w:t xml:space="preserve">do </w:t>
      </w:r>
      <w:r w:rsidRPr="008D33FA">
        <w:rPr>
          <w:rStyle w:val="Emphasis"/>
          <w:sz w:val="32"/>
          <w:szCs w:val="32"/>
          <w:highlight w:val="cyan"/>
        </w:rPr>
        <w:t>not hesitate</w:t>
      </w:r>
      <w:r w:rsidRPr="008D33FA">
        <w:rPr>
          <w:rStyle w:val="StyleUnderline"/>
          <w:sz w:val="32"/>
          <w:szCs w:val="32"/>
        </w:rPr>
        <w:t xml:space="preserve"> to lie </w:t>
      </w:r>
      <w:r w:rsidRPr="008D33FA">
        <w:rPr>
          <w:rStyle w:val="Emphasis"/>
          <w:sz w:val="32"/>
          <w:szCs w:val="32"/>
          <w:highlight w:val="cyan"/>
        </w:rPr>
        <w:t>will always have the advantage</w:t>
      </w:r>
      <w:r w:rsidRPr="008D33FA">
        <w:rPr>
          <w:rStyle w:val="StyleUnderline"/>
          <w:sz w:val="32"/>
          <w:szCs w:val="32"/>
        </w:rPr>
        <w:t xml:space="preserve"> </w:t>
      </w:r>
      <w:r w:rsidRPr="004E1B3B">
        <w:rPr>
          <w:rStyle w:val="StyleUnderline"/>
        </w:rPr>
        <w:t>of time”</w:t>
      </w:r>
      <w:r>
        <w:t xml:space="preserve"> (</w:t>
      </w:r>
      <w:proofErr w:type="spellStart"/>
      <w:r>
        <w:t>Ya’alon</w:t>
      </w:r>
      <w:proofErr w:type="spellEnd"/>
      <w:r>
        <w:t xml:space="preserve">, 2019). </w:t>
      </w:r>
      <w:r w:rsidRPr="008D33FA">
        <w:rPr>
          <w:rStyle w:val="Emphasis"/>
          <w:highlight w:val="cyan"/>
        </w:rPr>
        <w:t>Time</w:t>
      </w:r>
      <w:r w:rsidRPr="004E1B3B">
        <w:rPr>
          <w:rStyle w:val="Emphasis"/>
        </w:rPr>
        <w:t xml:space="preserve"> is thus a social construct </w:t>
      </w:r>
      <w:r w:rsidRPr="004E1B3B">
        <w:rPr>
          <w:rStyle w:val="StyleUnderline"/>
        </w:rPr>
        <w:t xml:space="preserve">and is therefore interpreted differently in different cultures and will therefore </w:t>
      </w:r>
      <w:r w:rsidRPr="008D33FA">
        <w:rPr>
          <w:rStyle w:val="Emphasis"/>
          <w:highlight w:val="cyan"/>
        </w:rPr>
        <w:t>have an impact on the way war is understood</w:t>
      </w:r>
      <w:r w:rsidRPr="008D33FA">
        <w:rPr>
          <w:rStyle w:val="StyleUnderline"/>
          <w:highlight w:val="cyan"/>
        </w:rPr>
        <w:t xml:space="preserve"> and conducted, whether at the strategic, </w:t>
      </w:r>
      <w:proofErr w:type="gramStart"/>
      <w:r w:rsidRPr="008D33FA">
        <w:rPr>
          <w:rStyle w:val="StyleUnderline"/>
          <w:highlight w:val="cyan"/>
        </w:rPr>
        <w:t>tactical</w:t>
      </w:r>
      <w:proofErr w:type="gramEnd"/>
      <w:r w:rsidRPr="008D33FA">
        <w:rPr>
          <w:rStyle w:val="StyleUnderline"/>
          <w:highlight w:val="cyan"/>
        </w:rPr>
        <w:t xml:space="preserve"> or operational level</w:t>
      </w:r>
    </w:p>
    <w:p w14:paraId="74CADE36" w14:textId="77777777" w:rsidR="001F784B" w:rsidRDefault="001F784B" w:rsidP="001F784B">
      <w:pPr>
        <w:rPr>
          <w:sz w:val="16"/>
        </w:rPr>
      </w:pPr>
    </w:p>
    <w:p w14:paraId="25BBA4F2" w14:textId="77777777" w:rsidR="001F784B" w:rsidRPr="00C41064" w:rsidRDefault="001F784B" w:rsidP="001F784B">
      <w:pPr>
        <w:pStyle w:val="Heading3"/>
      </w:pPr>
      <w:r>
        <w:t xml:space="preserve">1AR—AT: Stanley Lockman goes Neg </w:t>
      </w:r>
    </w:p>
    <w:p w14:paraId="2AB39DF9" w14:textId="77777777" w:rsidR="001F784B" w:rsidRPr="00C41064" w:rsidRDefault="001F784B" w:rsidP="001F784B">
      <w:pPr>
        <w:pStyle w:val="Heading4"/>
        <w:rPr>
          <w:iCs w:val="0"/>
        </w:rPr>
      </w:pPr>
      <w:proofErr w:type="gramStart"/>
      <w:r>
        <w:rPr>
          <w:iCs w:val="0"/>
        </w:rPr>
        <w:t>Actually, concludes</w:t>
      </w:r>
      <w:proofErr w:type="gramEnd"/>
      <w:r>
        <w:rPr>
          <w:iCs w:val="0"/>
        </w:rPr>
        <w:t xml:space="preserve"> NATO is key to </w:t>
      </w:r>
      <w:r w:rsidRPr="00107A25">
        <w:rPr>
          <w:iCs w:val="0"/>
          <w:u w:val="single"/>
        </w:rPr>
        <w:t>interoperability</w:t>
      </w:r>
      <w:r>
        <w:rPr>
          <w:iCs w:val="0"/>
        </w:rPr>
        <w:t xml:space="preserve"> which is our original argument </w:t>
      </w:r>
    </w:p>
    <w:p w14:paraId="47C02CED" w14:textId="77777777" w:rsidR="001F784B" w:rsidRPr="00C41064" w:rsidRDefault="001F784B" w:rsidP="001F784B">
      <w:r w:rsidRPr="00C41064">
        <w:t xml:space="preserve">Zoe </w:t>
      </w:r>
      <w:r w:rsidRPr="00C41064">
        <w:rPr>
          <w:rStyle w:val="Style13ptBold"/>
        </w:rPr>
        <w:t>Stanley-Lockman &amp;</w:t>
      </w:r>
      <w:r w:rsidRPr="00C41064">
        <w:t xml:space="preserve"> Lena </w:t>
      </w:r>
      <w:proofErr w:type="spellStart"/>
      <w:r w:rsidRPr="00C41064">
        <w:rPr>
          <w:rStyle w:val="Style13ptBold"/>
        </w:rPr>
        <w:t>Trabucco</w:t>
      </w:r>
      <w:proofErr w:type="spellEnd"/>
      <w:r w:rsidRPr="00C41064">
        <w:rPr>
          <w:rStyle w:val="Style13ptBold"/>
        </w:rPr>
        <w:t xml:space="preserve"> 22</w:t>
      </w:r>
      <w:r w:rsidRPr="00C41064">
        <w:t xml:space="preserve">, Stanley-Lockman is an Associate Research Fellow in the Military Transformations </w:t>
      </w:r>
      <w:proofErr w:type="spellStart"/>
      <w:r w:rsidRPr="00C41064">
        <w:t>Programme</w:t>
      </w:r>
      <w:proofErr w:type="spellEnd"/>
      <w:r w:rsidRPr="00C41064">
        <w:t xml:space="preserve"> at the Institute of </w:t>
      </w:r>
      <w:proofErr w:type="spellStart"/>
      <w:r w:rsidRPr="00C41064">
        <w:t>Defence</w:t>
      </w:r>
      <w:proofErr w:type="spellEnd"/>
      <w:r w:rsidRPr="00C41064">
        <w:t xml:space="preserve"> and Strategic Studies at the S. Rajaratnam School of International Studies in Singapore; Lena </w:t>
      </w:r>
      <w:proofErr w:type="spellStart"/>
      <w:r w:rsidRPr="00C41064">
        <w:t>Trabucco</w:t>
      </w:r>
      <w:proofErr w:type="spellEnd"/>
      <w:r w:rsidRPr="00C41064">
        <w:t xml:space="preserve"> is a dual degree candidate pursuing a PhD in political science at Northwestern University and a PhD in Law at </w:t>
      </w:r>
      <w:proofErr w:type="spellStart"/>
      <w:r w:rsidRPr="00C41064">
        <w:t>iCourts</w:t>
      </w:r>
      <w:proofErr w:type="spellEnd"/>
      <w:r w:rsidRPr="00C41064">
        <w:t xml:space="preserve"> Center of Excellence in International Courts at the University of Copenhagen, “NATO’s Role in Responsible AI Governance in Military Affairs,” The Oxford Handbook of AI Governance, edited by Justin Bullock et al., Oxford University Press, 03/18/2022, DOI.org (</w:t>
      </w:r>
      <w:proofErr w:type="spellStart"/>
      <w:r w:rsidRPr="00C41064">
        <w:t>Crossref</w:t>
      </w:r>
      <w:proofErr w:type="spellEnd"/>
      <w:r w:rsidRPr="00C41064">
        <w:t>), doi:10.1093/</w:t>
      </w:r>
      <w:proofErr w:type="spellStart"/>
      <w:r w:rsidRPr="00C41064">
        <w:t>oxfordhb</w:t>
      </w:r>
      <w:proofErr w:type="spellEnd"/>
      <w:r w:rsidRPr="00C41064">
        <w:t>/9780197579329.013.69</w:t>
      </w:r>
    </w:p>
    <w:p w14:paraId="32886746" w14:textId="77777777" w:rsidR="001F784B" w:rsidRPr="00C41064" w:rsidRDefault="001F784B" w:rsidP="001F784B">
      <w:pPr>
        <w:rPr>
          <w:sz w:val="16"/>
        </w:rPr>
      </w:pPr>
      <w:r w:rsidRPr="00C41064">
        <w:rPr>
          <w:sz w:val="16"/>
        </w:rPr>
        <w:t xml:space="preserve">Importantly, </w:t>
      </w:r>
      <w:r w:rsidRPr="00C41064">
        <w:rPr>
          <w:rStyle w:val="StyleUnderline"/>
        </w:rPr>
        <w:t xml:space="preserve">we </w:t>
      </w:r>
      <w:r w:rsidRPr="00C41064">
        <w:rPr>
          <w:rStyle w:val="Emphasis"/>
          <w:iCs w:val="0"/>
        </w:rPr>
        <w:t>do not argue</w:t>
      </w:r>
      <w:r w:rsidRPr="00C41064">
        <w:rPr>
          <w:rStyle w:val="StyleUnderline"/>
        </w:rPr>
        <w:t xml:space="preserve"> NATO is the </w:t>
      </w:r>
      <w:r w:rsidRPr="00C41064">
        <w:rPr>
          <w:rStyle w:val="Emphasis"/>
          <w:iCs w:val="0"/>
        </w:rPr>
        <w:t>only—or even the most important—actor shaping AI governance in international security</w:t>
      </w:r>
      <w:r w:rsidRPr="00C41064">
        <w:rPr>
          <w:sz w:val="16"/>
        </w:rPr>
        <w:t xml:space="preserve">. Other contributors in this Handbook impressively detail efforts at both state and regional levels. </w:t>
      </w:r>
      <w:r w:rsidRPr="00107A25">
        <w:rPr>
          <w:rStyle w:val="StyleUnderline"/>
          <w:sz w:val="40"/>
          <w:szCs w:val="40"/>
          <w:highlight w:val="cyan"/>
        </w:rPr>
        <w:t xml:space="preserve">Our aim has been to convince sceptics that NATO has a role that is </w:t>
      </w:r>
      <w:r w:rsidRPr="00107A25">
        <w:rPr>
          <w:rStyle w:val="Emphasis"/>
          <w:sz w:val="36"/>
          <w:szCs w:val="36"/>
          <w:highlight w:val="cyan"/>
        </w:rPr>
        <w:t>not replicated</w:t>
      </w:r>
      <w:r w:rsidRPr="00107A25">
        <w:rPr>
          <w:rStyle w:val="StyleUnderline"/>
          <w:sz w:val="56"/>
          <w:szCs w:val="56"/>
          <w:highlight w:val="cyan"/>
        </w:rPr>
        <w:t xml:space="preserve"> </w:t>
      </w:r>
      <w:r w:rsidRPr="00107A25">
        <w:rPr>
          <w:rStyle w:val="StyleUnderline"/>
          <w:sz w:val="40"/>
          <w:szCs w:val="40"/>
          <w:highlight w:val="cyan"/>
        </w:rPr>
        <w:t>by other stakeholders in the international security environment</w:t>
      </w:r>
      <w:r w:rsidRPr="00107A25">
        <w:rPr>
          <w:rStyle w:val="StyleUnderline"/>
          <w:sz w:val="40"/>
          <w:szCs w:val="40"/>
        </w:rPr>
        <w:t xml:space="preserve">. </w:t>
      </w:r>
      <w:r w:rsidRPr="00107A25">
        <w:rPr>
          <w:rStyle w:val="StyleUnderline"/>
          <w:sz w:val="40"/>
          <w:szCs w:val="40"/>
          <w:highlight w:val="cyan"/>
        </w:rPr>
        <w:t>NATO has</w:t>
      </w:r>
      <w:r w:rsidRPr="00107A25">
        <w:rPr>
          <w:rStyle w:val="StyleUnderline"/>
          <w:sz w:val="40"/>
          <w:szCs w:val="40"/>
        </w:rPr>
        <w:t xml:space="preserve"> </w:t>
      </w:r>
      <w:proofErr w:type="gramStart"/>
      <w:r w:rsidRPr="00107A25">
        <w:rPr>
          <w:rStyle w:val="StyleUnderline"/>
          <w:sz w:val="40"/>
          <w:szCs w:val="40"/>
          <w:highlight w:val="cyan"/>
        </w:rPr>
        <w:t>particular</w:t>
      </w:r>
      <w:r w:rsidRPr="00107A25">
        <w:rPr>
          <w:rStyle w:val="StyleUnderline"/>
          <w:sz w:val="40"/>
          <w:szCs w:val="40"/>
        </w:rPr>
        <w:t xml:space="preserve"> influence</w:t>
      </w:r>
      <w:proofErr w:type="gramEnd"/>
      <w:r w:rsidRPr="00107A25">
        <w:rPr>
          <w:rStyle w:val="StyleUnderline"/>
          <w:sz w:val="40"/>
          <w:szCs w:val="40"/>
        </w:rPr>
        <w:t xml:space="preserve">, </w:t>
      </w:r>
      <w:r w:rsidRPr="00107A25">
        <w:rPr>
          <w:rStyle w:val="StyleUnderline"/>
          <w:sz w:val="40"/>
          <w:szCs w:val="40"/>
          <w:highlight w:val="cyan"/>
        </w:rPr>
        <w:t>procedures</w:t>
      </w:r>
      <w:r w:rsidRPr="00107A25">
        <w:rPr>
          <w:rStyle w:val="StyleUnderline"/>
          <w:sz w:val="40"/>
          <w:szCs w:val="40"/>
        </w:rPr>
        <w:t>, and the competency to institute certain governance mechanisms—</w:t>
      </w:r>
      <w:r w:rsidRPr="00107A25">
        <w:rPr>
          <w:rStyle w:val="Emphasis"/>
          <w:sz w:val="32"/>
          <w:szCs w:val="32"/>
          <w:highlight w:val="cyan"/>
        </w:rPr>
        <w:t>namely standardization and policy planning</w:t>
      </w:r>
      <w:r w:rsidRPr="00107A25">
        <w:rPr>
          <w:rStyle w:val="StyleUnderline"/>
          <w:sz w:val="40"/>
          <w:szCs w:val="40"/>
        </w:rPr>
        <w:t xml:space="preserve">—that it can build on </w:t>
      </w:r>
      <w:r w:rsidRPr="00107A25">
        <w:rPr>
          <w:rStyle w:val="StyleUnderline"/>
          <w:sz w:val="40"/>
          <w:szCs w:val="40"/>
          <w:highlight w:val="cyan"/>
        </w:rPr>
        <w:t>without needing to</w:t>
      </w:r>
      <w:r w:rsidRPr="00107A25">
        <w:rPr>
          <w:rStyle w:val="StyleUnderline"/>
          <w:sz w:val="40"/>
          <w:szCs w:val="40"/>
        </w:rPr>
        <w:t xml:space="preserve"> </w:t>
      </w:r>
      <w:r w:rsidRPr="00107A25">
        <w:rPr>
          <w:rStyle w:val="StyleUnderline"/>
          <w:sz w:val="40"/>
          <w:szCs w:val="40"/>
          <w:highlight w:val="cyan"/>
        </w:rPr>
        <w:t>expend time</w:t>
      </w:r>
      <w:r w:rsidRPr="00107A25">
        <w:rPr>
          <w:rStyle w:val="StyleUnderline"/>
          <w:sz w:val="40"/>
          <w:szCs w:val="40"/>
        </w:rPr>
        <w:t xml:space="preserve"> building new institutions from scratch</w:t>
      </w:r>
      <w:r w:rsidRPr="00C41064">
        <w:rPr>
          <w:sz w:val="16"/>
        </w:rPr>
        <w:t>. Beyond just a role, NATO is incentivized to emerge as a steward of AI governance and use these mechanisms for future operations, should the Alliance wish to maintain its unique position as a leader encouraging policy alignment, defense planning, and military standardization.</w:t>
      </w:r>
    </w:p>
    <w:p w14:paraId="35EEC6D7" w14:textId="77777777" w:rsidR="001F784B" w:rsidRDefault="001F784B" w:rsidP="001F784B">
      <w:pPr>
        <w:rPr>
          <w:sz w:val="16"/>
        </w:rPr>
      </w:pPr>
      <w:r w:rsidRPr="00C41064">
        <w:rPr>
          <w:sz w:val="16"/>
        </w:rPr>
        <w:t xml:space="preserve">More broadly, </w:t>
      </w:r>
      <w:r w:rsidRPr="00C41064">
        <w:rPr>
          <w:rStyle w:val="StyleUnderline"/>
        </w:rPr>
        <w:t xml:space="preserve">this chapter illustrates that </w:t>
      </w:r>
      <w:r w:rsidRPr="00C41064">
        <w:rPr>
          <w:rStyle w:val="Emphasis"/>
          <w:iCs w:val="0"/>
        </w:rPr>
        <w:t>regional and international organizations</w:t>
      </w:r>
      <w:r w:rsidRPr="00C41064">
        <w:rPr>
          <w:sz w:val="16"/>
        </w:rPr>
        <w:t xml:space="preserve"> </w:t>
      </w:r>
      <w:r w:rsidRPr="00C41064">
        <w:rPr>
          <w:rStyle w:val="StyleUnderline"/>
        </w:rPr>
        <w:t>have</w:t>
      </w:r>
      <w:r w:rsidRPr="00C41064">
        <w:rPr>
          <w:sz w:val="16"/>
        </w:rPr>
        <w:t xml:space="preserve"> </w:t>
      </w:r>
      <w:r w:rsidRPr="00C41064">
        <w:rPr>
          <w:rStyle w:val="Emphasis"/>
          <w:iCs w:val="0"/>
        </w:rPr>
        <w:t>high stakes for military AI governance</w:t>
      </w:r>
      <w:r w:rsidRPr="00C41064">
        <w:rPr>
          <w:sz w:val="16"/>
        </w:rPr>
        <w:t xml:space="preserve">. As development, procurement, and implementation of AI is accelerating, </w:t>
      </w:r>
      <w:r w:rsidRPr="00C41064">
        <w:rPr>
          <w:rStyle w:val="StyleUnderline"/>
        </w:rPr>
        <w:t xml:space="preserve">it is imperative that </w:t>
      </w:r>
      <w:r w:rsidRPr="00C41064">
        <w:rPr>
          <w:rStyle w:val="Emphasis"/>
          <w:iCs w:val="0"/>
        </w:rPr>
        <w:t>international organizations</w:t>
      </w:r>
      <w:r w:rsidRPr="00C41064">
        <w:rPr>
          <w:sz w:val="16"/>
        </w:rPr>
        <w:t xml:space="preserve"> </w:t>
      </w:r>
      <w:r w:rsidRPr="00C41064">
        <w:rPr>
          <w:rStyle w:val="StyleUnderline"/>
        </w:rPr>
        <w:t xml:space="preserve">facilitate cooperation among states and industry partners to guide responsible military AI implementation aligned with core values and legal obligations. The convening and coordinating power of international organizations, among other governance tools, is a </w:t>
      </w:r>
      <w:r w:rsidRPr="00C41064">
        <w:rPr>
          <w:rStyle w:val="Emphasis"/>
          <w:iCs w:val="0"/>
        </w:rPr>
        <w:t>necessary step</w:t>
      </w:r>
      <w:r w:rsidRPr="00C41064">
        <w:rPr>
          <w:rStyle w:val="StyleUnderline"/>
        </w:rPr>
        <w:t xml:space="preserve"> for state cooperation and policy alignment.</w:t>
      </w:r>
      <w:r w:rsidRPr="00C41064">
        <w:rPr>
          <w:sz w:val="16"/>
        </w:rPr>
        <w:t xml:space="preserve"> How exactly NATO interacts with </w:t>
      </w:r>
      <w:r w:rsidRPr="00C41064">
        <w:rPr>
          <w:rStyle w:val="Emphasis"/>
          <w:iCs w:val="0"/>
        </w:rPr>
        <w:t>other international organizations</w:t>
      </w:r>
      <w:r w:rsidRPr="00C41064">
        <w:rPr>
          <w:sz w:val="16"/>
        </w:rPr>
        <w:t xml:space="preserve"> in the security architecture, including the UN and EU, is a political topic that </w:t>
      </w:r>
      <w:r w:rsidRPr="00C41064">
        <w:rPr>
          <w:rStyle w:val="StyleUnderline"/>
        </w:rPr>
        <w:t>will</w:t>
      </w:r>
      <w:r w:rsidRPr="00C41064">
        <w:rPr>
          <w:sz w:val="16"/>
        </w:rPr>
        <w:t xml:space="preserve"> also </w:t>
      </w:r>
      <w:r w:rsidRPr="00C41064">
        <w:rPr>
          <w:rStyle w:val="StyleUnderline"/>
        </w:rPr>
        <w:t>have</w:t>
      </w:r>
      <w:r w:rsidRPr="00C41064">
        <w:rPr>
          <w:sz w:val="16"/>
        </w:rPr>
        <w:t xml:space="preserve"> </w:t>
      </w:r>
      <w:r w:rsidRPr="00C41064">
        <w:rPr>
          <w:rStyle w:val="Emphasis"/>
          <w:iCs w:val="0"/>
        </w:rPr>
        <w:t>important implications</w:t>
      </w:r>
      <w:r w:rsidRPr="00C41064">
        <w:rPr>
          <w:sz w:val="16"/>
        </w:rPr>
        <w:t xml:space="preserve"> </w:t>
      </w:r>
      <w:r w:rsidRPr="00C41064">
        <w:rPr>
          <w:rStyle w:val="StyleUnderline"/>
        </w:rPr>
        <w:t>for the composition of international technology governance regimes</w:t>
      </w:r>
      <w:r w:rsidRPr="00C41064">
        <w:rPr>
          <w:sz w:val="16"/>
        </w:rPr>
        <w:t>, and is a subject for further research.</w:t>
      </w:r>
    </w:p>
    <w:p w14:paraId="244EFADA" w14:textId="77777777" w:rsidR="001F784B" w:rsidRPr="00C41064" w:rsidRDefault="001F784B" w:rsidP="001F784B">
      <w:pPr>
        <w:pStyle w:val="Heading4"/>
      </w:pPr>
      <w:r>
        <w:t xml:space="preserve">The second argument about “full buy in” isn’t relevant --- none of our advantages require full global buy in </w:t>
      </w:r>
      <w:proofErr w:type="spellStart"/>
      <w:r>
        <w:t>i.e</w:t>
      </w:r>
      <w:proofErr w:type="spellEnd"/>
      <w:r>
        <w:t xml:space="preserve"> not everyone needs nuclear WMDs for there to be stable deterrence, it’s the </w:t>
      </w:r>
      <w:r w:rsidRPr="00107A25">
        <w:rPr>
          <w:u w:val="single"/>
        </w:rPr>
        <w:t>opposite</w:t>
      </w:r>
      <w:r>
        <w:t xml:space="preserve"> </w:t>
      </w:r>
    </w:p>
    <w:p w14:paraId="04FA4162" w14:textId="77777777" w:rsidR="001F784B" w:rsidRPr="00C41064" w:rsidRDefault="001F784B" w:rsidP="001F784B">
      <w:pPr>
        <w:rPr>
          <w:sz w:val="16"/>
        </w:rPr>
      </w:pPr>
    </w:p>
    <w:p w14:paraId="0FAB0B52" w14:textId="77777777" w:rsidR="001F784B" w:rsidRDefault="001F784B" w:rsidP="001F784B">
      <w:pPr>
        <w:pStyle w:val="Heading3"/>
      </w:pPr>
      <w:r>
        <w:t xml:space="preserve">2AC – INB – No Moldova Impact </w:t>
      </w:r>
    </w:p>
    <w:p w14:paraId="2FDDFD8A" w14:textId="77777777" w:rsidR="001F784B" w:rsidRDefault="001F784B" w:rsidP="001F784B">
      <w:pPr>
        <w:pStyle w:val="Heading4"/>
      </w:pPr>
      <w:r>
        <w:t>No Moldova impact – Russia won’t invade they have already sustained heavy losses</w:t>
      </w:r>
    </w:p>
    <w:p w14:paraId="72546C2C" w14:textId="77777777" w:rsidR="001F784B" w:rsidRPr="001403ED" w:rsidRDefault="001F784B" w:rsidP="001F784B">
      <w:r w:rsidRPr="001403ED">
        <w:rPr>
          <w:rStyle w:val="Style13ptBold"/>
        </w:rPr>
        <w:t>Parker 22</w:t>
      </w:r>
      <w:r>
        <w:t xml:space="preserve"> [Claire Parker, 04-26-2022, “What is Transnistria, and will Russia advance toward </w:t>
      </w:r>
      <w:proofErr w:type="gramStart"/>
      <w:r>
        <w:t>Moldova?,</w:t>
      </w:r>
      <w:proofErr w:type="gramEnd"/>
      <w:r>
        <w:t xml:space="preserve"> The Washington Post, https://www.washingtonpost.com/world/2022/04/22/ukraine-moldova-transnistria-russia/]\\pairie</w:t>
      </w:r>
    </w:p>
    <w:p w14:paraId="2BC6DA68" w14:textId="77777777" w:rsidR="001F784B" w:rsidRPr="001403ED" w:rsidRDefault="001F784B" w:rsidP="001F784B">
      <w:pPr>
        <w:rPr>
          <w:rStyle w:val="StyleUnderline"/>
        </w:rPr>
      </w:pPr>
      <w:r w:rsidRPr="001403ED">
        <w:rPr>
          <w:rStyle w:val="StyleUnderline"/>
        </w:rPr>
        <w:t>How likely is a Russian advance toward the region?</w:t>
      </w:r>
    </w:p>
    <w:p w14:paraId="06B59C87" w14:textId="77777777" w:rsidR="001F784B" w:rsidRPr="001403ED" w:rsidRDefault="001F784B" w:rsidP="001F784B">
      <w:pPr>
        <w:rPr>
          <w:u w:val="single"/>
        </w:rPr>
      </w:pPr>
      <w:r w:rsidRPr="001403ED">
        <w:rPr>
          <w:rStyle w:val="Emphasis"/>
        </w:rPr>
        <w:t>Not very</w:t>
      </w:r>
      <w:r w:rsidRPr="001403ED">
        <w:rPr>
          <w:rStyle w:val="StyleUnderline"/>
        </w:rPr>
        <w:t>, analysts say.</w:t>
      </w:r>
    </w:p>
    <w:p w14:paraId="0042AB3B" w14:textId="77777777" w:rsidR="001F784B" w:rsidRPr="001403ED" w:rsidRDefault="001F784B" w:rsidP="001F784B">
      <w:pPr>
        <w:rPr>
          <w:rStyle w:val="StyleUnderline"/>
        </w:rPr>
      </w:pPr>
      <w:r w:rsidRPr="001403ED">
        <w:rPr>
          <w:sz w:val="16"/>
        </w:rPr>
        <w:t xml:space="preserve">Russia has reoriented its military efforts on gaining control of the Donbas region of eastern Ukraine, after attempts to seize Kyiv, the capital, and broader swaths of Ukraine failed. </w:t>
      </w:r>
      <w:r w:rsidRPr="001403ED">
        <w:rPr>
          <w:rStyle w:val="StyleUnderline"/>
        </w:rPr>
        <w:t xml:space="preserve">The Russian military has </w:t>
      </w:r>
      <w:r w:rsidRPr="001403ED">
        <w:rPr>
          <w:rStyle w:val="Emphasis"/>
        </w:rPr>
        <w:t>sustained heavy losses</w:t>
      </w:r>
      <w:r w:rsidRPr="001403ED">
        <w:rPr>
          <w:rStyle w:val="StyleUnderline"/>
        </w:rPr>
        <w:t xml:space="preserve"> during its two-month assault and significant battlefield reversals that surprised many observers and exposed its weaknesses.</w:t>
      </w:r>
    </w:p>
    <w:p w14:paraId="18AFB527" w14:textId="77777777" w:rsidR="001F784B" w:rsidRPr="001403ED" w:rsidRDefault="001F784B" w:rsidP="001F784B">
      <w:pPr>
        <w:rPr>
          <w:rStyle w:val="StyleUnderline"/>
        </w:rPr>
      </w:pPr>
      <w:r w:rsidRPr="001403ED">
        <w:rPr>
          <w:sz w:val="16"/>
        </w:rPr>
        <w:t xml:space="preserve">“The conversation about Transnistria is a complete canard,” said Michael </w:t>
      </w:r>
      <w:proofErr w:type="spellStart"/>
      <w:r w:rsidRPr="001403ED">
        <w:rPr>
          <w:sz w:val="16"/>
        </w:rPr>
        <w:t>Kofman</w:t>
      </w:r>
      <w:proofErr w:type="spellEnd"/>
      <w:r w:rsidRPr="001403ED">
        <w:rPr>
          <w:sz w:val="16"/>
        </w:rPr>
        <w:t xml:space="preserve">, a Russia expert at CNA, a nonprofit research and analysis organization in Arlington, Va. </w:t>
      </w:r>
      <w:r w:rsidRPr="001403ED">
        <w:rPr>
          <w:rStyle w:val="StyleUnderline"/>
        </w:rPr>
        <w:t xml:space="preserve">“The Russian military has </w:t>
      </w:r>
      <w:r w:rsidRPr="001403ED">
        <w:rPr>
          <w:rStyle w:val="Emphasis"/>
        </w:rPr>
        <w:t>no capacity for this kind of offensive</w:t>
      </w:r>
      <w:r w:rsidRPr="001403ED">
        <w:rPr>
          <w:rStyle w:val="StyleUnderline"/>
        </w:rPr>
        <w:t>. It’s very likely that they will be a spent force after the offensive in Donbas.”</w:t>
      </w:r>
    </w:p>
    <w:p w14:paraId="27C54DEC" w14:textId="77777777" w:rsidR="001F784B" w:rsidRPr="001403ED" w:rsidRDefault="001F784B" w:rsidP="001F784B">
      <w:pPr>
        <w:rPr>
          <w:sz w:val="16"/>
          <w:szCs w:val="16"/>
        </w:rPr>
      </w:pPr>
      <w:proofErr w:type="spellStart"/>
      <w:r w:rsidRPr="001403ED">
        <w:rPr>
          <w:sz w:val="16"/>
          <w:szCs w:val="16"/>
        </w:rPr>
        <w:t>Kofman</w:t>
      </w:r>
      <w:proofErr w:type="spellEnd"/>
      <w:r w:rsidRPr="001403ED">
        <w:rPr>
          <w:sz w:val="16"/>
          <w:szCs w:val="16"/>
        </w:rPr>
        <w:t xml:space="preserve"> said the statement from </w:t>
      </w:r>
      <w:proofErr w:type="spellStart"/>
      <w:r w:rsidRPr="001403ED">
        <w:rPr>
          <w:sz w:val="16"/>
          <w:szCs w:val="16"/>
        </w:rPr>
        <w:t>Minnekaev</w:t>
      </w:r>
      <w:proofErr w:type="spellEnd"/>
      <w:r w:rsidRPr="001403ED">
        <w:rPr>
          <w:sz w:val="16"/>
          <w:szCs w:val="16"/>
        </w:rPr>
        <w:t>, the Russian commander, that Moscow intended to take control of southern Ukraine wasn’t new. “They literally tried this in phase one,” he said.</w:t>
      </w:r>
    </w:p>
    <w:p w14:paraId="574B13C8" w14:textId="77777777" w:rsidR="001F784B" w:rsidRPr="001403ED" w:rsidRDefault="001F784B" w:rsidP="001F784B">
      <w:pPr>
        <w:rPr>
          <w:sz w:val="16"/>
          <w:szCs w:val="16"/>
        </w:rPr>
      </w:pPr>
      <w:r w:rsidRPr="001403ED">
        <w:rPr>
          <w:sz w:val="16"/>
          <w:szCs w:val="16"/>
        </w:rPr>
        <w:t>Russian attempts to advance beyond the southern Ukrainian city of Mykolaiv made little headway, leaving southwestern Ukraine under Kyiv’s control.</w:t>
      </w:r>
    </w:p>
    <w:p w14:paraId="7642C2C9" w14:textId="77777777" w:rsidR="001F784B" w:rsidRPr="001403ED" w:rsidRDefault="001F784B" w:rsidP="001F784B">
      <w:pPr>
        <w:rPr>
          <w:sz w:val="16"/>
        </w:rPr>
      </w:pPr>
      <w:r w:rsidRPr="001403ED">
        <w:rPr>
          <w:sz w:val="16"/>
        </w:rPr>
        <w:t xml:space="preserve">Moldova’s foreign minister, </w:t>
      </w:r>
      <w:proofErr w:type="spellStart"/>
      <w:r w:rsidRPr="001403ED">
        <w:rPr>
          <w:sz w:val="16"/>
        </w:rPr>
        <w:t>Nicu</w:t>
      </w:r>
      <w:proofErr w:type="spellEnd"/>
      <w:r w:rsidRPr="001403ED">
        <w:rPr>
          <w:sz w:val="16"/>
        </w:rPr>
        <w:t xml:space="preserve"> Popescu, said at an event hosted by the German Marshall Fund in Washington this week that </w:t>
      </w:r>
      <w:r w:rsidRPr="001403ED">
        <w:rPr>
          <w:rStyle w:val="StyleUnderline"/>
        </w:rPr>
        <w:t>the situation in Transnistria is “more or less calm” and that Moldova had not seen signs of any unusual military activity there.</w:t>
      </w:r>
    </w:p>
    <w:p w14:paraId="7A377EC5" w14:textId="77777777" w:rsidR="001F784B" w:rsidRDefault="001F784B" w:rsidP="001F784B">
      <w:pPr>
        <w:pStyle w:val="Heading3"/>
        <w:rPr>
          <w:lang w:val="en-SG"/>
        </w:rPr>
      </w:pPr>
      <w:r>
        <w:rPr>
          <w:lang w:val="en-SG"/>
        </w:rPr>
        <w:t xml:space="preserve">2AC – INB – Not Key </w:t>
      </w:r>
    </w:p>
    <w:p w14:paraId="3E073F2E" w14:textId="77777777" w:rsidR="001F784B" w:rsidRDefault="001F784B" w:rsidP="001F784B">
      <w:pPr>
        <w:pStyle w:val="Heading4"/>
        <w:rPr>
          <w:lang w:val="en-SG"/>
        </w:rPr>
      </w:pPr>
      <w:r>
        <w:rPr>
          <w:lang w:val="en-SG"/>
        </w:rPr>
        <w:t xml:space="preserve">OSCE not key to Moldova conflict prevention – past empirics prove </w:t>
      </w:r>
    </w:p>
    <w:p w14:paraId="370FAC0A" w14:textId="77777777" w:rsidR="001F784B" w:rsidRDefault="001F784B" w:rsidP="001F784B">
      <w:pPr>
        <w:rPr>
          <w:lang w:val="en-SG"/>
        </w:rPr>
      </w:pPr>
      <w:proofErr w:type="spellStart"/>
      <w:r w:rsidRPr="00551E4E">
        <w:rPr>
          <w:rStyle w:val="Style13ptBold"/>
        </w:rPr>
        <w:t>Khorolskaya</w:t>
      </w:r>
      <w:proofErr w:type="spellEnd"/>
      <w:r w:rsidRPr="00551E4E">
        <w:rPr>
          <w:rStyle w:val="Style13ptBold"/>
        </w:rPr>
        <w:t xml:space="preserve"> 22</w:t>
      </w:r>
      <w:r>
        <w:rPr>
          <w:lang w:val="en-SG"/>
        </w:rPr>
        <w:t xml:space="preserve"> [Maria </w:t>
      </w:r>
      <w:proofErr w:type="spellStart"/>
      <w:r>
        <w:rPr>
          <w:lang w:val="en-SG"/>
        </w:rPr>
        <w:t>Khorolskaya</w:t>
      </w:r>
      <w:proofErr w:type="spellEnd"/>
      <w:r>
        <w:rPr>
          <w:lang w:val="en-SG"/>
        </w:rPr>
        <w:t xml:space="preserve">, 01-01-2022, “OSCE’s Involvement in Conflict Resolution Across the Post-Soviet Space, </w:t>
      </w:r>
      <w:proofErr w:type="spellStart"/>
      <w:r>
        <w:rPr>
          <w:lang w:val="en-SG"/>
        </w:rPr>
        <w:t>moderndiplomacy</w:t>
      </w:r>
      <w:proofErr w:type="spellEnd"/>
      <w:r>
        <w:rPr>
          <w:lang w:val="en-SG"/>
        </w:rPr>
        <w:t xml:space="preserve">, </w:t>
      </w:r>
      <w:proofErr w:type="gramStart"/>
      <w:r>
        <w:rPr>
          <w:lang w:val="en-SG"/>
        </w:rPr>
        <w:t>https://moderndiplomacy.eu/2022/01/01/osces-involvement-in-conflict-resolution-across-the-post-soviet-space/]\\pairie</w:t>
      </w:r>
      <w:proofErr w:type="gramEnd"/>
    </w:p>
    <w:p w14:paraId="6F47DDC9" w14:textId="77777777" w:rsidR="001F784B" w:rsidRPr="008A1DAB" w:rsidRDefault="001F784B" w:rsidP="001F784B">
      <w:pPr>
        <w:rPr>
          <w:sz w:val="16"/>
          <w:lang w:val="en-SG"/>
        </w:rPr>
      </w:pPr>
      <w:r w:rsidRPr="008A1DAB">
        <w:rPr>
          <w:rStyle w:val="StyleUnderline"/>
        </w:rPr>
        <w:t xml:space="preserve">The OSCE participated in the settlement of the Transnistrian conflict </w:t>
      </w:r>
      <w:r w:rsidRPr="008A1DAB">
        <w:rPr>
          <w:rStyle w:val="Emphasis"/>
        </w:rPr>
        <w:t>once its most acute phase</w:t>
      </w:r>
      <w:r w:rsidRPr="008A1DAB">
        <w:rPr>
          <w:rStyle w:val="StyleUnderline"/>
        </w:rPr>
        <w:t xml:space="preserve"> had been </w:t>
      </w:r>
      <w:r w:rsidRPr="008A1DAB">
        <w:rPr>
          <w:rStyle w:val="Emphasis"/>
        </w:rPr>
        <w:t>overcome.</w:t>
      </w:r>
      <w:r w:rsidRPr="008A1DAB">
        <w:rPr>
          <w:sz w:val="16"/>
          <w:lang w:val="en-SG"/>
        </w:rPr>
        <w:t xml:space="preserve"> In particular, the organisation was puzzled by the signing of a ceasefire agreement and the establishment of the Joint Control Commission (JCC), consisting of representatives of the armed forces of Moldova, </w:t>
      </w:r>
      <w:proofErr w:type="gramStart"/>
      <w:r w:rsidRPr="008A1DAB">
        <w:rPr>
          <w:sz w:val="16"/>
          <w:lang w:val="en-SG"/>
        </w:rPr>
        <w:t>Russia</w:t>
      </w:r>
      <w:proofErr w:type="gramEnd"/>
      <w:r w:rsidRPr="008A1DAB">
        <w:rPr>
          <w:sz w:val="16"/>
          <w:lang w:val="en-SG"/>
        </w:rPr>
        <w:t xml:space="preserve"> and the Pridnestrovian Moldavian Republic. According to its mandate, the mission should assist in laying the groundwork for dialogue between Chisinau and Tiraspol, collecting information about the situation in the region, providing consultations, and encouraging negotiations on the conclusion of an agreement on the status of the PMR and the withdrawal of foreign troops. Late in 1999, the mandate of the OSCE mission was expanded with the additional task of “ensuring transparency of the removal and destruction of Russian ammunition and armaments”.</w:t>
      </w:r>
    </w:p>
    <w:p w14:paraId="33146646" w14:textId="77777777" w:rsidR="001F784B" w:rsidRDefault="001F784B" w:rsidP="001F784B">
      <w:pPr>
        <w:rPr>
          <w:sz w:val="16"/>
          <w:lang w:val="en-SG"/>
        </w:rPr>
      </w:pPr>
      <w:r w:rsidRPr="008A1DAB">
        <w:rPr>
          <w:sz w:val="16"/>
          <w:lang w:val="en-SG"/>
        </w:rPr>
        <w:t xml:space="preserve">The participation of the OSCE mission in the settlement of the crisis is ensured both through observers and through involvement in the negotiation process. The OSCE, along with Russia and Ukraine, is a guarantor of the 5+2 format. Over 28 years, the mission has helped to resolve </w:t>
      </w:r>
      <w:proofErr w:type="gramStart"/>
      <w:r w:rsidRPr="008A1DAB">
        <w:rPr>
          <w:sz w:val="16"/>
          <w:lang w:val="en-SG"/>
        </w:rPr>
        <w:t>a number of</w:t>
      </w:r>
      <w:proofErr w:type="gramEnd"/>
      <w:r w:rsidRPr="008A1DAB">
        <w:rPr>
          <w:sz w:val="16"/>
          <w:lang w:val="en-SG"/>
        </w:rPr>
        <w:t xml:space="preserve"> issues, including the opening of traffic on the bridge across the Dnieper River near the village of </w:t>
      </w:r>
      <w:proofErr w:type="spellStart"/>
      <w:r w:rsidRPr="008A1DAB">
        <w:rPr>
          <w:sz w:val="16"/>
          <w:lang w:val="en-SG"/>
        </w:rPr>
        <w:t>Gura</w:t>
      </w:r>
      <w:proofErr w:type="spellEnd"/>
      <w:r w:rsidRPr="008A1DAB">
        <w:rPr>
          <w:sz w:val="16"/>
          <w:lang w:val="en-SG"/>
        </w:rPr>
        <w:t xml:space="preserve"> </w:t>
      </w:r>
      <w:proofErr w:type="spellStart"/>
      <w:r w:rsidRPr="008A1DAB">
        <w:rPr>
          <w:sz w:val="16"/>
          <w:lang w:val="en-SG"/>
        </w:rPr>
        <w:t>Bîcului</w:t>
      </w:r>
      <w:proofErr w:type="spellEnd"/>
      <w:r w:rsidRPr="008A1DAB">
        <w:rPr>
          <w:sz w:val="16"/>
          <w:lang w:val="en-SG"/>
        </w:rPr>
        <w:t xml:space="preserve">, providing Moldovan farmers with access to plots in the </w:t>
      </w:r>
      <w:proofErr w:type="spellStart"/>
      <w:r w:rsidRPr="008A1DAB">
        <w:rPr>
          <w:sz w:val="16"/>
          <w:lang w:val="en-SG"/>
        </w:rPr>
        <w:t>Dubăsari</w:t>
      </w:r>
      <w:proofErr w:type="spellEnd"/>
      <w:r w:rsidRPr="008A1DAB">
        <w:rPr>
          <w:sz w:val="16"/>
          <w:lang w:val="en-SG"/>
        </w:rPr>
        <w:t xml:space="preserve"> District of Transnistria, recognition of documents and license plates, etc. </w:t>
      </w:r>
      <w:r w:rsidRPr="008A1DAB">
        <w:rPr>
          <w:rStyle w:val="StyleUnderline"/>
        </w:rPr>
        <w:t xml:space="preserve">However, one </w:t>
      </w:r>
      <w:r w:rsidRPr="008A1DAB">
        <w:rPr>
          <w:rStyle w:val="Emphasis"/>
        </w:rPr>
        <w:t>cannot speak of a substantial intermediary contribution by the OSCE</w:t>
      </w:r>
      <w:r w:rsidRPr="008A1DAB">
        <w:rPr>
          <w:rStyle w:val="StyleUnderline"/>
        </w:rPr>
        <w:t xml:space="preserve"> to the conflict resolution process. Progress in this process can only be achieved by changing the policies of the leading actors. Thus, the proposals of the mission representatives on possible ways out of the crisis </w:t>
      </w:r>
      <w:r w:rsidRPr="008A1DAB">
        <w:rPr>
          <w:rStyle w:val="Emphasis"/>
        </w:rPr>
        <w:t xml:space="preserve">did not find support </w:t>
      </w:r>
      <w:r w:rsidRPr="008A1DAB">
        <w:rPr>
          <w:rStyle w:val="StyleUnderline"/>
        </w:rPr>
        <w:t>in Chisinau and Tiraspol</w:t>
      </w:r>
      <w:r w:rsidRPr="008A1DAB">
        <w:rPr>
          <w:sz w:val="16"/>
          <w:lang w:val="en-SG"/>
        </w:rPr>
        <w:t xml:space="preserve"> (1993 Report No. 13 by T. Williams, Head of Mission, proposing a special status for Transdniestria) [4].</w:t>
      </w:r>
    </w:p>
    <w:p w14:paraId="30A467D1" w14:textId="77777777" w:rsidR="001F784B" w:rsidRPr="001B2D35" w:rsidRDefault="001F784B" w:rsidP="001F784B">
      <w:pPr>
        <w:pStyle w:val="Heading3"/>
      </w:pPr>
      <w:r>
        <w:t>2AC – INB – OSCE Fails</w:t>
      </w:r>
    </w:p>
    <w:p w14:paraId="2E2F9558" w14:textId="77777777" w:rsidR="001F784B" w:rsidRDefault="001F784B" w:rsidP="001F784B">
      <w:pPr>
        <w:pStyle w:val="Heading4"/>
        <w:rPr>
          <w:lang w:val="en-SG"/>
        </w:rPr>
      </w:pPr>
      <w:r>
        <w:rPr>
          <w:lang w:val="en-SG"/>
        </w:rPr>
        <w:t>OSCE structurally fails – deep internal divisions and political crises can’t be resolved by the counterplan</w:t>
      </w:r>
    </w:p>
    <w:p w14:paraId="72811154" w14:textId="77777777" w:rsidR="001F784B" w:rsidRPr="00840F9D" w:rsidRDefault="001F784B" w:rsidP="001F784B">
      <w:pPr>
        <w:rPr>
          <w:lang w:val="en-SG"/>
        </w:rPr>
      </w:pPr>
      <w:r w:rsidRPr="00840F9D">
        <w:rPr>
          <w:rStyle w:val="Style13ptBold"/>
        </w:rPr>
        <w:t>Günther 22</w:t>
      </w:r>
      <w:r>
        <w:rPr>
          <w:lang w:val="en-SG"/>
        </w:rPr>
        <w:t xml:space="preserve"> [</w:t>
      </w:r>
      <w:proofErr w:type="spellStart"/>
      <w:r>
        <w:rPr>
          <w:lang w:val="en-SG"/>
        </w:rPr>
        <w:t>Mirco</w:t>
      </w:r>
      <w:proofErr w:type="spellEnd"/>
      <w:r>
        <w:rPr>
          <w:lang w:val="en-SG"/>
        </w:rPr>
        <w:t xml:space="preserve"> Günther, 02-15-2022, “We have an institution to ensure peace in Europe,” &lt;&lt;</w:t>
      </w:r>
      <w:proofErr w:type="spellStart"/>
      <w:r>
        <w:rPr>
          <w:lang w:val="en-SG"/>
        </w:rPr>
        <w:t>Mirco</w:t>
      </w:r>
      <w:proofErr w:type="spellEnd"/>
      <w:r>
        <w:rPr>
          <w:lang w:val="en-SG"/>
        </w:rPr>
        <w:t xml:space="preserve"> heads the FES Regional Office in Asia&gt;&gt;, IPS, </w:t>
      </w:r>
      <w:hyperlink r:id="rId122" w:history="1">
        <w:r w:rsidRPr="00955A01">
          <w:rPr>
            <w:rStyle w:val="Hyperlink"/>
            <w:lang w:val="en-SG"/>
          </w:rPr>
          <w:t>https://www.ips-journal.eu/topics/foreign-and-security-policy/we-have-an-institution-to-ensure-peace-in-europe-5716/]\\pairie</w:t>
        </w:r>
      </w:hyperlink>
      <w:r>
        <w:rPr>
          <w:lang w:val="en-SG"/>
        </w:rPr>
        <w:t xml:space="preserve"> </w:t>
      </w:r>
    </w:p>
    <w:p w14:paraId="5C82C4D7" w14:textId="77777777" w:rsidR="001F784B" w:rsidRPr="00615ECD" w:rsidRDefault="001F784B" w:rsidP="001F784B">
      <w:pPr>
        <w:rPr>
          <w:sz w:val="16"/>
          <w:lang w:val="en-SG"/>
        </w:rPr>
      </w:pPr>
      <w:r w:rsidRPr="00615ECD">
        <w:rPr>
          <w:rStyle w:val="StyleUnderline"/>
        </w:rPr>
        <w:t xml:space="preserve">The OSCE is mired in </w:t>
      </w:r>
      <w:r w:rsidRPr="00615ECD">
        <w:rPr>
          <w:rStyle w:val="Emphasis"/>
        </w:rPr>
        <w:t>permanent crisis, verging on paralysis.</w:t>
      </w:r>
      <w:r>
        <w:rPr>
          <w:rStyle w:val="Emphasis"/>
        </w:rPr>
        <w:t xml:space="preserve"> </w:t>
      </w:r>
      <w:r w:rsidRPr="00615ECD">
        <w:rPr>
          <w:rStyle w:val="StyleUnderline"/>
        </w:rPr>
        <w:t xml:space="preserve">Because of the OSCE’s </w:t>
      </w:r>
      <w:r w:rsidRPr="00615ECD">
        <w:rPr>
          <w:rStyle w:val="Emphasis"/>
        </w:rPr>
        <w:t>deep internal divisions and the prevailing consensus rule,</w:t>
      </w:r>
      <w:r w:rsidRPr="00615ECD">
        <w:rPr>
          <w:rStyle w:val="StyleUnderline"/>
        </w:rPr>
        <w:t xml:space="preserve"> however, far-reaching decisions are rather the exception. When they do happen, OSCE decisions carry considerable normative weight – as with the establishment of the OSCE monitoring mission at the onset of the Ukraine crisis in 2014.</w:t>
      </w:r>
      <w:r>
        <w:rPr>
          <w:rStyle w:val="StyleUnderline"/>
        </w:rPr>
        <w:t xml:space="preserve"> </w:t>
      </w:r>
      <w:r w:rsidRPr="00615ECD">
        <w:rPr>
          <w:sz w:val="16"/>
          <w:lang w:val="en-SG"/>
        </w:rPr>
        <w:t xml:space="preserve">Sadly, such diplomatic success stories are rare. The OSCE is mired in permanent crisis, verging on paralysis. The Swedish chairmanship in 2021 ended with few substantive achievements. The OSCE-hosted Human Dimension Implementation Meeting, Europe’s largest human rights conference, was blocked by Russia. Election monitoring missions are regularly disputed. Agreements are reached only with great difficulty, if at all, even on largely operational matters, such as the annual budget or the agenda for the annual security conference. In 2020, the Organization stared into the abyss when, in an unprecedented leadership crisis, its four most important posts lay vacant for several months, including that of secretary general. What is the OSCE? All these challenges stem from fundamental differences concerning the OSCE’s core purpose. Western states emphasise the Organization’s uniquely comprehensive approach to security, encompassing political-military, economic, environmental, and human rights issues, which emerged from Helsinki. </w:t>
      </w:r>
      <w:proofErr w:type="gramStart"/>
      <w:r w:rsidRPr="00615ECD">
        <w:rPr>
          <w:sz w:val="16"/>
          <w:lang w:val="en-SG"/>
        </w:rPr>
        <w:t>A number of</w:t>
      </w:r>
      <w:proofErr w:type="gramEnd"/>
      <w:r w:rsidRPr="00615ECD">
        <w:rPr>
          <w:sz w:val="16"/>
          <w:lang w:val="en-SG"/>
        </w:rPr>
        <w:t xml:space="preserve"> eastern participating countries have strong reservations about its human rights agenda. If the OSCE were to be founded today, it is almost inconceivable that an agreement could be reached on its very principles, including the Paris Charter for Europe’s post-Cold War order. Over the years, there have been more than one attempt to bring about meaningful reforms, but to little avail. It seems unlikely that future OSCE chairs will have more success: Poland this year, followed by North Macedonia, Estonia (to be confirmed) and Finland. The price of peace Many actors bear responsibility for the OSCE’s sorry state. </w:t>
      </w:r>
      <w:r w:rsidRPr="00615ECD">
        <w:rPr>
          <w:rStyle w:val="StyleUnderline"/>
        </w:rPr>
        <w:t xml:space="preserve">Moscow, for example, has repeatedly weakened OSCE mandates and operational capabilities, while at the same time lamenting the Organization’s lacking relevance. Countries like Armenia and Azerbaijan often </w:t>
      </w:r>
      <w:r w:rsidRPr="00615ECD">
        <w:rPr>
          <w:rStyle w:val="Emphasis"/>
        </w:rPr>
        <w:t>obstruct even</w:t>
      </w:r>
      <w:r w:rsidRPr="00615ECD">
        <w:rPr>
          <w:rStyle w:val="StyleUnderline"/>
        </w:rPr>
        <w:t xml:space="preserve"> the </w:t>
      </w:r>
      <w:r w:rsidRPr="00615ECD">
        <w:rPr>
          <w:rStyle w:val="Emphasis"/>
        </w:rPr>
        <w:t>simplest decisions on procedural matters</w:t>
      </w:r>
      <w:r w:rsidRPr="00615ECD">
        <w:rPr>
          <w:rStyle w:val="StyleUnderline"/>
        </w:rPr>
        <w:t>, following a logic of national rivalry.</w:t>
      </w:r>
      <w:r w:rsidRPr="00615ECD">
        <w:rPr>
          <w:sz w:val="16"/>
          <w:lang w:val="en-SG"/>
        </w:rPr>
        <w:t xml:space="preserve"> Various host countries have limited the mandates of OSCE field operations, although it needs to be recognised that this is their sovereign right. Western countries, too, have sold the OSCE short, preferring other organisations or bilateral formats. Moreover, many states continue to prioritise austerity policies and fail to give the Organization the financial resources it needs. The presence of unarmed international observers along the contact line in Eastern Ukraine has made a significant difference. At the same time, there is rarely any other organisation in the world that offers security at a more reasonable price. Its regular annual budget of around €138 million is modest by international standards. The Ukraine observation mission has a separate budget of around €100 million. In 2020, the OSCE had more than 3,500 staff from 51 countries in 20 locations. Its achievements are considerable, as the Ukraine conflict highlights. A key role in Ukraine </w:t>
      </w:r>
      <w:proofErr w:type="gramStart"/>
      <w:r w:rsidRPr="00615ECD">
        <w:rPr>
          <w:sz w:val="16"/>
          <w:lang w:val="en-SG"/>
        </w:rPr>
        <w:t>The</w:t>
      </w:r>
      <w:proofErr w:type="gramEnd"/>
      <w:r w:rsidRPr="00615ECD">
        <w:rPr>
          <w:sz w:val="16"/>
          <w:lang w:val="en-SG"/>
        </w:rPr>
        <w:t xml:space="preserve"> presence of unarmed international observers along the contact line in Eastern Ukraine has made a significant difference, albeit often far away from public awareness. Local Ukrainians have worked side by side with Americans, Russians, and Europeans. According to a report by the observers, between July 2019 and October 2021 the OSCE mediated more than 3,000 local ceasefires. Repair works on critical water and electricity infrastructure have given millions of </w:t>
      </w:r>
      <w:proofErr w:type="gramStart"/>
      <w:r w:rsidRPr="00615ECD">
        <w:rPr>
          <w:sz w:val="16"/>
          <w:lang w:val="en-SG"/>
        </w:rPr>
        <w:t>civilians</w:t>
      </w:r>
      <w:proofErr w:type="gramEnd"/>
      <w:r w:rsidRPr="00615ECD">
        <w:rPr>
          <w:sz w:val="16"/>
          <w:lang w:val="en-SG"/>
        </w:rPr>
        <w:t xml:space="preserve"> access to fundamental services. In publicly available daily reports, the OSCE documents compliance (and any non-compliance) with the 2015 Minsk Protocol and is an indispensable neutral voice on the ground. </w:t>
      </w:r>
      <w:proofErr w:type="gramStart"/>
      <w:r w:rsidRPr="00615ECD">
        <w:rPr>
          <w:sz w:val="16"/>
          <w:lang w:val="en-SG"/>
        </w:rPr>
        <w:t>With this in mind, it</w:t>
      </w:r>
      <w:proofErr w:type="gramEnd"/>
      <w:r w:rsidRPr="00615ECD">
        <w:rPr>
          <w:sz w:val="16"/>
          <w:lang w:val="en-SG"/>
        </w:rPr>
        <w:t xml:space="preserve"> is greatly worrying that some participating states have decided to pull out their observers fearing further escalation. There are </w:t>
      </w:r>
      <w:proofErr w:type="gramStart"/>
      <w:r w:rsidRPr="00615ECD">
        <w:rPr>
          <w:sz w:val="16"/>
          <w:lang w:val="en-SG"/>
        </w:rPr>
        <w:t>a number of</w:t>
      </w:r>
      <w:proofErr w:type="gramEnd"/>
      <w:r w:rsidRPr="00615ECD">
        <w:rPr>
          <w:sz w:val="16"/>
          <w:lang w:val="en-SG"/>
        </w:rPr>
        <w:t xml:space="preserve"> reasons why the OSCE’s important work does not receive broader attention. For one thing, its observers are often subjected to obstructions. They are denied access to the relevant regions and sites, their freedom of movement is restricted, and OSCE unmanned aerial drones are interfered with or shot down. The Organization registered a total of 93,902 ceasefire violations in 2021, which exceeds its capacity to broker ceasefires many times. Moreover, given the current geopolitical dynamics and fast-paced high-level diplomacy on the world stage, the </w:t>
      </w:r>
      <w:proofErr w:type="gramStart"/>
      <w:r w:rsidRPr="00615ECD">
        <w:rPr>
          <w:sz w:val="16"/>
          <w:lang w:val="en-SG"/>
        </w:rPr>
        <w:t>often cumbersome</w:t>
      </w:r>
      <w:proofErr w:type="gramEnd"/>
      <w:r w:rsidRPr="00615ECD">
        <w:rPr>
          <w:sz w:val="16"/>
          <w:lang w:val="en-SG"/>
        </w:rPr>
        <w:t xml:space="preserve"> de-escalation work in the very conflict zone tends to get less attention. A future platform for European security </w:t>
      </w:r>
      <w:proofErr w:type="gramStart"/>
      <w:r w:rsidRPr="00615ECD">
        <w:rPr>
          <w:sz w:val="16"/>
          <w:lang w:val="en-SG"/>
        </w:rPr>
        <w:t>In</w:t>
      </w:r>
      <w:proofErr w:type="gramEnd"/>
      <w:r w:rsidRPr="00615ECD">
        <w:rPr>
          <w:sz w:val="16"/>
          <w:lang w:val="en-SG"/>
        </w:rPr>
        <w:t xml:space="preserve"> light of all this, what role can the OSCE play in pursuit of a future European security order? As in any organisation, this ultimately comes down to the political will of the participating states. </w:t>
      </w:r>
      <w:proofErr w:type="gramStart"/>
      <w:r w:rsidRPr="00615ECD">
        <w:rPr>
          <w:rStyle w:val="StyleUnderline"/>
        </w:rPr>
        <w:t>A number of</w:t>
      </w:r>
      <w:proofErr w:type="gramEnd"/>
      <w:r w:rsidRPr="00615ECD">
        <w:rPr>
          <w:rStyle w:val="StyleUnderline"/>
        </w:rPr>
        <w:t xml:space="preserve"> OSCE key actors currently exhibit a </w:t>
      </w:r>
      <w:r w:rsidRPr="00615ECD">
        <w:rPr>
          <w:rStyle w:val="Emphasis"/>
        </w:rPr>
        <w:t>lack of such will</w:t>
      </w:r>
      <w:r w:rsidRPr="00615ECD">
        <w:rPr>
          <w:rStyle w:val="StyleUnderline"/>
        </w:rPr>
        <w:t xml:space="preserve">. As things stand, the most obvious approach – namely not to re-invent the wheel but to dust off the </w:t>
      </w:r>
      <w:proofErr w:type="spellStart"/>
      <w:r w:rsidRPr="00615ECD">
        <w:rPr>
          <w:rStyle w:val="StyleUnderline"/>
        </w:rPr>
        <w:t>organisation</w:t>
      </w:r>
      <w:proofErr w:type="spellEnd"/>
      <w:r w:rsidRPr="00615ECD">
        <w:rPr>
          <w:rStyle w:val="StyleUnderline"/>
        </w:rPr>
        <w:t xml:space="preserve"> and reinvigorate it – is therefore hardly an option.</w:t>
      </w:r>
      <w:r>
        <w:rPr>
          <w:rStyle w:val="StyleUnderline"/>
        </w:rPr>
        <w:t xml:space="preserve"> </w:t>
      </w:r>
      <w:r w:rsidRPr="00615ECD">
        <w:rPr>
          <w:sz w:val="16"/>
          <w:lang w:val="en-SG"/>
        </w:rPr>
        <w:t xml:space="preserve">In the long run, however, we will need a joint platform for European security. </w:t>
      </w:r>
      <w:r w:rsidRPr="00615ECD">
        <w:rPr>
          <w:rStyle w:val="StyleUnderline"/>
        </w:rPr>
        <w:t>The crisis of the OSCE is not of operational or technical nature, but deeply political</w:t>
      </w:r>
      <w:r w:rsidRPr="00615ECD">
        <w:rPr>
          <w:sz w:val="16"/>
          <w:lang w:val="en-SG"/>
        </w:rPr>
        <w:t xml:space="preserve">. Needless to </w:t>
      </w:r>
      <w:proofErr w:type="gramStart"/>
      <w:r w:rsidRPr="00615ECD">
        <w:rPr>
          <w:sz w:val="16"/>
          <w:lang w:val="en-SG"/>
        </w:rPr>
        <w:t>say</w:t>
      </w:r>
      <w:proofErr w:type="gramEnd"/>
      <w:r w:rsidRPr="00615ECD">
        <w:rPr>
          <w:sz w:val="16"/>
          <w:lang w:val="en-SG"/>
        </w:rPr>
        <w:t xml:space="preserve"> that this is profoundly regrettable, given its unique wealth of experience in early warning and conflict prevention, as well as crisis management and resolution, and its tried-and-tested toolbox of confidence-building measures – among them the mechanism about ‘unusual military activities’ under the OSCE Vienna Document Ukraine is using to seek clarification from Russia.</w:t>
      </w:r>
    </w:p>
    <w:p w14:paraId="1FC659BA" w14:textId="77777777" w:rsidR="001F784B" w:rsidRPr="008A1DAB" w:rsidRDefault="001F784B" w:rsidP="001F784B">
      <w:pPr>
        <w:pStyle w:val="Heading3"/>
        <w:rPr>
          <w:lang w:val="en-SG"/>
        </w:rPr>
      </w:pPr>
      <w:r>
        <w:rPr>
          <w:lang w:val="en-SG"/>
        </w:rPr>
        <w:t>2AC – INB – OSCE Fails – Ukraine</w:t>
      </w:r>
    </w:p>
    <w:p w14:paraId="176D0472" w14:textId="77777777" w:rsidR="001F784B" w:rsidRDefault="001F784B" w:rsidP="001F784B">
      <w:pPr>
        <w:pStyle w:val="Heading4"/>
        <w:rPr>
          <w:lang w:val="en-SG"/>
        </w:rPr>
      </w:pPr>
      <w:r>
        <w:rPr>
          <w:lang w:val="en-SG"/>
        </w:rPr>
        <w:t xml:space="preserve">OSCE is a complete failure – an OSCE state has invading Ukraine proves </w:t>
      </w:r>
    </w:p>
    <w:p w14:paraId="4C505504" w14:textId="77777777" w:rsidR="001F784B" w:rsidRDefault="001F784B" w:rsidP="001F784B">
      <w:pPr>
        <w:rPr>
          <w:lang w:val="en-SG"/>
        </w:rPr>
      </w:pPr>
      <w:proofErr w:type="spellStart"/>
      <w:r w:rsidRPr="008A1DAB">
        <w:rPr>
          <w:rStyle w:val="Style13ptBold"/>
        </w:rPr>
        <w:t>Bloed</w:t>
      </w:r>
      <w:proofErr w:type="spellEnd"/>
      <w:r w:rsidRPr="008A1DAB">
        <w:rPr>
          <w:rStyle w:val="Style13ptBold"/>
        </w:rPr>
        <w:t xml:space="preserve"> 22</w:t>
      </w:r>
      <w:r>
        <w:rPr>
          <w:lang w:val="en-SG"/>
        </w:rPr>
        <w:t xml:space="preserve"> [Arie </w:t>
      </w:r>
      <w:proofErr w:type="spellStart"/>
      <w:r>
        <w:rPr>
          <w:lang w:val="en-SG"/>
        </w:rPr>
        <w:t>Bloed</w:t>
      </w:r>
      <w:proofErr w:type="spellEnd"/>
      <w:r>
        <w:rPr>
          <w:lang w:val="en-SG"/>
        </w:rPr>
        <w:t xml:space="preserve">, 02-25-2022, “Is this the death of the OSCE Decalogue?”, Security and Human Rights Monitor, </w:t>
      </w:r>
      <w:proofErr w:type="gramStart"/>
      <w:r>
        <w:rPr>
          <w:lang w:val="en-SG"/>
        </w:rPr>
        <w:t>https://www.shrmonitor.org/is-this-the-death-of-the-osce-decalogue/]\\pairie</w:t>
      </w:r>
      <w:proofErr w:type="gramEnd"/>
      <w:r>
        <w:rPr>
          <w:lang w:val="en-SG"/>
        </w:rPr>
        <w:t xml:space="preserve"> </w:t>
      </w:r>
    </w:p>
    <w:p w14:paraId="40DA5EDB" w14:textId="77777777" w:rsidR="001F784B" w:rsidRPr="004E7073" w:rsidRDefault="001F784B" w:rsidP="001F784B">
      <w:pPr>
        <w:rPr>
          <w:sz w:val="16"/>
          <w:lang w:val="en-SG"/>
        </w:rPr>
      </w:pPr>
      <w:r w:rsidRPr="008A1DAB">
        <w:rPr>
          <w:rStyle w:val="StyleUnderline"/>
        </w:rPr>
        <w:t xml:space="preserve">At the same </w:t>
      </w:r>
      <w:proofErr w:type="gramStart"/>
      <w:r w:rsidRPr="008A1DAB">
        <w:rPr>
          <w:rStyle w:val="StyleUnderline"/>
        </w:rPr>
        <w:t>time</w:t>
      </w:r>
      <w:proofErr w:type="gramEnd"/>
      <w:r w:rsidRPr="008A1DAB">
        <w:rPr>
          <w:rStyle w:val="StyleUnderline"/>
        </w:rPr>
        <w:t xml:space="preserve"> it also means that an organization like the OSCE has </w:t>
      </w:r>
      <w:r w:rsidRPr="008A1DAB">
        <w:rPr>
          <w:rStyle w:val="Emphasis"/>
        </w:rPr>
        <w:t>failed in all respects</w:t>
      </w:r>
      <w:r w:rsidRPr="008A1DAB">
        <w:rPr>
          <w:rStyle w:val="StyleUnderline"/>
        </w:rPr>
        <w:t xml:space="preserve"> to ensure the fulfillment of its key function, i.e. ensuring a stable environment in the OSCE area through its cooperative and comprehensive security </w:t>
      </w:r>
      <w:proofErr w:type="spellStart"/>
      <w:r w:rsidRPr="008A1DAB">
        <w:rPr>
          <w:rStyle w:val="StyleUnderline"/>
        </w:rPr>
        <w:t>approac</w:t>
      </w:r>
      <w:proofErr w:type="spellEnd"/>
      <w:r w:rsidRPr="004E7073">
        <w:rPr>
          <w:sz w:val="16"/>
          <w:lang w:val="en-SG"/>
        </w:rPr>
        <w:t xml:space="preserve">h. </w:t>
      </w:r>
      <w:proofErr w:type="gramStart"/>
      <w:r w:rsidRPr="004E7073">
        <w:rPr>
          <w:sz w:val="16"/>
          <w:lang w:val="en-SG"/>
        </w:rPr>
        <w:t>In particular in</w:t>
      </w:r>
      <w:proofErr w:type="gramEnd"/>
      <w:r w:rsidRPr="004E7073">
        <w:rPr>
          <w:sz w:val="16"/>
          <w:lang w:val="en-SG"/>
        </w:rPr>
        <w:t xml:space="preserve"> the post-Cold War period the OSCE became an impressive ‘community of values’ and ‘community of responsibility’. At the Astana Summit, just 11 years ago, there was even talk of a joint vision of a Euro-Atlantic and Eurasian security. By adhering to a constantly developing number of basic norms and values in the OSCE region, the East-West divide turned into a region with largely common norms and values, not only </w:t>
      </w:r>
      <w:proofErr w:type="gramStart"/>
      <w:r w:rsidRPr="004E7073">
        <w:rPr>
          <w:sz w:val="16"/>
          <w:lang w:val="en-SG"/>
        </w:rPr>
        <w:t>in the area of</w:t>
      </w:r>
      <w:proofErr w:type="gramEnd"/>
      <w:r w:rsidRPr="004E7073">
        <w:rPr>
          <w:sz w:val="16"/>
          <w:lang w:val="en-SG"/>
        </w:rPr>
        <w:t xml:space="preserve"> peace and security, but also in the areas of the human and the economic and environmental dimensions.</w:t>
      </w:r>
    </w:p>
    <w:p w14:paraId="1475E0B0" w14:textId="77777777" w:rsidR="001F784B" w:rsidRPr="004E7073" w:rsidRDefault="001F784B" w:rsidP="001F784B">
      <w:pPr>
        <w:rPr>
          <w:u w:val="single"/>
        </w:rPr>
      </w:pPr>
      <w:r w:rsidRPr="008A1DAB">
        <w:rPr>
          <w:sz w:val="16"/>
          <w:lang w:val="en-SG"/>
        </w:rPr>
        <w:t xml:space="preserve">What is more, OSCE participating states did not only aim at the development of a highly sophisticated system of norms and rules, but also at a system that aimed at providing each other support, whenever countries </w:t>
      </w:r>
      <w:proofErr w:type="gramStart"/>
      <w:r w:rsidRPr="008A1DAB">
        <w:rPr>
          <w:sz w:val="16"/>
          <w:lang w:val="en-SG"/>
        </w:rPr>
        <w:t>were considered to be</w:t>
      </w:r>
      <w:proofErr w:type="gramEnd"/>
      <w:r w:rsidRPr="008A1DAB">
        <w:rPr>
          <w:sz w:val="16"/>
          <w:lang w:val="en-SG"/>
        </w:rPr>
        <w:t xml:space="preserve"> in need of help. </w:t>
      </w:r>
      <w:r w:rsidRPr="008A1DAB">
        <w:rPr>
          <w:rStyle w:val="StyleUnderline"/>
        </w:rPr>
        <w:t xml:space="preserve">This ‘joint responsibility’ for the fulfilment of the basic norms and standards, based on the idea of “indivisible security” has been fatally affected in the case of the Russian military attack against Ukraine since a key </w:t>
      </w:r>
      <w:r w:rsidRPr="008A1DAB">
        <w:rPr>
          <w:rStyle w:val="Emphasis"/>
        </w:rPr>
        <w:t>OSCE state refused to comply</w:t>
      </w:r>
      <w:r w:rsidRPr="008A1DAB">
        <w:rPr>
          <w:rStyle w:val="StyleUnderline"/>
        </w:rPr>
        <w:t xml:space="preserve"> with the most fundamental rules which it had helped create itself.</w:t>
      </w:r>
    </w:p>
    <w:p w14:paraId="09396D59" w14:textId="77777777" w:rsidR="001F784B" w:rsidRPr="008A1DAB" w:rsidRDefault="001F784B" w:rsidP="001F784B">
      <w:pPr>
        <w:rPr>
          <w:sz w:val="16"/>
          <w:lang w:val="en-SG"/>
        </w:rPr>
      </w:pPr>
      <w:r w:rsidRPr="008A1DAB">
        <w:rPr>
          <w:rStyle w:val="StyleUnderline"/>
        </w:rPr>
        <w:t xml:space="preserve">The ‘community of responsibility’, however, is also </w:t>
      </w:r>
      <w:r w:rsidRPr="008A1DAB">
        <w:rPr>
          <w:rStyle w:val="Emphasis"/>
        </w:rPr>
        <w:t>largely ignored by the other OSCE</w:t>
      </w:r>
      <w:r w:rsidRPr="008A1DAB">
        <w:rPr>
          <w:rStyle w:val="StyleUnderline"/>
        </w:rPr>
        <w:t xml:space="preserve"> states, which of course are </w:t>
      </w:r>
      <w:proofErr w:type="gramStart"/>
      <w:r w:rsidRPr="008A1DAB">
        <w:rPr>
          <w:rStyle w:val="StyleUnderline"/>
        </w:rPr>
        <w:t>competing with each other</w:t>
      </w:r>
      <w:proofErr w:type="gramEnd"/>
      <w:r w:rsidRPr="008A1DAB">
        <w:rPr>
          <w:rStyle w:val="StyleUnderline"/>
        </w:rPr>
        <w:t xml:space="preserve"> in condemning the Russian actions in words, but at the same time refusing to provide meaningful help to the Ukrainian government and people by only imposing non-military sanctions. Furthermore, there were few serious attempts within the OSCE during the past few months and years to move beyond </w:t>
      </w:r>
      <w:r w:rsidRPr="008A1DAB">
        <w:rPr>
          <w:rStyle w:val="Emphasis"/>
        </w:rPr>
        <w:t>stubborn public diplomacy</w:t>
      </w:r>
      <w:r w:rsidRPr="008A1DAB">
        <w:rPr>
          <w:rStyle w:val="StyleUnderline"/>
        </w:rPr>
        <w:t xml:space="preserve"> to real negotiations on resolving the crisis in and around Ukraine. </w:t>
      </w:r>
      <w:proofErr w:type="gramStart"/>
      <w:r w:rsidRPr="008A1DAB">
        <w:rPr>
          <w:sz w:val="16"/>
          <w:lang w:val="en-SG"/>
        </w:rPr>
        <w:t>Also</w:t>
      </w:r>
      <w:proofErr w:type="gramEnd"/>
      <w:r w:rsidRPr="008A1DAB">
        <w:rPr>
          <w:sz w:val="16"/>
          <w:lang w:val="en-SG"/>
        </w:rPr>
        <w:t xml:space="preserve"> this </w:t>
      </w:r>
      <w:proofErr w:type="spellStart"/>
      <w:r w:rsidRPr="008A1DAB">
        <w:rPr>
          <w:sz w:val="16"/>
          <w:lang w:val="en-SG"/>
        </w:rPr>
        <w:t>behavior</w:t>
      </w:r>
      <w:proofErr w:type="spellEnd"/>
      <w:r w:rsidRPr="008A1DAB">
        <w:rPr>
          <w:sz w:val="16"/>
          <w:lang w:val="en-SG"/>
        </w:rPr>
        <w:t xml:space="preserve"> has made the community of responsibility as a core element of the OSCE philosophy of promoting peace and security in the Eurasian area void of a substantial meaning. If a partner such as Ukraine which is overrun by a much more powerful army by another OSCE state and then is largely left on its own, the philosophy of a ‘family of nations’ has been totally undermined.</w:t>
      </w:r>
    </w:p>
    <w:p w14:paraId="7B24A5A7" w14:textId="77777777" w:rsidR="001F784B" w:rsidRPr="004E7073" w:rsidRDefault="001F784B" w:rsidP="001F784B">
      <w:pPr>
        <w:rPr>
          <w:sz w:val="16"/>
          <w:szCs w:val="16"/>
          <w:lang w:val="en-SG"/>
        </w:rPr>
      </w:pPr>
      <w:r w:rsidRPr="008A1DAB">
        <w:rPr>
          <w:sz w:val="16"/>
          <w:szCs w:val="16"/>
          <w:lang w:val="en-SG"/>
        </w:rPr>
        <w:t xml:space="preserve">The Russian occupation of the Crimea in 2014 was already a clear sign that the Russian Federation was acting in violation of the most fundamental principles of international law, but at least it still </w:t>
      </w:r>
      <w:proofErr w:type="gramStart"/>
      <w:r w:rsidRPr="008A1DAB">
        <w:rPr>
          <w:sz w:val="16"/>
          <w:szCs w:val="16"/>
          <w:lang w:val="en-SG"/>
        </w:rPr>
        <w:t>made an effort</w:t>
      </w:r>
      <w:proofErr w:type="gramEnd"/>
      <w:r w:rsidRPr="008A1DAB">
        <w:rPr>
          <w:sz w:val="16"/>
          <w:szCs w:val="16"/>
          <w:lang w:val="en-SG"/>
        </w:rPr>
        <w:t xml:space="preserve"> to show that it felt obliged to take these principles seriously, for instance through the organization of a (fraudulent) referendum about Crimea joining the Russian territory as an act of ‘self-determination’. In the case of the war against Ukraine the Russian authorities are going further by not even making a serious effort anymore to reconcile their military acts with the ‘law book’.</w:t>
      </w:r>
    </w:p>
    <w:p w14:paraId="47F3EBF5" w14:textId="77777777" w:rsidR="001F784B" w:rsidRPr="004E7073" w:rsidRDefault="001F784B" w:rsidP="001F784B">
      <w:pPr>
        <w:rPr>
          <w:sz w:val="16"/>
          <w:szCs w:val="16"/>
          <w:lang w:val="en-SG"/>
        </w:rPr>
      </w:pPr>
      <w:proofErr w:type="gramStart"/>
      <w:r w:rsidRPr="004E7073">
        <w:rPr>
          <w:sz w:val="16"/>
          <w:szCs w:val="16"/>
          <w:lang w:val="en-SG"/>
        </w:rPr>
        <w:t>Instead</w:t>
      </w:r>
      <w:proofErr w:type="gramEnd"/>
      <w:r w:rsidRPr="004E7073">
        <w:rPr>
          <w:sz w:val="16"/>
          <w:szCs w:val="16"/>
          <w:lang w:val="en-SG"/>
        </w:rPr>
        <w:t xml:space="preserve"> it is playing now by the old-fashioned, 19th-century book of power politics and geographical expansionism to ensure its ‘national security’, no longer hindered by legal niceties such as principles of non-aggression, inviolability of borders or non-interference in internal affairs – principles that were already enshrined in the UN Charter to save future generations from the scourge of war.</w:t>
      </w:r>
    </w:p>
    <w:p w14:paraId="73AFEC3E" w14:textId="77777777" w:rsidR="001F784B" w:rsidRPr="004E7073" w:rsidRDefault="001F784B" w:rsidP="001F784B">
      <w:pPr>
        <w:rPr>
          <w:rStyle w:val="StyleUnderline"/>
          <w:sz w:val="16"/>
          <w:szCs w:val="16"/>
          <w:u w:val="none"/>
          <w:lang w:val="en-SG"/>
        </w:rPr>
      </w:pPr>
      <w:r w:rsidRPr="004E7073">
        <w:rPr>
          <w:sz w:val="16"/>
          <w:szCs w:val="16"/>
          <w:lang w:val="en-SG"/>
        </w:rPr>
        <w:t>The result is that the European continent (and the world) has been thrown back into a political nightmare where the carefully developed checks and balances in the volatile international security system have been discarded and where the world has been thrown back in a security jungle where power politics has taken over from basic principles and norms. The damage caused by this unilateral Russian action goes way beyond the bilateral Russian-Ukrainian relation and is dangerously undermining the whole system which has given Europe a longer period of peace than ever before.</w:t>
      </w:r>
    </w:p>
    <w:p w14:paraId="3F070959" w14:textId="77777777" w:rsidR="001F784B" w:rsidRDefault="001F784B" w:rsidP="001F784B">
      <w:pPr>
        <w:rPr>
          <w:rStyle w:val="StyleUnderline"/>
        </w:rPr>
      </w:pPr>
      <w:r w:rsidRPr="008A1DAB">
        <w:rPr>
          <w:rStyle w:val="StyleUnderline"/>
        </w:rPr>
        <w:t xml:space="preserve">Although the OSCE has achieved a lot over the past decades, </w:t>
      </w:r>
      <w:proofErr w:type="gramStart"/>
      <w:r w:rsidRPr="008A1DAB">
        <w:rPr>
          <w:rStyle w:val="StyleUnderline"/>
        </w:rPr>
        <w:t>in particular also</w:t>
      </w:r>
      <w:proofErr w:type="gramEnd"/>
      <w:r w:rsidRPr="008A1DAB">
        <w:rPr>
          <w:rStyle w:val="StyleUnderline"/>
        </w:rPr>
        <w:t xml:space="preserve"> in the most challenging environments, the open Russian aggression against a </w:t>
      </w:r>
      <w:proofErr w:type="spellStart"/>
      <w:r w:rsidRPr="008A1DAB">
        <w:rPr>
          <w:rStyle w:val="StyleUnderline"/>
        </w:rPr>
        <w:t>neighbouring</w:t>
      </w:r>
      <w:proofErr w:type="spellEnd"/>
      <w:r w:rsidRPr="008A1DAB">
        <w:rPr>
          <w:rStyle w:val="StyleUnderline"/>
        </w:rPr>
        <w:t xml:space="preserve"> country is the most serious crisis which the OSCE has faced in its existence. As a matter of fact, the basis on which the organization has been functioning has been largely taken away.</w:t>
      </w:r>
    </w:p>
    <w:p w14:paraId="0BFE7ADE" w14:textId="77777777" w:rsidR="001F784B" w:rsidRDefault="001F784B" w:rsidP="001F784B">
      <w:pPr>
        <w:pStyle w:val="Heading4"/>
        <w:rPr>
          <w:lang w:val="en-SG"/>
        </w:rPr>
      </w:pPr>
      <w:r>
        <w:rPr>
          <w:lang w:val="en-SG"/>
        </w:rPr>
        <w:t xml:space="preserve">OSCE is has structural problems their failure in Ukraine proves </w:t>
      </w:r>
    </w:p>
    <w:p w14:paraId="3CBC60D4" w14:textId="77777777" w:rsidR="001F784B" w:rsidRDefault="001F784B" w:rsidP="001F784B">
      <w:pPr>
        <w:rPr>
          <w:lang w:val="en-SG"/>
        </w:rPr>
      </w:pPr>
      <w:proofErr w:type="spellStart"/>
      <w:r w:rsidRPr="006D6A0B">
        <w:rPr>
          <w:rStyle w:val="Style13ptBold"/>
        </w:rPr>
        <w:t>Semeniy</w:t>
      </w:r>
      <w:proofErr w:type="spellEnd"/>
      <w:r w:rsidRPr="006D6A0B">
        <w:rPr>
          <w:rStyle w:val="Style13ptBold"/>
        </w:rPr>
        <w:t xml:space="preserve"> 22</w:t>
      </w:r>
      <w:r>
        <w:rPr>
          <w:lang w:val="en-SG"/>
        </w:rPr>
        <w:t xml:space="preserve"> [Oleksiy </w:t>
      </w:r>
      <w:proofErr w:type="spellStart"/>
      <w:r>
        <w:rPr>
          <w:lang w:val="en-SG"/>
        </w:rPr>
        <w:t>Semeniy</w:t>
      </w:r>
      <w:proofErr w:type="spellEnd"/>
      <w:r>
        <w:rPr>
          <w:lang w:val="en-SG"/>
        </w:rPr>
        <w:t xml:space="preserve">, June 2022, “IMPLICATIONS OF THE WAR IN UKRAINE FOR THE OSCE,”&lt;&lt;Dr </w:t>
      </w:r>
      <w:proofErr w:type="spellStart"/>
      <w:r>
        <w:rPr>
          <w:lang w:val="en-SG"/>
        </w:rPr>
        <w:t>Semeniy</w:t>
      </w:r>
      <w:proofErr w:type="spellEnd"/>
      <w:r>
        <w:rPr>
          <w:lang w:val="en-SG"/>
        </w:rPr>
        <w:t xml:space="preserve"> is a Direct of Institute for Global Transformations&gt;&gt;, OSCE Network of Think Tanks and Academic Institutions, </w:t>
      </w:r>
      <w:hyperlink r:id="rId123" w:history="1">
        <w:r w:rsidRPr="00955A01">
          <w:rPr>
            <w:rStyle w:val="Hyperlink"/>
            <w:lang w:val="en-SG"/>
          </w:rPr>
          <w:t>https://osce-network.net/fileadmin/user_upload/OSCE_Network_Perspectives_2022_20June_final.pdf]\\pairie</w:t>
        </w:r>
      </w:hyperlink>
    </w:p>
    <w:p w14:paraId="21DB781D" w14:textId="77777777" w:rsidR="001F784B" w:rsidRPr="00615ECD" w:rsidRDefault="001F784B" w:rsidP="001F784B">
      <w:pPr>
        <w:rPr>
          <w:sz w:val="16"/>
          <w:lang w:val="en-SG"/>
        </w:rPr>
      </w:pPr>
      <w:r w:rsidRPr="000F27A1">
        <w:rPr>
          <w:rStyle w:val="StyleUnderline"/>
        </w:rPr>
        <w:t>Russia’s war of aggression against Ukraine is a vital test for the OSCE</w:t>
      </w:r>
      <w:r w:rsidRPr="00615ECD">
        <w:rPr>
          <w:sz w:val="16"/>
          <w:lang w:val="en-SG"/>
        </w:rPr>
        <w:t xml:space="preserve">. For many years the OSCE has been seen as failing to prevent or de-escalate (not to even mention sustainably settle) conflicts in Europe. It now needs to be united and deliver feasible results to remain a useful element of European security. However, its activity in Ukraine from 2014 until 24 February 2022 was also partially successful in organizational terms. It is worthy of astonishment how swiftly the OSCE succeeded in reorienting its country office and launched its special monitoring mission (SMM) in Ukraine in 2014. For those eight years the SMM was mostly an effective tool for many de-escalatory efforts and </w:t>
      </w:r>
      <w:proofErr w:type="gramStart"/>
      <w:r w:rsidRPr="00615ECD">
        <w:rPr>
          <w:sz w:val="16"/>
          <w:lang w:val="en-SG"/>
        </w:rPr>
        <w:t>a number of</w:t>
      </w:r>
      <w:proofErr w:type="gramEnd"/>
      <w:r w:rsidRPr="00615ECD">
        <w:rPr>
          <w:sz w:val="16"/>
          <w:lang w:val="en-SG"/>
        </w:rPr>
        <w:t xml:space="preserve"> successful solutions were implemented to tackle problems on the line of contact. But these successes were not enough and were underpinned by a lack of political backing in Vienna, due to growing political drifts and conflicts among some participating States, as well as </w:t>
      </w:r>
      <w:proofErr w:type="gramStart"/>
      <w:r w:rsidRPr="00615ECD">
        <w:rPr>
          <w:sz w:val="16"/>
          <w:lang w:val="en-SG"/>
        </w:rPr>
        <w:t>a number of</w:t>
      </w:r>
      <w:proofErr w:type="gramEnd"/>
      <w:r w:rsidRPr="00615ECD">
        <w:rPr>
          <w:sz w:val="16"/>
          <w:lang w:val="en-SG"/>
        </w:rPr>
        <w:t xml:space="preserve"> problems with efficiency at the Secretariat level. </w:t>
      </w:r>
      <w:r w:rsidRPr="000F27A1">
        <w:rPr>
          <w:rStyle w:val="StyleUnderline"/>
        </w:rPr>
        <w:t>This assessment does</w:t>
      </w:r>
      <w:r>
        <w:rPr>
          <w:rStyle w:val="StyleUnderline"/>
        </w:rPr>
        <w:t xml:space="preserve"> </w:t>
      </w:r>
      <w:r w:rsidRPr="000F27A1">
        <w:rPr>
          <w:rStyle w:val="StyleUnderline"/>
        </w:rPr>
        <w:t>not deny the efforts undertaken by OSCE institutions or the Secretariat, but mainly refers to</w:t>
      </w:r>
      <w:r>
        <w:rPr>
          <w:rStyle w:val="StyleUnderline"/>
        </w:rPr>
        <w:t xml:space="preserve"> </w:t>
      </w:r>
      <w:r w:rsidRPr="000F27A1">
        <w:rPr>
          <w:rStyle w:val="StyleUnderline"/>
        </w:rPr>
        <w:t xml:space="preserve">the tempo and quality of reactions to </w:t>
      </w:r>
      <w:r w:rsidRPr="000F27A1">
        <w:rPr>
          <w:rStyle w:val="Emphasis"/>
        </w:rPr>
        <w:t>negative developments in and around Ukraine</w:t>
      </w:r>
      <w:r w:rsidRPr="000F27A1">
        <w:rPr>
          <w:rStyle w:val="StyleUnderline"/>
        </w:rPr>
        <w:t>. The quite</w:t>
      </w:r>
      <w:r>
        <w:rPr>
          <w:rStyle w:val="StyleUnderline"/>
        </w:rPr>
        <w:t xml:space="preserve"> </w:t>
      </w:r>
      <w:r w:rsidRPr="000F27A1">
        <w:rPr>
          <w:rStyle w:val="StyleUnderline"/>
        </w:rPr>
        <w:t xml:space="preserve">destructive role of </w:t>
      </w:r>
      <w:proofErr w:type="gramStart"/>
      <w:r w:rsidRPr="000F27A1">
        <w:rPr>
          <w:rStyle w:val="StyleUnderline"/>
        </w:rPr>
        <w:t>a number of</w:t>
      </w:r>
      <w:proofErr w:type="gramEnd"/>
      <w:r w:rsidRPr="000F27A1">
        <w:rPr>
          <w:rStyle w:val="StyleUnderline"/>
        </w:rPr>
        <w:t xml:space="preserve"> OSCE participating States that wanted to </w:t>
      </w:r>
      <w:r w:rsidRPr="000F27A1">
        <w:rPr>
          <w:rStyle w:val="Emphasis"/>
        </w:rPr>
        <w:t>block some productive</w:t>
      </w:r>
      <w:r>
        <w:rPr>
          <w:rStyle w:val="Emphasis"/>
        </w:rPr>
        <w:t xml:space="preserve"> </w:t>
      </w:r>
      <w:r w:rsidRPr="000F27A1">
        <w:rPr>
          <w:rStyle w:val="Emphasis"/>
        </w:rPr>
        <w:t>initiatives</w:t>
      </w:r>
      <w:r w:rsidRPr="000F27A1">
        <w:rPr>
          <w:rStyle w:val="StyleUnderline"/>
        </w:rPr>
        <w:t xml:space="preserve"> also needs to be recognized. Many of the problems relate to the lack of adequate</w:t>
      </w:r>
      <w:r>
        <w:rPr>
          <w:rStyle w:val="StyleUnderline"/>
        </w:rPr>
        <w:t xml:space="preserve"> </w:t>
      </w:r>
      <w:r w:rsidRPr="000F27A1">
        <w:rPr>
          <w:rStyle w:val="StyleUnderline"/>
        </w:rPr>
        <w:t>institutional capacity of the OSCE, because participating States for many years could not agree</w:t>
      </w:r>
      <w:r>
        <w:rPr>
          <w:rStyle w:val="StyleUnderline"/>
        </w:rPr>
        <w:t xml:space="preserve"> </w:t>
      </w:r>
      <w:r w:rsidRPr="000F27A1">
        <w:rPr>
          <w:rStyle w:val="StyleUnderline"/>
        </w:rPr>
        <w:t xml:space="preserve">on necessary reforms, tolerating possible </w:t>
      </w:r>
      <w:r w:rsidRPr="000F27A1">
        <w:rPr>
          <w:rStyle w:val="Emphasis"/>
        </w:rPr>
        <w:t>inefficiencies</w:t>
      </w:r>
      <w:r w:rsidRPr="000F27A1">
        <w:rPr>
          <w:rStyle w:val="StyleUnderline"/>
        </w:rPr>
        <w:t xml:space="preserve"> of the OSCE in critical situations.</w:t>
      </w:r>
      <w:r>
        <w:rPr>
          <w:rStyle w:val="StyleUnderline"/>
        </w:rPr>
        <w:t xml:space="preserve"> </w:t>
      </w:r>
      <w:r w:rsidRPr="000F27A1">
        <w:rPr>
          <w:rStyle w:val="StyleUnderline"/>
        </w:rPr>
        <w:t>Therefore, Ukraine doubts that the OSCE can help settle the war and conflict with Russia</w:t>
      </w:r>
      <w:r w:rsidRPr="00615ECD">
        <w:rPr>
          <w:sz w:val="16"/>
          <w:lang w:val="en-SG"/>
        </w:rPr>
        <w:t>. This negative attitude is less visible by people or organizations who have co-operated with the OSCE in different formats or been confronted with its activities – they have had possibilities to see the concrete impact of OSCE activities</w:t>
      </w:r>
      <w:r w:rsidRPr="00615ECD">
        <w:rPr>
          <w:rStyle w:val="StyleUnderline"/>
        </w:rPr>
        <w:t>. However, the OSCE has not sufficiently promoted</w:t>
      </w:r>
      <w:r>
        <w:rPr>
          <w:rStyle w:val="StyleUnderline"/>
        </w:rPr>
        <w:t xml:space="preserve"> </w:t>
      </w:r>
      <w:r w:rsidRPr="00615ECD">
        <w:rPr>
          <w:rStyle w:val="StyleUnderline"/>
        </w:rPr>
        <w:t>its results (even if moderate) and their practical value to key stakeholders inside Ukraine,</w:t>
      </w:r>
      <w:r>
        <w:rPr>
          <w:rStyle w:val="StyleUnderline"/>
        </w:rPr>
        <w:t xml:space="preserve"> </w:t>
      </w:r>
      <w:r w:rsidRPr="00615ECD">
        <w:rPr>
          <w:rStyle w:val="StyleUnderline"/>
        </w:rPr>
        <w:t xml:space="preserve">especially to wider Ukrainian society. </w:t>
      </w:r>
      <w:r w:rsidRPr="00615ECD">
        <w:rPr>
          <w:sz w:val="16"/>
          <w:lang w:val="en-SG"/>
        </w:rPr>
        <w:t xml:space="preserve">On the other </w:t>
      </w:r>
      <w:proofErr w:type="gramStart"/>
      <w:r w:rsidRPr="00615ECD">
        <w:rPr>
          <w:sz w:val="16"/>
          <w:lang w:val="en-SG"/>
        </w:rPr>
        <w:t>hand</w:t>
      </w:r>
      <w:proofErr w:type="gramEnd"/>
      <w:r w:rsidRPr="00615ECD">
        <w:rPr>
          <w:sz w:val="16"/>
          <w:lang w:val="en-SG"/>
        </w:rPr>
        <w:t xml:space="preserve"> Ukrainian authorities and society have expected much more clarity (i.e. on stating the facts and identifying the perpetrators without using general diplomatic phrases) and prompt reaction from OSCE representatives (either in the SMM or the office in Kyiv) to the violations from the Russian side (including its puppets in Donetsk and Luhansk). It may be these expectations were too high for OSCE staff because of the Organization’s general policy to be viewed as a neutral and impartial actor (</w:t>
      </w:r>
      <w:proofErr w:type="gramStart"/>
      <w:r w:rsidRPr="00615ECD">
        <w:rPr>
          <w:sz w:val="16"/>
          <w:lang w:val="en-SG"/>
        </w:rPr>
        <w:t>in order to</w:t>
      </w:r>
      <w:proofErr w:type="gramEnd"/>
      <w:r w:rsidRPr="00615ECD">
        <w:rPr>
          <w:sz w:val="16"/>
          <w:lang w:val="en-SG"/>
        </w:rPr>
        <w:t xml:space="preserve"> keep Russia on board), but this also damaged the Organization’s image.</w:t>
      </w:r>
    </w:p>
    <w:p w14:paraId="5A89F924" w14:textId="473CF2A9" w:rsidR="00C65195" w:rsidRDefault="007C685D" w:rsidP="00C65195">
      <w:pPr>
        <w:pStyle w:val="Heading2"/>
        <w:rPr>
          <w:lang w:eastAsia="zh-TW"/>
        </w:rPr>
      </w:pPr>
      <w:r>
        <w:rPr>
          <w:lang w:eastAsia="zh-TW"/>
        </w:rPr>
        <w:t>2AC—AT:</w:t>
      </w:r>
      <w:r w:rsidR="001F784B" w:rsidRPr="001F784B">
        <w:t xml:space="preserve"> </w:t>
      </w:r>
      <w:r w:rsidR="001F784B">
        <w:t>CP—</w:t>
      </w:r>
      <w:r>
        <w:rPr>
          <w:lang w:eastAsia="zh-TW"/>
        </w:rPr>
        <w:t xml:space="preserve"> UN </w:t>
      </w:r>
    </w:p>
    <w:p w14:paraId="38C9FA7E" w14:textId="77D535D5" w:rsidR="006F3F8B" w:rsidRPr="006F3F8B" w:rsidRDefault="006F3F8B" w:rsidP="006F3F8B">
      <w:pPr>
        <w:pStyle w:val="Heading3"/>
        <w:rPr>
          <w:lang w:eastAsia="zh-TW"/>
        </w:rPr>
      </w:pPr>
      <w:r>
        <w:rPr>
          <w:lang w:eastAsia="zh-TW"/>
        </w:rPr>
        <w:t xml:space="preserve">2AC—AT: </w:t>
      </w:r>
      <w:proofErr w:type="spellStart"/>
      <w:r>
        <w:rPr>
          <w:lang w:eastAsia="zh-TW"/>
        </w:rPr>
        <w:t>Bjorgul</w:t>
      </w:r>
      <w:proofErr w:type="spellEnd"/>
      <w:r>
        <w:rPr>
          <w:lang w:eastAsia="zh-TW"/>
        </w:rPr>
        <w:t xml:space="preserve"> Reread </w:t>
      </w:r>
    </w:p>
    <w:p w14:paraId="5AE99AB8" w14:textId="2F86445B" w:rsidR="007C685D" w:rsidRPr="007C685D" w:rsidRDefault="007C685D" w:rsidP="007C685D">
      <w:pPr>
        <w:pStyle w:val="Heading3"/>
        <w:rPr>
          <w:lang w:eastAsia="zh-TW"/>
        </w:rPr>
      </w:pPr>
      <w:r>
        <w:rPr>
          <w:lang w:eastAsia="zh-TW"/>
        </w:rPr>
        <w:t>2AC—AT: UN CP</w:t>
      </w:r>
    </w:p>
    <w:p w14:paraId="7A27C765" w14:textId="77777777" w:rsidR="00C65195" w:rsidRPr="00BC27BA" w:rsidRDefault="00C65195" w:rsidP="00C65195">
      <w:pPr>
        <w:pStyle w:val="Heading4"/>
        <w:rPr>
          <w:lang w:eastAsia="zh-TW"/>
        </w:rPr>
      </w:pPr>
      <w:r>
        <w:rPr>
          <w:lang w:eastAsia="zh-TW"/>
        </w:rPr>
        <w:t>1. Perm do both</w:t>
      </w:r>
    </w:p>
    <w:p w14:paraId="63196E6B" w14:textId="77777777" w:rsidR="00C65195" w:rsidRPr="008A5072" w:rsidRDefault="00C65195" w:rsidP="00C65195">
      <w:pPr>
        <w:pStyle w:val="Heading4"/>
      </w:pPr>
      <w:r>
        <w:t>2. Political fights and lack of AI integration into systems wrecks interoperability</w:t>
      </w:r>
    </w:p>
    <w:p w14:paraId="61ADDB1B" w14:textId="77777777" w:rsidR="00C65195" w:rsidRPr="00D7646D" w:rsidRDefault="00C65195" w:rsidP="00C65195">
      <w:pPr>
        <w:rPr>
          <w:rStyle w:val="Style13ptBold"/>
          <w:b w:val="0"/>
          <w:bCs w:val="0"/>
        </w:rPr>
      </w:pPr>
      <w:r w:rsidRPr="00D7646D">
        <w:rPr>
          <w:rStyle w:val="Style13ptBold"/>
        </w:rPr>
        <w:t>Fournier-Tombs, 21 (</w:t>
      </w:r>
      <w:r w:rsidRPr="00D7646D">
        <w:rPr>
          <w:rStyle w:val="Style13ptBold"/>
          <w:b w:val="0"/>
        </w:rPr>
        <w:t xml:space="preserve">Eleonore Fournier-Tombs, 5-31-2021, "The United Nations needs to start regulating the 'Wild West' of artificial intelligence," Conversation, </w:t>
      </w:r>
      <w:hyperlink r:id="rId124" w:history="1">
        <w:r w:rsidRPr="00D7646D">
          <w:rPr>
            <w:rStyle w:val="Style13ptBold"/>
            <w:b w:val="0"/>
          </w:rPr>
          <w:t>https://theconversation.com/the-united-nations-needs-to-start-regulating-the-wild-west-of-artificial-intelligence-161257</w:t>
        </w:r>
      </w:hyperlink>
      <w:r w:rsidRPr="00D7646D">
        <w:rPr>
          <w:rStyle w:val="Style13ptBold"/>
          <w:b w:val="0"/>
        </w:rPr>
        <w:t>, LASA-CSK)</w:t>
      </w:r>
    </w:p>
    <w:p w14:paraId="65BB8BA6" w14:textId="77777777" w:rsidR="00C65195" w:rsidRPr="007D3752" w:rsidRDefault="00C65195" w:rsidP="00C65195">
      <w:r>
        <w:t xml:space="preserve">Conversely, the </w:t>
      </w:r>
      <w:r w:rsidRPr="00DB6E3E">
        <w:rPr>
          <w:rStyle w:val="StyleUnderline"/>
          <w:highlight w:val="cyan"/>
        </w:rPr>
        <w:t>lack of regulation at the United Nations</w:t>
      </w:r>
      <w:r>
        <w:t xml:space="preserve"> can be </w:t>
      </w:r>
      <w:r w:rsidRPr="00DB6E3E">
        <w:rPr>
          <w:rStyle w:val="StyleUnderline"/>
          <w:highlight w:val="cyan"/>
        </w:rPr>
        <w:t>considered a challenge for</w:t>
      </w:r>
      <w:r w:rsidRPr="00DB6E3E">
        <w:rPr>
          <w:highlight w:val="cyan"/>
        </w:rPr>
        <w:t xml:space="preserve"> </w:t>
      </w:r>
      <w:r w:rsidRPr="00DB6E3E">
        <w:rPr>
          <w:rStyle w:val="StyleUnderline"/>
          <w:highlight w:val="cyan"/>
        </w:rPr>
        <w:t>agencies</w:t>
      </w:r>
      <w:r w:rsidRPr="00482AEF">
        <w:rPr>
          <w:rStyle w:val="StyleUnderline"/>
        </w:rPr>
        <w:t xml:space="preserve"> seeking</w:t>
      </w:r>
      <w:r>
        <w:t xml:space="preserve"> to adopt </w:t>
      </w:r>
      <w:r w:rsidRPr="00482AEF">
        <w:rPr>
          <w:rStyle w:val="StyleUnderline"/>
        </w:rPr>
        <w:t>more effective and novel technologies</w:t>
      </w:r>
      <w:r>
        <w:t xml:space="preserve">. As such, </w:t>
      </w:r>
      <w:r w:rsidRPr="00DB6E3E">
        <w:rPr>
          <w:rStyle w:val="Emphasis"/>
          <w:highlight w:val="cyan"/>
        </w:rPr>
        <w:t>many systems</w:t>
      </w:r>
      <w:r>
        <w:t xml:space="preserve"> seem to </w:t>
      </w:r>
      <w:r w:rsidRPr="00482AEF">
        <w:rPr>
          <w:rStyle w:val="Emphasis"/>
        </w:rPr>
        <w:t>have been developed and l</w:t>
      </w:r>
      <w:r w:rsidRPr="00482AEF">
        <w:rPr>
          <w:rStyle w:val="StyleUnderline"/>
        </w:rPr>
        <w:t xml:space="preserve">ater </w:t>
      </w:r>
      <w:r w:rsidRPr="00DB6E3E">
        <w:rPr>
          <w:rStyle w:val="Emphasis"/>
          <w:highlight w:val="cyan"/>
        </w:rPr>
        <w:t>abandoned</w:t>
      </w:r>
      <w:r w:rsidRPr="00482AEF">
        <w:rPr>
          <w:rStyle w:val="Emphasis"/>
        </w:rPr>
        <w:t xml:space="preserve"> without being integrated</w:t>
      </w:r>
      <w:r>
        <w:t xml:space="preserve"> into actual decision-making systems. An example of this is </w:t>
      </w:r>
      <w:r w:rsidRPr="00482AEF">
        <w:rPr>
          <w:rStyle w:val="StyleUnderline"/>
        </w:rPr>
        <w:t>the Jetson tool</w:t>
      </w:r>
      <w:r>
        <w:t xml:space="preserve">, which was </w:t>
      </w:r>
      <w:r w:rsidRPr="00482AEF">
        <w:rPr>
          <w:rStyle w:val="StyleUnderline"/>
        </w:rPr>
        <w:t>developed by UNHCR</w:t>
      </w:r>
      <w:r>
        <w:t xml:space="preserve"> to predict the arrival of internally displaced persons to refugee camps in Somalia. The tool </w:t>
      </w:r>
      <w:r w:rsidRPr="00482AEF">
        <w:rPr>
          <w:rStyle w:val="StyleUnderline"/>
        </w:rPr>
        <w:t xml:space="preserve">does not appear to have been updated since </w:t>
      </w:r>
      <w:proofErr w:type="gramStart"/>
      <w:r w:rsidRPr="00482AEF">
        <w:rPr>
          <w:rStyle w:val="StyleUnderline"/>
        </w:rPr>
        <w:t>2019</w:t>
      </w:r>
      <w:r>
        <w:t xml:space="preserve">, </w:t>
      </w:r>
      <w:r w:rsidRPr="00482AEF">
        <w:rPr>
          <w:rStyle w:val="StyleUnderline"/>
        </w:rPr>
        <w:t>and</w:t>
      </w:r>
      <w:proofErr w:type="gramEnd"/>
      <w:r>
        <w:t xml:space="preserve"> seems </w:t>
      </w:r>
      <w:r w:rsidRPr="00482AEF">
        <w:rPr>
          <w:rStyle w:val="StyleUnderline"/>
        </w:rPr>
        <w:t xml:space="preserve">unlikely to transition into the </w:t>
      </w:r>
      <w:r w:rsidRPr="00482AEF">
        <w:t xml:space="preserve">humanitarian </w:t>
      </w:r>
      <w:r w:rsidRPr="00482AEF">
        <w:rPr>
          <w:rStyle w:val="StyleUnderline"/>
        </w:rPr>
        <w:t>organization’s operations.</w:t>
      </w:r>
      <w:r>
        <w:t xml:space="preserve"> Unless, that is, it can be properly certified by a new regulatory system. </w:t>
      </w:r>
      <w:r w:rsidRPr="00DB6E3E">
        <w:rPr>
          <w:rStyle w:val="StyleUnderline"/>
          <w:highlight w:val="cyan"/>
        </w:rPr>
        <w:t>Trust in AI is difficult to obtain</w:t>
      </w:r>
      <w:r w:rsidRPr="00DB6E3E">
        <w:rPr>
          <w:highlight w:val="cyan"/>
        </w:rPr>
        <w:t xml:space="preserve">, </w:t>
      </w:r>
      <w:r w:rsidRPr="00DB6E3E">
        <w:rPr>
          <w:rStyle w:val="StyleUnderline"/>
          <w:highlight w:val="cyan"/>
        </w:rPr>
        <w:t>particularly in U</w:t>
      </w:r>
      <w:r w:rsidRPr="00DB6E3E">
        <w:rPr>
          <w:rStyle w:val="StyleUnderline"/>
        </w:rPr>
        <w:t>nited</w:t>
      </w:r>
      <w:r w:rsidRPr="00DB6E3E">
        <w:rPr>
          <w:rStyle w:val="StyleUnderline"/>
          <w:highlight w:val="cyan"/>
        </w:rPr>
        <w:t xml:space="preserve"> N</w:t>
      </w:r>
      <w:r w:rsidRPr="00DB6E3E">
        <w:rPr>
          <w:rStyle w:val="StyleUnderline"/>
        </w:rPr>
        <w:t>ations</w:t>
      </w:r>
      <w:r>
        <w:t xml:space="preserve"> work, wh</w:t>
      </w:r>
      <w:r w:rsidRPr="00482AEF">
        <w:rPr>
          <w:rStyle w:val="StyleUnderline"/>
        </w:rPr>
        <w:t>ich is highly political and affects very vulnerable populations</w:t>
      </w:r>
      <w:r>
        <w:t>. The onus has largely been on data scientists to develop the credibility of their tools.</w:t>
      </w:r>
    </w:p>
    <w:p w14:paraId="66E94E45" w14:textId="77777777" w:rsidR="00C65195" w:rsidRDefault="00C65195" w:rsidP="00C65195">
      <w:pPr>
        <w:pStyle w:val="Heading4"/>
      </w:pPr>
      <w:r>
        <w:t>3. Can’t solve the case – China is part of the UN which links to our entire second advantage</w:t>
      </w:r>
    </w:p>
    <w:p w14:paraId="1F6CADA5" w14:textId="77777777" w:rsidR="00C65195" w:rsidRDefault="00C65195" w:rsidP="00C65195">
      <w:pPr>
        <w:pStyle w:val="Heading4"/>
      </w:pPr>
      <w:r>
        <w:t xml:space="preserve">4. Perm do the counterplan </w:t>
      </w:r>
    </w:p>
    <w:p w14:paraId="274E6118" w14:textId="77777777" w:rsidR="00C65195" w:rsidRDefault="00C65195" w:rsidP="00C65195">
      <w:pPr>
        <w:pStyle w:val="Heading3"/>
      </w:pPr>
      <w:r>
        <w:t>2AC – AT: UN Good NB</w:t>
      </w:r>
    </w:p>
    <w:p w14:paraId="04EF9A82" w14:textId="77777777" w:rsidR="00C65195" w:rsidRDefault="00C65195" w:rsidP="00C65195">
      <w:pPr>
        <w:pStyle w:val="Heading4"/>
        <w:rPr>
          <w:rStyle w:val="StyleUnderline"/>
        </w:rPr>
      </w:pPr>
      <w:r w:rsidRPr="008A7A69">
        <w:rPr>
          <w:rStyle w:val="StyleUnderline"/>
        </w:rPr>
        <w:t xml:space="preserve">UN charter outdated and ineffective in carrying out </w:t>
      </w:r>
      <w:r>
        <w:rPr>
          <w:rStyle w:val="StyleUnderline"/>
        </w:rPr>
        <w:t>effective policy</w:t>
      </w:r>
    </w:p>
    <w:p w14:paraId="770716F5" w14:textId="77777777" w:rsidR="00C65195" w:rsidRPr="00A67D60" w:rsidRDefault="00C65195" w:rsidP="00C65195">
      <w:pPr>
        <w:rPr>
          <w:rStyle w:val="Style13ptBold"/>
        </w:rPr>
      </w:pPr>
      <w:r w:rsidRPr="00A67D60">
        <w:rPr>
          <w:rStyle w:val="Style13ptBold"/>
        </w:rPr>
        <w:t xml:space="preserve">Boothby, 99 </w:t>
      </w:r>
      <w:r w:rsidRPr="00A67D60">
        <w:rPr>
          <w:rStyle w:val="Style13ptBold"/>
          <w:b w:val="0"/>
        </w:rPr>
        <w:t xml:space="preserve">(Derek Boothby, 07-14-1999, " NATO and the United Nations," No Publication, </w:t>
      </w:r>
      <w:hyperlink r:id="rId125" w:history="1">
        <w:r w:rsidRPr="00A67D60">
          <w:rPr>
            <w:rStyle w:val="Style13ptBold"/>
            <w:b w:val="0"/>
          </w:rPr>
          <w:t>https://www.csdr.org/95Book/Boothby.htm</w:t>
        </w:r>
      </w:hyperlink>
      <w:r w:rsidRPr="00A67D60">
        <w:rPr>
          <w:rStyle w:val="Style13ptBold"/>
          <w:b w:val="0"/>
        </w:rPr>
        <w:t>, LASA-CSK)</w:t>
      </w:r>
    </w:p>
    <w:p w14:paraId="6608BBDF" w14:textId="77777777" w:rsidR="00C65195" w:rsidRDefault="00C65195" w:rsidP="00C65195">
      <w:pPr>
        <w:rPr>
          <w:rStyle w:val="StyleUnderline"/>
        </w:rPr>
      </w:pPr>
      <w:r w:rsidRPr="008A7A69">
        <w:t xml:space="preserve">Personally, </w:t>
      </w:r>
      <w:r w:rsidRPr="008A7A69">
        <w:rPr>
          <w:rStyle w:val="StyleUnderline"/>
        </w:rPr>
        <w:t>I doubt</w:t>
      </w:r>
      <w:r w:rsidRPr="008A7A69">
        <w:t xml:space="preserve"> very much that </w:t>
      </w:r>
      <w:r w:rsidRPr="008A7A69">
        <w:rPr>
          <w:rStyle w:val="StyleUnderline"/>
        </w:rPr>
        <w:t xml:space="preserve">the U.N. should ever be in the business of </w:t>
      </w:r>
      <w:r w:rsidRPr="00DB6E3E">
        <w:rPr>
          <w:rStyle w:val="Emphasis"/>
          <w:highlight w:val="cyan"/>
        </w:rPr>
        <w:t>military peace enforcement</w:t>
      </w:r>
      <w:r w:rsidRPr="008A7A69">
        <w:t xml:space="preserve">. </w:t>
      </w:r>
      <w:r w:rsidRPr="008A7A69">
        <w:rPr>
          <w:rStyle w:val="StyleUnderline"/>
        </w:rPr>
        <w:t xml:space="preserve">That </w:t>
      </w:r>
      <w:r w:rsidRPr="00DB6E3E">
        <w:rPr>
          <w:rStyle w:val="StyleUnderline"/>
          <w:highlight w:val="cyan"/>
        </w:rPr>
        <w:t xml:space="preserve">is a task that </w:t>
      </w:r>
      <w:r w:rsidRPr="00DB6E3E">
        <w:rPr>
          <w:rStyle w:val="Emphasis"/>
          <w:highlight w:val="cyan"/>
        </w:rPr>
        <w:t>should be carried out by fully effective military</w:t>
      </w:r>
      <w:r w:rsidRPr="00DB6E3E">
        <w:rPr>
          <w:rStyle w:val="StyleUnderline"/>
          <w:highlight w:val="cyan"/>
        </w:rPr>
        <w:t xml:space="preserve"> </w:t>
      </w:r>
      <w:r w:rsidRPr="00DB6E3E">
        <w:rPr>
          <w:rStyle w:val="Emphasis"/>
          <w:highlight w:val="cyan"/>
        </w:rPr>
        <w:t>organizations, such as NATO</w:t>
      </w:r>
      <w:r w:rsidRPr="008A7A69">
        <w:t xml:space="preserve"> or groups of states willing to do and capable of doing the job. Such organizations should first be given political license from the U.N. Security Council under Chapter VII; the operations should be halted if that political license is subsequently withdrawn. But</w:t>
      </w:r>
      <w:r w:rsidRPr="008A7A69">
        <w:rPr>
          <w:rStyle w:val="Emphasis"/>
        </w:rPr>
        <w:t xml:space="preserve"> </w:t>
      </w:r>
      <w:r w:rsidRPr="00DB6E3E">
        <w:rPr>
          <w:rStyle w:val="Emphasis"/>
          <w:highlight w:val="cyan"/>
        </w:rPr>
        <w:t>the U.N</w:t>
      </w:r>
      <w:r w:rsidRPr="008A7A69">
        <w:rPr>
          <w:rStyle w:val="Emphasis"/>
        </w:rPr>
        <w:t xml:space="preserve">. </w:t>
      </w:r>
      <w:r w:rsidRPr="008A7A69">
        <w:t>itself</w:t>
      </w:r>
      <w:r w:rsidRPr="008A7A69">
        <w:rPr>
          <w:rStyle w:val="Emphasis"/>
        </w:rPr>
        <w:t xml:space="preserve"> </w:t>
      </w:r>
      <w:r w:rsidRPr="00DB6E3E">
        <w:rPr>
          <w:rStyle w:val="Emphasis"/>
          <w:highlight w:val="cyan"/>
        </w:rPr>
        <w:t>has neither the military command systems nor the political cohesion to carry out military-enforcement tasks</w:t>
      </w:r>
      <w:r w:rsidRPr="008A7A69">
        <w:t xml:space="preserve">. Moreover, it is arguable that </w:t>
      </w:r>
      <w:r w:rsidRPr="008A7A69">
        <w:rPr>
          <w:rStyle w:val="StyleUnderline"/>
        </w:rPr>
        <w:t>a U.N. that carried out military peace enforcemen</w:t>
      </w:r>
      <w:r w:rsidRPr="008A7A69">
        <w:t>t--except perhaps in the most unique circumstances--</w:t>
      </w:r>
      <w:r w:rsidRPr="008A7A69">
        <w:rPr>
          <w:rStyle w:val="StyleUnderline"/>
        </w:rPr>
        <w:t>would find itself in much political trouble</w:t>
      </w:r>
      <w:r w:rsidRPr="008A7A69">
        <w:t xml:space="preserve"> with its members. In my view, </w:t>
      </w:r>
      <w:r w:rsidRPr="008A7A69">
        <w:rPr>
          <w:rStyle w:val="Emphasis"/>
        </w:rPr>
        <w:t>Chapter VII</w:t>
      </w:r>
      <w:r w:rsidRPr="008A7A69">
        <w:rPr>
          <w:rStyle w:val="StyleUnderline"/>
        </w:rPr>
        <w:t xml:space="preserve"> of the U.N</w:t>
      </w:r>
      <w:r w:rsidRPr="008A7A69">
        <w:t xml:space="preserve">. Charter, as </w:t>
      </w:r>
      <w:r w:rsidRPr="008A7A69">
        <w:rPr>
          <w:rStyle w:val="StyleUnderline"/>
        </w:rPr>
        <w:t xml:space="preserve">an authority for U.N. peace enforcement, was written for a different era and </w:t>
      </w:r>
      <w:r w:rsidRPr="008A7A69">
        <w:rPr>
          <w:rStyle w:val="Emphasis"/>
        </w:rPr>
        <w:t>has little military application to today's world</w:t>
      </w:r>
      <w:r w:rsidRPr="008A7A69">
        <w:rPr>
          <w:rStyle w:val="StyleUnderline"/>
        </w:rPr>
        <w:t>.</w:t>
      </w:r>
    </w:p>
    <w:p w14:paraId="781C586A" w14:textId="77777777" w:rsidR="00C65195" w:rsidRDefault="00C65195" w:rsidP="00C65195">
      <w:pPr>
        <w:rPr>
          <w:rStyle w:val="StyleUnderline"/>
        </w:rPr>
      </w:pPr>
    </w:p>
    <w:p w14:paraId="7278C4C1" w14:textId="77777777" w:rsidR="00C65195" w:rsidRDefault="00C65195" w:rsidP="00C65195">
      <w:pPr>
        <w:pStyle w:val="Heading4"/>
      </w:pPr>
      <w:r>
        <w:t>The UN doesn’t have the scientific expertise to be effective</w:t>
      </w:r>
    </w:p>
    <w:p w14:paraId="1E210FD5" w14:textId="77777777" w:rsidR="00C65195" w:rsidRPr="00F32091" w:rsidRDefault="00C65195" w:rsidP="00C65195">
      <w:pPr>
        <w:rPr>
          <w:rStyle w:val="Style13ptBold"/>
          <w:b w:val="0"/>
          <w:bCs w:val="0"/>
        </w:rPr>
      </w:pPr>
      <w:proofErr w:type="spellStart"/>
      <w:r w:rsidRPr="00F32091">
        <w:rPr>
          <w:rStyle w:val="Style13ptBold"/>
        </w:rPr>
        <w:t>Juma</w:t>
      </w:r>
      <w:proofErr w:type="spellEnd"/>
      <w:r>
        <w:rPr>
          <w:rStyle w:val="Style13ptBold"/>
        </w:rPr>
        <w:t>,</w:t>
      </w:r>
      <w:r w:rsidRPr="00F32091">
        <w:rPr>
          <w:rStyle w:val="Style13ptBold"/>
        </w:rPr>
        <w:t xml:space="preserve"> 2000 </w:t>
      </w:r>
      <w:r w:rsidRPr="00F32091">
        <w:rPr>
          <w:rStyle w:val="Style13ptBold"/>
          <w:b w:val="0"/>
        </w:rPr>
        <w:t>(</w:t>
      </w:r>
      <w:proofErr w:type="spellStart"/>
      <w:r w:rsidRPr="00F32091">
        <w:rPr>
          <w:rStyle w:val="Style13ptBold"/>
          <w:b w:val="0"/>
        </w:rPr>
        <w:t>Calestous</w:t>
      </w:r>
      <w:proofErr w:type="spellEnd"/>
      <w:r w:rsidRPr="00F32091">
        <w:rPr>
          <w:rStyle w:val="Style13ptBold"/>
          <w:b w:val="0"/>
        </w:rPr>
        <w:t xml:space="preserve"> </w:t>
      </w:r>
      <w:proofErr w:type="spellStart"/>
      <w:r w:rsidRPr="00F32091">
        <w:rPr>
          <w:rStyle w:val="Style13ptBold"/>
          <w:b w:val="0"/>
        </w:rPr>
        <w:t>Juma</w:t>
      </w:r>
      <w:proofErr w:type="spellEnd"/>
      <w:r w:rsidRPr="00F32091">
        <w:rPr>
          <w:rStyle w:val="Style13ptBold"/>
          <w:b w:val="0"/>
        </w:rPr>
        <w:t xml:space="preserve">, Fall 2000, "The UN's Role in the New Diplomacy," Issues in Science and Technology, </w:t>
      </w:r>
      <w:hyperlink r:id="rId126" w:history="1">
        <w:r w:rsidRPr="00F32091">
          <w:rPr>
            <w:rStyle w:val="Style13ptBold"/>
            <w:b w:val="0"/>
          </w:rPr>
          <w:t>https://issues.org/stalk-4/</w:t>
        </w:r>
      </w:hyperlink>
      <w:r w:rsidRPr="00F32091">
        <w:rPr>
          <w:rStyle w:val="Style13ptBold"/>
          <w:b w:val="0"/>
        </w:rPr>
        <w:t>, LASA-CSK)</w:t>
      </w:r>
    </w:p>
    <w:p w14:paraId="7569319F" w14:textId="77777777" w:rsidR="00C65195" w:rsidRDefault="00C65195" w:rsidP="00C65195">
      <w:r w:rsidRPr="00755D44">
        <w:rPr>
          <w:rStyle w:val="StyleUnderline"/>
        </w:rPr>
        <w:t>As a new form of international diplomacy develops to deal with</w:t>
      </w:r>
      <w:r>
        <w:t xml:space="preserve"> </w:t>
      </w:r>
      <w:proofErr w:type="gramStart"/>
      <w:r>
        <w:t>a number of</w:t>
      </w:r>
      <w:proofErr w:type="gramEnd"/>
      <w:r>
        <w:t xml:space="preserve"> emerging issues in which </w:t>
      </w:r>
      <w:r w:rsidRPr="00755D44">
        <w:rPr>
          <w:rStyle w:val="StyleUnderline"/>
        </w:rPr>
        <w:t>science and technology</w:t>
      </w:r>
      <w:r>
        <w:t xml:space="preserve"> play a central role</w:t>
      </w:r>
      <w:r w:rsidRPr="00755D44">
        <w:rPr>
          <w:rStyle w:val="StyleUnderline"/>
        </w:rPr>
        <w:t>, the United Nations (UN) risks being</w:t>
      </w:r>
      <w:r>
        <w:t xml:space="preserve"> </w:t>
      </w:r>
      <w:r w:rsidRPr="00755D44">
        <w:rPr>
          <w:rStyle w:val="StyleUnderline"/>
        </w:rPr>
        <w:t>relegated to the sidelines</w:t>
      </w:r>
      <w:r>
        <w:t xml:space="preserve">. </w:t>
      </w:r>
      <w:r w:rsidRPr="00755D44">
        <w:rPr>
          <w:rStyle w:val="StyleUnderline"/>
        </w:rPr>
        <w:t>The influence and effectiveness of diplomats</w:t>
      </w:r>
      <w:r>
        <w:t xml:space="preserve"> and international civil servants will increasingly de</w:t>
      </w:r>
      <w:r w:rsidRPr="00755D44">
        <w:rPr>
          <w:rStyle w:val="StyleUnderline"/>
        </w:rPr>
        <w:t>pend on the extent to which they can mobilize scientific and technical expertise</w:t>
      </w:r>
      <w:r>
        <w:t xml:space="preserve"> in their work. This need not require the UN to acquire extensive in-house scientific competence, but the organization–especially the office of the secretary general–must learn to tap advisory services to identify, mobilize, and use the best available expertise. </w:t>
      </w:r>
      <w:r w:rsidRPr="00755D44">
        <w:rPr>
          <w:rStyle w:val="StyleUnderline"/>
        </w:rPr>
        <w:t>Although</w:t>
      </w:r>
      <w:r>
        <w:t xml:space="preserve"> </w:t>
      </w:r>
      <w:proofErr w:type="gramStart"/>
      <w:r>
        <w:t>a large number of</w:t>
      </w:r>
      <w:proofErr w:type="gramEnd"/>
      <w:r>
        <w:t xml:space="preserve"> </w:t>
      </w:r>
      <w:r w:rsidRPr="00755D44">
        <w:rPr>
          <w:rStyle w:val="StyleUnderline"/>
        </w:rPr>
        <w:t>UN agencies, programs, and treaties rely on scientific and technological expertise</w:t>
      </w:r>
      <w:r>
        <w:t xml:space="preserve"> for their work, t</w:t>
      </w:r>
      <w:r w:rsidRPr="00F32091">
        <w:rPr>
          <w:rStyle w:val="StyleUnderline"/>
        </w:rPr>
        <w:t>hey are not designed to receive systematic science advice as a key component of effective performance</w:t>
      </w:r>
      <w:r>
        <w:t xml:space="preserve">. In most cases, science is used in the UN to support special interests and political agendas that do not necessarily advance the goals of the organization. But this should not come as a surprise. The UN was founded and grew to prominence in the era of the Cold War, when much of diplomacy was devoted to dealing with threats arising from external aggression. Today, attention is turning to issues such as infectious diseases, environmental degradation, electronic crimes, weapons of mass destruction, and the impacts of new technologies, which in the past would have been the concern of individual nations but have now grown to international stature. The UN’s capacity to deal with these questions must also grow. What is notable about the </w:t>
      </w:r>
      <w:r w:rsidRPr="00F32091">
        <w:rPr>
          <w:rStyle w:val="StyleUnderline"/>
        </w:rPr>
        <w:t>UN</w:t>
      </w:r>
      <w:r>
        <w:t xml:space="preserve"> is that it </w:t>
      </w:r>
      <w:r w:rsidRPr="00F32091">
        <w:rPr>
          <w:rStyle w:val="StyleUnderline"/>
        </w:rPr>
        <w:t>includes organizations that cater to a wide range of jurisdictions but not to</w:t>
      </w:r>
      <w:r>
        <w:t xml:space="preserve"> the growing community of </w:t>
      </w:r>
      <w:r w:rsidRPr="00F32091">
        <w:rPr>
          <w:rStyle w:val="StyleUnderline"/>
        </w:rPr>
        <w:t>science advisors</w:t>
      </w:r>
      <w:r>
        <w:t xml:space="preserve">. </w:t>
      </w:r>
      <w:r w:rsidRPr="00DB6E3E">
        <w:rPr>
          <w:rStyle w:val="Emphasis"/>
          <w:highlight w:val="cyan"/>
        </w:rPr>
        <w:t>Even</w:t>
      </w:r>
      <w:r>
        <w:t xml:space="preserve"> agencies such as the UN Educational, Scientific and Cultural Organization (</w:t>
      </w:r>
      <w:r w:rsidRPr="00DB6E3E">
        <w:rPr>
          <w:rStyle w:val="Emphasis"/>
          <w:highlight w:val="cyan"/>
        </w:rPr>
        <w:t>UNESCO</w:t>
      </w:r>
      <w:r w:rsidRPr="00F32091">
        <w:rPr>
          <w:rStyle w:val="Emphasis"/>
        </w:rPr>
        <w:t xml:space="preserve">) </w:t>
      </w:r>
      <w:r w:rsidRPr="00DB6E3E">
        <w:rPr>
          <w:rStyle w:val="Emphasis"/>
          <w:highlight w:val="cyan"/>
        </w:rPr>
        <w:t>have done little to provide a platform for the world’s science advisors</w:t>
      </w:r>
      <w:r>
        <w:t xml:space="preserve">. Specialized agencies such as UNESCO, the Food and Agriculture Organization, the World Health Organization, and </w:t>
      </w:r>
      <w:r w:rsidRPr="00F32091">
        <w:rPr>
          <w:rStyle w:val="StyleUnderline"/>
        </w:rPr>
        <w:t>the</w:t>
      </w:r>
      <w:r>
        <w:t xml:space="preserve"> </w:t>
      </w:r>
      <w:r w:rsidRPr="00F32091">
        <w:rPr>
          <w:rStyle w:val="StyleUnderline"/>
        </w:rPr>
        <w:t>UN</w:t>
      </w:r>
      <w:r>
        <w:t xml:space="preserve"> Industrial Development Organization relate to the UN secretary general’s office through a </w:t>
      </w:r>
      <w:r w:rsidRPr="00F32091">
        <w:rPr>
          <w:rStyle w:val="StyleUnderline"/>
        </w:rPr>
        <w:t xml:space="preserve">bureaucratic hierarchy </w:t>
      </w:r>
      <w:r w:rsidRPr="00F32091">
        <w:t>that</w:t>
      </w:r>
      <w:r w:rsidRPr="00F32091">
        <w:rPr>
          <w:rStyle w:val="StyleUnderline"/>
        </w:rPr>
        <w:t xml:space="preserve"> is not responsive to timeliness</w:t>
      </w:r>
      <w:r>
        <w:t xml:space="preserve">. </w:t>
      </w:r>
      <w:r w:rsidRPr="00F32091">
        <w:t>They are</w:t>
      </w:r>
      <w:r>
        <w:t xml:space="preserve"> generally accountable to their governing bodies and are heavily influenced by the interests of activist </w:t>
      </w:r>
      <w:r w:rsidRPr="00F32091">
        <w:rPr>
          <w:rStyle w:val="StyleUnderline"/>
        </w:rPr>
        <w:t xml:space="preserve">states. Even </w:t>
      </w:r>
      <w:r w:rsidRPr="00DB6E3E">
        <w:rPr>
          <w:rStyle w:val="StyleUnderline"/>
          <w:highlight w:val="cyan"/>
        </w:rPr>
        <w:t>UN programs that deal with science-based issues such as the environment have yet to place knowledge at the core of their operations</w:t>
      </w:r>
      <w:r>
        <w:t xml:space="preserve">. </w:t>
      </w:r>
      <w:r w:rsidRPr="00F32091">
        <w:rPr>
          <w:rStyle w:val="StyleUnderline"/>
        </w:rPr>
        <w:t xml:space="preserve">They have failed to </w:t>
      </w:r>
      <w:proofErr w:type="gramStart"/>
      <w:r w:rsidRPr="00F32091">
        <w:rPr>
          <w:rStyle w:val="StyleUnderline"/>
        </w:rPr>
        <w:t>take into account</w:t>
      </w:r>
      <w:proofErr w:type="gramEnd"/>
      <w:r w:rsidRPr="00F32091">
        <w:rPr>
          <w:rStyle w:val="StyleUnderline"/>
        </w:rPr>
        <w:t xml:space="preserve"> the long-term implications of</w:t>
      </w:r>
      <w:r>
        <w:t xml:space="preserve"> scientific advancement for </w:t>
      </w:r>
      <w:r w:rsidRPr="00F32091">
        <w:t>their</w:t>
      </w:r>
      <w:r>
        <w:t xml:space="preserve"> </w:t>
      </w:r>
      <w:r w:rsidRPr="00F32091">
        <w:rPr>
          <w:rStyle w:val="StyleUnderline"/>
        </w:rPr>
        <w:t>operations</w:t>
      </w:r>
      <w:r>
        <w:t>. Much of the attention in these programs is devoted to territorial aggrandizement and not to the role of knowledge in global governance. They are vestiges of Cold War institutional structures.</w:t>
      </w:r>
    </w:p>
    <w:p w14:paraId="5FA19965" w14:textId="77777777" w:rsidR="00C65195" w:rsidRDefault="00C65195" w:rsidP="00C65195">
      <w:pPr>
        <w:rPr>
          <w:rStyle w:val="StyleUnderline"/>
        </w:rPr>
      </w:pPr>
    </w:p>
    <w:p w14:paraId="5586A29D" w14:textId="77777777" w:rsidR="00C65195" w:rsidRDefault="00C65195" w:rsidP="00C65195">
      <w:pPr>
        <w:pStyle w:val="Heading4"/>
        <w:rPr>
          <w:rStyle w:val="StyleUnderline"/>
        </w:rPr>
      </w:pPr>
      <w:r w:rsidRPr="00551FB3">
        <w:rPr>
          <w:rStyle w:val="StyleUnderline"/>
        </w:rPr>
        <w:t xml:space="preserve">P5 </w:t>
      </w:r>
      <w:r>
        <w:rPr>
          <w:rStyle w:val="StyleUnderline"/>
        </w:rPr>
        <w:t>v</w:t>
      </w:r>
      <w:r w:rsidRPr="00551FB3">
        <w:rPr>
          <w:rStyle w:val="StyleUnderline"/>
        </w:rPr>
        <w:t xml:space="preserve">eto </w:t>
      </w:r>
      <w:proofErr w:type="spellStart"/>
      <w:r w:rsidRPr="00551FB3">
        <w:rPr>
          <w:rStyle w:val="StyleUnderline"/>
        </w:rPr>
        <w:t>pow</w:t>
      </w:r>
      <w:r>
        <w:rPr>
          <w:rStyle w:val="StyleUnderline"/>
        </w:rPr>
        <w:t>s</w:t>
      </w:r>
      <w:r w:rsidRPr="00551FB3">
        <w:rPr>
          <w:rStyle w:val="StyleUnderline"/>
        </w:rPr>
        <w:t>er</w:t>
      </w:r>
      <w:proofErr w:type="spellEnd"/>
      <w:r w:rsidRPr="00551FB3">
        <w:rPr>
          <w:rStyle w:val="StyleUnderline"/>
        </w:rPr>
        <w:t xml:space="preserve"> means nothing gets done</w:t>
      </w:r>
    </w:p>
    <w:p w14:paraId="29194298" w14:textId="77777777" w:rsidR="00C65195" w:rsidRPr="00551FB3" w:rsidRDefault="00C65195" w:rsidP="00C65195">
      <w:pPr>
        <w:rPr>
          <w:rStyle w:val="Style13ptBold"/>
          <w:b w:val="0"/>
          <w:bCs w:val="0"/>
        </w:rPr>
      </w:pPr>
      <w:proofErr w:type="spellStart"/>
      <w:r w:rsidRPr="00551FB3">
        <w:rPr>
          <w:rStyle w:val="Style13ptBold"/>
        </w:rPr>
        <w:t>Koliward</w:t>
      </w:r>
      <w:proofErr w:type="spellEnd"/>
      <w:r w:rsidRPr="00551FB3">
        <w:rPr>
          <w:rStyle w:val="Style13ptBold"/>
        </w:rPr>
        <w:t xml:space="preserve">, 21 </w:t>
      </w:r>
      <w:r w:rsidRPr="00551FB3">
        <w:rPr>
          <w:rStyle w:val="Style13ptBold"/>
          <w:b w:val="0"/>
        </w:rPr>
        <w:t xml:space="preserve">(Priya </w:t>
      </w:r>
      <w:proofErr w:type="spellStart"/>
      <w:r w:rsidRPr="00551FB3">
        <w:rPr>
          <w:rStyle w:val="Style13ptBold"/>
          <w:b w:val="0"/>
        </w:rPr>
        <w:t>Koliwad</w:t>
      </w:r>
      <w:proofErr w:type="spellEnd"/>
      <w:r w:rsidRPr="00551FB3">
        <w:rPr>
          <w:rStyle w:val="Style13ptBold"/>
          <w:b w:val="0"/>
        </w:rPr>
        <w:t xml:space="preserve">, 10-06-2021, "Is the United Nations Still a Relevant International Body? — The World Mind ," World Mind, </w:t>
      </w:r>
      <w:hyperlink r:id="rId127" w:history="1">
        <w:r w:rsidRPr="00551FB3">
          <w:rPr>
            <w:rStyle w:val="Style13ptBold"/>
            <w:b w:val="0"/>
          </w:rPr>
          <w:t>https://www.theworldmind.org/home/2021/10/26/is-the-united-nations-still-a-relevant-international-body</w:t>
        </w:r>
      </w:hyperlink>
      <w:r w:rsidRPr="00551FB3">
        <w:rPr>
          <w:rStyle w:val="Style13ptBold"/>
          <w:b w:val="0"/>
        </w:rPr>
        <w:t>, LASA-CSK)</w:t>
      </w:r>
    </w:p>
    <w:p w14:paraId="491C87BA" w14:textId="77777777" w:rsidR="00C65195" w:rsidRPr="00551FB3" w:rsidRDefault="00C65195" w:rsidP="00C65195">
      <w:r w:rsidRPr="00551FB3">
        <w:t xml:space="preserve">One of </w:t>
      </w:r>
      <w:r w:rsidRPr="00551FB3">
        <w:rPr>
          <w:rStyle w:val="StyleUnderline"/>
        </w:rPr>
        <w:t>the argument</w:t>
      </w:r>
      <w:r w:rsidRPr="00551FB3">
        <w:t xml:space="preserve">s </w:t>
      </w:r>
      <w:r w:rsidRPr="00551FB3">
        <w:rPr>
          <w:rStyle w:val="StyleUnderline"/>
        </w:rPr>
        <w:t xml:space="preserve">at the forefront in support for eliminating the United Nations is that </w:t>
      </w:r>
      <w:r w:rsidRPr="00551FB3">
        <w:rPr>
          <w:rStyle w:val="Emphasis"/>
        </w:rPr>
        <w:t>the</w:t>
      </w:r>
      <w:r w:rsidRPr="00551FB3">
        <w:t xml:space="preserve"> most powerful organ of the UN, the United Nations Security Council </w:t>
      </w:r>
      <w:r w:rsidRPr="00DB6E3E">
        <w:rPr>
          <w:highlight w:val="cyan"/>
        </w:rPr>
        <w:t>(</w:t>
      </w:r>
      <w:r w:rsidRPr="00DB6E3E">
        <w:rPr>
          <w:rStyle w:val="Emphasis"/>
          <w:highlight w:val="cyan"/>
        </w:rPr>
        <w:t>UNSC), is not relevant to the modern world</w:t>
      </w:r>
      <w:r w:rsidRPr="00551FB3">
        <w:rPr>
          <w:rStyle w:val="Emphasis"/>
        </w:rPr>
        <w:t>.</w:t>
      </w:r>
      <w:r w:rsidRPr="00551FB3">
        <w:t xml:space="preserve"> The main evidence for this claim is that the </w:t>
      </w:r>
      <w:r w:rsidRPr="00551FB3">
        <w:rPr>
          <w:rStyle w:val="StyleUnderline"/>
        </w:rPr>
        <w:t>UNSC only has five permanent member states</w:t>
      </w:r>
      <w:r w:rsidRPr="00551FB3">
        <w:t xml:space="preserve">: USA, Russia, Britain, China, France) and 10 non-permanent member states. </w:t>
      </w:r>
      <w:r w:rsidRPr="00551FB3">
        <w:rPr>
          <w:rStyle w:val="StyleUnderline"/>
        </w:rPr>
        <w:t xml:space="preserve">This structure results in </w:t>
      </w:r>
      <w:r w:rsidRPr="00DB6E3E">
        <w:rPr>
          <w:rStyle w:val="Emphasis"/>
          <w:highlight w:val="cyan"/>
        </w:rPr>
        <w:t>misuse of veto power</w:t>
      </w:r>
      <w:r w:rsidRPr="00551FB3">
        <w:t xml:space="preserve">, </w:t>
      </w:r>
      <w:r w:rsidRPr="00DB6E3E">
        <w:rPr>
          <w:highlight w:val="cyan"/>
        </w:rPr>
        <w:t xml:space="preserve">often </w:t>
      </w:r>
      <w:r w:rsidRPr="00DB6E3E">
        <w:rPr>
          <w:rStyle w:val="Emphasis"/>
          <w:highlight w:val="cyan"/>
        </w:rPr>
        <w:t>blocking key decisions</w:t>
      </w:r>
      <w:r w:rsidRPr="00551FB3">
        <w:rPr>
          <w:rStyle w:val="Emphasis"/>
        </w:rPr>
        <w:t xml:space="preserve"> </w:t>
      </w:r>
      <w:r w:rsidRPr="00551FB3">
        <w:t xml:space="preserve">that are </w:t>
      </w:r>
      <w:r w:rsidRPr="00551FB3">
        <w:rPr>
          <w:rStyle w:val="StyleUnderline"/>
        </w:rPr>
        <w:t>needed by nations with little to no representation</w:t>
      </w:r>
      <w:r w:rsidRPr="00551FB3">
        <w:t xml:space="preserve">. </w:t>
      </w:r>
      <w:r w:rsidRPr="00551FB3">
        <w:rPr>
          <w:rStyle w:val="StyleUnderline"/>
        </w:rPr>
        <w:t>It</w:t>
      </w:r>
      <w:r w:rsidRPr="00551FB3">
        <w:t xml:space="preserve"> also pre</w:t>
      </w:r>
      <w:r w:rsidRPr="00551FB3">
        <w:rPr>
          <w:rStyle w:val="StyleUnderline"/>
        </w:rPr>
        <w:t>vents developing countries from being represented,</w:t>
      </w:r>
      <w:r w:rsidRPr="00551FB3">
        <w:t xml:space="preserve"> which is necessary in the present day. </w:t>
      </w:r>
    </w:p>
    <w:p w14:paraId="1B523B6A" w14:textId="77777777" w:rsidR="00CC73B1" w:rsidRDefault="00C65195" w:rsidP="00C65195">
      <w:r w:rsidRPr="00551FB3">
        <w:t xml:space="preserve">Over the years, it has become clear that </w:t>
      </w:r>
      <w:r w:rsidRPr="00DB6E3E">
        <w:rPr>
          <w:rStyle w:val="Emphasis"/>
          <w:highlight w:val="cyan"/>
        </w:rPr>
        <w:t>the Security Council’s permanent members have little interest in internal reform</w:t>
      </w:r>
      <w:r w:rsidRPr="00551FB3">
        <w:rPr>
          <w:rStyle w:val="Emphasis"/>
        </w:rPr>
        <w:t xml:space="preserve">. </w:t>
      </w:r>
      <w:r w:rsidRPr="00551FB3">
        <w:t>Since this is the case, it is in the best interest of the other UN member states to continue to push for reform. With</w:t>
      </w:r>
      <w:r w:rsidRPr="00551FB3">
        <w:rPr>
          <w:rStyle w:val="StyleUnderline"/>
        </w:rPr>
        <w:t xml:space="preserve"> powerful countries moving to unilateralism, populism, and nationalism at the expense of multilateralism and collective action</w:t>
      </w:r>
      <w:r w:rsidRPr="00551FB3">
        <w:t>, a united and forward-looking Security Council capable of effectively driving the wider United Nations to achieve its goals is essential.</w:t>
      </w:r>
    </w:p>
    <w:p w14:paraId="668FC17C" w14:textId="177269D1" w:rsidR="00C65195" w:rsidRPr="00551FB3" w:rsidRDefault="00C65195" w:rsidP="00CC73B1">
      <w:pPr>
        <w:pStyle w:val="Heading2"/>
      </w:pPr>
      <w:r w:rsidRPr="00551FB3">
        <w:t xml:space="preserve"> </w:t>
      </w:r>
    </w:p>
    <w:p w14:paraId="0B19F5C4" w14:textId="77777777" w:rsidR="007C5998" w:rsidRDefault="007C5998" w:rsidP="007C5998">
      <w:pPr>
        <w:pStyle w:val="Heading2"/>
      </w:pPr>
      <w:bookmarkStart w:id="8" w:name="_Hlk112840071"/>
      <w:r>
        <w:t>2AC—AT: T—Security Cooperation</w:t>
      </w:r>
    </w:p>
    <w:p w14:paraId="1B9ABDCB" w14:textId="364B84C3" w:rsidR="00F1011E" w:rsidRDefault="00125EE9" w:rsidP="00125EE9">
      <w:pPr>
        <w:pStyle w:val="Heading3"/>
      </w:pPr>
      <w:r>
        <w:t xml:space="preserve">2AC—Security Coop </w:t>
      </w:r>
    </w:p>
    <w:p w14:paraId="27A52A58" w14:textId="469EBC5E" w:rsidR="00125EE9" w:rsidRPr="00125EE9" w:rsidRDefault="00125EE9" w:rsidP="00125EE9">
      <w:r>
        <w:t xml:space="preserve">We meet --- the </w:t>
      </w:r>
      <w:proofErr w:type="spellStart"/>
      <w:r>
        <w:t>aff</w:t>
      </w:r>
      <w:proofErr w:type="spellEnd"/>
      <w:r>
        <w:t xml:space="preserve"> </w:t>
      </w:r>
      <w:r w:rsidRPr="00125EE9">
        <w:rPr>
          <w:u w:val="single"/>
        </w:rPr>
        <w:t>includes</w:t>
      </w:r>
      <w:r>
        <w:t xml:space="preserve"> the DOD </w:t>
      </w:r>
    </w:p>
    <w:p w14:paraId="1A6FDDCB" w14:textId="77777777" w:rsidR="00F1011E" w:rsidRDefault="00F1011E" w:rsidP="00F1011E">
      <w:pPr>
        <w:pStyle w:val="Heading4"/>
      </w:pPr>
      <w:r>
        <w:rPr>
          <w:u w:val="single"/>
        </w:rPr>
        <w:t>C</w:t>
      </w:r>
      <w:r w:rsidRPr="000D112E">
        <w:rPr>
          <w:u w:val="single"/>
        </w:rPr>
        <w:t>OUNTER-INTERPRETATION</w:t>
      </w:r>
      <w:r>
        <w:t xml:space="preserve">: </w:t>
      </w:r>
      <w:r w:rsidRPr="00776259">
        <w:t xml:space="preserve">“Security cooperation” </w:t>
      </w:r>
      <w:r>
        <w:t xml:space="preserve">is </w:t>
      </w:r>
      <w:r w:rsidRPr="00471A9C">
        <w:rPr>
          <w:u w:val="single"/>
        </w:rPr>
        <w:t>not only</w:t>
      </w:r>
      <w:r>
        <w:t xml:space="preserve"> DOD action and </w:t>
      </w:r>
      <w:r w:rsidRPr="00D920C9">
        <w:rPr>
          <w:u w:val="single"/>
        </w:rPr>
        <w:t>includes</w:t>
      </w:r>
      <w:r>
        <w:t xml:space="preserve"> Security Assistance. Their interpretation is in the </w:t>
      </w:r>
      <w:r w:rsidRPr="00D920C9">
        <w:rPr>
          <w:u w:val="single"/>
        </w:rPr>
        <w:t>context</w:t>
      </w:r>
      <w:r>
        <w:t xml:space="preserve"> of the </w:t>
      </w:r>
      <w:r w:rsidRPr="00D920C9">
        <w:rPr>
          <w:u w:val="single"/>
        </w:rPr>
        <w:t>DOD</w:t>
      </w:r>
      <w:r>
        <w:t xml:space="preserve"> and </w:t>
      </w:r>
      <w:r w:rsidRPr="00D920C9">
        <w:rPr>
          <w:u w:val="single"/>
        </w:rPr>
        <w:t>doesn’t assume</w:t>
      </w:r>
      <w:r>
        <w:t xml:space="preserve"> how other agencies function. </w:t>
      </w:r>
    </w:p>
    <w:p w14:paraId="509C8328" w14:textId="77777777" w:rsidR="00F1011E" w:rsidRPr="00C54C21" w:rsidRDefault="00F1011E" w:rsidP="00F1011E">
      <w:r w:rsidRPr="00C54C21">
        <w:t xml:space="preserve">Albert </w:t>
      </w:r>
      <w:proofErr w:type="spellStart"/>
      <w:r w:rsidRPr="00C54C21">
        <w:rPr>
          <w:rStyle w:val="Style13ptBold"/>
        </w:rPr>
        <w:t>Zaccor</w:t>
      </w:r>
      <w:proofErr w:type="spellEnd"/>
      <w:r w:rsidRPr="00C54C21">
        <w:rPr>
          <w:rStyle w:val="Style13ptBold"/>
        </w:rPr>
        <w:t xml:space="preserve"> 5</w:t>
      </w:r>
      <w:r w:rsidRPr="00C54C21">
        <w:t>, Colonel in the US Army and Atlantic Council Senior Fellow,</w:t>
      </w:r>
      <w:r>
        <w:t xml:space="preserve"> August 2005,</w:t>
      </w:r>
      <w:r w:rsidRPr="00C54C21">
        <w:t xml:space="preserve"> “Security Cooperation and Non-State Threats: A Call for an Integrated Strategy,” https://www.files.ethz.ch/isn/46290/2005_08_Security_Cooperation_and_Non-State_Threats.pdf</w:t>
      </w:r>
    </w:p>
    <w:p w14:paraId="1F6085E3" w14:textId="77777777" w:rsidR="00F1011E" w:rsidRPr="00B25B06" w:rsidRDefault="00F1011E" w:rsidP="00F1011E">
      <w:pPr>
        <w:rPr>
          <w:sz w:val="16"/>
        </w:rPr>
      </w:pPr>
      <w:r w:rsidRPr="00192824">
        <w:rPr>
          <w:rStyle w:val="Emphasis"/>
        </w:rPr>
        <w:t>Defining Security Cooperation</w:t>
      </w:r>
      <w:r w:rsidRPr="00B25B06">
        <w:rPr>
          <w:sz w:val="16"/>
        </w:rPr>
        <w:t>28</w:t>
      </w:r>
    </w:p>
    <w:p w14:paraId="54FD2A48" w14:textId="77777777" w:rsidR="00F1011E" w:rsidRPr="00125EE9" w:rsidRDefault="00F1011E" w:rsidP="00F1011E">
      <w:pPr>
        <w:rPr>
          <w:sz w:val="16"/>
        </w:rPr>
      </w:pPr>
      <w:r w:rsidRPr="00125EE9">
        <w:rPr>
          <w:rStyle w:val="StyleUnderline"/>
        </w:rPr>
        <w:t>Security Cooperation is a</w:t>
      </w:r>
      <w:r w:rsidRPr="00125EE9">
        <w:rPr>
          <w:sz w:val="16"/>
        </w:rPr>
        <w:t xml:space="preserve"> Department of Defense (</w:t>
      </w:r>
      <w:r w:rsidRPr="00125EE9">
        <w:rPr>
          <w:rStyle w:val="Emphasis"/>
        </w:rPr>
        <w:t>DOD</w:t>
      </w:r>
      <w:r w:rsidRPr="00125EE9">
        <w:rPr>
          <w:sz w:val="16"/>
        </w:rPr>
        <w:t xml:space="preserve">) </w:t>
      </w:r>
      <w:r w:rsidRPr="00125EE9">
        <w:rPr>
          <w:rStyle w:val="StyleUnderline"/>
        </w:rPr>
        <w:t>term that refers to "...all DOD interactions with foreign defense establishments to</w:t>
      </w:r>
      <w:r w:rsidRPr="00125EE9">
        <w:rPr>
          <w:sz w:val="16"/>
        </w:rPr>
        <w:t>:</w:t>
      </w:r>
    </w:p>
    <w:p w14:paraId="0F4BFDAD" w14:textId="77777777" w:rsidR="00F1011E" w:rsidRPr="00125EE9" w:rsidRDefault="00F1011E" w:rsidP="00F1011E">
      <w:pPr>
        <w:rPr>
          <w:sz w:val="16"/>
        </w:rPr>
      </w:pPr>
      <w:r w:rsidRPr="00125EE9">
        <w:rPr>
          <w:sz w:val="16"/>
        </w:rPr>
        <w:t xml:space="preserve">• </w:t>
      </w:r>
      <w:r w:rsidRPr="00125EE9">
        <w:rPr>
          <w:rStyle w:val="StyleUnderline"/>
        </w:rPr>
        <w:t>Build defense relationships</w:t>
      </w:r>
      <w:r w:rsidRPr="00125EE9">
        <w:rPr>
          <w:sz w:val="16"/>
        </w:rPr>
        <w:t xml:space="preserve"> that promote specific U.S. security </w:t>
      </w:r>
      <w:proofErr w:type="gramStart"/>
      <w:r w:rsidRPr="00125EE9">
        <w:rPr>
          <w:sz w:val="16"/>
        </w:rPr>
        <w:t>interests;</w:t>
      </w:r>
      <w:proofErr w:type="gramEnd"/>
    </w:p>
    <w:p w14:paraId="714F9070" w14:textId="77777777" w:rsidR="00F1011E" w:rsidRPr="00125EE9" w:rsidRDefault="00F1011E" w:rsidP="00F1011E">
      <w:pPr>
        <w:rPr>
          <w:sz w:val="16"/>
        </w:rPr>
      </w:pPr>
      <w:r w:rsidRPr="00125EE9">
        <w:rPr>
          <w:sz w:val="16"/>
        </w:rPr>
        <w:t xml:space="preserve">• </w:t>
      </w:r>
      <w:r w:rsidRPr="00125EE9">
        <w:rPr>
          <w:rStyle w:val="StyleUnderline"/>
        </w:rPr>
        <w:t>Develop allied and friendly military capabilities</w:t>
      </w:r>
      <w:r w:rsidRPr="00125EE9">
        <w:rPr>
          <w:sz w:val="16"/>
        </w:rPr>
        <w:t xml:space="preserve"> for self-defense and coalition operations, including allied </w:t>
      </w:r>
      <w:proofErr w:type="gramStart"/>
      <w:r w:rsidRPr="00125EE9">
        <w:rPr>
          <w:sz w:val="16"/>
        </w:rPr>
        <w:t>transformation;</w:t>
      </w:r>
      <w:proofErr w:type="gramEnd"/>
    </w:p>
    <w:p w14:paraId="14651A8B" w14:textId="77777777" w:rsidR="00F1011E" w:rsidRPr="00B25B06" w:rsidRDefault="00F1011E" w:rsidP="00F1011E">
      <w:pPr>
        <w:rPr>
          <w:sz w:val="16"/>
        </w:rPr>
      </w:pPr>
      <w:r w:rsidRPr="00125EE9">
        <w:rPr>
          <w:sz w:val="16"/>
        </w:rPr>
        <w:t xml:space="preserve">• </w:t>
      </w:r>
      <w:r w:rsidRPr="00125EE9">
        <w:rPr>
          <w:rStyle w:val="StyleUnderline"/>
        </w:rPr>
        <w:t>Improve information</w:t>
      </w:r>
      <w:r w:rsidRPr="00196B48">
        <w:rPr>
          <w:rStyle w:val="StyleUnderline"/>
        </w:rPr>
        <w:t xml:space="preserve"> exchange and intelligence sharing</w:t>
      </w:r>
      <w:r w:rsidRPr="00B25B06">
        <w:rPr>
          <w:sz w:val="16"/>
        </w:rPr>
        <w:t xml:space="preserve"> to harmonize views on security challenges; </w:t>
      </w:r>
      <w:r w:rsidRPr="00196B48">
        <w:rPr>
          <w:rStyle w:val="StyleUnderline"/>
        </w:rPr>
        <w:t>and</w:t>
      </w:r>
    </w:p>
    <w:p w14:paraId="05B7F1BC" w14:textId="77777777" w:rsidR="00F1011E" w:rsidRPr="00B25B06" w:rsidRDefault="00F1011E" w:rsidP="00F1011E">
      <w:pPr>
        <w:rPr>
          <w:sz w:val="16"/>
        </w:rPr>
      </w:pPr>
      <w:r w:rsidRPr="00B25B06">
        <w:rPr>
          <w:sz w:val="16"/>
        </w:rPr>
        <w:t xml:space="preserve">• </w:t>
      </w:r>
      <w:r w:rsidRPr="00196B48">
        <w:rPr>
          <w:rStyle w:val="StyleUnderline"/>
        </w:rPr>
        <w:t>Provide</w:t>
      </w:r>
      <w:r w:rsidRPr="00B25B06">
        <w:rPr>
          <w:sz w:val="16"/>
        </w:rPr>
        <w:t xml:space="preserve"> U.S. forces with peacetime and contingency access and </w:t>
      </w:r>
      <w:proofErr w:type="spellStart"/>
      <w:r w:rsidRPr="00196B48">
        <w:rPr>
          <w:rStyle w:val="StyleUnderline"/>
        </w:rPr>
        <w:t>en</w:t>
      </w:r>
      <w:proofErr w:type="spellEnd"/>
      <w:r w:rsidRPr="00196B48">
        <w:rPr>
          <w:rStyle w:val="StyleUnderline"/>
        </w:rPr>
        <w:t xml:space="preserve"> route infrastructure</w:t>
      </w:r>
      <w:r w:rsidRPr="00B25B06">
        <w:rPr>
          <w:sz w:val="16"/>
        </w:rPr>
        <w:t>."29</w:t>
      </w:r>
    </w:p>
    <w:p w14:paraId="7CC1655A" w14:textId="77777777" w:rsidR="00F1011E" w:rsidRPr="00B25B06" w:rsidRDefault="00F1011E" w:rsidP="00F1011E">
      <w:pPr>
        <w:rPr>
          <w:sz w:val="16"/>
        </w:rPr>
      </w:pPr>
      <w:r w:rsidRPr="007E05C7">
        <w:rPr>
          <w:rStyle w:val="Emphasis"/>
          <w:highlight w:val="cyan"/>
        </w:rPr>
        <w:t>Security Cooperation</w:t>
      </w:r>
      <w:r w:rsidRPr="007E05C7">
        <w:rPr>
          <w:rStyle w:val="StyleUnderline"/>
          <w:highlight w:val="cyan"/>
        </w:rPr>
        <w:t xml:space="preserve"> is </w:t>
      </w:r>
      <w:r w:rsidRPr="007E05C7">
        <w:rPr>
          <w:rStyle w:val="Emphasis"/>
          <w:highlight w:val="cyan"/>
        </w:rPr>
        <w:t>not</w:t>
      </w:r>
      <w:r w:rsidRPr="007E05C7">
        <w:rPr>
          <w:rStyle w:val="Emphasis"/>
        </w:rPr>
        <w:t xml:space="preserve"> the same</w:t>
      </w:r>
      <w:r w:rsidRPr="007E05C7">
        <w:rPr>
          <w:rStyle w:val="StyleUnderline"/>
        </w:rPr>
        <w:t xml:space="preserve"> as </w:t>
      </w:r>
      <w:r w:rsidRPr="007E05C7">
        <w:rPr>
          <w:rStyle w:val="Emphasis"/>
          <w:highlight w:val="cyan"/>
        </w:rPr>
        <w:t>Security Assistance</w:t>
      </w:r>
      <w:r w:rsidRPr="007E05C7">
        <w:rPr>
          <w:rStyle w:val="StyleUnderline"/>
          <w:highlight w:val="cyan"/>
        </w:rPr>
        <w:t>. The latter</w:t>
      </w:r>
      <w:r w:rsidRPr="00B25B06">
        <w:rPr>
          <w:sz w:val="16"/>
        </w:rPr>
        <w:t xml:space="preserve"> term </w:t>
      </w:r>
      <w:r w:rsidRPr="007E05C7">
        <w:rPr>
          <w:rStyle w:val="StyleUnderline"/>
          <w:highlight w:val="cyan"/>
        </w:rPr>
        <w:t xml:space="preserve">refers </w:t>
      </w:r>
      <w:r w:rsidRPr="007E05C7">
        <w:rPr>
          <w:rStyle w:val="Emphasis"/>
          <w:highlight w:val="cyan"/>
        </w:rPr>
        <w:t>only</w:t>
      </w:r>
      <w:r w:rsidRPr="007E05C7">
        <w:rPr>
          <w:rStyle w:val="StyleUnderline"/>
          <w:highlight w:val="cyan"/>
        </w:rPr>
        <w:t xml:space="preserve"> to</w:t>
      </w:r>
      <w:r w:rsidRPr="007E05C7">
        <w:rPr>
          <w:rStyle w:val="StyleUnderline"/>
        </w:rPr>
        <w:t xml:space="preserve"> programs such as</w:t>
      </w:r>
      <w:r w:rsidRPr="00B25B06">
        <w:rPr>
          <w:sz w:val="16"/>
        </w:rPr>
        <w:t xml:space="preserve"> Foreign Military Financing (</w:t>
      </w:r>
      <w:r w:rsidRPr="007E05C7">
        <w:rPr>
          <w:rStyle w:val="Emphasis"/>
          <w:highlight w:val="cyan"/>
        </w:rPr>
        <w:t>FMF</w:t>
      </w:r>
      <w:r w:rsidRPr="00B25B06">
        <w:rPr>
          <w:sz w:val="16"/>
        </w:rPr>
        <w:t>), Foreign Military Sales (</w:t>
      </w:r>
      <w:r w:rsidRPr="007E05C7">
        <w:rPr>
          <w:rStyle w:val="Emphasis"/>
          <w:highlight w:val="cyan"/>
        </w:rPr>
        <w:t>FMS</w:t>
      </w:r>
      <w:r w:rsidRPr="00B25B06">
        <w:rPr>
          <w:sz w:val="16"/>
        </w:rPr>
        <w:t xml:space="preserve">), the International Military Education </w:t>
      </w:r>
      <w:r w:rsidRPr="007E05C7">
        <w:rPr>
          <w:rStyle w:val="StyleUnderline"/>
          <w:highlight w:val="cyan"/>
        </w:rPr>
        <w:t>and</w:t>
      </w:r>
      <w:r w:rsidRPr="00B25B06">
        <w:rPr>
          <w:sz w:val="16"/>
        </w:rPr>
        <w:t xml:space="preserve"> Training Program (</w:t>
      </w:r>
      <w:r w:rsidRPr="007E05C7">
        <w:rPr>
          <w:rStyle w:val="Emphasis"/>
          <w:highlight w:val="cyan"/>
        </w:rPr>
        <w:t>IMET</w:t>
      </w:r>
      <w:r w:rsidRPr="00B25B06">
        <w:rPr>
          <w:sz w:val="16"/>
        </w:rPr>
        <w:t xml:space="preserve">), </w:t>
      </w:r>
      <w:r w:rsidRPr="007E05C7">
        <w:rPr>
          <w:rStyle w:val="StyleUnderline"/>
        </w:rPr>
        <w:t xml:space="preserve">and other programs governed by the </w:t>
      </w:r>
      <w:r w:rsidRPr="007E05C7">
        <w:rPr>
          <w:rStyle w:val="Emphasis"/>
        </w:rPr>
        <w:t>F</w:t>
      </w:r>
      <w:r w:rsidRPr="00B25B06">
        <w:rPr>
          <w:sz w:val="16"/>
        </w:rPr>
        <w:t xml:space="preserve">oreign </w:t>
      </w:r>
      <w:r w:rsidRPr="007E05C7">
        <w:rPr>
          <w:rStyle w:val="Emphasis"/>
        </w:rPr>
        <w:t>A</w:t>
      </w:r>
      <w:r w:rsidRPr="00B25B06">
        <w:rPr>
          <w:sz w:val="16"/>
        </w:rPr>
        <w:t xml:space="preserve">ssistance </w:t>
      </w:r>
      <w:r w:rsidRPr="007E05C7">
        <w:rPr>
          <w:rStyle w:val="Emphasis"/>
        </w:rPr>
        <w:t>A</w:t>
      </w:r>
      <w:r w:rsidRPr="00B25B06">
        <w:rPr>
          <w:sz w:val="16"/>
        </w:rPr>
        <w:t xml:space="preserve">ct </w:t>
      </w:r>
      <w:r w:rsidRPr="007E05C7">
        <w:rPr>
          <w:rStyle w:val="StyleUnderline"/>
        </w:rPr>
        <w:t xml:space="preserve">and </w:t>
      </w:r>
      <w:r w:rsidRPr="007E05C7">
        <w:rPr>
          <w:rStyle w:val="StyleUnderline"/>
          <w:highlight w:val="cyan"/>
        </w:rPr>
        <w:t>managed by</w:t>
      </w:r>
      <w:r w:rsidRPr="007E05C7">
        <w:rPr>
          <w:rStyle w:val="StyleUnderline"/>
        </w:rPr>
        <w:t xml:space="preserve"> the </w:t>
      </w:r>
      <w:r w:rsidRPr="007E05C7">
        <w:rPr>
          <w:rStyle w:val="Emphasis"/>
          <w:highlight w:val="cyan"/>
        </w:rPr>
        <w:t>D</w:t>
      </w:r>
      <w:r w:rsidRPr="00B25B06">
        <w:rPr>
          <w:sz w:val="16"/>
        </w:rPr>
        <w:t xml:space="preserve">efense </w:t>
      </w:r>
      <w:r w:rsidRPr="007E05C7">
        <w:rPr>
          <w:rStyle w:val="Emphasis"/>
          <w:highlight w:val="cyan"/>
        </w:rPr>
        <w:t>S</w:t>
      </w:r>
      <w:r w:rsidRPr="00B25B06">
        <w:rPr>
          <w:sz w:val="16"/>
        </w:rPr>
        <w:t xml:space="preserve">ecurity </w:t>
      </w:r>
      <w:r w:rsidRPr="007E05C7">
        <w:rPr>
          <w:rStyle w:val="Emphasis"/>
          <w:highlight w:val="cyan"/>
        </w:rPr>
        <w:t>C</w:t>
      </w:r>
      <w:r w:rsidRPr="00B25B06">
        <w:rPr>
          <w:sz w:val="16"/>
        </w:rPr>
        <w:t xml:space="preserve">ooperation </w:t>
      </w:r>
      <w:r w:rsidRPr="007E05C7">
        <w:rPr>
          <w:rStyle w:val="Emphasis"/>
          <w:highlight w:val="cyan"/>
        </w:rPr>
        <w:t>A</w:t>
      </w:r>
      <w:r w:rsidRPr="00B25B06">
        <w:rPr>
          <w:sz w:val="16"/>
        </w:rPr>
        <w:t xml:space="preserve">gency. </w:t>
      </w:r>
      <w:r w:rsidRPr="007E05C7">
        <w:rPr>
          <w:rStyle w:val="StyleUnderline"/>
          <w:highlight w:val="cyan"/>
        </w:rPr>
        <w:t xml:space="preserve">The </w:t>
      </w:r>
      <w:r w:rsidRPr="007E05C7">
        <w:rPr>
          <w:rStyle w:val="Emphasis"/>
          <w:highlight w:val="cyan"/>
        </w:rPr>
        <w:t>D</w:t>
      </w:r>
      <w:r w:rsidRPr="00B25B06">
        <w:rPr>
          <w:sz w:val="16"/>
        </w:rPr>
        <w:t xml:space="preserve">epartment </w:t>
      </w:r>
      <w:r w:rsidRPr="007E05C7">
        <w:rPr>
          <w:rStyle w:val="Emphasis"/>
          <w:highlight w:val="cyan"/>
        </w:rPr>
        <w:t>o</w:t>
      </w:r>
      <w:r w:rsidRPr="00B25B06">
        <w:rPr>
          <w:sz w:val="16"/>
        </w:rPr>
        <w:t xml:space="preserve">f </w:t>
      </w:r>
      <w:r w:rsidRPr="007E05C7">
        <w:rPr>
          <w:rStyle w:val="Emphasis"/>
          <w:highlight w:val="cyan"/>
        </w:rPr>
        <w:t>S</w:t>
      </w:r>
      <w:r w:rsidRPr="00B25B06">
        <w:rPr>
          <w:sz w:val="16"/>
        </w:rPr>
        <w:t xml:space="preserve">tate </w:t>
      </w:r>
      <w:r w:rsidRPr="007E05C7">
        <w:rPr>
          <w:rStyle w:val="StyleUnderline"/>
        </w:rPr>
        <w:t xml:space="preserve">plays a key role in </w:t>
      </w:r>
      <w:r w:rsidRPr="007E05C7">
        <w:rPr>
          <w:rStyle w:val="StyleUnderline"/>
          <w:highlight w:val="cyan"/>
        </w:rPr>
        <w:t>providing</w:t>
      </w:r>
      <w:r w:rsidRPr="007E05C7">
        <w:rPr>
          <w:rStyle w:val="StyleUnderline"/>
        </w:rPr>
        <w:t xml:space="preserve"> </w:t>
      </w:r>
      <w:r w:rsidRPr="007E05C7">
        <w:rPr>
          <w:rStyle w:val="Emphasis"/>
        </w:rPr>
        <w:t xml:space="preserve">policy </w:t>
      </w:r>
      <w:r w:rsidRPr="007E05C7">
        <w:rPr>
          <w:rStyle w:val="Emphasis"/>
          <w:highlight w:val="cyan"/>
        </w:rPr>
        <w:t>direction</w:t>
      </w:r>
      <w:r w:rsidRPr="007E05C7">
        <w:rPr>
          <w:rStyle w:val="StyleUnderline"/>
          <w:highlight w:val="cyan"/>
        </w:rPr>
        <w:t xml:space="preserve"> for </w:t>
      </w:r>
      <w:r w:rsidRPr="007E05C7">
        <w:rPr>
          <w:rStyle w:val="Emphasis"/>
          <w:highlight w:val="cyan"/>
        </w:rPr>
        <w:t>Security Assistance</w:t>
      </w:r>
      <w:r w:rsidRPr="007E05C7">
        <w:rPr>
          <w:rStyle w:val="Emphasis"/>
        </w:rPr>
        <w:t xml:space="preserve"> programs</w:t>
      </w:r>
      <w:r w:rsidRPr="007E05C7">
        <w:rPr>
          <w:rStyle w:val="StyleUnderline"/>
        </w:rPr>
        <w:t xml:space="preserve">. </w:t>
      </w:r>
      <w:r w:rsidRPr="00FD6EC9">
        <w:rPr>
          <w:rStyle w:val="StyleUnderline"/>
          <w:highlight w:val="cyan"/>
        </w:rPr>
        <w:t>Security Cooperation is</w:t>
      </w:r>
      <w:r w:rsidRPr="00B25B06">
        <w:rPr>
          <w:sz w:val="16"/>
        </w:rPr>
        <w:t xml:space="preserve"> a </w:t>
      </w:r>
      <w:r w:rsidRPr="007E05C7">
        <w:rPr>
          <w:rStyle w:val="Emphasis"/>
        </w:rPr>
        <w:t xml:space="preserve">much </w:t>
      </w:r>
      <w:r w:rsidRPr="00FD6EC9">
        <w:rPr>
          <w:rStyle w:val="Emphasis"/>
          <w:highlight w:val="cyan"/>
        </w:rPr>
        <w:t>broader</w:t>
      </w:r>
      <w:r w:rsidRPr="00B25B06">
        <w:rPr>
          <w:sz w:val="16"/>
        </w:rPr>
        <w:t xml:space="preserve"> term that, </w:t>
      </w:r>
      <w:r w:rsidRPr="00FD6EC9">
        <w:rPr>
          <w:rStyle w:val="Emphasis"/>
          <w:sz w:val="28"/>
          <w:szCs w:val="28"/>
          <w:highlight w:val="cyan"/>
        </w:rPr>
        <w:t>in addition to Security Assistance</w:t>
      </w:r>
      <w:r w:rsidRPr="00FD6EC9">
        <w:rPr>
          <w:rStyle w:val="StyleUnderline"/>
          <w:highlight w:val="cyan"/>
        </w:rPr>
        <w:t>, includes</w:t>
      </w:r>
      <w:r w:rsidRPr="00B25B06">
        <w:rPr>
          <w:sz w:val="16"/>
        </w:rPr>
        <w:t xml:space="preserve"> such categories of activities as </w:t>
      </w:r>
      <w:r w:rsidRPr="00FD6EC9">
        <w:rPr>
          <w:rStyle w:val="Emphasis"/>
        </w:rPr>
        <w:t xml:space="preserve">combined </w:t>
      </w:r>
      <w:r w:rsidRPr="00FD6EC9">
        <w:rPr>
          <w:rStyle w:val="Emphasis"/>
          <w:highlight w:val="cyan"/>
        </w:rPr>
        <w:t>exercises</w:t>
      </w:r>
      <w:r w:rsidRPr="00FD6EC9">
        <w:rPr>
          <w:rStyle w:val="StyleUnderline"/>
        </w:rPr>
        <w:t xml:space="preserve">, </w:t>
      </w:r>
      <w:r w:rsidRPr="00FD6EC9">
        <w:rPr>
          <w:rStyle w:val="Emphasis"/>
        </w:rPr>
        <w:t xml:space="preserve">combined </w:t>
      </w:r>
      <w:r w:rsidRPr="00FD6EC9">
        <w:rPr>
          <w:rStyle w:val="Emphasis"/>
          <w:highlight w:val="cyan"/>
        </w:rPr>
        <w:t>training</w:t>
      </w:r>
      <w:r w:rsidRPr="00FD6EC9">
        <w:rPr>
          <w:rStyle w:val="StyleUnderline"/>
        </w:rPr>
        <w:t xml:space="preserve">, </w:t>
      </w:r>
      <w:r w:rsidRPr="00FD6EC9">
        <w:rPr>
          <w:rStyle w:val="Emphasis"/>
        </w:rPr>
        <w:t xml:space="preserve">combined </w:t>
      </w:r>
      <w:r w:rsidRPr="00FD6EC9">
        <w:rPr>
          <w:rStyle w:val="Emphasis"/>
          <w:highlight w:val="cyan"/>
        </w:rPr>
        <w:t>education</w:t>
      </w:r>
      <w:r w:rsidRPr="00FD6EC9">
        <w:rPr>
          <w:rStyle w:val="StyleUnderline"/>
        </w:rPr>
        <w:t xml:space="preserve">, </w:t>
      </w:r>
      <w:r w:rsidRPr="00FD6EC9">
        <w:rPr>
          <w:rStyle w:val="Emphasis"/>
        </w:rPr>
        <w:t xml:space="preserve">military-to-military </w:t>
      </w:r>
      <w:r w:rsidRPr="00FD6EC9">
        <w:rPr>
          <w:rStyle w:val="Emphasis"/>
          <w:highlight w:val="cyan"/>
        </w:rPr>
        <w:t>contacts</w:t>
      </w:r>
      <w:r w:rsidRPr="00FD6EC9">
        <w:rPr>
          <w:rStyle w:val="StyleUnderline"/>
        </w:rPr>
        <w:t xml:space="preserve">, </w:t>
      </w:r>
      <w:r w:rsidRPr="00FD6EC9">
        <w:rPr>
          <w:rStyle w:val="Emphasis"/>
        </w:rPr>
        <w:t xml:space="preserve">humanitarian </w:t>
      </w:r>
      <w:r w:rsidRPr="00FD6EC9">
        <w:rPr>
          <w:rStyle w:val="Emphasis"/>
          <w:highlight w:val="cyan"/>
        </w:rPr>
        <w:t>assistance</w:t>
      </w:r>
      <w:r w:rsidRPr="00FD6EC9">
        <w:rPr>
          <w:rStyle w:val="StyleUnderline"/>
          <w:highlight w:val="cyan"/>
        </w:rPr>
        <w:t xml:space="preserve">, and </w:t>
      </w:r>
      <w:r w:rsidRPr="00FD6EC9">
        <w:rPr>
          <w:rStyle w:val="Emphasis"/>
          <w:highlight w:val="cyan"/>
        </w:rPr>
        <w:t>info</w:t>
      </w:r>
      <w:r w:rsidRPr="00FD6EC9">
        <w:rPr>
          <w:rStyle w:val="Emphasis"/>
        </w:rPr>
        <w:t>rmation operations</w:t>
      </w:r>
      <w:r w:rsidRPr="00B25B06">
        <w:rPr>
          <w:sz w:val="16"/>
        </w:rPr>
        <w:t xml:space="preserve">.30 </w:t>
      </w:r>
      <w:r w:rsidRPr="00FD6EC9">
        <w:rPr>
          <w:rStyle w:val="StyleUnderline"/>
        </w:rPr>
        <w:t xml:space="preserve">It also refers to the </w:t>
      </w:r>
      <w:r w:rsidRPr="00FD6EC9">
        <w:rPr>
          <w:rStyle w:val="Emphasis"/>
        </w:rPr>
        <w:t>planning process</w:t>
      </w:r>
      <w:r w:rsidRPr="00FD6EC9">
        <w:rPr>
          <w:rStyle w:val="StyleUnderline"/>
        </w:rPr>
        <w:t xml:space="preserve"> DOD organizations use to implement these activities</w:t>
      </w:r>
      <w:r w:rsidRPr="00B25B06">
        <w:rPr>
          <w:sz w:val="16"/>
        </w:rPr>
        <w:t>.</w:t>
      </w:r>
    </w:p>
    <w:p w14:paraId="225A2668" w14:textId="77777777" w:rsidR="00F1011E" w:rsidRPr="00B25B06" w:rsidRDefault="00F1011E" w:rsidP="00F1011E">
      <w:pPr>
        <w:rPr>
          <w:sz w:val="16"/>
        </w:rPr>
      </w:pPr>
      <w:r w:rsidRPr="00B25B06">
        <w:rPr>
          <w:sz w:val="16"/>
        </w:rPr>
        <w:t>In essence, the Security Cooperation planning process is a systematic method for translating strategic guidance into programmatic objectives. The Office of the Secretary of Defense issues annual Security Cooperation Guidance (OSD SCG) to guide the planning and activities of Unified and Specified Commands, the military services, and other DOD agencies and actors.31 The SCG promulgates strategic objectives based on security themes derived from the National Security and Defense strategies. It also provides regional and country priorities, objectives, and measures of effectiveness for assessment.32 The Unified and Specified Commands, the services, and other DOD players develop subordinate plans to execute Security Cooperation activities in support of OSD's objectives. The Unified Commands, for example, develop regional strategies and country plans to guide the implementation of security cooperation activities in their Areas of Operation.33</w:t>
      </w:r>
    </w:p>
    <w:p w14:paraId="77802F3B" w14:textId="77777777" w:rsidR="00F1011E" w:rsidRPr="00196B48" w:rsidRDefault="00F1011E" w:rsidP="00F1011E">
      <w:pPr>
        <w:rPr>
          <w:rStyle w:val="StyleUnderline"/>
        </w:rPr>
      </w:pPr>
      <w:r w:rsidRPr="00B25B06">
        <w:rPr>
          <w:sz w:val="16"/>
        </w:rPr>
        <w:t xml:space="preserve">It is an oft-repeated mantra that in order to defeat transnational terrorism, and by extension other related non-state threats, the United States must apply all the elements of national power, including diplomatic, informational, military, and economic.34 </w:t>
      </w:r>
      <w:r w:rsidRPr="00125EE9">
        <w:rPr>
          <w:rStyle w:val="StyleUnderline"/>
        </w:rPr>
        <w:t>The OSD SCG directs</w:t>
      </w:r>
      <w:r w:rsidRPr="00125EE9">
        <w:rPr>
          <w:sz w:val="16"/>
        </w:rPr>
        <w:t xml:space="preserve"> that </w:t>
      </w:r>
      <w:r w:rsidRPr="00125EE9">
        <w:rPr>
          <w:rStyle w:val="Emphasis"/>
        </w:rPr>
        <w:t>DOD Security Cooperation</w:t>
      </w:r>
      <w:r w:rsidRPr="00125EE9">
        <w:rPr>
          <w:rStyle w:val="StyleUnderline"/>
        </w:rPr>
        <w:t xml:space="preserve"> "will be </w:t>
      </w:r>
      <w:r w:rsidRPr="00125EE9">
        <w:rPr>
          <w:rStyle w:val="Emphasis"/>
        </w:rPr>
        <w:t>integrated</w:t>
      </w:r>
      <w:r w:rsidRPr="00125EE9">
        <w:rPr>
          <w:rStyle w:val="StyleUnderline"/>
        </w:rPr>
        <w:t xml:space="preserve"> with </w:t>
      </w:r>
      <w:r w:rsidRPr="00125EE9">
        <w:rPr>
          <w:rStyle w:val="Emphasis"/>
        </w:rPr>
        <w:t xml:space="preserve">other elements of national </w:t>
      </w:r>
      <w:proofErr w:type="gramStart"/>
      <w:r w:rsidRPr="00125EE9">
        <w:rPr>
          <w:rStyle w:val="Emphasis"/>
        </w:rPr>
        <w:t>power</w:t>
      </w:r>
      <w:r w:rsidRPr="00125EE9">
        <w:rPr>
          <w:sz w:val="16"/>
        </w:rPr>
        <w:t>..</w:t>
      </w:r>
      <w:proofErr w:type="gramEnd"/>
      <w:r w:rsidRPr="00125EE9">
        <w:rPr>
          <w:sz w:val="16"/>
        </w:rPr>
        <w:t xml:space="preserve"> .</w:t>
      </w:r>
      <w:proofErr w:type="gramStart"/>
      <w:r w:rsidRPr="00125EE9">
        <w:rPr>
          <w:sz w:val="16"/>
        </w:rPr>
        <w:t xml:space="preserve">in order </w:t>
      </w:r>
      <w:r w:rsidRPr="00125EE9">
        <w:rPr>
          <w:rStyle w:val="StyleUnderline"/>
        </w:rPr>
        <w:t>to</w:t>
      </w:r>
      <w:proofErr w:type="gramEnd"/>
      <w:r w:rsidRPr="00125EE9">
        <w:rPr>
          <w:rStyle w:val="StyleUnderline"/>
        </w:rPr>
        <w:t xml:space="preserve"> achieve</w:t>
      </w:r>
      <w:r w:rsidRPr="00125EE9">
        <w:rPr>
          <w:sz w:val="16"/>
        </w:rPr>
        <w:t xml:space="preserve"> national security, defense, and foreign policy </w:t>
      </w:r>
      <w:r w:rsidRPr="00125EE9">
        <w:rPr>
          <w:rStyle w:val="StyleUnderline"/>
        </w:rPr>
        <w:t>objectives</w:t>
      </w:r>
      <w:r w:rsidRPr="00125EE9">
        <w:rPr>
          <w:sz w:val="16"/>
        </w:rPr>
        <w:t xml:space="preserve">."35 This formulation, while helpful, obscures two key facts. First, </w:t>
      </w:r>
      <w:r w:rsidRPr="00125EE9">
        <w:rPr>
          <w:rStyle w:val="StyleUnderline"/>
        </w:rPr>
        <w:t>Security Cooperation includes activities that</w:t>
      </w:r>
      <w:r w:rsidRPr="00125EE9">
        <w:rPr>
          <w:sz w:val="16"/>
        </w:rPr>
        <w:t xml:space="preserve"> by their very nature </w:t>
      </w:r>
      <w:r w:rsidRPr="00125EE9">
        <w:rPr>
          <w:rStyle w:val="StyleUnderline"/>
        </w:rPr>
        <w:t>involve</w:t>
      </w:r>
      <w:r w:rsidRPr="00125EE9">
        <w:rPr>
          <w:sz w:val="16"/>
        </w:rPr>
        <w:t xml:space="preserve"> the simultaneous</w:t>
      </w:r>
      <w:r w:rsidRPr="00B25B06">
        <w:rPr>
          <w:sz w:val="16"/>
        </w:rPr>
        <w:t xml:space="preserve"> application of </w:t>
      </w:r>
      <w:r w:rsidRPr="00033F0C">
        <w:rPr>
          <w:rStyle w:val="StyleUnderline"/>
        </w:rPr>
        <w:t>more than one element of national power</w:t>
      </w:r>
      <w:r w:rsidRPr="00B25B06">
        <w:rPr>
          <w:sz w:val="16"/>
        </w:rPr>
        <w:t xml:space="preserve">. Security Cooperation at a minimum requires the combination of diplomatic relations, military assistance, military-to-military contacts, and public diplomacy. In other words, Security Cooperation is itself an application of at least three of the classic elements of national power.36 Second, </w:t>
      </w:r>
      <w:r w:rsidRPr="00033F0C">
        <w:rPr>
          <w:rStyle w:val="StyleUnderline"/>
          <w:highlight w:val="cyan"/>
        </w:rPr>
        <w:t xml:space="preserve">DOD is </w:t>
      </w:r>
      <w:r w:rsidRPr="00033F0C">
        <w:rPr>
          <w:rStyle w:val="Emphasis"/>
          <w:highlight w:val="cyan"/>
        </w:rPr>
        <w:t>not</w:t>
      </w:r>
      <w:r w:rsidRPr="00033F0C">
        <w:rPr>
          <w:rStyle w:val="StyleUnderline"/>
          <w:highlight w:val="cyan"/>
        </w:rPr>
        <w:t xml:space="preserve"> the </w:t>
      </w:r>
      <w:r w:rsidRPr="00033F0C">
        <w:rPr>
          <w:rStyle w:val="Emphasis"/>
          <w:highlight w:val="cyan"/>
        </w:rPr>
        <w:t>only entity</w:t>
      </w:r>
      <w:r w:rsidRPr="00B25B06">
        <w:rPr>
          <w:sz w:val="16"/>
        </w:rPr>
        <w:t xml:space="preserve"> in the USG </w:t>
      </w:r>
      <w:r w:rsidRPr="00033F0C">
        <w:rPr>
          <w:rStyle w:val="StyleUnderline"/>
        </w:rPr>
        <w:t>that interacts with foreign governments to achieve the stated objectives</w:t>
      </w:r>
      <w:r w:rsidRPr="00B25B06">
        <w:rPr>
          <w:sz w:val="16"/>
        </w:rPr>
        <w:t xml:space="preserve">: relationships, capabilities, information and intelligence, and access. The </w:t>
      </w:r>
      <w:r w:rsidRPr="00033F0C">
        <w:rPr>
          <w:rStyle w:val="Emphasis"/>
          <w:highlight w:val="cyan"/>
        </w:rPr>
        <w:t>D</w:t>
      </w:r>
      <w:r w:rsidRPr="00B25B06">
        <w:rPr>
          <w:sz w:val="16"/>
        </w:rPr>
        <w:t xml:space="preserve">epartment </w:t>
      </w:r>
      <w:r w:rsidRPr="00033F0C">
        <w:rPr>
          <w:rStyle w:val="Emphasis"/>
          <w:highlight w:val="cyan"/>
        </w:rPr>
        <w:t>o</w:t>
      </w:r>
      <w:r w:rsidRPr="00B25B06">
        <w:rPr>
          <w:sz w:val="16"/>
        </w:rPr>
        <w:t xml:space="preserve">f </w:t>
      </w:r>
      <w:r w:rsidRPr="00033F0C">
        <w:rPr>
          <w:rStyle w:val="Emphasis"/>
          <w:highlight w:val="cyan"/>
        </w:rPr>
        <w:t>S</w:t>
      </w:r>
      <w:r w:rsidRPr="00B25B06">
        <w:rPr>
          <w:sz w:val="16"/>
        </w:rPr>
        <w:t xml:space="preserve">tate, the </w:t>
      </w:r>
      <w:r w:rsidRPr="00033F0C">
        <w:rPr>
          <w:rStyle w:val="Emphasis"/>
          <w:highlight w:val="cyan"/>
        </w:rPr>
        <w:t>Intelligence</w:t>
      </w:r>
      <w:r w:rsidRPr="00033F0C">
        <w:rPr>
          <w:rStyle w:val="Emphasis"/>
        </w:rPr>
        <w:t xml:space="preserve"> Community</w:t>
      </w:r>
      <w:r w:rsidRPr="00033F0C">
        <w:rPr>
          <w:rStyle w:val="StyleUnderline"/>
        </w:rPr>
        <w:t xml:space="preserve">, </w:t>
      </w:r>
      <w:r w:rsidRPr="00033F0C">
        <w:rPr>
          <w:rStyle w:val="StyleUnderline"/>
          <w:highlight w:val="cyan"/>
        </w:rPr>
        <w:t>and</w:t>
      </w:r>
      <w:r w:rsidRPr="00B25B06">
        <w:rPr>
          <w:sz w:val="16"/>
        </w:rPr>
        <w:t xml:space="preserve"> to a lesser extent, </w:t>
      </w:r>
      <w:r w:rsidRPr="00033F0C">
        <w:rPr>
          <w:rStyle w:val="Emphasis"/>
          <w:highlight w:val="cyan"/>
        </w:rPr>
        <w:t>other</w:t>
      </w:r>
      <w:r w:rsidRPr="00033F0C">
        <w:rPr>
          <w:rStyle w:val="Emphasis"/>
        </w:rPr>
        <w:t xml:space="preserve"> </w:t>
      </w:r>
      <w:proofErr w:type="gramStart"/>
      <w:r w:rsidRPr="00033F0C">
        <w:rPr>
          <w:rStyle w:val="Emphasis"/>
        </w:rPr>
        <w:t>departments</w:t>
      </w:r>
      <w:proofErr w:type="gramEnd"/>
      <w:r w:rsidRPr="00033F0C">
        <w:rPr>
          <w:rStyle w:val="Emphasis"/>
        </w:rPr>
        <w:t xml:space="preserve"> and </w:t>
      </w:r>
      <w:r w:rsidRPr="00033F0C">
        <w:rPr>
          <w:rStyle w:val="Emphasis"/>
          <w:highlight w:val="cyan"/>
        </w:rPr>
        <w:t>agencies</w:t>
      </w:r>
      <w:r w:rsidRPr="00033F0C">
        <w:rPr>
          <w:rStyle w:val="StyleUnderline"/>
        </w:rPr>
        <w:t xml:space="preserve">, conduct activities aimed at the </w:t>
      </w:r>
      <w:r w:rsidRPr="00033F0C">
        <w:rPr>
          <w:rStyle w:val="StyleUnderline"/>
          <w:highlight w:val="cyan"/>
        </w:rPr>
        <w:t>accomplish</w:t>
      </w:r>
      <w:r w:rsidRPr="00033F0C">
        <w:rPr>
          <w:rStyle w:val="StyleUnderline"/>
        </w:rPr>
        <w:t xml:space="preserve">ment of </w:t>
      </w:r>
      <w:r w:rsidRPr="00033F0C">
        <w:rPr>
          <w:rStyle w:val="Emphasis"/>
        </w:rPr>
        <w:t xml:space="preserve">these </w:t>
      </w:r>
      <w:r w:rsidRPr="00033F0C">
        <w:rPr>
          <w:rStyle w:val="Emphasis"/>
          <w:highlight w:val="cyan"/>
        </w:rPr>
        <w:t>objectives</w:t>
      </w:r>
      <w:r w:rsidRPr="00B25B06">
        <w:rPr>
          <w:sz w:val="16"/>
        </w:rPr>
        <w:t xml:space="preserve">, broadly understood. </w:t>
      </w:r>
      <w:r w:rsidRPr="00196B48">
        <w:rPr>
          <w:rStyle w:val="StyleUnderline"/>
          <w:highlight w:val="cyan"/>
        </w:rPr>
        <w:t>There is</w:t>
      </w:r>
      <w:r w:rsidRPr="00B25B06">
        <w:rPr>
          <w:sz w:val="16"/>
        </w:rPr>
        <w:t xml:space="preserve">, however, </w:t>
      </w:r>
      <w:r w:rsidRPr="00196B48">
        <w:rPr>
          <w:rStyle w:val="Emphasis"/>
          <w:highlight w:val="cyan"/>
        </w:rPr>
        <w:t>no common</w:t>
      </w:r>
      <w:r w:rsidRPr="00B25B06">
        <w:rPr>
          <w:sz w:val="16"/>
        </w:rPr>
        <w:t xml:space="preserve"> USG, or </w:t>
      </w:r>
      <w:r w:rsidRPr="00196B48">
        <w:rPr>
          <w:rStyle w:val="Emphasis"/>
          <w:highlight w:val="cyan"/>
        </w:rPr>
        <w:t>interagency, definition</w:t>
      </w:r>
      <w:r w:rsidRPr="00B25B06">
        <w:rPr>
          <w:sz w:val="16"/>
        </w:rPr>
        <w:t xml:space="preserve"> or </w:t>
      </w:r>
      <w:r w:rsidRPr="00125EE9">
        <w:rPr>
          <w:sz w:val="16"/>
        </w:rPr>
        <w:t xml:space="preserve">concept </w:t>
      </w:r>
      <w:r w:rsidRPr="00125EE9">
        <w:rPr>
          <w:rStyle w:val="StyleUnderline"/>
        </w:rPr>
        <w:t>of Security Cooperation</w:t>
      </w:r>
      <w:r w:rsidRPr="00125EE9">
        <w:rPr>
          <w:sz w:val="16"/>
        </w:rPr>
        <w:t xml:space="preserve">.37 We will return to this issue in the final section of this paper. For the purposes of the present discussion, </w:t>
      </w:r>
      <w:r w:rsidRPr="00125EE9">
        <w:rPr>
          <w:rStyle w:val="StyleUnderline"/>
        </w:rPr>
        <w:t xml:space="preserve">this paper offers the following </w:t>
      </w:r>
      <w:r w:rsidRPr="00125EE9">
        <w:rPr>
          <w:rStyle w:val="Emphasis"/>
        </w:rPr>
        <w:t>working definition</w:t>
      </w:r>
      <w:r w:rsidRPr="00196B48">
        <w:rPr>
          <w:rStyle w:val="StyleUnderline"/>
        </w:rPr>
        <w:t xml:space="preserve"> of Security Cooperation:</w:t>
      </w:r>
    </w:p>
    <w:p w14:paraId="0BA0E745" w14:textId="77777777" w:rsidR="00F1011E" w:rsidRPr="00B25B06" w:rsidRDefault="00F1011E" w:rsidP="00F1011E">
      <w:pPr>
        <w:ind w:left="720"/>
        <w:rPr>
          <w:sz w:val="16"/>
        </w:rPr>
      </w:pPr>
      <w:r w:rsidRPr="00196B48">
        <w:rPr>
          <w:rStyle w:val="StyleUnderline"/>
          <w:highlight w:val="cyan"/>
        </w:rPr>
        <w:t xml:space="preserve">Security Cooperation refers to </w:t>
      </w:r>
      <w:r w:rsidRPr="00196B48">
        <w:rPr>
          <w:rStyle w:val="Emphasis"/>
          <w:highlight w:val="cyan"/>
        </w:rPr>
        <w:t>all</w:t>
      </w:r>
      <w:r w:rsidRPr="00196B48">
        <w:rPr>
          <w:rStyle w:val="Emphasis"/>
        </w:rPr>
        <w:t xml:space="preserve"> USG </w:t>
      </w:r>
      <w:r w:rsidRPr="00196B48">
        <w:rPr>
          <w:rStyle w:val="Emphasis"/>
          <w:highlight w:val="cyan"/>
        </w:rPr>
        <w:t>assistance</w:t>
      </w:r>
      <w:r w:rsidRPr="00196B48">
        <w:rPr>
          <w:rStyle w:val="StyleUnderline"/>
          <w:highlight w:val="cyan"/>
        </w:rPr>
        <w:t xml:space="preserve"> provided to </w:t>
      </w:r>
      <w:r w:rsidRPr="00196B48">
        <w:rPr>
          <w:rStyle w:val="Emphasis"/>
          <w:highlight w:val="cyan"/>
        </w:rPr>
        <w:t>foreign</w:t>
      </w:r>
      <w:r w:rsidRPr="00196B48">
        <w:rPr>
          <w:rStyle w:val="Emphasis"/>
        </w:rPr>
        <w:t xml:space="preserve"> law enforcement, security, and defense </w:t>
      </w:r>
      <w:r w:rsidRPr="00196B48">
        <w:rPr>
          <w:rStyle w:val="Emphasis"/>
          <w:highlight w:val="cyan"/>
        </w:rPr>
        <w:t>establishments</w:t>
      </w:r>
      <w:r w:rsidRPr="00196B48">
        <w:rPr>
          <w:rStyle w:val="StyleUnderline"/>
          <w:highlight w:val="cyan"/>
        </w:rPr>
        <w:t xml:space="preserve"> in </w:t>
      </w:r>
      <w:r w:rsidRPr="00B25B06">
        <w:rPr>
          <w:rStyle w:val="Emphasis"/>
          <w:highlight w:val="cyan"/>
        </w:rPr>
        <w:t>support of</w:t>
      </w:r>
      <w:r w:rsidRPr="00B25B06">
        <w:rPr>
          <w:rStyle w:val="Emphasis"/>
        </w:rPr>
        <w:t xml:space="preserve"> national defense, security, and foreign policy </w:t>
      </w:r>
      <w:r w:rsidRPr="00B25B06">
        <w:rPr>
          <w:rStyle w:val="Emphasis"/>
          <w:highlight w:val="cyan"/>
        </w:rPr>
        <w:t>objectives</w:t>
      </w:r>
      <w:r w:rsidRPr="00B25B06">
        <w:rPr>
          <w:sz w:val="16"/>
        </w:rPr>
        <w:t>.38</w:t>
      </w:r>
    </w:p>
    <w:p w14:paraId="36D4E6DB" w14:textId="77777777" w:rsidR="00F1011E" w:rsidRDefault="00F1011E" w:rsidP="00F1011E">
      <w:pPr>
        <w:pStyle w:val="Heading4"/>
      </w:pPr>
      <w:r w:rsidRPr="003149B6">
        <w:rPr>
          <w:u w:val="single"/>
        </w:rPr>
        <w:t>PREDICTABILITY</w:t>
      </w:r>
      <w:r>
        <w:t xml:space="preserve">---DOD definition is </w:t>
      </w:r>
      <w:r w:rsidRPr="003149B6">
        <w:rPr>
          <w:u w:val="single"/>
        </w:rPr>
        <w:t>arbitrary</w:t>
      </w:r>
      <w:r>
        <w:t>.</w:t>
      </w:r>
    </w:p>
    <w:p w14:paraId="20A94085" w14:textId="77777777" w:rsidR="00F1011E" w:rsidRDefault="00F1011E" w:rsidP="00F1011E">
      <w:r w:rsidRPr="00C54C21">
        <w:t xml:space="preserve">Albert </w:t>
      </w:r>
      <w:proofErr w:type="spellStart"/>
      <w:r w:rsidRPr="00C54C21">
        <w:rPr>
          <w:rStyle w:val="Style13ptBold"/>
        </w:rPr>
        <w:t>Zaccor</w:t>
      </w:r>
      <w:proofErr w:type="spellEnd"/>
      <w:r w:rsidRPr="00C54C21">
        <w:rPr>
          <w:rStyle w:val="Style13ptBold"/>
        </w:rPr>
        <w:t xml:space="preserve"> 5</w:t>
      </w:r>
      <w:r w:rsidRPr="00C54C21">
        <w:t>, Colonel in the US Army and Atlantic Council Senior Fellow,</w:t>
      </w:r>
      <w:r>
        <w:t xml:space="preserve"> August 2005,</w:t>
      </w:r>
      <w:r w:rsidRPr="00C54C21">
        <w:t xml:space="preserve"> “Security Cooperation and Non-State Threats: A Call for an Integrated Strategy,” https://www.files.ethz.ch/isn/46290/2005_08_Security_Cooperation_and_Non-State_Threats.pdf</w:t>
      </w:r>
    </w:p>
    <w:p w14:paraId="181CE371" w14:textId="77777777" w:rsidR="00F1011E" w:rsidRPr="00983A5A" w:rsidRDefault="00F1011E" w:rsidP="00F1011E">
      <w:pPr>
        <w:rPr>
          <w:sz w:val="16"/>
        </w:rPr>
      </w:pPr>
      <w:r w:rsidRPr="00983A5A">
        <w:rPr>
          <w:sz w:val="16"/>
        </w:rPr>
        <w:t xml:space="preserve">Part III of </w:t>
      </w:r>
      <w:r w:rsidRPr="00983A5A">
        <w:rPr>
          <w:rStyle w:val="StyleUnderline"/>
          <w:highlight w:val="cyan"/>
        </w:rPr>
        <w:t xml:space="preserve">this paper offered a </w:t>
      </w:r>
      <w:r w:rsidRPr="00983A5A">
        <w:rPr>
          <w:rStyle w:val="Emphasis"/>
          <w:highlight w:val="cyan"/>
        </w:rPr>
        <w:t>definition</w:t>
      </w:r>
      <w:r w:rsidRPr="00983A5A">
        <w:rPr>
          <w:rStyle w:val="StyleUnderline"/>
          <w:highlight w:val="cyan"/>
        </w:rPr>
        <w:t xml:space="preserve"> of Security Cooperation</w:t>
      </w:r>
      <w:r w:rsidRPr="00983A5A">
        <w:rPr>
          <w:sz w:val="16"/>
        </w:rPr>
        <w:t xml:space="preserve"> that could be </w:t>
      </w:r>
      <w:r w:rsidRPr="00983A5A">
        <w:rPr>
          <w:rStyle w:val="Emphasis"/>
          <w:highlight w:val="cyan"/>
        </w:rPr>
        <w:t>common</w:t>
      </w:r>
      <w:r w:rsidRPr="00983A5A">
        <w:rPr>
          <w:rStyle w:val="StyleUnderline"/>
          <w:highlight w:val="cyan"/>
        </w:rPr>
        <w:t xml:space="preserve"> to the </w:t>
      </w:r>
      <w:r w:rsidRPr="00983A5A">
        <w:rPr>
          <w:rStyle w:val="Emphasis"/>
          <w:highlight w:val="cyan"/>
        </w:rPr>
        <w:t>entire US</w:t>
      </w:r>
      <w:r w:rsidRPr="00983A5A">
        <w:rPr>
          <w:sz w:val="16"/>
        </w:rPr>
        <w:t xml:space="preserve">G, </w:t>
      </w:r>
      <w:r w:rsidRPr="00983A5A">
        <w:rPr>
          <w:rStyle w:val="Emphasis"/>
          <w:highlight w:val="cyan"/>
        </w:rPr>
        <w:t>not just</w:t>
      </w:r>
      <w:r w:rsidRPr="006630AF">
        <w:rPr>
          <w:rStyle w:val="StyleUnderline"/>
        </w:rPr>
        <w:t xml:space="preserve"> the </w:t>
      </w:r>
      <w:r w:rsidRPr="00983A5A">
        <w:rPr>
          <w:rStyle w:val="Emphasis"/>
          <w:highlight w:val="cyan"/>
        </w:rPr>
        <w:t>D</w:t>
      </w:r>
      <w:r w:rsidRPr="00983A5A">
        <w:rPr>
          <w:sz w:val="16"/>
        </w:rPr>
        <w:t xml:space="preserve">epartment </w:t>
      </w:r>
      <w:r w:rsidRPr="00983A5A">
        <w:rPr>
          <w:rStyle w:val="Emphasis"/>
          <w:highlight w:val="cyan"/>
        </w:rPr>
        <w:t>o</w:t>
      </w:r>
      <w:r w:rsidRPr="00983A5A">
        <w:rPr>
          <w:sz w:val="16"/>
        </w:rPr>
        <w:t xml:space="preserve">f </w:t>
      </w:r>
      <w:r w:rsidRPr="00983A5A">
        <w:rPr>
          <w:rStyle w:val="Emphasis"/>
          <w:highlight w:val="cyan"/>
        </w:rPr>
        <w:t>D</w:t>
      </w:r>
      <w:r w:rsidRPr="00983A5A">
        <w:rPr>
          <w:sz w:val="16"/>
        </w:rPr>
        <w:t>efens</w:t>
      </w:r>
      <w:r w:rsidRPr="00125EE9">
        <w:rPr>
          <w:sz w:val="16"/>
        </w:rPr>
        <w:t xml:space="preserve">e. </w:t>
      </w:r>
      <w:r w:rsidRPr="00125EE9">
        <w:rPr>
          <w:rStyle w:val="StyleUnderline"/>
        </w:rPr>
        <w:t xml:space="preserve">The </w:t>
      </w:r>
      <w:r w:rsidRPr="00125EE9">
        <w:rPr>
          <w:rStyle w:val="Emphasis"/>
        </w:rPr>
        <w:t>USG interagency</w:t>
      </w:r>
      <w:r w:rsidRPr="00125EE9">
        <w:rPr>
          <w:rStyle w:val="StyleUnderline"/>
        </w:rPr>
        <w:t xml:space="preserve"> has </w:t>
      </w:r>
      <w:r w:rsidRPr="00125EE9">
        <w:rPr>
          <w:rStyle w:val="Emphasis"/>
        </w:rPr>
        <w:t>no such common definition</w:t>
      </w:r>
      <w:r w:rsidRPr="00125EE9">
        <w:rPr>
          <w:rStyle w:val="StyleUnderline"/>
        </w:rPr>
        <w:t xml:space="preserve"> because it lacks</w:t>
      </w:r>
      <w:r w:rsidRPr="00983A5A">
        <w:rPr>
          <w:rStyle w:val="StyleUnderline"/>
        </w:rPr>
        <w:t xml:space="preserve"> a </w:t>
      </w:r>
      <w:r w:rsidRPr="00983A5A">
        <w:rPr>
          <w:rStyle w:val="Emphasis"/>
        </w:rPr>
        <w:t>common conceptual understanding</w:t>
      </w:r>
      <w:r w:rsidRPr="00983A5A">
        <w:rPr>
          <w:sz w:val="16"/>
        </w:rPr>
        <w:t xml:space="preserve"> of how to translate higher level strategic guidance into specific programs designed to accomplish strategic objectives.</w:t>
      </w:r>
    </w:p>
    <w:p w14:paraId="274E3793" w14:textId="77777777" w:rsidR="00F1011E" w:rsidRPr="00983A5A" w:rsidRDefault="00F1011E" w:rsidP="00F1011E">
      <w:pPr>
        <w:rPr>
          <w:sz w:val="16"/>
        </w:rPr>
      </w:pPr>
      <w:r w:rsidRPr="00983A5A">
        <w:rPr>
          <w:sz w:val="16"/>
        </w:rPr>
        <w:t xml:space="preserve">The Department of Defense, despite its size, its diversity, and the scope of its Security Cooperation activities, has such a common understanding. DOD's process is not without its flaws.113 During the late 1990s and the early 21st century, however, the department has successfully established a rational set of procedures for translating the strategic guidance in the National Security, Military, and, now, Defense Strategies, into specific programs executed by the military commands, services, and defense agencies.114 This process promotes discipline by forcing subordinate organizations to demonstrate that their Security Cooperation activities directly support specific objectives in the higher-level strategies. Efforts are under way to discipline the process further by establishing an assessment mechanism to provide feedback on the effectiveness of programs and activities.115 One reason for the success of the DoD program is </w:t>
      </w:r>
      <w:proofErr w:type="spellStart"/>
      <w:r w:rsidRPr="00983A5A">
        <w:rPr>
          <w:sz w:val="16"/>
        </w:rPr>
        <w:t>oSD's</w:t>
      </w:r>
      <w:proofErr w:type="spellEnd"/>
      <w:r w:rsidRPr="00983A5A">
        <w:rPr>
          <w:sz w:val="16"/>
        </w:rPr>
        <w:t xml:space="preserve"> publication of periodic Security Cooperation Guidance. This document, in addition to providing authority for subordinate organizations' Security Cooperation activities (see more below), serves the purpose of an informal doctrine, stipulating not only the "what," but the "how" and the "why" of Security Cooperation.116</w:t>
      </w:r>
    </w:p>
    <w:p w14:paraId="7EB6CDDA" w14:textId="77777777" w:rsidR="00F1011E" w:rsidRPr="00983A5A" w:rsidRDefault="00F1011E" w:rsidP="00F1011E">
      <w:pPr>
        <w:rPr>
          <w:sz w:val="16"/>
        </w:rPr>
      </w:pPr>
      <w:proofErr w:type="gramStart"/>
      <w:r w:rsidRPr="00983A5A">
        <w:rPr>
          <w:sz w:val="16"/>
        </w:rPr>
        <w:t>In order for</w:t>
      </w:r>
      <w:proofErr w:type="gramEnd"/>
      <w:r w:rsidRPr="00983A5A">
        <w:rPr>
          <w:sz w:val="16"/>
        </w:rPr>
        <w:t xml:space="preserve"> the USG interagency to plan and execute Security Cooperation programs and activities in an integrated and synergistic manner, a doctrine, or common conceptual framework, for Security Cooperation is necessary. Such a doctrine would have to define what Security Cooperation is, </w:t>
      </w:r>
      <w:proofErr w:type="gramStart"/>
      <w:r w:rsidRPr="00983A5A">
        <w:rPr>
          <w:sz w:val="16"/>
        </w:rPr>
        <w:t>and,</w:t>
      </w:r>
      <w:proofErr w:type="gramEnd"/>
      <w:r w:rsidRPr="00983A5A">
        <w:rPr>
          <w:sz w:val="16"/>
        </w:rPr>
        <w:t xml:space="preserve"> what it is not.117 It would have to define precisely which departmental and agency programs qualify as Security Cooperation and outline a procedure for combined interagency planning, programming, and execution. Armed with such a common conceptual framework, executive branch officials and program managers will be better equipped to engage in integrated planning and program execution. True success in this effort, however, will depend on the resolution of the other problems of authority, funding, and process and organization.</w:t>
      </w:r>
    </w:p>
    <w:p w14:paraId="46042107" w14:textId="77777777" w:rsidR="00F1011E" w:rsidRPr="00983A5A" w:rsidRDefault="00F1011E" w:rsidP="00F1011E">
      <w:pPr>
        <w:rPr>
          <w:sz w:val="16"/>
        </w:rPr>
      </w:pPr>
      <w:r w:rsidRPr="00983A5A">
        <w:rPr>
          <w:sz w:val="16"/>
        </w:rPr>
        <w:t>[Footnote 117]</w:t>
      </w:r>
    </w:p>
    <w:p w14:paraId="2773D4B3" w14:textId="77777777" w:rsidR="00F1011E" w:rsidRPr="00983A5A" w:rsidRDefault="00F1011E" w:rsidP="00F1011E">
      <w:pPr>
        <w:rPr>
          <w:sz w:val="16"/>
        </w:rPr>
      </w:pPr>
      <w:r w:rsidRPr="00983A5A">
        <w:rPr>
          <w:sz w:val="16"/>
        </w:rPr>
        <w:t xml:space="preserve">As has been </w:t>
      </w:r>
      <w:r w:rsidRPr="00125EE9">
        <w:rPr>
          <w:sz w:val="16"/>
        </w:rPr>
        <w:t xml:space="preserve">suggested here, </w:t>
      </w:r>
      <w:r w:rsidRPr="00125EE9">
        <w:rPr>
          <w:rStyle w:val="StyleUnderline"/>
        </w:rPr>
        <w:t xml:space="preserve">activities to improve </w:t>
      </w:r>
      <w:r w:rsidRPr="00125EE9">
        <w:rPr>
          <w:rStyle w:val="Emphasis"/>
        </w:rPr>
        <w:t>foreign partners' security capabilities</w:t>
      </w:r>
      <w:r w:rsidRPr="00125EE9">
        <w:rPr>
          <w:rStyle w:val="StyleUnderline"/>
        </w:rPr>
        <w:t xml:space="preserve"> conducted by </w:t>
      </w:r>
      <w:r w:rsidRPr="00125EE9">
        <w:rPr>
          <w:rStyle w:val="Emphasis"/>
        </w:rPr>
        <w:t>any department or agency</w:t>
      </w:r>
      <w:r w:rsidRPr="00125EE9">
        <w:rPr>
          <w:rStyle w:val="StyleUnderline"/>
        </w:rPr>
        <w:t xml:space="preserve"> would qualify as Security Cooperation</w:t>
      </w:r>
      <w:r w:rsidRPr="00125EE9">
        <w:rPr>
          <w:sz w:val="16"/>
        </w:rPr>
        <w:t>. In contrast</w:t>
      </w:r>
      <w:r w:rsidRPr="00983A5A">
        <w:rPr>
          <w:sz w:val="16"/>
        </w:rPr>
        <w:t xml:space="preserve">, </w:t>
      </w:r>
      <w:r w:rsidRPr="00983A5A">
        <w:rPr>
          <w:rStyle w:val="StyleUnderline"/>
        </w:rPr>
        <w:t>general foreign development assistance</w:t>
      </w:r>
      <w:r w:rsidRPr="00983A5A">
        <w:rPr>
          <w:sz w:val="16"/>
        </w:rPr>
        <w:t xml:space="preserve">, although related to security and part of broader U.S. foreign policy, </w:t>
      </w:r>
      <w:r w:rsidRPr="00983A5A">
        <w:rPr>
          <w:rStyle w:val="StyleUnderline"/>
        </w:rPr>
        <w:t>would probably not</w:t>
      </w:r>
      <w:r w:rsidRPr="00983A5A">
        <w:rPr>
          <w:sz w:val="16"/>
        </w:rPr>
        <w:t>. Even within DOD, this is not totally clear. Officials in OSD's Counter-proliferation Policy office refused to admit that activities intended to improve the maritime security capabilities of Azerbaijan and Kazakhstan in support of counter-proliferation would be included under the definition of Security Cooperation and declined to integrate their program formally with other DOD Security Cooperation efforts.</w:t>
      </w:r>
    </w:p>
    <w:p w14:paraId="21B391A0" w14:textId="52AD37B7" w:rsidR="00F1011E" w:rsidRDefault="00F1011E" w:rsidP="00F1011E">
      <w:pPr>
        <w:pStyle w:val="Heading4"/>
      </w:pPr>
      <w:r w:rsidRPr="003149B6">
        <w:rPr>
          <w:u w:val="single"/>
        </w:rPr>
        <w:t>AFF GROUND</w:t>
      </w:r>
      <w:r>
        <w:t xml:space="preserve">---limiting the AFF to the DOD eliminates </w:t>
      </w:r>
      <w:r w:rsidRPr="000845F3">
        <w:rPr>
          <w:u w:val="single"/>
        </w:rPr>
        <w:t xml:space="preserve">core </w:t>
      </w:r>
      <w:proofErr w:type="spellStart"/>
      <w:r w:rsidRPr="000845F3">
        <w:rPr>
          <w:u w:val="single"/>
        </w:rPr>
        <w:t>affs</w:t>
      </w:r>
      <w:proofErr w:type="spellEnd"/>
      <w:r>
        <w:t xml:space="preserve"> like arms sales, training, and information sharing which require the guidance and resources of </w:t>
      </w:r>
      <w:r w:rsidRPr="000845F3">
        <w:rPr>
          <w:u w:val="single"/>
        </w:rPr>
        <w:t>other agencies</w:t>
      </w:r>
      <w:r>
        <w:t xml:space="preserve">.  </w:t>
      </w:r>
    </w:p>
    <w:p w14:paraId="5A3F51F4" w14:textId="77777777" w:rsidR="00125EE9" w:rsidRPr="00125EE9" w:rsidRDefault="00125EE9" w:rsidP="00125EE9"/>
    <w:p w14:paraId="00E65C41" w14:textId="4A37DBC0" w:rsidR="00F1011E" w:rsidRDefault="00F1011E" w:rsidP="00F1011E">
      <w:pPr>
        <w:pStyle w:val="Heading4"/>
      </w:pPr>
      <w:r w:rsidRPr="003149B6">
        <w:rPr>
          <w:u w:val="single"/>
        </w:rPr>
        <w:t>NEG GROUND</w:t>
      </w:r>
      <w:r>
        <w:t>---</w:t>
      </w:r>
      <w:proofErr w:type="spellStart"/>
      <w:r>
        <w:t>affs</w:t>
      </w:r>
      <w:proofErr w:type="spellEnd"/>
      <w:r>
        <w:t xml:space="preserve"> </w:t>
      </w:r>
      <w:r w:rsidRPr="003149B6">
        <w:rPr>
          <w:u w:val="single"/>
        </w:rPr>
        <w:t>still include</w:t>
      </w:r>
      <w:r>
        <w:t xml:space="preserve"> the DOD, granting the neg the DOD PIC </w:t>
      </w:r>
      <w:r w:rsidRPr="003149B6">
        <w:rPr>
          <w:u w:val="single"/>
        </w:rPr>
        <w:t>and</w:t>
      </w:r>
      <w:r>
        <w:t xml:space="preserve"> trade-off DA, and including </w:t>
      </w:r>
      <w:r w:rsidRPr="003149B6">
        <w:rPr>
          <w:u w:val="single"/>
        </w:rPr>
        <w:t>other actors</w:t>
      </w:r>
      <w:r>
        <w:t xml:space="preserve"> gives the neg more PIC and DA ground. </w:t>
      </w:r>
    </w:p>
    <w:p w14:paraId="5BF633FC" w14:textId="77777777" w:rsidR="00125EE9" w:rsidRPr="00125EE9" w:rsidRDefault="00125EE9" w:rsidP="00125EE9"/>
    <w:p w14:paraId="206DD4C6" w14:textId="0F351F38" w:rsidR="00F1011E" w:rsidRDefault="00F1011E" w:rsidP="00F1011E">
      <w:pPr>
        <w:pStyle w:val="Heading4"/>
      </w:pPr>
      <w:r w:rsidRPr="00256D45">
        <w:rPr>
          <w:u w:val="single"/>
        </w:rPr>
        <w:t>GRAMMAR</w:t>
      </w:r>
      <w:r>
        <w:t xml:space="preserve">---the resolution says, “The </w:t>
      </w:r>
      <w:r w:rsidRPr="00256D45">
        <w:rPr>
          <w:u w:val="single"/>
        </w:rPr>
        <w:t>USFG</w:t>
      </w:r>
      <w:r>
        <w:t xml:space="preserve"> should…” the USFG </w:t>
      </w:r>
      <w:r w:rsidRPr="00256D45">
        <w:rPr>
          <w:u w:val="single"/>
        </w:rPr>
        <w:t>isn’t only</w:t>
      </w:r>
      <w:r>
        <w:t xml:space="preserve"> the DOD.</w:t>
      </w:r>
    </w:p>
    <w:p w14:paraId="03FB6490" w14:textId="77777777" w:rsidR="00125EE9" w:rsidRPr="00125EE9" w:rsidRDefault="00125EE9" w:rsidP="00125EE9"/>
    <w:p w14:paraId="30887B63" w14:textId="77777777" w:rsidR="00F1011E" w:rsidRDefault="00F1011E" w:rsidP="00F1011E">
      <w:pPr>
        <w:pStyle w:val="Heading4"/>
      </w:pPr>
      <w:r w:rsidRPr="00A51B73">
        <w:rPr>
          <w:u w:val="single"/>
        </w:rPr>
        <w:t>REASONABILITY</w:t>
      </w:r>
      <w:r>
        <w:t>---good is good enough.</w:t>
      </w:r>
    </w:p>
    <w:p w14:paraId="37E9D91A" w14:textId="77777777" w:rsidR="00F1011E" w:rsidRPr="00F1011E" w:rsidRDefault="00F1011E" w:rsidP="00F1011E"/>
    <w:p w14:paraId="60EEC7EC" w14:textId="78DFF5CF" w:rsidR="00CC73B1" w:rsidRDefault="007C5998" w:rsidP="00047A34">
      <w:r>
        <w:t xml:space="preserve"> </w:t>
      </w:r>
    </w:p>
    <w:p w14:paraId="4C53567A" w14:textId="6347E492" w:rsidR="007C5998" w:rsidRDefault="007C5998" w:rsidP="007C5998">
      <w:pPr>
        <w:pStyle w:val="Heading2"/>
      </w:pPr>
      <w:r>
        <w:t>2AC—AT: T—</w:t>
      </w:r>
      <w:r w:rsidR="00CC499D">
        <w:t>AI</w:t>
      </w:r>
      <w:r>
        <w:t xml:space="preserve"> </w:t>
      </w:r>
    </w:p>
    <w:p w14:paraId="4C96FE6D" w14:textId="376AC8B1" w:rsidR="00CC499D" w:rsidRDefault="00CC499D" w:rsidP="00CC499D">
      <w:pPr>
        <w:pStyle w:val="Heading3"/>
      </w:pPr>
      <w:r>
        <w:t xml:space="preserve">2AC—AI </w:t>
      </w:r>
    </w:p>
    <w:p w14:paraId="16A1FE07" w14:textId="0E4A4980" w:rsidR="00CC499D" w:rsidRDefault="00CC499D" w:rsidP="00CC499D">
      <w:pPr>
        <w:pStyle w:val="Heading4"/>
      </w:pPr>
      <w:r>
        <w:t xml:space="preserve">We meet </w:t>
      </w:r>
      <w:r w:rsidR="006D6E75">
        <w:t xml:space="preserve">---the </w:t>
      </w:r>
      <w:proofErr w:type="spellStart"/>
      <w:r w:rsidR="006D6E75">
        <w:t>aff</w:t>
      </w:r>
      <w:proofErr w:type="spellEnd"/>
      <w:r w:rsidR="006D6E75">
        <w:t xml:space="preserve"> is biotech because it augments humans </w:t>
      </w:r>
    </w:p>
    <w:p w14:paraId="6AF17374" w14:textId="558D889F" w:rsidR="00CC499D" w:rsidRDefault="00CC499D" w:rsidP="00CC499D"/>
    <w:p w14:paraId="31BF165A" w14:textId="235C5809" w:rsidR="00891253" w:rsidRDefault="00891253" w:rsidP="00047A34">
      <w:pPr>
        <w:pStyle w:val="Heading4"/>
      </w:pPr>
      <w:r>
        <w:t xml:space="preserve">The </w:t>
      </w:r>
      <w:proofErr w:type="spellStart"/>
      <w:r>
        <w:t>aff</w:t>
      </w:r>
      <w:proofErr w:type="spellEnd"/>
      <w:r>
        <w:t xml:space="preserve"> creates an AI system that includes the </w:t>
      </w:r>
      <w:proofErr w:type="gramStart"/>
      <w:r>
        <w:t>data-set</w:t>
      </w:r>
      <w:proofErr w:type="gramEnd"/>
      <w:r>
        <w:t xml:space="preserve"> and the machine learning neural networks</w:t>
      </w:r>
      <w:r w:rsidR="00047A34">
        <w:t xml:space="preserve"> </w:t>
      </w:r>
    </w:p>
    <w:p w14:paraId="3CE76BE0" w14:textId="4D95554C" w:rsidR="00047A34" w:rsidRDefault="00047A34" w:rsidP="00CC499D">
      <w:proofErr w:type="spellStart"/>
      <w:r w:rsidRPr="0045465D">
        <w:rPr>
          <w:rStyle w:val="Style13ptBold"/>
        </w:rPr>
        <w:t>Achkoski</w:t>
      </w:r>
      <w:proofErr w:type="spellEnd"/>
      <w:r w:rsidRPr="0045465D">
        <w:rPr>
          <w:rStyle w:val="Style13ptBold"/>
        </w:rPr>
        <w:t xml:space="preserve"> et al 21</w:t>
      </w:r>
      <w:r>
        <w:t xml:space="preserve"> [</w:t>
      </w:r>
      <w:r w:rsidRPr="001F1A73">
        <w:rPr>
          <w:u w:val="single"/>
        </w:rPr>
        <w:t xml:space="preserve">Dr. </w:t>
      </w:r>
      <w:proofErr w:type="spellStart"/>
      <w:r w:rsidRPr="001F1A73">
        <w:rPr>
          <w:u w:val="single"/>
        </w:rPr>
        <w:t>Yogoslav</w:t>
      </w:r>
      <w:proofErr w:type="spellEnd"/>
      <w:r w:rsidRPr="001F1A73">
        <w:rPr>
          <w:u w:val="single"/>
        </w:rPr>
        <w:t xml:space="preserve"> </w:t>
      </w:r>
      <w:proofErr w:type="spellStart"/>
      <w:r w:rsidRPr="001F1A73">
        <w:rPr>
          <w:u w:val="single"/>
        </w:rPr>
        <w:t>Achkoski</w:t>
      </w:r>
      <w:proofErr w:type="spellEnd"/>
      <w:r>
        <w:t xml:space="preserve"> --- PhD Comp Sci, Assoc Prof @ Military Academy in Skopje and Rep @ Institute for Development and Research &amp; 2</w:t>
      </w:r>
      <w:r w:rsidRPr="00442263">
        <w:rPr>
          <w:vertAlign w:val="superscript"/>
        </w:rPr>
        <w:t>nd</w:t>
      </w:r>
      <w:r>
        <w:t xml:space="preserve"> </w:t>
      </w:r>
      <w:r w:rsidRPr="001F1A73">
        <w:rPr>
          <w:u w:val="single"/>
        </w:rPr>
        <w:t xml:space="preserve">Lt. </w:t>
      </w:r>
      <w:proofErr w:type="spellStart"/>
      <w:r w:rsidRPr="001F1A73">
        <w:rPr>
          <w:u w:val="single"/>
        </w:rPr>
        <w:t>Muamer</w:t>
      </w:r>
      <w:proofErr w:type="spellEnd"/>
      <w:r w:rsidRPr="001F1A73">
        <w:rPr>
          <w:u w:val="single"/>
        </w:rPr>
        <w:t xml:space="preserve"> </w:t>
      </w:r>
      <w:proofErr w:type="spellStart"/>
      <w:r w:rsidRPr="001F1A73">
        <w:rPr>
          <w:u w:val="single"/>
        </w:rPr>
        <w:t>Ozegovic</w:t>
      </w:r>
      <w:proofErr w:type="spellEnd"/>
      <w:r>
        <w:t xml:space="preserve"> &amp; </w:t>
      </w:r>
      <w:r w:rsidRPr="001F1A73">
        <w:rPr>
          <w:u w:val="single"/>
        </w:rPr>
        <w:t xml:space="preserve">Aner </w:t>
      </w:r>
      <w:proofErr w:type="spellStart"/>
      <w:r w:rsidRPr="001F1A73">
        <w:rPr>
          <w:u w:val="single"/>
        </w:rPr>
        <w:t>Behlic</w:t>
      </w:r>
      <w:proofErr w:type="spellEnd"/>
      <w:r>
        <w:t xml:space="preserve"> &amp; </w:t>
      </w:r>
      <w:proofErr w:type="spellStart"/>
      <w:r w:rsidRPr="001F1A73">
        <w:rPr>
          <w:u w:val="single"/>
        </w:rPr>
        <w:t>Kristijian</w:t>
      </w:r>
      <w:proofErr w:type="spellEnd"/>
      <w:r w:rsidRPr="001F1A73">
        <w:rPr>
          <w:u w:val="single"/>
        </w:rPr>
        <w:t xml:space="preserve"> </w:t>
      </w:r>
      <w:proofErr w:type="spellStart"/>
      <w:r w:rsidRPr="001F1A73">
        <w:rPr>
          <w:u w:val="single"/>
        </w:rPr>
        <w:t>Ilievski</w:t>
      </w:r>
      <w:proofErr w:type="spellEnd"/>
      <w:r>
        <w:t xml:space="preserve">, “Cognitive Warfare Early Alert System”, Submitted to the NATO </w:t>
      </w:r>
      <w:r w:rsidRPr="001F1A73">
        <w:rPr>
          <w:i/>
          <w:iCs/>
        </w:rPr>
        <w:t>Innovation Challenge - Fall 2021</w:t>
      </w:r>
      <w:r>
        <w:t xml:space="preserve"> competition, </w:t>
      </w:r>
      <w:hyperlink r:id="rId128" w:history="1">
        <w:r w:rsidRPr="00D26E95">
          <w:rPr>
            <w:rStyle w:val="Hyperlink"/>
          </w:rPr>
          <w:t>https://www.youtube.com/watch?v=A_4-VOchGlo&amp;t=8053s</w:t>
        </w:r>
      </w:hyperlink>
      <w:r>
        <w:t>, 38:50- [], transcribed with AI and manually by Gabe @ADL]</w:t>
      </w:r>
    </w:p>
    <w:p w14:paraId="07A3CBB5" w14:textId="77777777" w:rsidR="00047A34" w:rsidRPr="00F85DBC" w:rsidRDefault="00047A34" w:rsidP="00047A34">
      <w:pPr>
        <w:rPr>
          <w:sz w:val="12"/>
        </w:rPr>
      </w:pPr>
      <w:r w:rsidRPr="007D35D3">
        <w:rPr>
          <w:rStyle w:val="StyleUnderline"/>
        </w:rPr>
        <w:t>The goal</w:t>
      </w:r>
      <w:r w:rsidRPr="00F85DBC">
        <w:rPr>
          <w:sz w:val="12"/>
        </w:rPr>
        <w:t xml:space="preserve"> of this system will </w:t>
      </w:r>
      <w:r w:rsidRPr="007D35D3">
        <w:rPr>
          <w:rStyle w:val="StyleUnderline"/>
        </w:rPr>
        <w:t xml:space="preserve">be the creation of a </w:t>
      </w:r>
      <w:r w:rsidRPr="007D35D3">
        <w:rPr>
          <w:rStyle w:val="Emphasis"/>
          <w:sz w:val="28"/>
          <w:szCs w:val="28"/>
        </w:rPr>
        <w:t>single large</w:t>
      </w:r>
      <w:r w:rsidRPr="007D35D3">
        <w:rPr>
          <w:rStyle w:val="StyleUnderline"/>
          <w:sz w:val="28"/>
          <w:szCs w:val="28"/>
        </w:rPr>
        <w:t xml:space="preserve"> </w:t>
      </w:r>
      <w:r w:rsidRPr="007D35D3">
        <w:rPr>
          <w:rStyle w:val="Emphasis"/>
          <w:sz w:val="28"/>
          <w:szCs w:val="28"/>
        </w:rPr>
        <w:t>cognitive attack database</w:t>
      </w:r>
      <w:r w:rsidRPr="00F85DBC">
        <w:rPr>
          <w:sz w:val="12"/>
          <w:szCs w:val="28"/>
        </w:rPr>
        <w:t xml:space="preserve"> </w:t>
      </w:r>
      <w:r w:rsidRPr="00F85DBC">
        <w:rPr>
          <w:sz w:val="12"/>
        </w:rPr>
        <w:t xml:space="preserve">which will be </w:t>
      </w:r>
      <w:r w:rsidRPr="007D35D3">
        <w:rPr>
          <w:rStyle w:val="Emphasis"/>
        </w:rPr>
        <w:t>distributed in all NATO regions</w:t>
      </w:r>
      <w:r w:rsidRPr="00F85DBC">
        <w:rPr>
          <w:sz w:val="12"/>
        </w:rPr>
        <w:t>.</w:t>
      </w:r>
    </w:p>
    <w:p w14:paraId="31CA8DBC" w14:textId="77777777" w:rsidR="00047A34" w:rsidRPr="00F85DBC" w:rsidRDefault="00047A34" w:rsidP="00047A34">
      <w:pPr>
        <w:rPr>
          <w:sz w:val="12"/>
        </w:rPr>
      </w:pPr>
      <w:proofErr w:type="spellStart"/>
      <w:r w:rsidRPr="007D35D3">
        <w:rPr>
          <w:rStyle w:val="StyleUnderline"/>
        </w:rPr>
        <w:t>Self learning</w:t>
      </w:r>
      <w:proofErr w:type="spellEnd"/>
      <w:r w:rsidRPr="007D35D3">
        <w:rPr>
          <w:rStyle w:val="StyleUnderline"/>
        </w:rPr>
        <w:t xml:space="preserve"> programs</w:t>
      </w:r>
      <w:r w:rsidRPr="00F85DBC">
        <w:rPr>
          <w:sz w:val="12"/>
        </w:rPr>
        <w:t xml:space="preserve"> that must</w:t>
      </w:r>
      <w:r w:rsidRPr="007D35D3">
        <w:rPr>
          <w:rStyle w:val="StyleUnderline"/>
        </w:rPr>
        <w:t xml:space="preserve"> </w:t>
      </w:r>
      <w:r w:rsidRPr="00F85DBC">
        <w:rPr>
          <w:sz w:val="12"/>
        </w:rPr>
        <w:t xml:space="preserve">identify objects or images </w:t>
      </w:r>
      <w:r w:rsidRPr="007D35D3">
        <w:rPr>
          <w:rStyle w:val="StyleUnderline"/>
        </w:rPr>
        <w:t xml:space="preserve">are fed large amounts of data to </w:t>
      </w:r>
      <w:r w:rsidRPr="007D35D3">
        <w:rPr>
          <w:rStyle w:val="Emphasis"/>
        </w:rPr>
        <w:t>create a neural network</w:t>
      </w:r>
      <w:r w:rsidRPr="00F85DBC">
        <w:rPr>
          <w:sz w:val="12"/>
        </w:rPr>
        <w:t xml:space="preserve"> that matches the situation that needs to be identified. </w:t>
      </w:r>
    </w:p>
    <w:p w14:paraId="42AC3ADD" w14:textId="77777777" w:rsidR="00047A34" w:rsidRPr="00F85DBC" w:rsidRDefault="00047A34" w:rsidP="00047A34">
      <w:pPr>
        <w:rPr>
          <w:sz w:val="12"/>
        </w:rPr>
      </w:pPr>
      <w:r w:rsidRPr="00F85DBC">
        <w:rPr>
          <w:sz w:val="12"/>
        </w:rPr>
        <w:t xml:space="preserve">By using this logic, </w:t>
      </w:r>
      <w:r w:rsidRPr="007D35D3">
        <w:rPr>
          <w:rStyle w:val="StyleUnderline"/>
        </w:rPr>
        <w:t>the system will be able to connect the cognitive attack database provided by CWEAS</w:t>
      </w:r>
      <w:r w:rsidRPr="00F85DBC">
        <w:rPr>
          <w:sz w:val="12"/>
        </w:rPr>
        <w:t xml:space="preserve"> </w:t>
      </w:r>
      <w:r w:rsidRPr="007D35D3">
        <w:rPr>
          <w:rStyle w:val="StyleUnderline"/>
        </w:rPr>
        <w:t xml:space="preserve">and give the self-learning AI data to maintain a </w:t>
      </w:r>
      <w:r w:rsidRPr="007D35D3">
        <w:rPr>
          <w:rStyle w:val="Emphasis"/>
        </w:rPr>
        <w:t>continuous</w:t>
      </w:r>
      <w:r w:rsidRPr="007D35D3">
        <w:rPr>
          <w:rStyle w:val="StyleUnderline"/>
        </w:rPr>
        <w:t xml:space="preserve"> and ever going </w:t>
      </w:r>
      <w:r w:rsidRPr="007D35D3">
        <w:rPr>
          <w:rStyle w:val="Emphasis"/>
        </w:rPr>
        <w:t>learning process</w:t>
      </w:r>
      <w:r w:rsidRPr="00F85DBC">
        <w:rPr>
          <w:sz w:val="12"/>
        </w:rPr>
        <w:t xml:space="preserve"> </w:t>
      </w:r>
      <w:r w:rsidRPr="007D35D3">
        <w:rPr>
          <w:rStyle w:val="StyleUnderline"/>
        </w:rPr>
        <w:t xml:space="preserve">in the </w:t>
      </w:r>
      <w:r w:rsidRPr="007D35D3">
        <w:rPr>
          <w:rStyle w:val="Emphasis"/>
        </w:rPr>
        <w:t>identification of cognitive threats</w:t>
      </w:r>
      <w:r w:rsidRPr="007D35D3">
        <w:rPr>
          <w:rStyle w:val="StyleUnderline"/>
        </w:rPr>
        <w:t>.</w:t>
      </w:r>
      <w:r w:rsidRPr="00F85DBC">
        <w:rPr>
          <w:sz w:val="12"/>
        </w:rPr>
        <w:t xml:space="preserve"> </w:t>
      </w:r>
    </w:p>
    <w:p w14:paraId="30855F3F" w14:textId="77777777" w:rsidR="00047A34" w:rsidRDefault="00047A34" w:rsidP="00CC499D"/>
    <w:p w14:paraId="7A2A94C1" w14:textId="6250EC7E" w:rsidR="00CC499D" w:rsidRPr="00CC499D" w:rsidRDefault="00CC499D" w:rsidP="00CC499D">
      <w:pPr>
        <w:pStyle w:val="Heading4"/>
        <w:rPr>
          <w:u w:val="single"/>
        </w:rPr>
      </w:pPr>
      <w:r>
        <w:t xml:space="preserve">AI is an </w:t>
      </w:r>
      <w:r w:rsidRPr="00891253">
        <w:rPr>
          <w:u w:val="single"/>
        </w:rPr>
        <w:t>umbrella term</w:t>
      </w:r>
      <w:r>
        <w:t xml:space="preserve"> that includes</w:t>
      </w:r>
      <w:r w:rsidR="00891253">
        <w:t xml:space="preserve"> machine learning, neural </w:t>
      </w:r>
      <w:proofErr w:type="gramStart"/>
      <w:r w:rsidR="00891253">
        <w:t xml:space="preserve">networks, </w:t>
      </w:r>
      <w:r>
        <w:t xml:space="preserve"> </w:t>
      </w:r>
      <w:r w:rsidRPr="00CC499D">
        <w:rPr>
          <w:u w:val="single"/>
        </w:rPr>
        <w:t>information</w:t>
      </w:r>
      <w:proofErr w:type="gramEnd"/>
      <w:r>
        <w:t xml:space="preserve"> and </w:t>
      </w:r>
      <w:r w:rsidRPr="00CC499D">
        <w:rPr>
          <w:u w:val="single"/>
        </w:rPr>
        <w:t xml:space="preserve">data analysis </w:t>
      </w:r>
    </w:p>
    <w:p w14:paraId="662A0DDA" w14:textId="77777777" w:rsidR="00CC499D" w:rsidRPr="0059034A" w:rsidRDefault="00CC499D" w:rsidP="00CC499D">
      <w:r w:rsidRPr="005C0239">
        <w:rPr>
          <w:rStyle w:val="Style13ptBold"/>
        </w:rPr>
        <w:t>Chiles ’19</w:t>
      </w:r>
      <w:r>
        <w:t xml:space="preserve"> [John and Clara Reyes;</w:t>
      </w:r>
      <w:r w:rsidRPr="005C0239">
        <w:t xml:space="preserve"> </w:t>
      </w:r>
      <w:r>
        <w:t xml:space="preserve">2019; Partner at Burr &amp; Forman LLP; Assistant Professor of Law and Director of R&amp;D at Michigan State Law School and Faculty Associate at Berkman Klein Center for Internet and Society at Harvard University; “Robot Loans: Artificial Intelligence and Its Place in Consumer </w:t>
      </w:r>
      <w:proofErr w:type="gramStart"/>
      <w:r>
        <w:t>Finance?,</w:t>
      </w:r>
      <w:proofErr w:type="gramEnd"/>
      <w:r>
        <w:t xml:space="preserve">” 73 Consumer Fin. L.Q. Rep. 205, </w:t>
      </w:r>
      <w:proofErr w:type="spellStart"/>
      <w:r>
        <w:t>WestLaw</w:t>
      </w:r>
      <w:proofErr w:type="spellEnd"/>
      <w:r>
        <w:t>]</w:t>
      </w:r>
    </w:p>
    <w:p w14:paraId="76624B72" w14:textId="77777777" w:rsidR="00CC499D" w:rsidRPr="00E46E01" w:rsidRDefault="00CC499D" w:rsidP="00CC499D">
      <w:pPr>
        <w:rPr>
          <w:sz w:val="16"/>
        </w:rPr>
      </w:pPr>
      <w:r w:rsidRPr="00E46E01">
        <w:rPr>
          <w:sz w:val="16"/>
        </w:rPr>
        <w:t xml:space="preserve">John: </w:t>
      </w:r>
      <w:r w:rsidRPr="006544D6">
        <w:rPr>
          <w:rStyle w:val="StyleUnderline"/>
        </w:rPr>
        <w:t>Carla</w:t>
      </w:r>
      <w:r w:rsidRPr="00E46E01">
        <w:rPr>
          <w:sz w:val="16"/>
        </w:rPr>
        <w:t xml:space="preserve"> is an Assistant Professor of Law and Director of R&amp;D at Michigan State Law School. She's a Faculty Associate at Berkman Klein Center for Internet and Society at Harvard Law School. Or is it at the university?</w:t>
      </w:r>
    </w:p>
    <w:p w14:paraId="33F539CB" w14:textId="77777777" w:rsidR="00CC499D" w:rsidRPr="00E46E01" w:rsidRDefault="00CC499D" w:rsidP="00CC499D">
      <w:pPr>
        <w:rPr>
          <w:sz w:val="16"/>
        </w:rPr>
      </w:pPr>
      <w:r w:rsidRPr="00E46E01">
        <w:rPr>
          <w:sz w:val="16"/>
        </w:rPr>
        <w:t>Carla: University.</w:t>
      </w:r>
    </w:p>
    <w:p w14:paraId="61B6F171" w14:textId="77777777" w:rsidR="00CC499D" w:rsidRPr="00E46E01" w:rsidRDefault="00CC499D" w:rsidP="00CC499D">
      <w:pPr>
        <w:rPr>
          <w:sz w:val="16"/>
        </w:rPr>
      </w:pPr>
      <w:r w:rsidRPr="00E46E01">
        <w:rPr>
          <w:sz w:val="16"/>
        </w:rPr>
        <w:t xml:space="preserve">*210 John: University, not the law school, which is a think tank collaboration of </w:t>
      </w:r>
      <w:proofErr w:type="gramStart"/>
      <w:r w:rsidRPr="00E46E01">
        <w:rPr>
          <w:sz w:val="16"/>
        </w:rPr>
        <w:t>a number of</w:t>
      </w:r>
      <w:proofErr w:type="gramEnd"/>
      <w:r w:rsidRPr="00E46E01">
        <w:rPr>
          <w:sz w:val="16"/>
        </w:rPr>
        <w:t xml:space="preserve"> top intellectuals in this field of fintech. Her focus is on the intersection of blockchain and law, but she </w:t>
      </w:r>
      <w:r w:rsidRPr="006544D6">
        <w:rPr>
          <w:rStyle w:val="Emphasis"/>
        </w:rPr>
        <w:t>knows AI</w:t>
      </w:r>
      <w:r w:rsidRPr="006544D6">
        <w:rPr>
          <w:rStyle w:val="StyleUnderline"/>
        </w:rPr>
        <w:t xml:space="preserve">, because she's authoring a </w:t>
      </w:r>
      <w:r w:rsidRPr="006544D6">
        <w:rPr>
          <w:rStyle w:val="Emphasis"/>
        </w:rPr>
        <w:t>casebook on AI and the law</w:t>
      </w:r>
      <w:r w:rsidRPr="00E46E01">
        <w:rPr>
          <w:sz w:val="16"/>
        </w:rPr>
        <w:t>. And she's very familiar with all the writings on this issue, so she's an asset to our discussion here.</w:t>
      </w:r>
    </w:p>
    <w:p w14:paraId="42596DF1" w14:textId="77777777" w:rsidR="00CC499D" w:rsidRPr="00BF666C" w:rsidRDefault="00CC499D" w:rsidP="00CC499D">
      <w:pPr>
        <w:rPr>
          <w:sz w:val="16"/>
        </w:rPr>
      </w:pPr>
      <w:r w:rsidRPr="00E46E01">
        <w:rPr>
          <w:sz w:val="16"/>
        </w:rPr>
        <w:t xml:space="preserve">I want to do something that. ... </w:t>
      </w:r>
      <w:r w:rsidRPr="006544D6">
        <w:rPr>
          <w:rStyle w:val="StyleUnderline"/>
        </w:rPr>
        <w:t>It may seem elementary to some</w:t>
      </w:r>
      <w:r w:rsidRPr="00E46E01">
        <w:rPr>
          <w:sz w:val="16"/>
        </w:rPr>
        <w:t xml:space="preserve"> of </w:t>
      </w:r>
      <w:proofErr w:type="gramStart"/>
      <w:r w:rsidRPr="00E46E01">
        <w:rPr>
          <w:sz w:val="16"/>
        </w:rPr>
        <w:t xml:space="preserve">you, </w:t>
      </w:r>
      <w:r w:rsidRPr="006544D6">
        <w:rPr>
          <w:rStyle w:val="StyleUnderline"/>
        </w:rPr>
        <w:t>but</w:t>
      </w:r>
      <w:proofErr w:type="gramEnd"/>
      <w:r w:rsidRPr="006544D6">
        <w:rPr>
          <w:rStyle w:val="StyleUnderline"/>
        </w:rPr>
        <w:t xml:space="preserve"> having sat through a number of discussions of the use of </w:t>
      </w:r>
      <w:r w:rsidRPr="006544D6">
        <w:rPr>
          <w:rStyle w:val="Emphasis"/>
        </w:rPr>
        <w:t>AI</w:t>
      </w:r>
      <w:r w:rsidRPr="00E46E01">
        <w:rPr>
          <w:sz w:val="16"/>
        </w:rPr>
        <w:t xml:space="preserve"> </w:t>
      </w:r>
      <w:r w:rsidRPr="006544D6">
        <w:rPr>
          <w:rStyle w:val="StyleUnderline"/>
        </w:rPr>
        <w:t>and</w:t>
      </w:r>
      <w:r w:rsidRPr="00E46E01">
        <w:rPr>
          <w:sz w:val="16"/>
        </w:rPr>
        <w:t xml:space="preserve"> </w:t>
      </w:r>
      <w:r w:rsidRPr="006544D6">
        <w:rPr>
          <w:rStyle w:val="Emphasis"/>
        </w:rPr>
        <w:t>m</w:t>
      </w:r>
      <w:r w:rsidRPr="00E46E01">
        <w:rPr>
          <w:sz w:val="16"/>
        </w:rPr>
        <w:t xml:space="preserve">achine </w:t>
      </w:r>
      <w:r w:rsidRPr="006544D6">
        <w:rPr>
          <w:rStyle w:val="Emphasis"/>
        </w:rPr>
        <w:t>l</w:t>
      </w:r>
      <w:r w:rsidRPr="00E46E01">
        <w:rPr>
          <w:sz w:val="16"/>
        </w:rPr>
        <w:t xml:space="preserve">earning and large datasets and analysis for credit-related issues, </w:t>
      </w:r>
      <w:r w:rsidRPr="006544D6">
        <w:rPr>
          <w:rStyle w:val="StyleUnderline"/>
        </w:rPr>
        <w:t>I was</w:t>
      </w:r>
      <w:r w:rsidRPr="00E46E01">
        <w:rPr>
          <w:sz w:val="16"/>
        </w:rPr>
        <w:t xml:space="preserve"> </w:t>
      </w:r>
      <w:r w:rsidRPr="006544D6">
        <w:rPr>
          <w:rStyle w:val="Emphasis"/>
        </w:rPr>
        <w:t>puzzled exactly how this works</w:t>
      </w:r>
      <w:r w:rsidRPr="00E46E01">
        <w:rPr>
          <w:sz w:val="16"/>
        </w:rPr>
        <w:t xml:space="preserve">, to be honest with you. </w:t>
      </w:r>
      <w:r w:rsidRPr="006544D6">
        <w:rPr>
          <w:rStyle w:val="StyleUnderline"/>
        </w:rPr>
        <w:t>How does the</w:t>
      </w:r>
      <w:r w:rsidRPr="00E46E01">
        <w:rPr>
          <w:sz w:val="16"/>
        </w:rPr>
        <w:t xml:space="preserve"> </w:t>
      </w:r>
      <w:r w:rsidRPr="006544D6">
        <w:rPr>
          <w:rStyle w:val="Emphasis"/>
        </w:rPr>
        <w:t>AI</w:t>
      </w:r>
      <w:r w:rsidRPr="00E46E01">
        <w:rPr>
          <w:sz w:val="16"/>
        </w:rPr>
        <w:t xml:space="preserve"> model </w:t>
      </w:r>
      <w:r w:rsidRPr="006544D6">
        <w:rPr>
          <w:rStyle w:val="Emphasis"/>
        </w:rPr>
        <w:t>work?</w:t>
      </w:r>
      <w:r w:rsidRPr="00E46E01">
        <w:rPr>
          <w:sz w:val="16"/>
        </w:rPr>
        <w:t xml:space="preserve"> </w:t>
      </w:r>
      <w:r w:rsidRPr="006544D6">
        <w:rPr>
          <w:rStyle w:val="StyleUnderline"/>
        </w:rPr>
        <w:t>How does the</w:t>
      </w:r>
      <w:r w:rsidRPr="00E46E01">
        <w:rPr>
          <w:sz w:val="16"/>
        </w:rPr>
        <w:t xml:space="preserve"> </w:t>
      </w:r>
      <w:r w:rsidRPr="006544D6">
        <w:rPr>
          <w:rStyle w:val="Emphasis"/>
        </w:rPr>
        <w:t>m</w:t>
      </w:r>
      <w:r w:rsidRPr="00E46E01">
        <w:rPr>
          <w:sz w:val="16"/>
        </w:rPr>
        <w:t xml:space="preserve">achine </w:t>
      </w:r>
      <w:r w:rsidRPr="006544D6">
        <w:rPr>
          <w:rStyle w:val="Emphasis"/>
        </w:rPr>
        <w:t>l</w:t>
      </w:r>
      <w:r w:rsidRPr="00E46E01">
        <w:rPr>
          <w:sz w:val="16"/>
        </w:rPr>
        <w:t xml:space="preserve">earning </w:t>
      </w:r>
      <w:r w:rsidRPr="006544D6">
        <w:rPr>
          <w:rStyle w:val="Emphasis"/>
        </w:rPr>
        <w:t>model</w:t>
      </w:r>
      <w:r w:rsidRPr="00E46E01">
        <w:rPr>
          <w:sz w:val="16"/>
        </w:rPr>
        <w:t xml:space="preserve"> </w:t>
      </w:r>
      <w:r w:rsidRPr="006544D6">
        <w:rPr>
          <w:rStyle w:val="StyleUnderline"/>
        </w:rPr>
        <w:t>work?</w:t>
      </w:r>
      <w:r w:rsidRPr="00E46E01">
        <w:rPr>
          <w:sz w:val="16"/>
        </w:rPr>
        <w:t xml:space="preserve"> And </w:t>
      </w:r>
      <w:r w:rsidRPr="006544D6">
        <w:rPr>
          <w:rStyle w:val="StyleUnderline"/>
        </w:rPr>
        <w:t>what is</w:t>
      </w:r>
      <w:r w:rsidRPr="00E46E01">
        <w:rPr>
          <w:sz w:val="16"/>
        </w:rPr>
        <w:t xml:space="preserve"> </w:t>
      </w:r>
      <w:r w:rsidRPr="006544D6">
        <w:rPr>
          <w:rStyle w:val="Emphasis"/>
        </w:rPr>
        <w:t>done with</w:t>
      </w:r>
      <w:r w:rsidRPr="00E46E01">
        <w:rPr>
          <w:sz w:val="16"/>
        </w:rPr>
        <w:t xml:space="preserve"> big </w:t>
      </w:r>
      <w:r w:rsidRPr="006544D6">
        <w:rPr>
          <w:rStyle w:val="Emphasis"/>
        </w:rPr>
        <w:t>datasets</w:t>
      </w:r>
      <w:r w:rsidRPr="00E46E01">
        <w:rPr>
          <w:sz w:val="16"/>
        </w:rPr>
        <w:t xml:space="preserve">, particularly non-traditional data that's being used more and more by fintech companies? </w:t>
      </w:r>
      <w:r w:rsidRPr="006544D6">
        <w:rPr>
          <w:rStyle w:val="StyleUnderline"/>
        </w:rPr>
        <w:t>As a kickoff</w:t>
      </w:r>
      <w:r w:rsidRPr="00E46E01">
        <w:rPr>
          <w:sz w:val="16"/>
        </w:rPr>
        <w:t xml:space="preserve"> to this, </w:t>
      </w:r>
      <w:r w:rsidRPr="006544D6">
        <w:rPr>
          <w:rStyle w:val="StyleUnderline"/>
        </w:rPr>
        <w:t>I wanted to ask Carla to give</w:t>
      </w:r>
      <w:r w:rsidRPr="00E46E01">
        <w:rPr>
          <w:sz w:val="16"/>
        </w:rPr>
        <w:t xml:space="preserve"> us </w:t>
      </w:r>
      <w:r w:rsidRPr="006544D6">
        <w:rPr>
          <w:rStyle w:val="StyleUnderline"/>
        </w:rPr>
        <w:t>an</w:t>
      </w:r>
      <w:r w:rsidRPr="00E46E01">
        <w:rPr>
          <w:sz w:val="16"/>
        </w:rPr>
        <w:t xml:space="preserve"> </w:t>
      </w:r>
      <w:r w:rsidRPr="006544D6">
        <w:rPr>
          <w:rStyle w:val="Emphasis"/>
        </w:rPr>
        <w:t>overview</w:t>
      </w:r>
      <w:r w:rsidRPr="00E46E01">
        <w:rPr>
          <w:sz w:val="16"/>
        </w:rPr>
        <w:t xml:space="preserve"> </w:t>
      </w:r>
      <w:r w:rsidRPr="006544D6">
        <w:rPr>
          <w:rStyle w:val="StyleUnderline"/>
        </w:rPr>
        <w:t>of</w:t>
      </w:r>
      <w:r w:rsidRPr="00E46E01">
        <w:rPr>
          <w:sz w:val="16"/>
        </w:rPr>
        <w:t xml:space="preserve"> how </w:t>
      </w:r>
      <w:r w:rsidRPr="006544D6">
        <w:rPr>
          <w:rStyle w:val="StyleUnderline"/>
        </w:rPr>
        <w:t xml:space="preserve">these </w:t>
      </w:r>
      <w:proofErr w:type="gramStart"/>
      <w:r w:rsidRPr="006544D6">
        <w:rPr>
          <w:rStyle w:val="StyleUnderline"/>
        </w:rPr>
        <w:t>particular programs</w:t>
      </w:r>
      <w:proofErr w:type="gramEnd"/>
      <w:r w:rsidRPr="006544D6">
        <w:rPr>
          <w:rStyle w:val="StyleUnderline"/>
        </w:rPr>
        <w:t xml:space="preserve"> and tools</w:t>
      </w:r>
      <w:r w:rsidRPr="00E46E01">
        <w:rPr>
          <w:sz w:val="16"/>
        </w:rPr>
        <w:t xml:space="preserve">, that are being developed in fairly substantial quantities and numbers, </w:t>
      </w:r>
      <w:r w:rsidRPr="006544D6">
        <w:rPr>
          <w:rStyle w:val="StyleUnderline"/>
        </w:rPr>
        <w:t>how these</w:t>
      </w:r>
      <w:r w:rsidRPr="00E46E01">
        <w:rPr>
          <w:sz w:val="16"/>
        </w:rPr>
        <w:t xml:space="preserve"> </w:t>
      </w:r>
      <w:r w:rsidRPr="006544D6">
        <w:rPr>
          <w:rStyle w:val="Emphasis"/>
        </w:rPr>
        <w:t>actually work</w:t>
      </w:r>
      <w:r w:rsidRPr="00E46E01">
        <w:rPr>
          <w:sz w:val="16"/>
        </w:rPr>
        <w:t xml:space="preserve"> </w:t>
      </w:r>
      <w:r w:rsidRPr="006544D6">
        <w:rPr>
          <w:rStyle w:val="StyleUnderline"/>
        </w:rPr>
        <w:t xml:space="preserve">and </w:t>
      </w:r>
      <w:r w:rsidRPr="006544D6">
        <w:rPr>
          <w:rStyle w:val="Emphasis"/>
        </w:rPr>
        <w:t>how</w:t>
      </w:r>
      <w:r w:rsidRPr="00E46E01">
        <w:rPr>
          <w:sz w:val="16"/>
        </w:rPr>
        <w:t xml:space="preserve"> the </w:t>
      </w:r>
      <w:r w:rsidRPr="006544D6">
        <w:rPr>
          <w:rStyle w:val="Emphasis"/>
        </w:rPr>
        <w:t>m</w:t>
      </w:r>
      <w:r w:rsidRPr="00E46E01">
        <w:rPr>
          <w:sz w:val="16"/>
        </w:rPr>
        <w:t xml:space="preserve">achine </w:t>
      </w:r>
      <w:r w:rsidRPr="006544D6">
        <w:rPr>
          <w:rStyle w:val="Emphasis"/>
        </w:rPr>
        <w:t>l</w:t>
      </w:r>
      <w:r w:rsidRPr="00E46E01">
        <w:rPr>
          <w:sz w:val="16"/>
        </w:rPr>
        <w:t xml:space="preserve">earning and the large dataset analysis </w:t>
      </w:r>
      <w:r w:rsidRPr="006544D6">
        <w:rPr>
          <w:rStyle w:val="StyleUnderline"/>
        </w:rPr>
        <w:t>is</w:t>
      </w:r>
      <w:r w:rsidRPr="00E46E01">
        <w:rPr>
          <w:sz w:val="16"/>
        </w:rPr>
        <w:t xml:space="preserve"> </w:t>
      </w:r>
      <w:r w:rsidRPr="006544D6">
        <w:rPr>
          <w:rStyle w:val="Emphasis"/>
        </w:rPr>
        <w:t>deployed</w:t>
      </w:r>
      <w:r w:rsidRPr="00E46E01">
        <w:rPr>
          <w:sz w:val="16"/>
        </w:rPr>
        <w:t xml:space="preserve">. Just how it works, so we </w:t>
      </w:r>
      <w:r w:rsidRPr="00BF666C">
        <w:rPr>
          <w:sz w:val="16"/>
        </w:rPr>
        <w:t>can understand.</w:t>
      </w:r>
    </w:p>
    <w:p w14:paraId="7BDB93FC" w14:textId="77777777" w:rsidR="00CC499D" w:rsidRPr="00BF666C" w:rsidRDefault="00CC499D" w:rsidP="00CC499D">
      <w:pPr>
        <w:rPr>
          <w:sz w:val="16"/>
        </w:rPr>
      </w:pPr>
      <w:r w:rsidRPr="00BF666C">
        <w:rPr>
          <w:sz w:val="16"/>
        </w:rPr>
        <w:t xml:space="preserve">Carla: So, in other words, you're asking the professor to do what professors do, which is lay the foundation definitionally. I can do this. </w:t>
      </w:r>
      <w:proofErr w:type="gramStart"/>
      <w:r w:rsidRPr="00BF666C">
        <w:rPr>
          <w:sz w:val="16"/>
        </w:rPr>
        <w:t xml:space="preserve">Generally speaking, </w:t>
      </w:r>
      <w:r w:rsidRPr="00BF666C">
        <w:rPr>
          <w:rStyle w:val="StyleUnderline"/>
        </w:rPr>
        <w:t>there's</w:t>
      </w:r>
      <w:proofErr w:type="gramEnd"/>
      <w:r w:rsidRPr="00BF666C">
        <w:rPr>
          <w:sz w:val="16"/>
        </w:rPr>
        <w:t xml:space="preserve"> really </w:t>
      </w:r>
      <w:r w:rsidRPr="00BF666C">
        <w:rPr>
          <w:rStyle w:val="StyleUnderline"/>
        </w:rPr>
        <w:t>no straightforward consensus on the definition of</w:t>
      </w:r>
      <w:r w:rsidRPr="00BF666C">
        <w:rPr>
          <w:sz w:val="16"/>
        </w:rPr>
        <w:t xml:space="preserve"> </w:t>
      </w:r>
      <w:r w:rsidRPr="00BF666C">
        <w:rPr>
          <w:rStyle w:val="Emphasis"/>
        </w:rPr>
        <w:t>a</w:t>
      </w:r>
      <w:r w:rsidRPr="00BF666C">
        <w:rPr>
          <w:sz w:val="16"/>
        </w:rPr>
        <w:t xml:space="preserve">rtificial </w:t>
      </w:r>
      <w:r w:rsidRPr="00BF666C">
        <w:rPr>
          <w:rStyle w:val="Emphasis"/>
        </w:rPr>
        <w:t>i</w:t>
      </w:r>
      <w:r w:rsidRPr="00BF666C">
        <w:rPr>
          <w:sz w:val="16"/>
        </w:rPr>
        <w:t xml:space="preserve">ntelligence. As a result, discussion of AI and its sub-fields really are susceptible to a lot of hype and confusion. For instance, </w:t>
      </w:r>
      <w:r w:rsidRPr="00BF666C">
        <w:rPr>
          <w:rStyle w:val="StyleUnderline"/>
        </w:rPr>
        <w:t>people use the term “</w:t>
      </w:r>
      <w:r w:rsidRPr="00BF666C">
        <w:rPr>
          <w:rStyle w:val="Emphasis"/>
        </w:rPr>
        <w:t>m</w:t>
      </w:r>
      <w:r w:rsidRPr="00BF666C">
        <w:rPr>
          <w:sz w:val="16"/>
        </w:rPr>
        <w:t xml:space="preserve">achine </w:t>
      </w:r>
      <w:r w:rsidRPr="00BF666C">
        <w:rPr>
          <w:rStyle w:val="Emphasis"/>
        </w:rPr>
        <w:t>l</w:t>
      </w:r>
      <w:r w:rsidRPr="00BF666C">
        <w:rPr>
          <w:sz w:val="16"/>
        </w:rPr>
        <w:t>earning</w:t>
      </w:r>
      <w:r w:rsidRPr="00BF666C">
        <w:rPr>
          <w:rStyle w:val="StyleUnderline"/>
        </w:rPr>
        <w:t>” and “</w:t>
      </w:r>
      <w:r w:rsidRPr="00BF666C">
        <w:rPr>
          <w:rStyle w:val="Emphasis"/>
        </w:rPr>
        <w:t>a</w:t>
      </w:r>
      <w:r w:rsidRPr="00BF666C">
        <w:rPr>
          <w:sz w:val="16"/>
        </w:rPr>
        <w:t xml:space="preserve">rtificial </w:t>
      </w:r>
      <w:r w:rsidRPr="00BF666C">
        <w:rPr>
          <w:rStyle w:val="Emphasis"/>
        </w:rPr>
        <w:t>i</w:t>
      </w:r>
      <w:r w:rsidRPr="00BF666C">
        <w:rPr>
          <w:sz w:val="16"/>
        </w:rPr>
        <w:t>ntelligence</w:t>
      </w:r>
      <w:r w:rsidRPr="00BF666C">
        <w:rPr>
          <w:rStyle w:val="StyleUnderline"/>
        </w:rPr>
        <w:t xml:space="preserve">” </w:t>
      </w:r>
      <w:r w:rsidRPr="00BF666C">
        <w:rPr>
          <w:rStyle w:val="Emphasis"/>
        </w:rPr>
        <w:t>interchangeably</w:t>
      </w:r>
      <w:r w:rsidRPr="00BF666C">
        <w:rPr>
          <w:rStyle w:val="StyleUnderline"/>
        </w:rPr>
        <w:t>, but they're</w:t>
      </w:r>
      <w:r w:rsidRPr="00BF666C">
        <w:rPr>
          <w:sz w:val="16"/>
        </w:rPr>
        <w:t xml:space="preserve"> </w:t>
      </w:r>
      <w:proofErr w:type="gramStart"/>
      <w:r w:rsidRPr="00BF666C">
        <w:rPr>
          <w:sz w:val="16"/>
        </w:rPr>
        <w:t xml:space="preserve">really </w:t>
      </w:r>
      <w:r w:rsidRPr="00BF666C">
        <w:rPr>
          <w:rStyle w:val="Emphasis"/>
        </w:rPr>
        <w:t>not</w:t>
      </w:r>
      <w:proofErr w:type="gramEnd"/>
      <w:r w:rsidRPr="00BF666C">
        <w:rPr>
          <w:rStyle w:val="Emphasis"/>
        </w:rPr>
        <w:t xml:space="preserve"> the same</w:t>
      </w:r>
      <w:r w:rsidRPr="00BF666C">
        <w:rPr>
          <w:sz w:val="16"/>
        </w:rPr>
        <w:t xml:space="preserve"> thing, and </w:t>
      </w:r>
      <w:r w:rsidRPr="00BF666C">
        <w:rPr>
          <w:rStyle w:val="StyleUnderline"/>
        </w:rPr>
        <w:t>so the goal here is just to break some of that down</w:t>
      </w:r>
      <w:r w:rsidRPr="00BF666C">
        <w:rPr>
          <w:sz w:val="16"/>
        </w:rPr>
        <w:t xml:space="preserve"> a little bit. </w:t>
      </w:r>
      <w:r w:rsidRPr="00BF666C">
        <w:rPr>
          <w:rStyle w:val="StyleUnderline"/>
        </w:rPr>
        <w:t xml:space="preserve">At a </w:t>
      </w:r>
      <w:proofErr w:type="gramStart"/>
      <w:r w:rsidRPr="00BF666C">
        <w:rPr>
          <w:rStyle w:val="StyleUnderline"/>
        </w:rPr>
        <w:t>pretty high</w:t>
      </w:r>
      <w:proofErr w:type="gramEnd"/>
      <w:r w:rsidRPr="00BF666C">
        <w:rPr>
          <w:rStyle w:val="StyleUnderline"/>
        </w:rPr>
        <w:t xml:space="preserve"> level</w:t>
      </w:r>
      <w:r w:rsidRPr="00BF666C">
        <w:rPr>
          <w:sz w:val="16"/>
        </w:rPr>
        <w:t xml:space="preserve"> still, but just to lay the foundation </w:t>
      </w:r>
      <w:r w:rsidRPr="00BF666C">
        <w:rPr>
          <w:rStyle w:val="StyleUnderline"/>
        </w:rPr>
        <w:t>definitionally</w:t>
      </w:r>
      <w:r w:rsidRPr="00BF666C">
        <w:rPr>
          <w:sz w:val="16"/>
        </w:rPr>
        <w:t>.</w:t>
      </w:r>
    </w:p>
    <w:p w14:paraId="31C917CB" w14:textId="77777777" w:rsidR="00CC499D" w:rsidRPr="00BF666C" w:rsidRDefault="00CC499D" w:rsidP="00CC499D">
      <w:pPr>
        <w:rPr>
          <w:sz w:val="16"/>
        </w:rPr>
      </w:pPr>
      <w:r w:rsidRPr="00CC499D">
        <w:rPr>
          <w:rStyle w:val="StyleUnderline"/>
          <w:highlight w:val="cyan"/>
        </w:rPr>
        <w:t>A</w:t>
      </w:r>
      <w:r w:rsidRPr="00CC499D">
        <w:rPr>
          <w:sz w:val="16"/>
          <w:highlight w:val="cyan"/>
        </w:rPr>
        <w:t xml:space="preserve"> </w:t>
      </w:r>
      <w:r w:rsidRPr="00CC499D">
        <w:rPr>
          <w:rStyle w:val="Emphasis"/>
          <w:highlight w:val="cyan"/>
        </w:rPr>
        <w:t>best consensus</w:t>
      </w:r>
      <w:r w:rsidRPr="00BF666C">
        <w:rPr>
          <w:rStyle w:val="Emphasis"/>
        </w:rPr>
        <w:t xml:space="preserve"> </w:t>
      </w:r>
      <w:r w:rsidRPr="00CC499D">
        <w:rPr>
          <w:rStyle w:val="Emphasis"/>
          <w:highlight w:val="cyan"/>
        </w:rPr>
        <w:t>definition of</w:t>
      </w:r>
      <w:r w:rsidRPr="00BF666C">
        <w:rPr>
          <w:rStyle w:val="Emphasis"/>
        </w:rPr>
        <w:t xml:space="preserve"> </w:t>
      </w:r>
      <w:r w:rsidRPr="00CC499D">
        <w:rPr>
          <w:rStyle w:val="Emphasis"/>
          <w:highlight w:val="cyan"/>
        </w:rPr>
        <w:t>a</w:t>
      </w:r>
      <w:r w:rsidRPr="00BF666C">
        <w:rPr>
          <w:sz w:val="16"/>
        </w:rPr>
        <w:t xml:space="preserve">rtificial </w:t>
      </w:r>
      <w:r w:rsidRPr="00CC499D">
        <w:rPr>
          <w:rStyle w:val="Emphasis"/>
          <w:highlight w:val="cyan"/>
        </w:rPr>
        <w:t>i</w:t>
      </w:r>
      <w:r w:rsidRPr="00BF666C">
        <w:rPr>
          <w:sz w:val="16"/>
        </w:rPr>
        <w:t xml:space="preserve">ntelligence </w:t>
      </w:r>
      <w:r w:rsidRPr="00CC499D">
        <w:rPr>
          <w:rStyle w:val="StyleUnderline"/>
          <w:highlight w:val="cyan"/>
        </w:rPr>
        <w:t>is that it's</w:t>
      </w:r>
      <w:r w:rsidRPr="00BF666C">
        <w:rPr>
          <w:rStyle w:val="StyleUnderline"/>
        </w:rPr>
        <w:t xml:space="preserve"> </w:t>
      </w:r>
      <w:r w:rsidRPr="00CC499D">
        <w:rPr>
          <w:rStyle w:val="StyleUnderline"/>
          <w:highlight w:val="cyan"/>
        </w:rPr>
        <w:t>a</w:t>
      </w:r>
      <w:r w:rsidRPr="00CC499D">
        <w:rPr>
          <w:sz w:val="16"/>
          <w:highlight w:val="cyan"/>
        </w:rPr>
        <w:t xml:space="preserve"> </w:t>
      </w:r>
      <w:r w:rsidRPr="00CC499D">
        <w:rPr>
          <w:rStyle w:val="Emphasis"/>
          <w:highlight w:val="cyan"/>
        </w:rPr>
        <w:t>broad</w:t>
      </w:r>
      <w:r w:rsidRPr="00BF666C">
        <w:rPr>
          <w:sz w:val="16"/>
        </w:rPr>
        <w:t xml:space="preserve"> term, an </w:t>
      </w:r>
      <w:r w:rsidRPr="00CC499D">
        <w:rPr>
          <w:rStyle w:val="Emphasis"/>
          <w:highlight w:val="cyan"/>
        </w:rPr>
        <w:t>umbrella term</w:t>
      </w:r>
      <w:r w:rsidRPr="00CC499D">
        <w:rPr>
          <w:rStyle w:val="StyleUnderline"/>
          <w:highlight w:val="cyan"/>
        </w:rPr>
        <w:t>, used to refer to</w:t>
      </w:r>
      <w:r w:rsidRPr="00BF666C">
        <w:rPr>
          <w:rStyle w:val="StyleUnderline"/>
        </w:rPr>
        <w:t xml:space="preserve"> a </w:t>
      </w:r>
      <w:r w:rsidRPr="00BF666C">
        <w:rPr>
          <w:rStyle w:val="Emphasis"/>
        </w:rPr>
        <w:t xml:space="preserve">large set of </w:t>
      </w:r>
      <w:r w:rsidRPr="00CC499D">
        <w:rPr>
          <w:rStyle w:val="Emphasis"/>
          <w:highlight w:val="cyan"/>
        </w:rPr>
        <w:t>information science</w:t>
      </w:r>
      <w:r w:rsidRPr="00BF666C">
        <w:rPr>
          <w:sz w:val="16"/>
        </w:rPr>
        <w:t xml:space="preserve">. It's best understood as </w:t>
      </w:r>
      <w:r w:rsidRPr="00891253">
        <w:rPr>
          <w:rStyle w:val="StyleUnderline"/>
          <w:highlight w:val="cyan"/>
        </w:rPr>
        <w:t xml:space="preserve">a set of </w:t>
      </w:r>
      <w:r w:rsidRPr="00891253">
        <w:rPr>
          <w:rStyle w:val="Emphasis"/>
          <w:highlight w:val="cyan"/>
        </w:rPr>
        <w:t>techniques</w:t>
      </w:r>
      <w:r w:rsidRPr="00BF666C">
        <w:rPr>
          <w:rStyle w:val="Emphasis"/>
        </w:rPr>
        <w:t xml:space="preserve"> aimed at </w:t>
      </w:r>
      <w:r w:rsidRPr="00CC499D">
        <w:rPr>
          <w:rStyle w:val="Emphasis"/>
          <w:highlight w:val="cyan"/>
        </w:rPr>
        <w:t>approximating</w:t>
      </w:r>
      <w:r w:rsidRPr="00BF666C">
        <w:rPr>
          <w:rStyle w:val="Emphasis"/>
        </w:rPr>
        <w:t xml:space="preserve"> some aspect of </w:t>
      </w:r>
      <w:r w:rsidRPr="00CC499D">
        <w:rPr>
          <w:rStyle w:val="Emphasis"/>
          <w:highlight w:val="cyan"/>
        </w:rPr>
        <w:t>human cognition</w:t>
      </w:r>
      <w:r w:rsidRPr="00BF666C">
        <w:rPr>
          <w:rStyle w:val="Emphasis"/>
        </w:rPr>
        <w:t xml:space="preserve"> </w:t>
      </w:r>
      <w:r w:rsidRPr="00CC499D">
        <w:rPr>
          <w:rStyle w:val="Emphasis"/>
          <w:highlight w:val="cyan"/>
        </w:rPr>
        <w:t>using machines</w:t>
      </w:r>
      <w:r w:rsidRPr="00BF666C">
        <w:rPr>
          <w:sz w:val="16"/>
        </w:rPr>
        <w:t xml:space="preserve">. And the main takeaway is that, </w:t>
      </w:r>
      <w:r w:rsidRPr="00BF666C">
        <w:rPr>
          <w:rStyle w:val="StyleUnderline"/>
        </w:rPr>
        <w:t xml:space="preserve">although we use the term “artificial intelligence” as </w:t>
      </w:r>
      <w:r w:rsidRPr="00BF666C">
        <w:rPr>
          <w:rStyle w:val="Emphasis"/>
        </w:rPr>
        <w:t>though</w:t>
      </w:r>
      <w:r w:rsidRPr="00BF666C">
        <w:rPr>
          <w:rStyle w:val="StyleUnderline"/>
        </w:rPr>
        <w:t xml:space="preserve"> it's</w:t>
      </w:r>
      <w:r w:rsidRPr="00BF666C">
        <w:rPr>
          <w:sz w:val="16"/>
        </w:rPr>
        <w:t xml:space="preserve"> </w:t>
      </w:r>
      <w:r w:rsidRPr="00BF666C">
        <w:rPr>
          <w:rStyle w:val="Emphasis"/>
        </w:rPr>
        <w:t>monolithic</w:t>
      </w:r>
      <w:r w:rsidRPr="00BF666C">
        <w:rPr>
          <w:rStyle w:val="StyleUnderline"/>
        </w:rPr>
        <w:t>, it's</w:t>
      </w:r>
      <w:r w:rsidRPr="00BF666C">
        <w:rPr>
          <w:sz w:val="16"/>
        </w:rPr>
        <w:t xml:space="preserve"> </w:t>
      </w:r>
      <w:proofErr w:type="gramStart"/>
      <w:r w:rsidRPr="00BF666C">
        <w:rPr>
          <w:sz w:val="16"/>
        </w:rPr>
        <w:t xml:space="preserve">really </w:t>
      </w:r>
      <w:r w:rsidRPr="00BF666C">
        <w:rPr>
          <w:rStyle w:val="Emphasis"/>
        </w:rPr>
        <w:t>not</w:t>
      </w:r>
      <w:proofErr w:type="gramEnd"/>
      <w:r w:rsidRPr="00BF666C">
        <w:rPr>
          <w:rStyle w:val="StyleUnderline"/>
        </w:rPr>
        <w:t xml:space="preserve">. </w:t>
      </w:r>
      <w:r w:rsidRPr="00CC499D">
        <w:rPr>
          <w:rStyle w:val="StyleUnderline"/>
          <w:highlight w:val="cyan"/>
        </w:rPr>
        <w:t>It</w:t>
      </w:r>
      <w:r w:rsidRPr="00BF666C">
        <w:rPr>
          <w:rStyle w:val="StyleUnderline"/>
        </w:rPr>
        <w:t xml:space="preserve"> </w:t>
      </w:r>
      <w:r w:rsidRPr="00CC499D">
        <w:rPr>
          <w:rStyle w:val="StyleUnderline"/>
          <w:highlight w:val="cyan"/>
        </w:rPr>
        <w:t>covers</w:t>
      </w:r>
      <w:r w:rsidRPr="00BF666C">
        <w:rPr>
          <w:rStyle w:val="StyleUnderline"/>
        </w:rPr>
        <w:t xml:space="preserve"> a range of</w:t>
      </w:r>
      <w:r w:rsidRPr="00BF666C">
        <w:rPr>
          <w:sz w:val="16"/>
        </w:rPr>
        <w:t xml:space="preserve"> </w:t>
      </w:r>
      <w:r w:rsidRPr="00BF666C">
        <w:rPr>
          <w:rStyle w:val="Emphasis"/>
        </w:rPr>
        <w:t>sub fields</w:t>
      </w:r>
      <w:r w:rsidRPr="00BF666C">
        <w:rPr>
          <w:rStyle w:val="StyleUnderline"/>
        </w:rPr>
        <w:t>, which</w:t>
      </w:r>
      <w:r w:rsidRPr="00BF666C">
        <w:rPr>
          <w:sz w:val="16"/>
        </w:rPr>
        <w:t xml:space="preserve"> </w:t>
      </w:r>
      <w:r w:rsidRPr="00BF666C">
        <w:rPr>
          <w:rStyle w:val="Emphasis"/>
        </w:rPr>
        <w:t>include</w:t>
      </w:r>
      <w:r w:rsidRPr="00BF666C">
        <w:rPr>
          <w:sz w:val="16"/>
        </w:rPr>
        <w:t>, and I should say “</w:t>
      </w:r>
      <w:r w:rsidRPr="00BF666C">
        <w:rPr>
          <w:rStyle w:val="StyleUnderline"/>
        </w:rPr>
        <w:t>but</w:t>
      </w:r>
      <w:r w:rsidRPr="00BF666C">
        <w:rPr>
          <w:sz w:val="16"/>
        </w:rPr>
        <w:t xml:space="preserve"> </w:t>
      </w:r>
      <w:r w:rsidRPr="00BF666C">
        <w:rPr>
          <w:rStyle w:val="Emphasis"/>
        </w:rPr>
        <w:t>is not limited to</w:t>
      </w:r>
      <w:r w:rsidRPr="00BF666C">
        <w:rPr>
          <w:sz w:val="16"/>
        </w:rPr>
        <w:t xml:space="preserve">” as lawyers say, </w:t>
      </w:r>
      <w:r w:rsidRPr="00CC499D">
        <w:rPr>
          <w:rStyle w:val="StyleUnderline"/>
          <w:highlight w:val="cyan"/>
        </w:rPr>
        <w:t>neural networks</w:t>
      </w:r>
      <w:r w:rsidRPr="00BF666C">
        <w:rPr>
          <w:rStyle w:val="StyleUnderline"/>
        </w:rPr>
        <w:t xml:space="preserve">, vision, </w:t>
      </w:r>
      <w:r w:rsidRPr="00CC499D">
        <w:rPr>
          <w:rStyle w:val="StyleUnderline"/>
          <w:highlight w:val="cyan"/>
        </w:rPr>
        <w:t>data mining</w:t>
      </w:r>
      <w:r w:rsidRPr="00BF666C">
        <w:rPr>
          <w:rStyle w:val="StyleUnderline"/>
        </w:rPr>
        <w:t xml:space="preserve">, </w:t>
      </w:r>
      <w:r w:rsidRPr="00CC499D">
        <w:rPr>
          <w:rStyle w:val="StyleUnderline"/>
          <w:highlight w:val="cyan"/>
        </w:rPr>
        <w:t>expert systems</w:t>
      </w:r>
      <w:r w:rsidRPr="00BF666C">
        <w:rPr>
          <w:rStyle w:val="StyleUnderline"/>
        </w:rPr>
        <w:t xml:space="preserve">, robotics, natural language processing, </w:t>
      </w:r>
      <w:r w:rsidRPr="00CC499D">
        <w:rPr>
          <w:rStyle w:val="StyleUnderline"/>
          <w:highlight w:val="cyan"/>
        </w:rPr>
        <w:t>natural language</w:t>
      </w:r>
      <w:r w:rsidRPr="00BF666C">
        <w:rPr>
          <w:rStyle w:val="StyleUnderline"/>
        </w:rPr>
        <w:t xml:space="preserve"> understanding, planning, and evolutionary computation</w:t>
      </w:r>
      <w:r w:rsidRPr="00BF666C">
        <w:rPr>
          <w:sz w:val="16"/>
        </w:rPr>
        <w:t>.</w:t>
      </w:r>
    </w:p>
    <w:p w14:paraId="0AA29A4B" w14:textId="77777777" w:rsidR="00CC499D" w:rsidRPr="00BF666C" w:rsidRDefault="00CC499D" w:rsidP="00CC499D">
      <w:pPr>
        <w:rPr>
          <w:sz w:val="16"/>
        </w:rPr>
      </w:pPr>
      <w:r w:rsidRPr="00BF666C">
        <w:rPr>
          <w:sz w:val="16"/>
        </w:rPr>
        <w:t xml:space="preserve">We </w:t>
      </w:r>
      <w:proofErr w:type="gramStart"/>
      <w:r w:rsidRPr="00BF666C">
        <w:rPr>
          <w:sz w:val="16"/>
        </w:rPr>
        <w:t>actually have</w:t>
      </w:r>
      <w:proofErr w:type="gramEnd"/>
      <w:r w:rsidRPr="00BF666C">
        <w:rPr>
          <w:sz w:val="16"/>
        </w:rPr>
        <w:t xml:space="preserve"> a class on evolutionary analysis and the law at MSU Law School, so </w:t>
      </w:r>
      <w:r w:rsidRPr="00BF666C">
        <w:rPr>
          <w:rStyle w:val="StyleUnderline"/>
        </w:rPr>
        <w:t>all</w:t>
      </w:r>
      <w:r w:rsidRPr="00BF666C">
        <w:rPr>
          <w:sz w:val="16"/>
        </w:rPr>
        <w:t xml:space="preserve"> of these </w:t>
      </w:r>
      <w:r w:rsidRPr="00BF666C">
        <w:rPr>
          <w:rStyle w:val="StyleUnderline"/>
        </w:rPr>
        <w:t>are</w:t>
      </w:r>
      <w:r w:rsidRPr="00BF666C">
        <w:rPr>
          <w:sz w:val="16"/>
        </w:rPr>
        <w:t xml:space="preserve"> </w:t>
      </w:r>
      <w:r w:rsidRPr="00BF666C">
        <w:rPr>
          <w:rStyle w:val="Emphasis"/>
        </w:rPr>
        <w:t>relevant</w:t>
      </w:r>
      <w:r w:rsidRPr="00BF666C">
        <w:rPr>
          <w:sz w:val="16"/>
        </w:rPr>
        <w:t xml:space="preserve"> </w:t>
      </w:r>
      <w:r w:rsidRPr="00BF666C">
        <w:rPr>
          <w:rStyle w:val="StyleUnderline"/>
        </w:rPr>
        <w:t>to the legal field and legal issues, but the one</w:t>
      </w:r>
      <w:r w:rsidRPr="00BF666C">
        <w:rPr>
          <w:sz w:val="16"/>
        </w:rPr>
        <w:t xml:space="preserve"> </w:t>
      </w:r>
      <w:r w:rsidRPr="00BF666C">
        <w:rPr>
          <w:rStyle w:val="Emphasis"/>
        </w:rPr>
        <w:t>primarily</w:t>
      </w:r>
      <w:r w:rsidRPr="00BF666C">
        <w:rPr>
          <w:sz w:val="16"/>
        </w:rPr>
        <w:t xml:space="preserve"> </w:t>
      </w:r>
      <w:r w:rsidRPr="00BF666C">
        <w:rPr>
          <w:rStyle w:val="StyleUnderline"/>
        </w:rPr>
        <w:t>people think about and mean when they use the term “</w:t>
      </w:r>
      <w:r w:rsidRPr="00BF666C">
        <w:rPr>
          <w:rStyle w:val="Emphasis"/>
        </w:rPr>
        <w:t>a</w:t>
      </w:r>
      <w:r w:rsidRPr="00BF666C">
        <w:rPr>
          <w:sz w:val="16"/>
        </w:rPr>
        <w:t xml:space="preserve">rtificial </w:t>
      </w:r>
      <w:r w:rsidRPr="00BF666C">
        <w:rPr>
          <w:rStyle w:val="Emphasis"/>
        </w:rPr>
        <w:t>i</w:t>
      </w:r>
      <w:r w:rsidRPr="00BF666C">
        <w:rPr>
          <w:sz w:val="16"/>
        </w:rPr>
        <w:t>ntelligence</w:t>
      </w:r>
      <w:r w:rsidRPr="00BF666C">
        <w:rPr>
          <w:rStyle w:val="StyleUnderline"/>
        </w:rPr>
        <w:t>” is</w:t>
      </w:r>
      <w:r w:rsidRPr="00BF666C">
        <w:rPr>
          <w:sz w:val="16"/>
        </w:rPr>
        <w:t xml:space="preserve"> </w:t>
      </w:r>
      <w:r w:rsidRPr="00BF666C">
        <w:rPr>
          <w:rStyle w:val="Emphasis"/>
        </w:rPr>
        <w:t>m</w:t>
      </w:r>
      <w:r w:rsidRPr="00BF666C">
        <w:rPr>
          <w:sz w:val="16"/>
        </w:rPr>
        <w:t xml:space="preserve">achine </w:t>
      </w:r>
      <w:r w:rsidRPr="00BF666C">
        <w:rPr>
          <w:rStyle w:val="Emphasis"/>
        </w:rPr>
        <w:t>l</w:t>
      </w:r>
      <w:r w:rsidRPr="00BF666C">
        <w:rPr>
          <w:sz w:val="16"/>
        </w:rPr>
        <w:t xml:space="preserve">earning. </w:t>
      </w:r>
      <w:r w:rsidRPr="00BF666C">
        <w:rPr>
          <w:rStyle w:val="Emphasis"/>
        </w:rPr>
        <w:t>M</w:t>
      </w:r>
      <w:r w:rsidRPr="00BF666C">
        <w:rPr>
          <w:sz w:val="16"/>
        </w:rPr>
        <w:t xml:space="preserve">achine </w:t>
      </w:r>
      <w:r w:rsidRPr="00BF666C">
        <w:rPr>
          <w:rStyle w:val="Emphasis"/>
        </w:rPr>
        <w:t>l</w:t>
      </w:r>
      <w:r w:rsidRPr="00BF666C">
        <w:rPr>
          <w:sz w:val="16"/>
        </w:rPr>
        <w:t xml:space="preserve">earning </w:t>
      </w:r>
      <w:r w:rsidRPr="00BF666C">
        <w:rPr>
          <w:rStyle w:val="StyleUnderline"/>
        </w:rPr>
        <w:t>refers</w:t>
      </w:r>
      <w:r w:rsidRPr="00BF666C">
        <w:rPr>
          <w:sz w:val="16"/>
        </w:rPr>
        <w:t xml:space="preserve"> </w:t>
      </w:r>
      <w:r w:rsidRPr="00BF666C">
        <w:rPr>
          <w:rStyle w:val="Emphasis"/>
        </w:rPr>
        <w:t>generally</w:t>
      </w:r>
      <w:r w:rsidRPr="00BF666C">
        <w:rPr>
          <w:sz w:val="16"/>
        </w:rPr>
        <w:t xml:space="preserve"> </w:t>
      </w:r>
      <w:r w:rsidRPr="00BF666C">
        <w:rPr>
          <w:rStyle w:val="StyleUnderline"/>
        </w:rPr>
        <w:t>to the</w:t>
      </w:r>
      <w:r w:rsidRPr="00BF666C">
        <w:rPr>
          <w:sz w:val="16"/>
        </w:rPr>
        <w:t xml:space="preserve"> </w:t>
      </w:r>
      <w:r w:rsidRPr="00BF666C">
        <w:rPr>
          <w:rStyle w:val="Emphasis"/>
        </w:rPr>
        <w:t>capacity of a system to improve its performance at some</w:t>
      </w:r>
      <w:r w:rsidRPr="00BF666C">
        <w:rPr>
          <w:sz w:val="16"/>
        </w:rPr>
        <w:t xml:space="preserve"> </w:t>
      </w:r>
      <w:proofErr w:type="gramStart"/>
      <w:r w:rsidRPr="00BF666C">
        <w:rPr>
          <w:sz w:val="16"/>
        </w:rPr>
        <w:t>task</w:t>
      </w:r>
      <w:proofErr w:type="gramEnd"/>
      <w:r w:rsidRPr="00BF666C">
        <w:rPr>
          <w:sz w:val="16"/>
        </w:rPr>
        <w:t xml:space="preserve">, some </w:t>
      </w:r>
      <w:r w:rsidRPr="00BF666C">
        <w:rPr>
          <w:rStyle w:val="Emphasis"/>
        </w:rPr>
        <w:t>specific task</w:t>
      </w:r>
      <w:r w:rsidRPr="00BF666C">
        <w:rPr>
          <w:sz w:val="16"/>
        </w:rPr>
        <w:t xml:space="preserve">, </w:t>
      </w:r>
      <w:r w:rsidRPr="00BF666C">
        <w:rPr>
          <w:rStyle w:val="Emphasis"/>
        </w:rPr>
        <w:t>over time</w:t>
      </w:r>
      <w:r w:rsidRPr="00BF666C">
        <w:rPr>
          <w:rStyle w:val="StyleUnderline"/>
        </w:rPr>
        <w:t xml:space="preserve">. </w:t>
      </w:r>
      <w:r w:rsidRPr="00CC499D">
        <w:rPr>
          <w:rStyle w:val="StyleUnderline"/>
          <w:highlight w:val="cyan"/>
        </w:rPr>
        <w:t>Often</w:t>
      </w:r>
      <w:r w:rsidRPr="00BF666C">
        <w:rPr>
          <w:rStyle w:val="StyleUnderline"/>
        </w:rPr>
        <w:t xml:space="preserve">, </w:t>
      </w:r>
      <w:r w:rsidRPr="00CC499D">
        <w:rPr>
          <w:rStyle w:val="StyleUnderline"/>
          <w:highlight w:val="cyan"/>
        </w:rPr>
        <w:t xml:space="preserve">the task involves recognizing </w:t>
      </w:r>
      <w:r w:rsidRPr="00CC499D">
        <w:rPr>
          <w:rStyle w:val="Emphasis"/>
          <w:highlight w:val="cyan"/>
        </w:rPr>
        <w:t>patterns in datasets</w:t>
      </w:r>
      <w:r w:rsidRPr="00BF666C">
        <w:rPr>
          <w:sz w:val="16"/>
        </w:rPr>
        <w:t xml:space="preserve">. Although machine learning </w:t>
      </w:r>
      <w:r w:rsidRPr="00BF666C">
        <w:rPr>
          <w:rStyle w:val="StyleUnderline"/>
        </w:rPr>
        <w:t xml:space="preserve">outputs can include everything from </w:t>
      </w:r>
      <w:r w:rsidRPr="00BF666C">
        <w:rPr>
          <w:rStyle w:val="Emphasis"/>
        </w:rPr>
        <w:t>translating languages</w:t>
      </w:r>
      <w:r w:rsidRPr="00BF666C">
        <w:rPr>
          <w:sz w:val="16"/>
        </w:rPr>
        <w:t xml:space="preserve"> </w:t>
      </w:r>
      <w:r w:rsidRPr="00BF666C">
        <w:rPr>
          <w:rStyle w:val="StyleUnderline"/>
        </w:rPr>
        <w:t>to</w:t>
      </w:r>
      <w:r w:rsidRPr="00BF666C">
        <w:rPr>
          <w:sz w:val="16"/>
        </w:rPr>
        <w:t xml:space="preserve"> </w:t>
      </w:r>
      <w:r w:rsidRPr="00BF666C">
        <w:rPr>
          <w:rStyle w:val="Emphasis"/>
        </w:rPr>
        <w:t>grasping objects</w:t>
      </w:r>
      <w:r w:rsidRPr="00BF666C">
        <w:rPr>
          <w:sz w:val="16"/>
        </w:rPr>
        <w:t xml:space="preserve"> </w:t>
      </w:r>
      <w:r w:rsidRPr="00BF666C">
        <w:rPr>
          <w:rStyle w:val="StyleUnderline"/>
        </w:rPr>
        <w:t>or helping</w:t>
      </w:r>
      <w:r w:rsidRPr="00BF666C">
        <w:rPr>
          <w:sz w:val="16"/>
        </w:rPr>
        <w:t xml:space="preserve"> to </w:t>
      </w:r>
      <w:r w:rsidRPr="00BF666C">
        <w:rPr>
          <w:rStyle w:val="Emphasis"/>
        </w:rPr>
        <w:t>drive a car</w:t>
      </w:r>
      <w:r w:rsidRPr="00BF666C">
        <w:rPr>
          <w:sz w:val="16"/>
        </w:rPr>
        <w:t>.</w:t>
      </w:r>
    </w:p>
    <w:p w14:paraId="1B05F708" w14:textId="77777777" w:rsidR="00CC499D" w:rsidRPr="00E46E01" w:rsidRDefault="00CC499D" w:rsidP="00CC499D">
      <w:pPr>
        <w:rPr>
          <w:sz w:val="16"/>
        </w:rPr>
      </w:pPr>
      <w:r w:rsidRPr="00BF666C">
        <w:rPr>
          <w:sz w:val="16"/>
        </w:rPr>
        <w:t xml:space="preserve">*211 Specifically, machine learning relies on algorithms to analyze huge datasets. It basically performs predictive analytics far faster than any human can on a dataset that's larger than any human could reasonably get through efficiently. Notably, however and something I think that gets lost sometimes in legal discussions, is that, </w:t>
      </w:r>
      <w:r w:rsidRPr="00BF666C">
        <w:rPr>
          <w:rStyle w:val="StyleUnderline"/>
        </w:rPr>
        <w:t>generally speaking</w:t>
      </w:r>
      <w:r w:rsidRPr="00BF666C">
        <w:rPr>
          <w:sz w:val="16"/>
        </w:rPr>
        <w:t xml:space="preserve">, oftentimes, </w:t>
      </w:r>
      <w:r w:rsidRPr="00BF666C">
        <w:rPr>
          <w:rStyle w:val="StyleUnderline"/>
        </w:rPr>
        <w:t>not always but often, the</w:t>
      </w:r>
      <w:r w:rsidRPr="00BF666C">
        <w:rPr>
          <w:sz w:val="16"/>
        </w:rPr>
        <w:t xml:space="preserve"> </w:t>
      </w:r>
      <w:r w:rsidRPr="00BF666C">
        <w:rPr>
          <w:rStyle w:val="Emphasis"/>
        </w:rPr>
        <w:t>m</w:t>
      </w:r>
      <w:r w:rsidRPr="00BF666C">
        <w:rPr>
          <w:sz w:val="16"/>
        </w:rPr>
        <w:t xml:space="preserve">achine </w:t>
      </w:r>
      <w:r w:rsidRPr="00BF666C">
        <w:rPr>
          <w:rStyle w:val="Emphasis"/>
        </w:rPr>
        <w:t>l</w:t>
      </w:r>
      <w:r w:rsidRPr="00BF666C">
        <w:rPr>
          <w:sz w:val="16"/>
        </w:rPr>
        <w:t xml:space="preserve">earning </w:t>
      </w:r>
      <w:r w:rsidRPr="00BF666C">
        <w:rPr>
          <w:rStyle w:val="StyleUnderline"/>
        </w:rPr>
        <w:t>system is</w:t>
      </w:r>
      <w:r w:rsidRPr="00BF666C">
        <w:rPr>
          <w:sz w:val="16"/>
        </w:rPr>
        <w:t xml:space="preserve"> both ... and this should be always, is both </w:t>
      </w:r>
      <w:r w:rsidRPr="00BF666C">
        <w:rPr>
          <w:rStyle w:val="Emphasis"/>
        </w:rPr>
        <w:t>designed</w:t>
      </w:r>
      <w:r w:rsidRPr="00BF666C">
        <w:rPr>
          <w:sz w:val="16"/>
        </w:rPr>
        <w:t xml:space="preserve"> </w:t>
      </w:r>
      <w:r w:rsidRPr="00BF666C">
        <w:rPr>
          <w:rStyle w:val="StyleUnderline"/>
        </w:rPr>
        <w:t>and</w:t>
      </w:r>
      <w:r w:rsidRPr="00BF666C">
        <w:rPr>
          <w:sz w:val="16"/>
        </w:rPr>
        <w:t xml:space="preserve"> </w:t>
      </w:r>
      <w:r w:rsidRPr="00BF666C">
        <w:rPr>
          <w:rStyle w:val="Emphasis"/>
        </w:rPr>
        <w:t>created by humans</w:t>
      </w:r>
      <w:r w:rsidRPr="00BF666C">
        <w:rPr>
          <w:sz w:val="16"/>
        </w:rPr>
        <w:t xml:space="preserve">, and then you put inputs into </w:t>
      </w:r>
      <w:proofErr w:type="gramStart"/>
      <w:r w:rsidRPr="00BF666C">
        <w:rPr>
          <w:sz w:val="16"/>
        </w:rPr>
        <w:t>it</w:t>
      </w:r>
      <w:proofErr w:type="gramEnd"/>
      <w:r w:rsidRPr="00BF666C">
        <w:rPr>
          <w:sz w:val="16"/>
        </w:rPr>
        <w:t xml:space="preserve"> and it output results. Those outputs are then interpreted and applied by humans</w:t>
      </w:r>
      <w:r w:rsidRPr="00E46E01">
        <w:rPr>
          <w:sz w:val="16"/>
        </w:rPr>
        <w:t>, right?</w:t>
      </w:r>
    </w:p>
    <w:p w14:paraId="490E81D1" w14:textId="459C4D92" w:rsidR="00CC499D" w:rsidRDefault="00CC499D" w:rsidP="00CC499D">
      <w:pPr>
        <w:pStyle w:val="Heading4"/>
      </w:pPr>
      <w:r>
        <w:t xml:space="preserve">Vote </w:t>
      </w:r>
      <w:proofErr w:type="spellStart"/>
      <w:r>
        <w:t>aff</w:t>
      </w:r>
      <w:proofErr w:type="spellEnd"/>
      <w:r>
        <w:t xml:space="preserve">---precision---our </w:t>
      </w:r>
      <w:proofErr w:type="spellStart"/>
      <w:r>
        <w:t>interp</w:t>
      </w:r>
      <w:proofErr w:type="spellEnd"/>
      <w:r>
        <w:t xml:space="preserve"> is faithful to the literature’s use of the word AND </w:t>
      </w:r>
      <w:r w:rsidR="00047A34">
        <w:t xml:space="preserve">the function of AI --- the whole point of AI is the data </w:t>
      </w:r>
    </w:p>
    <w:p w14:paraId="1858B142" w14:textId="09897287" w:rsidR="00047A34" w:rsidRDefault="00047A34" w:rsidP="00047A34"/>
    <w:p w14:paraId="78FB6D92" w14:textId="5317E34E" w:rsidR="00047A34" w:rsidRDefault="00047A34" w:rsidP="00047A34">
      <w:pPr>
        <w:pStyle w:val="Heading4"/>
      </w:pPr>
      <w:r>
        <w:t xml:space="preserve">Be reasonable --- no AI </w:t>
      </w:r>
      <w:proofErr w:type="spellStart"/>
      <w:r>
        <w:t>aff</w:t>
      </w:r>
      <w:proofErr w:type="spellEnd"/>
      <w:r>
        <w:t xml:space="preserve"> is topical under their </w:t>
      </w:r>
      <w:proofErr w:type="spellStart"/>
      <w:r>
        <w:t>interp</w:t>
      </w:r>
      <w:proofErr w:type="spellEnd"/>
      <w:r>
        <w:t xml:space="preserve"> because you </w:t>
      </w:r>
      <w:proofErr w:type="gramStart"/>
      <w:r>
        <w:t>have to</w:t>
      </w:r>
      <w:proofErr w:type="gramEnd"/>
      <w:r>
        <w:t xml:space="preserve"> train AI using data. Their </w:t>
      </w:r>
      <w:proofErr w:type="spellStart"/>
      <w:r>
        <w:t>interp</w:t>
      </w:r>
      <w:proofErr w:type="spellEnd"/>
      <w:r>
        <w:t xml:space="preserve"> can’t solve. </w:t>
      </w:r>
    </w:p>
    <w:p w14:paraId="567818C7" w14:textId="3DFB4060" w:rsidR="00F1011E" w:rsidRPr="00F1011E" w:rsidRDefault="006D6E75" w:rsidP="006D6E75">
      <w:pPr>
        <w:pStyle w:val="Heading3"/>
      </w:pPr>
      <w:r>
        <w:t xml:space="preserve">1AR—Data Techniques </w:t>
      </w:r>
    </w:p>
    <w:p w14:paraId="769420AA" w14:textId="77777777" w:rsidR="00F1011E" w:rsidRPr="002A2964" w:rsidRDefault="00F1011E" w:rsidP="00F1011E">
      <w:pPr>
        <w:spacing w:after="0" w:line="240" w:lineRule="auto"/>
        <w:outlineLvl w:val="3"/>
        <w:rPr>
          <w:rFonts w:asciiTheme="minorHAnsi" w:eastAsia="Times New Roman" w:hAnsiTheme="minorHAnsi" w:cstheme="minorHAnsi"/>
          <w:b/>
          <w:bCs/>
          <w:sz w:val="24"/>
          <w:szCs w:val="24"/>
        </w:rPr>
      </w:pPr>
      <w:r w:rsidRPr="001D6B64">
        <w:rPr>
          <w:rFonts w:asciiTheme="minorHAnsi" w:eastAsia="Times New Roman" w:hAnsiTheme="minorHAnsi" w:cstheme="minorHAnsi"/>
          <w:b/>
          <w:bCs/>
          <w:sz w:val="26"/>
          <w:szCs w:val="26"/>
        </w:rPr>
        <w:t>AI refers to information tech with the means to reason in pursuit of a goal-oriented task</w:t>
      </w:r>
    </w:p>
    <w:p w14:paraId="2BB62221" w14:textId="77777777" w:rsidR="00F1011E" w:rsidRPr="002A2964" w:rsidRDefault="00F1011E" w:rsidP="00F1011E">
      <w:pPr>
        <w:spacing w:before="15" w:after="180" w:line="240" w:lineRule="auto"/>
        <w:rPr>
          <w:rFonts w:asciiTheme="minorHAnsi" w:eastAsia="Times New Roman" w:hAnsiTheme="minorHAnsi" w:cstheme="minorHAnsi"/>
          <w:sz w:val="24"/>
          <w:szCs w:val="24"/>
        </w:rPr>
      </w:pPr>
      <w:r w:rsidRPr="002A2964">
        <w:rPr>
          <w:rFonts w:asciiTheme="minorHAnsi" w:eastAsia="Times New Roman" w:hAnsiTheme="minorHAnsi" w:cstheme="minorHAnsi"/>
          <w:b/>
          <w:bCs/>
          <w:sz w:val="26"/>
          <w:szCs w:val="26"/>
        </w:rPr>
        <w:t>DIB 19</w:t>
      </w:r>
      <w:r w:rsidRPr="002A2964">
        <w:rPr>
          <w:rFonts w:asciiTheme="minorHAnsi" w:eastAsia="Times New Roman" w:hAnsiTheme="minorHAnsi" w:cstheme="minorHAnsi"/>
        </w:rPr>
        <w:t> –</w:t>
      </w:r>
      <w:r w:rsidRPr="002A2964">
        <w:rPr>
          <w:rFonts w:asciiTheme="minorHAnsi" w:eastAsia="Times New Roman" w:hAnsiTheme="minorHAnsi" w:cstheme="minorHAnsi"/>
          <w:sz w:val="24"/>
          <w:szCs w:val="24"/>
        </w:rPr>
        <w:t> </w:t>
      </w:r>
      <w:r w:rsidRPr="002A2964">
        <w:rPr>
          <w:rFonts w:asciiTheme="minorHAnsi" w:eastAsia="Times New Roman" w:hAnsiTheme="minorHAnsi" w:cstheme="minorHAnsi"/>
        </w:rPr>
        <w:t>Defense Innovation Board, an independent federal advisory committee that provides advice and recommendations to DoD senior leaders</w:t>
      </w:r>
    </w:p>
    <w:p w14:paraId="054815F2" w14:textId="77777777" w:rsidR="00F1011E" w:rsidRPr="001D6B64" w:rsidRDefault="00F1011E" w:rsidP="00F1011E">
      <w:pPr>
        <w:spacing w:before="15" w:after="180" w:line="240" w:lineRule="auto"/>
        <w:rPr>
          <w:rFonts w:asciiTheme="minorHAnsi" w:eastAsia="Times New Roman" w:hAnsiTheme="minorHAnsi" w:cstheme="minorHAnsi"/>
          <w:sz w:val="24"/>
          <w:szCs w:val="24"/>
        </w:rPr>
      </w:pPr>
      <w:r w:rsidRPr="002A2964">
        <w:rPr>
          <w:rFonts w:asciiTheme="minorHAnsi" w:eastAsia="Times New Roman" w:hAnsiTheme="minorHAnsi" w:cstheme="minorHAnsi"/>
        </w:rPr>
        <w:t>Defense Innovation Board, "AI Principles: Recommendations on the Ethical Use of Artificial Intelligence by the Department of Defense," Defense Innovation Board, 2019, https://media.defense.gov/2019/Oct/31/2002204458/-1/-1/0/DIB_AI_PRINCIPLES_PRIMARY_DOCUMENT.PDF</w:t>
      </w:r>
    </w:p>
    <w:p w14:paraId="397EA31B" w14:textId="77777777" w:rsidR="00F1011E" w:rsidRPr="001D6B64" w:rsidRDefault="00F1011E" w:rsidP="00F1011E">
      <w:pPr>
        <w:rPr>
          <w:rFonts w:asciiTheme="minorHAnsi" w:hAnsiTheme="minorHAnsi" w:cstheme="minorHAnsi"/>
          <w:sz w:val="16"/>
        </w:rPr>
      </w:pPr>
      <w:r w:rsidRPr="001D6B64">
        <w:rPr>
          <w:rFonts w:asciiTheme="minorHAnsi" w:hAnsiTheme="minorHAnsi" w:cstheme="minorHAnsi"/>
          <w:sz w:val="16"/>
        </w:rPr>
        <w:t xml:space="preserve">Defining AI. </w:t>
      </w:r>
      <w:r w:rsidRPr="001D6B64">
        <w:rPr>
          <w:rStyle w:val="Emphasis"/>
          <w:rFonts w:asciiTheme="minorHAnsi" w:hAnsiTheme="minorHAnsi" w:cstheme="minorHAnsi"/>
        </w:rPr>
        <w:t>Artificial intelligence</w:t>
      </w:r>
      <w:r w:rsidRPr="001D6B64">
        <w:rPr>
          <w:rStyle w:val="StyleUnderline"/>
          <w:rFonts w:asciiTheme="minorHAnsi" w:hAnsiTheme="minorHAnsi" w:cstheme="minorHAnsi"/>
        </w:rPr>
        <w:t xml:space="preserve"> is an </w:t>
      </w:r>
      <w:r w:rsidRPr="001D6B64">
        <w:rPr>
          <w:rStyle w:val="Emphasis"/>
          <w:rFonts w:asciiTheme="minorHAnsi" w:hAnsiTheme="minorHAnsi" w:cstheme="minorHAnsi"/>
        </w:rPr>
        <w:t>extremely broad discipline</w:t>
      </w:r>
      <w:r w:rsidRPr="001D6B64">
        <w:rPr>
          <w:rStyle w:val="StyleUnderline"/>
          <w:rFonts w:asciiTheme="minorHAnsi" w:hAnsiTheme="minorHAnsi" w:cstheme="minorHAnsi"/>
        </w:rPr>
        <w:t xml:space="preserve">, defined in </w:t>
      </w:r>
      <w:proofErr w:type="gramStart"/>
      <w:r w:rsidRPr="001D6B64">
        <w:rPr>
          <w:rStyle w:val="Emphasis"/>
          <w:rFonts w:asciiTheme="minorHAnsi" w:hAnsiTheme="minorHAnsi" w:cstheme="minorHAnsi"/>
        </w:rPr>
        <w:t>many different ways</w:t>
      </w:r>
      <w:proofErr w:type="gramEnd"/>
      <w:r w:rsidRPr="001D6B64">
        <w:rPr>
          <w:rStyle w:val="StyleUnderline"/>
          <w:rFonts w:asciiTheme="minorHAnsi" w:hAnsiTheme="minorHAnsi" w:cstheme="minorHAnsi"/>
        </w:rPr>
        <w:t xml:space="preserve"> for </w:t>
      </w:r>
      <w:r w:rsidRPr="001D6B64">
        <w:rPr>
          <w:rStyle w:val="Emphasis"/>
          <w:rFonts w:asciiTheme="minorHAnsi" w:hAnsiTheme="minorHAnsi" w:cstheme="minorHAnsi"/>
        </w:rPr>
        <w:t>many different purposes</w:t>
      </w:r>
      <w:r w:rsidRPr="001D6B64">
        <w:rPr>
          <w:rFonts w:asciiTheme="minorHAnsi" w:hAnsiTheme="minorHAnsi" w:cstheme="minorHAnsi"/>
          <w:sz w:val="16"/>
        </w:rPr>
        <w:t>.13</w:t>
      </w:r>
    </w:p>
    <w:p w14:paraId="4A441382" w14:textId="77777777" w:rsidR="00F1011E" w:rsidRPr="001D6B64" w:rsidRDefault="00F1011E" w:rsidP="00F1011E">
      <w:pPr>
        <w:rPr>
          <w:rFonts w:asciiTheme="minorHAnsi" w:hAnsiTheme="minorHAnsi" w:cstheme="minorHAnsi"/>
          <w:sz w:val="16"/>
        </w:rPr>
      </w:pPr>
      <w:r w:rsidRPr="001D6B64">
        <w:rPr>
          <w:rFonts w:asciiTheme="minorHAnsi" w:hAnsiTheme="minorHAnsi" w:cstheme="minorHAnsi"/>
          <w:sz w:val="16"/>
        </w:rPr>
        <w:t xml:space="preserve">For clarity and to guide this project, </w:t>
      </w:r>
      <w:r w:rsidRPr="001D6B64">
        <w:rPr>
          <w:rStyle w:val="StyleUnderline"/>
          <w:rFonts w:asciiTheme="minorHAnsi" w:hAnsiTheme="minorHAnsi" w:cstheme="minorHAnsi"/>
        </w:rPr>
        <w:t xml:space="preserve">we use the term to mean a </w:t>
      </w:r>
      <w:r w:rsidRPr="001D6B64">
        <w:rPr>
          <w:rStyle w:val="Emphasis"/>
          <w:rFonts w:asciiTheme="minorHAnsi" w:hAnsiTheme="minorHAnsi" w:cstheme="minorHAnsi"/>
        </w:rPr>
        <w:t>variety</w:t>
      </w:r>
      <w:r w:rsidRPr="001D6B64">
        <w:rPr>
          <w:rStyle w:val="StyleUnderline"/>
          <w:rFonts w:asciiTheme="minorHAnsi" w:hAnsiTheme="minorHAnsi" w:cstheme="minorHAnsi"/>
        </w:rPr>
        <w:t xml:space="preserve"> of </w:t>
      </w:r>
      <w:r w:rsidRPr="001D6B64">
        <w:rPr>
          <w:rStyle w:val="Emphasis"/>
          <w:rFonts w:asciiTheme="minorHAnsi" w:hAnsiTheme="minorHAnsi" w:cstheme="minorHAnsi"/>
        </w:rPr>
        <w:t>information processing techniques</w:t>
      </w:r>
      <w:r w:rsidRPr="001D6B64">
        <w:rPr>
          <w:rStyle w:val="StyleUnderline"/>
          <w:rFonts w:asciiTheme="minorHAnsi" w:hAnsiTheme="minorHAnsi" w:cstheme="minorHAnsi"/>
        </w:rPr>
        <w:t xml:space="preserve"> and technologies used to perform a </w:t>
      </w:r>
      <w:r w:rsidRPr="001D6B64">
        <w:rPr>
          <w:rStyle w:val="Emphasis"/>
          <w:rFonts w:asciiTheme="minorHAnsi" w:hAnsiTheme="minorHAnsi" w:cstheme="minorHAnsi"/>
        </w:rPr>
        <w:t>goal-oriented task</w:t>
      </w:r>
      <w:r w:rsidRPr="001D6B64">
        <w:rPr>
          <w:rStyle w:val="StyleUnderline"/>
          <w:rFonts w:asciiTheme="minorHAnsi" w:hAnsiTheme="minorHAnsi" w:cstheme="minorHAnsi"/>
        </w:rPr>
        <w:t xml:space="preserve"> and the </w:t>
      </w:r>
      <w:r w:rsidRPr="001D6B64">
        <w:rPr>
          <w:rStyle w:val="Emphasis"/>
          <w:rFonts w:asciiTheme="minorHAnsi" w:hAnsiTheme="minorHAnsi" w:cstheme="minorHAnsi"/>
        </w:rPr>
        <w:t>means to reason</w:t>
      </w:r>
      <w:r w:rsidRPr="001D6B64">
        <w:rPr>
          <w:rStyle w:val="StyleUnderline"/>
          <w:rFonts w:asciiTheme="minorHAnsi" w:hAnsiTheme="minorHAnsi" w:cstheme="minorHAnsi"/>
        </w:rPr>
        <w:t xml:space="preserve"> in the </w:t>
      </w:r>
      <w:r w:rsidRPr="001D6B64">
        <w:rPr>
          <w:rStyle w:val="Emphasis"/>
          <w:rFonts w:asciiTheme="minorHAnsi" w:hAnsiTheme="minorHAnsi" w:cstheme="minorHAnsi"/>
        </w:rPr>
        <w:t>pursuit</w:t>
      </w:r>
      <w:r w:rsidRPr="001D6B64">
        <w:rPr>
          <w:rStyle w:val="StyleUnderline"/>
          <w:rFonts w:asciiTheme="minorHAnsi" w:hAnsiTheme="minorHAnsi" w:cstheme="minorHAnsi"/>
        </w:rPr>
        <w:t xml:space="preserve"> of that task. </w:t>
      </w:r>
      <w:r w:rsidRPr="001D6B64">
        <w:rPr>
          <w:rFonts w:asciiTheme="minorHAnsi" w:hAnsiTheme="minorHAnsi" w:cstheme="minorHAnsi"/>
          <w:sz w:val="16"/>
        </w:rPr>
        <w:t>When referring to the wider range of considerations, we use the term artificial intelligence (AI); however, where we specifically address machine learning (ML) systems, we refer to ML. Furthermore, we use the term “AI system” to mean systems that have an AI component within an overall system or a system of systems.14</w:t>
      </w:r>
    </w:p>
    <w:p w14:paraId="30AD2DC1" w14:textId="77777777" w:rsidR="00F1011E" w:rsidRPr="001D6B64" w:rsidRDefault="00F1011E" w:rsidP="00F1011E">
      <w:pPr>
        <w:rPr>
          <w:rFonts w:asciiTheme="minorHAnsi" w:hAnsiTheme="minorHAnsi" w:cstheme="minorHAnsi"/>
          <w:sz w:val="16"/>
        </w:rPr>
      </w:pPr>
      <w:r w:rsidRPr="001D6B64">
        <w:rPr>
          <w:rStyle w:val="StyleUnderline"/>
          <w:rFonts w:asciiTheme="minorHAnsi" w:hAnsiTheme="minorHAnsi" w:cstheme="minorHAnsi"/>
        </w:rPr>
        <w:t xml:space="preserve">We use this definition of AI because it comports with how DoD has </w:t>
      </w:r>
      <w:r w:rsidRPr="001D6B64">
        <w:rPr>
          <w:rStyle w:val="Emphasis"/>
          <w:rFonts w:asciiTheme="minorHAnsi" w:hAnsiTheme="minorHAnsi" w:cstheme="minorHAnsi"/>
        </w:rPr>
        <w:t>viewed, developed</w:t>
      </w:r>
      <w:r w:rsidRPr="001D6B64">
        <w:rPr>
          <w:rStyle w:val="StyleUnderline"/>
          <w:rFonts w:asciiTheme="minorHAnsi" w:hAnsiTheme="minorHAnsi" w:cstheme="minorHAnsi"/>
        </w:rPr>
        <w:t xml:space="preserve">, and </w:t>
      </w:r>
      <w:r w:rsidRPr="001D6B64">
        <w:rPr>
          <w:rStyle w:val="Emphasis"/>
          <w:rFonts w:asciiTheme="minorHAnsi" w:hAnsiTheme="minorHAnsi" w:cstheme="minorHAnsi"/>
        </w:rPr>
        <w:t>deployed</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AI</w:t>
      </w:r>
      <w:r w:rsidRPr="001D6B64">
        <w:rPr>
          <w:rStyle w:val="StyleUnderline"/>
          <w:rFonts w:asciiTheme="minorHAnsi" w:hAnsiTheme="minorHAnsi" w:cstheme="minorHAnsi"/>
        </w:rPr>
        <w:t xml:space="preserve"> systems over the </w:t>
      </w:r>
      <w:r w:rsidRPr="001D6B64">
        <w:rPr>
          <w:rStyle w:val="Emphasis"/>
          <w:rFonts w:asciiTheme="minorHAnsi" w:hAnsiTheme="minorHAnsi" w:cstheme="minorHAnsi"/>
        </w:rPr>
        <w:t>past 40 years</w:t>
      </w:r>
      <w:r w:rsidRPr="001D6B64">
        <w:rPr>
          <w:rStyle w:val="StyleUnderline"/>
          <w:rFonts w:asciiTheme="minorHAnsi" w:hAnsiTheme="minorHAnsi" w:cstheme="minorHAnsi"/>
        </w:rPr>
        <w:t xml:space="preserve">. It permits us to make </w:t>
      </w:r>
      <w:r w:rsidRPr="001D6B64">
        <w:rPr>
          <w:rStyle w:val="Emphasis"/>
          <w:rFonts w:asciiTheme="minorHAnsi" w:hAnsiTheme="minorHAnsi" w:cstheme="minorHAnsi"/>
        </w:rPr>
        <w:t>finer-grained distinctions</w:t>
      </w:r>
      <w:r w:rsidRPr="001D6B64">
        <w:rPr>
          <w:rStyle w:val="StyleUnderline"/>
          <w:rFonts w:asciiTheme="minorHAnsi" w:hAnsiTheme="minorHAnsi" w:cstheme="minorHAnsi"/>
        </w:rPr>
        <w:t xml:space="preserve"> between legacy systems and newer ones such as those using ML.</w:t>
      </w:r>
      <w:r w:rsidRPr="001D6B64">
        <w:rPr>
          <w:rFonts w:asciiTheme="minorHAnsi" w:hAnsiTheme="minorHAnsi" w:cstheme="minorHAnsi"/>
          <w:sz w:val="16"/>
        </w:rPr>
        <w:t xml:space="preserve"> The use of this term allows us to reinforce that the earlier and important AI work achieved by DoD took place within DoD’s existing ethics framework outlined below.</w:t>
      </w:r>
    </w:p>
    <w:p w14:paraId="554C0019" w14:textId="77777777" w:rsidR="00F1011E" w:rsidRPr="001D6B64" w:rsidRDefault="00F1011E" w:rsidP="00F1011E">
      <w:pPr>
        <w:pStyle w:val="Heading3"/>
        <w:rPr>
          <w:rFonts w:asciiTheme="minorHAnsi" w:hAnsiTheme="minorHAnsi" w:cstheme="minorHAnsi"/>
        </w:rPr>
      </w:pPr>
      <w:r w:rsidRPr="001D6B64">
        <w:rPr>
          <w:rFonts w:asciiTheme="minorHAnsi" w:hAnsiTheme="minorHAnsi" w:cstheme="minorHAnsi"/>
        </w:rPr>
        <w:t>---Predictable</w:t>
      </w:r>
    </w:p>
    <w:p w14:paraId="5FACA74E" w14:textId="77777777" w:rsidR="00F1011E" w:rsidRPr="002A2964" w:rsidRDefault="00F1011E" w:rsidP="00F1011E">
      <w:pPr>
        <w:spacing w:after="0" w:line="240" w:lineRule="auto"/>
        <w:outlineLvl w:val="3"/>
        <w:rPr>
          <w:rFonts w:asciiTheme="minorHAnsi" w:eastAsia="Times New Roman" w:hAnsiTheme="minorHAnsi" w:cstheme="minorHAnsi"/>
          <w:b/>
          <w:bCs/>
          <w:sz w:val="24"/>
          <w:szCs w:val="24"/>
        </w:rPr>
      </w:pPr>
      <w:r w:rsidRPr="001D6B64">
        <w:rPr>
          <w:rFonts w:asciiTheme="minorHAnsi" w:eastAsia="Times New Roman" w:hAnsiTheme="minorHAnsi" w:cstheme="minorHAnsi"/>
          <w:b/>
          <w:bCs/>
          <w:sz w:val="26"/>
          <w:szCs w:val="26"/>
        </w:rPr>
        <w:t>It’s predictable---the DIB made the report for the DoD and included numerous experts</w:t>
      </w:r>
    </w:p>
    <w:p w14:paraId="7D9B4E92" w14:textId="77777777" w:rsidR="00F1011E" w:rsidRPr="002A2964" w:rsidRDefault="00F1011E" w:rsidP="00F1011E">
      <w:pPr>
        <w:spacing w:before="15" w:after="180" w:line="240" w:lineRule="auto"/>
        <w:rPr>
          <w:rFonts w:asciiTheme="minorHAnsi" w:eastAsia="Times New Roman" w:hAnsiTheme="minorHAnsi" w:cstheme="minorHAnsi"/>
          <w:sz w:val="24"/>
          <w:szCs w:val="24"/>
        </w:rPr>
      </w:pPr>
      <w:r w:rsidRPr="002A2964">
        <w:rPr>
          <w:rFonts w:asciiTheme="minorHAnsi" w:eastAsia="Times New Roman" w:hAnsiTheme="minorHAnsi" w:cstheme="minorHAnsi"/>
          <w:b/>
          <w:bCs/>
          <w:sz w:val="26"/>
          <w:szCs w:val="26"/>
        </w:rPr>
        <w:t>DIB 19</w:t>
      </w:r>
      <w:r w:rsidRPr="002A2964">
        <w:rPr>
          <w:rFonts w:asciiTheme="minorHAnsi" w:eastAsia="Times New Roman" w:hAnsiTheme="minorHAnsi" w:cstheme="minorHAnsi"/>
        </w:rPr>
        <w:t> –</w:t>
      </w:r>
      <w:r w:rsidRPr="002A2964">
        <w:rPr>
          <w:rFonts w:asciiTheme="minorHAnsi" w:eastAsia="Times New Roman" w:hAnsiTheme="minorHAnsi" w:cstheme="minorHAnsi"/>
          <w:sz w:val="24"/>
          <w:szCs w:val="24"/>
        </w:rPr>
        <w:t> </w:t>
      </w:r>
      <w:r w:rsidRPr="002A2964">
        <w:rPr>
          <w:rFonts w:asciiTheme="minorHAnsi" w:eastAsia="Times New Roman" w:hAnsiTheme="minorHAnsi" w:cstheme="minorHAnsi"/>
        </w:rPr>
        <w:t>Defense Innovation Board, an independent federal advisory committee that provides advice and recommendations to DoD senior leaders</w:t>
      </w:r>
    </w:p>
    <w:p w14:paraId="4A22452E" w14:textId="77777777" w:rsidR="00F1011E" w:rsidRPr="001D6B64" w:rsidRDefault="00F1011E" w:rsidP="00F1011E">
      <w:pPr>
        <w:spacing w:before="15" w:after="180" w:line="240" w:lineRule="auto"/>
        <w:rPr>
          <w:rFonts w:asciiTheme="minorHAnsi" w:eastAsia="Times New Roman" w:hAnsiTheme="minorHAnsi" w:cstheme="minorHAnsi"/>
          <w:sz w:val="24"/>
          <w:szCs w:val="24"/>
        </w:rPr>
      </w:pPr>
      <w:r w:rsidRPr="002A2964">
        <w:rPr>
          <w:rFonts w:asciiTheme="minorHAnsi" w:eastAsia="Times New Roman" w:hAnsiTheme="minorHAnsi" w:cstheme="minorHAnsi"/>
        </w:rPr>
        <w:t>Defense Innovation Board, "AI Principles: Recommendations on the Ethical Use of Artificial Intelligence by the Department of Defense," Defense Innovation Board, 2019, https://media.defense.gov/2019/Oct/31/2002204458/-1/-1/0/DIB_AI_PRINCIPLES_PRIMARY_DOCUMENT.PDF</w:t>
      </w:r>
    </w:p>
    <w:p w14:paraId="1FC4BF38" w14:textId="77777777" w:rsidR="00F1011E" w:rsidRPr="001D6B64" w:rsidRDefault="00F1011E" w:rsidP="00F1011E">
      <w:pPr>
        <w:rPr>
          <w:rFonts w:asciiTheme="minorHAnsi" w:hAnsiTheme="minorHAnsi" w:cstheme="minorHAnsi"/>
          <w:sz w:val="16"/>
        </w:rPr>
      </w:pPr>
      <w:r w:rsidRPr="001D6B64">
        <w:rPr>
          <w:rFonts w:asciiTheme="minorHAnsi" w:hAnsiTheme="minorHAnsi" w:cstheme="minorHAnsi"/>
          <w:sz w:val="16"/>
        </w:rPr>
        <w:t xml:space="preserve">A Diversity of Views. To aid the Department in this challenge, </w:t>
      </w:r>
      <w:r w:rsidRPr="001D6B64">
        <w:rPr>
          <w:rStyle w:val="Emphasis"/>
          <w:rFonts w:asciiTheme="minorHAnsi" w:hAnsiTheme="minorHAnsi" w:cstheme="minorHAnsi"/>
        </w:rPr>
        <w:t>DoD leadership</w:t>
      </w:r>
      <w:r w:rsidRPr="001D6B64">
        <w:rPr>
          <w:rStyle w:val="StyleUnderline"/>
          <w:rFonts w:asciiTheme="minorHAnsi" w:hAnsiTheme="minorHAnsi" w:cstheme="minorHAnsi"/>
        </w:rPr>
        <w:t xml:space="preserve"> tasked the DIB to engage a </w:t>
      </w:r>
      <w:r w:rsidRPr="001D6B64">
        <w:rPr>
          <w:rStyle w:val="Emphasis"/>
          <w:rFonts w:asciiTheme="minorHAnsi" w:hAnsiTheme="minorHAnsi" w:cstheme="minorHAnsi"/>
        </w:rPr>
        <w:t>broad set of audiences</w:t>
      </w:r>
      <w:r w:rsidRPr="001D6B64">
        <w:rPr>
          <w:rStyle w:val="StyleUnderline"/>
          <w:rFonts w:asciiTheme="minorHAnsi" w:hAnsiTheme="minorHAnsi" w:cstheme="minorHAnsi"/>
        </w:rPr>
        <w:t xml:space="preserve"> to deliver recommendations</w:t>
      </w:r>
      <w:r w:rsidRPr="001D6B64">
        <w:rPr>
          <w:rFonts w:asciiTheme="minorHAnsi" w:hAnsiTheme="minorHAnsi" w:cstheme="minorHAnsi"/>
          <w:sz w:val="16"/>
        </w:rPr>
        <w:t xml:space="preserve"> on possible AI ethics principles for DoD and how those principles might be integrated into the existing ethics framework under which the Department executes its mission.</w:t>
      </w:r>
    </w:p>
    <w:p w14:paraId="59E88216" w14:textId="77777777" w:rsidR="00F1011E" w:rsidRPr="001D6B64" w:rsidRDefault="00F1011E" w:rsidP="00F1011E">
      <w:pPr>
        <w:rPr>
          <w:rStyle w:val="StyleUnderline"/>
          <w:rFonts w:asciiTheme="minorHAnsi" w:hAnsiTheme="minorHAnsi" w:cstheme="minorHAnsi"/>
        </w:rPr>
      </w:pPr>
      <w:r w:rsidRPr="001D6B64">
        <w:rPr>
          <w:rStyle w:val="StyleUnderline"/>
          <w:rFonts w:asciiTheme="minorHAnsi" w:hAnsiTheme="minorHAnsi" w:cstheme="minorHAnsi"/>
        </w:rPr>
        <w:t xml:space="preserve">The DIB conducted a </w:t>
      </w:r>
      <w:r w:rsidRPr="001D6B64">
        <w:rPr>
          <w:rStyle w:val="Emphasis"/>
          <w:rFonts w:asciiTheme="minorHAnsi" w:hAnsiTheme="minorHAnsi" w:cstheme="minorHAnsi"/>
        </w:rPr>
        <w:t>15-month study</w:t>
      </w:r>
      <w:r w:rsidRPr="001D6B64">
        <w:rPr>
          <w:rStyle w:val="StyleUnderline"/>
          <w:rFonts w:asciiTheme="minorHAnsi" w:hAnsiTheme="minorHAnsi" w:cstheme="minorHAnsi"/>
        </w:rPr>
        <w:t xml:space="preserve"> designed to be </w:t>
      </w:r>
      <w:r w:rsidRPr="001D6B64">
        <w:rPr>
          <w:rStyle w:val="Emphasis"/>
          <w:rFonts w:asciiTheme="minorHAnsi" w:hAnsiTheme="minorHAnsi" w:cstheme="minorHAnsi"/>
        </w:rPr>
        <w:t>robust</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inclusive</w:t>
      </w:r>
      <w:r w:rsidRPr="001D6B64">
        <w:rPr>
          <w:rStyle w:val="StyleUnderline"/>
          <w:rFonts w:asciiTheme="minorHAnsi" w:hAnsiTheme="minorHAnsi" w:cstheme="minorHAnsi"/>
        </w:rPr>
        <w:t xml:space="preserve">, and </w:t>
      </w:r>
      <w:r w:rsidRPr="001D6B64">
        <w:rPr>
          <w:rStyle w:val="Emphasis"/>
          <w:rFonts w:asciiTheme="minorHAnsi" w:hAnsiTheme="minorHAnsi" w:cstheme="minorHAnsi"/>
        </w:rPr>
        <w:t>transparent</w:t>
      </w:r>
      <w:r w:rsidRPr="001D6B64">
        <w:rPr>
          <w:rStyle w:val="StyleUnderline"/>
          <w:rFonts w:asciiTheme="minorHAnsi" w:hAnsiTheme="minorHAnsi" w:cstheme="minorHAnsi"/>
        </w:rPr>
        <w:t xml:space="preserve">. The process involved collecting </w:t>
      </w:r>
      <w:r w:rsidRPr="001D6B64">
        <w:rPr>
          <w:rStyle w:val="Emphasis"/>
          <w:rFonts w:asciiTheme="minorHAnsi" w:hAnsiTheme="minorHAnsi" w:cstheme="minorHAnsi"/>
        </w:rPr>
        <w:t>public commentary</w:t>
      </w:r>
      <w:r w:rsidRPr="001D6B64">
        <w:rPr>
          <w:rFonts w:asciiTheme="minorHAnsi" w:hAnsiTheme="minorHAnsi" w:cstheme="minorHAnsi"/>
          <w:sz w:val="16"/>
        </w:rPr>
        <w:t xml:space="preserve"> both online and in person; </w:t>
      </w:r>
      <w:r w:rsidRPr="001D6B64">
        <w:rPr>
          <w:rStyle w:val="StyleUnderline"/>
          <w:rFonts w:asciiTheme="minorHAnsi" w:hAnsiTheme="minorHAnsi" w:cstheme="minorHAnsi"/>
        </w:rPr>
        <w:t>holding two public listening sessions</w:t>
      </w:r>
      <w:r w:rsidRPr="001D6B64">
        <w:rPr>
          <w:rFonts w:asciiTheme="minorHAnsi" w:hAnsiTheme="minorHAnsi" w:cstheme="minorHAnsi"/>
          <w:sz w:val="16"/>
        </w:rPr>
        <w:t xml:space="preserve"> at major universities; </w:t>
      </w:r>
      <w:r w:rsidRPr="001D6B64">
        <w:rPr>
          <w:rStyle w:val="StyleUnderline"/>
          <w:rFonts w:asciiTheme="minorHAnsi" w:hAnsiTheme="minorHAnsi" w:cstheme="minorHAnsi"/>
        </w:rPr>
        <w:t xml:space="preserve">and facilitating </w:t>
      </w:r>
      <w:r w:rsidRPr="001D6B64">
        <w:rPr>
          <w:rStyle w:val="Emphasis"/>
          <w:rFonts w:asciiTheme="minorHAnsi" w:hAnsiTheme="minorHAnsi" w:cstheme="minorHAnsi"/>
        </w:rPr>
        <w:t>three expert roundtable discussions</w:t>
      </w:r>
      <w:r w:rsidRPr="001D6B64">
        <w:rPr>
          <w:rStyle w:val="StyleUnderline"/>
          <w:rFonts w:asciiTheme="minorHAnsi" w:hAnsiTheme="minorHAnsi" w:cstheme="minorHAnsi"/>
        </w:rPr>
        <w:t xml:space="preserve"> with </w:t>
      </w:r>
      <w:r w:rsidRPr="001D6B64">
        <w:rPr>
          <w:rStyle w:val="Emphasis"/>
          <w:rFonts w:asciiTheme="minorHAnsi" w:hAnsiTheme="minorHAnsi" w:cstheme="minorHAnsi"/>
        </w:rPr>
        <w:t>dozens of subject matter experts</w:t>
      </w:r>
      <w:r w:rsidRPr="001D6B64">
        <w:rPr>
          <w:rStyle w:val="StyleUnderline"/>
          <w:rFonts w:asciiTheme="minorHAnsi" w:hAnsiTheme="minorHAnsi" w:cstheme="minorHAnsi"/>
        </w:rPr>
        <w:t xml:space="preserve"> in </w:t>
      </w:r>
      <w:r w:rsidRPr="001D6B64">
        <w:rPr>
          <w:rStyle w:val="Emphasis"/>
          <w:rFonts w:asciiTheme="minorHAnsi" w:hAnsiTheme="minorHAnsi" w:cstheme="minorHAnsi"/>
        </w:rPr>
        <w:t>academia</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industry</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civil society</w:t>
      </w:r>
      <w:r w:rsidRPr="001D6B64">
        <w:rPr>
          <w:rStyle w:val="StyleUnderline"/>
          <w:rFonts w:asciiTheme="minorHAnsi" w:hAnsiTheme="minorHAnsi" w:cstheme="minorHAnsi"/>
        </w:rPr>
        <w:t xml:space="preserve">, and the </w:t>
      </w:r>
      <w:r w:rsidRPr="001D6B64">
        <w:rPr>
          <w:rStyle w:val="Emphasis"/>
          <w:rFonts w:asciiTheme="minorHAnsi" w:hAnsiTheme="minorHAnsi" w:cstheme="minorHAnsi"/>
        </w:rPr>
        <w:t>Department</w:t>
      </w:r>
      <w:r w:rsidRPr="001D6B64">
        <w:rPr>
          <w:rStyle w:val="StyleUnderline"/>
          <w:rFonts w:asciiTheme="minorHAnsi" w:hAnsiTheme="minorHAnsi" w:cstheme="minorHAnsi"/>
        </w:rPr>
        <w:t xml:space="preserve">. Roundtable participants included Turing Award-winning </w:t>
      </w:r>
      <w:r w:rsidRPr="001D6B64">
        <w:rPr>
          <w:rStyle w:val="Emphasis"/>
          <w:rFonts w:asciiTheme="minorHAnsi" w:hAnsiTheme="minorHAnsi" w:cstheme="minorHAnsi"/>
        </w:rPr>
        <w:t>AI researchers</w:t>
      </w:r>
      <w:r w:rsidRPr="001D6B64">
        <w:rPr>
          <w:rStyle w:val="StyleUnderline"/>
          <w:rFonts w:asciiTheme="minorHAnsi" w:hAnsiTheme="minorHAnsi" w:cstheme="minorHAnsi"/>
        </w:rPr>
        <w:t xml:space="preserve">, retired four-star </w:t>
      </w:r>
      <w:r w:rsidRPr="001D6B64">
        <w:rPr>
          <w:rStyle w:val="Emphasis"/>
          <w:rFonts w:asciiTheme="minorHAnsi" w:hAnsiTheme="minorHAnsi" w:cstheme="minorHAnsi"/>
        </w:rPr>
        <w:t>generals</w:t>
      </w:r>
      <w:r w:rsidRPr="001D6B64">
        <w:rPr>
          <w:rStyle w:val="StyleUnderline"/>
          <w:rFonts w:asciiTheme="minorHAnsi" w:hAnsiTheme="minorHAnsi" w:cstheme="minorHAnsi"/>
        </w:rPr>
        <w:t xml:space="preserve">, human rights </w:t>
      </w:r>
      <w:r w:rsidRPr="001D6B64">
        <w:rPr>
          <w:rStyle w:val="Emphasis"/>
          <w:rFonts w:asciiTheme="minorHAnsi" w:hAnsiTheme="minorHAnsi" w:cstheme="minorHAnsi"/>
        </w:rPr>
        <w:t>attorneys</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political theorists</w:t>
      </w:r>
      <w:r w:rsidRPr="001D6B64">
        <w:rPr>
          <w:rStyle w:val="StyleUnderline"/>
          <w:rFonts w:asciiTheme="minorHAnsi" w:hAnsiTheme="minorHAnsi" w:cstheme="minorHAnsi"/>
        </w:rPr>
        <w:t xml:space="preserve">, arms control </w:t>
      </w:r>
      <w:r w:rsidRPr="001D6B64">
        <w:rPr>
          <w:rStyle w:val="Emphasis"/>
          <w:rFonts w:asciiTheme="minorHAnsi" w:hAnsiTheme="minorHAnsi" w:cstheme="minorHAnsi"/>
        </w:rPr>
        <w:t>activists</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tech entrepreneurs</w:t>
      </w:r>
      <w:r w:rsidRPr="001D6B64">
        <w:rPr>
          <w:rStyle w:val="StyleUnderline"/>
          <w:rFonts w:asciiTheme="minorHAnsi" w:hAnsiTheme="minorHAnsi" w:cstheme="minorHAnsi"/>
        </w:rPr>
        <w:t>, and others</w:t>
      </w:r>
      <w:r w:rsidRPr="001D6B64">
        <w:rPr>
          <w:rFonts w:asciiTheme="minorHAnsi" w:hAnsiTheme="minorHAnsi" w:cstheme="minorHAnsi"/>
          <w:sz w:val="16"/>
        </w:rPr>
        <w:t xml:space="preserve">.11 Additionally, the Department formed an informal DoD Principles and Ethics Working Group, including government officials from close partner nations, to assist the DIB in gathering information and promoting cooperation. The DIB also held a classified “red team” session and a </w:t>
      </w:r>
      <w:proofErr w:type="gramStart"/>
      <w:r w:rsidRPr="001D6B64">
        <w:rPr>
          <w:rFonts w:asciiTheme="minorHAnsi" w:hAnsiTheme="minorHAnsi" w:cstheme="minorHAnsi"/>
          <w:sz w:val="16"/>
        </w:rPr>
        <w:t>Table Top</w:t>
      </w:r>
      <w:proofErr w:type="gramEnd"/>
      <w:r w:rsidRPr="001D6B64">
        <w:rPr>
          <w:rFonts w:asciiTheme="minorHAnsi" w:hAnsiTheme="minorHAnsi" w:cstheme="minorHAnsi"/>
          <w:sz w:val="16"/>
        </w:rPr>
        <w:t xml:space="preserve"> Exercise to pressure-test the principles in realistic policy scenarios and against current intelligence about potential applications of AI in warfare. </w:t>
      </w:r>
      <w:r w:rsidRPr="001D6B64">
        <w:rPr>
          <w:rStyle w:val="StyleUnderline"/>
          <w:rFonts w:asciiTheme="minorHAnsi" w:hAnsiTheme="minorHAnsi" w:cstheme="minorHAnsi"/>
        </w:rPr>
        <w:t xml:space="preserve">After thoughtful consideration of the input of </w:t>
      </w:r>
      <w:r w:rsidRPr="001D6B64">
        <w:rPr>
          <w:rStyle w:val="Emphasis"/>
          <w:rFonts w:asciiTheme="minorHAnsi" w:hAnsiTheme="minorHAnsi" w:cstheme="minorHAnsi"/>
        </w:rPr>
        <w:t>more than 100</w:t>
      </w:r>
      <w:r w:rsidRPr="001D6B64">
        <w:rPr>
          <w:rStyle w:val="StyleUnderline"/>
          <w:rFonts w:asciiTheme="minorHAnsi" w:hAnsiTheme="minorHAnsi" w:cstheme="minorHAnsi"/>
        </w:rPr>
        <w:t xml:space="preserve"> internal and external experts</w:t>
      </w:r>
      <w:r w:rsidRPr="001D6B64">
        <w:rPr>
          <w:rFonts w:asciiTheme="minorHAnsi" w:hAnsiTheme="minorHAnsi" w:cstheme="minorHAnsi"/>
          <w:sz w:val="16"/>
        </w:rPr>
        <w:t xml:space="preserve">, reflecting a wide range of perspectives and almost 200 pages of submitted public comments,12 </w:t>
      </w:r>
      <w:r w:rsidRPr="001D6B64">
        <w:rPr>
          <w:rStyle w:val="StyleUnderline"/>
          <w:rFonts w:asciiTheme="minorHAnsi" w:hAnsiTheme="minorHAnsi" w:cstheme="minorHAnsi"/>
        </w:rPr>
        <w:t xml:space="preserve">the DIB developed this set of proposed </w:t>
      </w:r>
      <w:r w:rsidRPr="001D6B64">
        <w:rPr>
          <w:rFonts w:asciiTheme="minorHAnsi" w:hAnsiTheme="minorHAnsi" w:cstheme="minorHAnsi"/>
          <w:sz w:val="16"/>
        </w:rPr>
        <w:t xml:space="preserve">AI Ethics </w:t>
      </w:r>
      <w:r w:rsidRPr="001D6B64">
        <w:rPr>
          <w:rStyle w:val="StyleUnderline"/>
          <w:rFonts w:asciiTheme="minorHAnsi" w:hAnsiTheme="minorHAnsi" w:cstheme="minorHAnsi"/>
        </w:rPr>
        <w:t>Principles</w:t>
      </w:r>
      <w:r w:rsidRPr="001D6B64">
        <w:rPr>
          <w:rFonts w:asciiTheme="minorHAnsi" w:hAnsiTheme="minorHAnsi" w:cstheme="minorHAnsi"/>
          <w:sz w:val="16"/>
        </w:rPr>
        <w:t xml:space="preserve"> and accompanying recommendations for consideration by the Secretary of Defense. </w:t>
      </w:r>
      <w:r w:rsidRPr="001D6B64">
        <w:rPr>
          <w:rStyle w:val="StyleUnderline"/>
          <w:rFonts w:asciiTheme="minorHAnsi" w:hAnsiTheme="minorHAnsi" w:cstheme="minorHAnsi"/>
        </w:rPr>
        <w:t xml:space="preserve">These principles – which are intended to be </w:t>
      </w:r>
      <w:r w:rsidRPr="001D6B64">
        <w:rPr>
          <w:rStyle w:val="Emphasis"/>
          <w:rFonts w:asciiTheme="minorHAnsi" w:hAnsiTheme="minorHAnsi" w:cstheme="minorHAnsi"/>
        </w:rPr>
        <w:t>specific to AI</w:t>
      </w:r>
      <w:r w:rsidRPr="001D6B64">
        <w:rPr>
          <w:rStyle w:val="StyleUnderline"/>
          <w:rFonts w:asciiTheme="minorHAnsi" w:hAnsiTheme="minorHAnsi" w:cstheme="minorHAnsi"/>
        </w:rPr>
        <w:t xml:space="preserve"> – nest </w:t>
      </w:r>
      <w:r w:rsidRPr="001D6B64">
        <w:rPr>
          <w:rStyle w:val="Emphasis"/>
          <w:rFonts w:asciiTheme="minorHAnsi" w:hAnsiTheme="minorHAnsi" w:cstheme="minorHAnsi"/>
        </w:rPr>
        <w:t>within</w:t>
      </w:r>
      <w:r w:rsidRPr="001D6B64">
        <w:rPr>
          <w:rStyle w:val="StyleUnderline"/>
          <w:rFonts w:asciiTheme="minorHAnsi" w:hAnsiTheme="minorHAnsi" w:cstheme="minorHAnsi"/>
        </w:rPr>
        <w:t xml:space="preserve"> the context of the </w:t>
      </w:r>
      <w:r w:rsidRPr="001D6B64">
        <w:rPr>
          <w:rStyle w:val="Emphasis"/>
          <w:rFonts w:asciiTheme="minorHAnsi" w:hAnsiTheme="minorHAnsi" w:cstheme="minorHAnsi"/>
        </w:rPr>
        <w:t>existing</w:t>
      </w:r>
      <w:r w:rsidRPr="001D6B64">
        <w:rPr>
          <w:rFonts w:asciiTheme="minorHAnsi" w:hAnsiTheme="minorHAnsi" w:cstheme="minorHAnsi"/>
          <w:sz w:val="16"/>
        </w:rPr>
        <w:t xml:space="preserve"> ethical, legal, and policy </w:t>
      </w:r>
      <w:r w:rsidRPr="001D6B64">
        <w:rPr>
          <w:rStyle w:val="Emphasis"/>
          <w:rFonts w:asciiTheme="minorHAnsi" w:hAnsiTheme="minorHAnsi" w:cstheme="minorHAnsi"/>
        </w:rPr>
        <w:t>frameworks</w:t>
      </w:r>
      <w:r w:rsidRPr="001D6B64">
        <w:rPr>
          <w:rStyle w:val="StyleUnderline"/>
          <w:rFonts w:asciiTheme="minorHAnsi" w:hAnsiTheme="minorHAnsi" w:cstheme="minorHAnsi"/>
        </w:rPr>
        <w:t xml:space="preserve"> the Department uses to guide its activities.</w:t>
      </w:r>
    </w:p>
    <w:p w14:paraId="47D36F6B" w14:textId="77777777" w:rsidR="00F1011E" w:rsidRPr="001D6B64" w:rsidRDefault="00F1011E" w:rsidP="00F1011E">
      <w:pPr>
        <w:rPr>
          <w:rFonts w:asciiTheme="minorHAnsi" w:hAnsiTheme="minorHAnsi" w:cstheme="minorHAnsi"/>
        </w:rPr>
      </w:pPr>
    </w:p>
    <w:p w14:paraId="15662527" w14:textId="77777777" w:rsidR="00F1011E" w:rsidRPr="001D6B64" w:rsidRDefault="00F1011E" w:rsidP="00F1011E">
      <w:pPr>
        <w:pStyle w:val="Heading4"/>
        <w:rPr>
          <w:rFonts w:asciiTheme="minorHAnsi" w:eastAsia="Times New Roman" w:hAnsiTheme="minorHAnsi" w:cstheme="minorHAnsi"/>
        </w:rPr>
      </w:pPr>
      <w:r w:rsidRPr="001D6B64">
        <w:rPr>
          <w:rFonts w:asciiTheme="minorHAnsi" w:eastAsia="Times New Roman" w:hAnsiTheme="minorHAnsi" w:cstheme="minorHAnsi"/>
        </w:rPr>
        <w:t>Our definition is most in line with the understanding of AI as an umbrella term</w:t>
      </w:r>
    </w:p>
    <w:p w14:paraId="0AAC1560" w14:textId="77777777" w:rsidR="00F1011E" w:rsidRPr="002A2964" w:rsidRDefault="00F1011E" w:rsidP="00F1011E">
      <w:pPr>
        <w:spacing w:before="15" w:after="180" w:line="240" w:lineRule="auto"/>
        <w:rPr>
          <w:rFonts w:asciiTheme="minorHAnsi" w:eastAsia="Times New Roman" w:hAnsiTheme="minorHAnsi" w:cstheme="minorHAnsi"/>
          <w:sz w:val="24"/>
          <w:szCs w:val="24"/>
        </w:rPr>
      </w:pPr>
      <w:r w:rsidRPr="002A2964">
        <w:rPr>
          <w:rFonts w:asciiTheme="minorHAnsi" w:eastAsia="Times New Roman" w:hAnsiTheme="minorHAnsi" w:cstheme="minorHAnsi"/>
          <w:b/>
          <w:bCs/>
          <w:sz w:val="26"/>
          <w:szCs w:val="26"/>
        </w:rPr>
        <w:t>DIB 19</w:t>
      </w:r>
      <w:r w:rsidRPr="002A2964">
        <w:rPr>
          <w:rFonts w:asciiTheme="minorHAnsi" w:eastAsia="Times New Roman" w:hAnsiTheme="minorHAnsi" w:cstheme="minorHAnsi"/>
        </w:rPr>
        <w:t> –</w:t>
      </w:r>
      <w:r w:rsidRPr="002A2964">
        <w:rPr>
          <w:rFonts w:asciiTheme="minorHAnsi" w:eastAsia="Times New Roman" w:hAnsiTheme="minorHAnsi" w:cstheme="minorHAnsi"/>
          <w:sz w:val="24"/>
          <w:szCs w:val="24"/>
        </w:rPr>
        <w:t> </w:t>
      </w:r>
      <w:r w:rsidRPr="002A2964">
        <w:rPr>
          <w:rFonts w:asciiTheme="minorHAnsi" w:eastAsia="Times New Roman" w:hAnsiTheme="minorHAnsi" w:cstheme="minorHAnsi"/>
        </w:rPr>
        <w:t>Defense Innovation Board, an independent federal advisory committee that provides advice and recommendations to DoD senior leaders</w:t>
      </w:r>
    </w:p>
    <w:p w14:paraId="06BCACF1" w14:textId="77777777" w:rsidR="00F1011E" w:rsidRPr="001D6B64" w:rsidRDefault="00F1011E" w:rsidP="00F1011E">
      <w:pPr>
        <w:rPr>
          <w:rFonts w:asciiTheme="minorHAnsi" w:hAnsiTheme="minorHAnsi" w:cstheme="minorHAnsi"/>
        </w:rPr>
      </w:pPr>
      <w:r w:rsidRPr="002A2964">
        <w:rPr>
          <w:rFonts w:asciiTheme="minorHAnsi" w:eastAsia="Times New Roman" w:hAnsiTheme="minorHAnsi" w:cstheme="minorHAnsi"/>
        </w:rPr>
        <w:t>Defense Innovation Board, "AI Principles: Recommendations on the Ethical Use of Artificial Intelligence by the Department of Defense</w:t>
      </w:r>
      <w:r w:rsidRPr="001D6B64">
        <w:rPr>
          <w:rFonts w:asciiTheme="minorHAnsi" w:eastAsia="Times New Roman" w:hAnsiTheme="minorHAnsi" w:cstheme="minorHAnsi"/>
        </w:rPr>
        <w:t>: Supporting Document</w:t>
      </w:r>
      <w:r w:rsidRPr="002A2964">
        <w:rPr>
          <w:rFonts w:asciiTheme="minorHAnsi" w:eastAsia="Times New Roman" w:hAnsiTheme="minorHAnsi" w:cstheme="minorHAnsi"/>
        </w:rPr>
        <w:t>," Defense Innovation Board, 2019, </w:t>
      </w:r>
      <w:r w:rsidRPr="001D6B64">
        <w:rPr>
          <w:rFonts w:asciiTheme="minorHAnsi" w:hAnsiTheme="minorHAnsi" w:cstheme="minorHAnsi"/>
        </w:rPr>
        <w:t>https://media.defense.gov/2019/Oct/31/2002204459/-1/-1/0/DIB_AI_PRINCIPLES_SUPPORTING_DOCUMENT.PDF</w:t>
      </w:r>
    </w:p>
    <w:p w14:paraId="0F433B59" w14:textId="77777777" w:rsidR="00F1011E" w:rsidRPr="001D6B64" w:rsidRDefault="00F1011E" w:rsidP="00F1011E">
      <w:pPr>
        <w:rPr>
          <w:rStyle w:val="Emphasis"/>
          <w:rFonts w:asciiTheme="minorHAnsi" w:hAnsiTheme="minorHAnsi" w:cstheme="minorHAnsi"/>
        </w:rPr>
      </w:pPr>
      <w:r w:rsidRPr="001D6B64">
        <w:rPr>
          <w:rStyle w:val="Emphasis"/>
          <w:rFonts w:asciiTheme="minorHAnsi" w:hAnsiTheme="minorHAnsi" w:cstheme="minorHAnsi"/>
        </w:rPr>
        <w:t>Appendix I: Definitions</w:t>
      </w:r>
    </w:p>
    <w:p w14:paraId="214875BD"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 xml:space="preserve">- Algorithm: a method or set of rules or instructions to be followed in calculations or other </w:t>
      </w:r>
      <w:proofErr w:type="gramStart"/>
      <w:r w:rsidRPr="001D6B64">
        <w:rPr>
          <w:rFonts w:asciiTheme="minorHAnsi" w:hAnsiTheme="minorHAnsi" w:cstheme="minorHAnsi"/>
          <w:sz w:val="16"/>
          <w:szCs w:val="16"/>
        </w:rPr>
        <w:t>problem solving</w:t>
      </w:r>
      <w:proofErr w:type="gramEnd"/>
      <w:r w:rsidRPr="001D6B64">
        <w:rPr>
          <w:rFonts w:asciiTheme="minorHAnsi" w:hAnsiTheme="minorHAnsi" w:cstheme="minorHAnsi"/>
          <w:sz w:val="16"/>
          <w:szCs w:val="16"/>
        </w:rPr>
        <w:t xml:space="preserve"> operations, particularly by a computer.</w:t>
      </w:r>
    </w:p>
    <w:p w14:paraId="73D9942C"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 Algorithmic Bias: Systematic bias in an AI system’s outputs. Can be due to biased input or training data, a statistically biased estimator in the algorithm, off-label use, incorrect assumptions, or misinterpretation.</w:t>
      </w:r>
    </w:p>
    <w:p w14:paraId="7D1644E1"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 Autonomy:</w:t>
      </w:r>
    </w:p>
    <w:p w14:paraId="5A5D7754" w14:textId="77777777" w:rsidR="00F1011E" w:rsidRPr="001D6B64" w:rsidRDefault="00F1011E" w:rsidP="00F1011E">
      <w:pPr>
        <w:ind w:left="720"/>
        <w:rPr>
          <w:rFonts w:asciiTheme="minorHAnsi" w:hAnsiTheme="minorHAnsi" w:cstheme="minorHAnsi"/>
          <w:sz w:val="16"/>
          <w:szCs w:val="16"/>
        </w:rPr>
      </w:pPr>
      <w:r w:rsidRPr="001D6B64">
        <w:rPr>
          <w:rFonts w:asciiTheme="minorHAnsi" w:hAnsiTheme="minorHAnsi" w:cstheme="minorHAnsi"/>
          <w:sz w:val="16"/>
          <w:szCs w:val="16"/>
        </w:rPr>
        <w:t xml:space="preserve">- a) </w:t>
      </w:r>
      <w:proofErr w:type="spellStart"/>
      <w:r w:rsidRPr="001D6B64">
        <w:rPr>
          <w:rFonts w:asciiTheme="minorHAnsi" w:hAnsiTheme="minorHAnsi" w:cstheme="minorHAnsi"/>
          <w:sz w:val="16"/>
          <w:szCs w:val="16"/>
        </w:rPr>
        <w:t>DDoD</w:t>
      </w:r>
      <w:proofErr w:type="spellEnd"/>
      <w:r w:rsidRPr="001D6B64">
        <w:rPr>
          <w:rFonts w:asciiTheme="minorHAnsi" w:hAnsiTheme="minorHAnsi" w:cstheme="minorHAnsi"/>
          <w:sz w:val="16"/>
          <w:szCs w:val="16"/>
        </w:rPr>
        <w:t xml:space="preserve"> 3000.09 autonomous weapon system definition: “a weapon system that, once activated, can </w:t>
      </w:r>
      <w:proofErr w:type="gramStart"/>
      <w:r w:rsidRPr="001D6B64">
        <w:rPr>
          <w:rFonts w:asciiTheme="minorHAnsi" w:hAnsiTheme="minorHAnsi" w:cstheme="minorHAnsi"/>
          <w:sz w:val="16"/>
          <w:szCs w:val="16"/>
        </w:rPr>
        <w:t>select</w:t>
      </w:r>
      <w:proofErr w:type="gramEnd"/>
      <w:r w:rsidRPr="001D6B64">
        <w:rPr>
          <w:rFonts w:asciiTheme="minorHAnsi" w:hAnsiTheme="minorHAnsi" w:cstheme="minorHAnsi"/>
          <w:sz w:val="16"/>
          <w:szCs w:val="16"/>
        </w:rPr>
        <w:t xml:space="preserve"> and engage targets without further intervention by a human operator. This includes human-supervised autonomous weapons systems that are designed to allow human operators to override operation of the weapon </w:t>
      </w:r>
      <w:proofErr w:type="gramStart"/>
      <w:r w:rsidRPr="001D6B64">
        <w:rPr>
          <w:rFonts w:asciiTheme="minorHAnsi" w:hAnsiTheme="minorHAnsi" w:cstheme="minorHAnsi"/>
          <w:sz w:val="16"/>
          <w:szCs w:val="16"/>
        </w:rPr>
        <w:t>system, but</w:t>
      </w:r>
      <w:proofErr w:type="gramEnd"/>
      <w:r w:rsidRPr="001D6B64">
        <w:rPr>
          <w:rFonts w:asciiTheme="minorHAnsi" w:hAnsiTheme="minorHAnsi" w:cstheme="minorHAnsi"/>
          <w:sz w:val="16"/>
          <w:szCs w:val="16"/>
        </w:rPr>
        <w:t xml:space="preserve"> can select and engage targets without further human input after activation.”</w:t>
      </w:r>
    </w:p>
    <w:p w14:paraId="4EB7BAA4" w14:textId="77777777" w:rsidR="00F1011E" w:rsidRPr="001D6B64" w:rsidRDefault="00F1011E" w:rsidP="00F1011E">
      <w:pPr>
        <w:ind w:left="720"/>
        <w:rPr>
          <w:rFonts w:asciiTheme="minorHAnsi" w:hAnsiTheme="minorHAnsi" w:cstheme="minorHAnsi"/>
          <w:sz w:val="16"/>
          <w:szCs w:val="16"/>
        </w:rPr>
      </w:pPr>
      <w:r w:rsidRPr="001D6B64">
        <w:rPr>
          <w:rFonts w:asciiTheme="minorHAnsi" w:hAnsiTheme="minorHAnsi" w:cstheme="minorHAnsi"/>
          <w:sz w:val="16"/>
          <w:szCs w:val="16"/>
        </w:rPr>
        <w:t>- b) Defense Science Board definition: ““The capability to independently compose and select among different courses of action to accomplish goals based on its knowledge and understanding of the world, itself, and the situation.”</w:t>
      </w:r>
    </w:p>
    <w:p w14:paraId="797FF958" w14:textId="6AE18029" w:rsidR="00F1011E" w:rsidRDefault="00F1011E" w:rsidP="00F1011E">
      <w:pPr>
        <w:rPr>
          <w:rStyle w:val="Emphasis"/>
          <w:rFonts w:asciiTheme="minorHAnsi" w:hAnsiTheme="minorHAnsi" w:cstheme="minorHAnsi"/>
        </w:rPr>
      </w:pPr>
      <w:r w:rsidRPr="001D6B64">
        <w:rPr>
          <w:rFonts w:asciiTheme="minorHAnsi" w:hAnsiTheme="minorHAnsi" w:cstheme="minorHAnsi"/>
        </w:rPr>
        <w:t xml:space="preserve">- </w:t>
      </w:r>
      <w:r w:rsidRPr="001D6B64">
        <w:rPr>
          <w:rStyle w:val="Emphasis"/>
          <w:rFonts w:asciiTheme="minorHAnsi" w:hAnsiTheme="minorHAnsi" w:cstheme="minorHAnsi"/>
        </w:rPr>
        <w:t>Artificial Intelligence</w:t>
      </w:r>
      <w:r w:rsidRPr="001D6B64">
        <w:rPr>
          <w:rStyle w:val="StyleUnderline"/>
          <w:rFonts w:asciiTheme="minorHAnsi" w:hAnsiTheme="minorHAnsi" w:cstheme="minorHAnsi"/>
        </w:rPr>
        <w:t xml:space="preserve">: an </w:t>
      </w:r>
      <w:r w:rsidRPr="001D6B64">
        <w:rPr>
          <w:rStyle w:val="Emphasis"/>
          <w:rFonts w:asciiTheme="minorHAnsi" w:hAnsiTheme="minorHAnsi" w:cstheme="minorHAnsi"/>
        </w:rPr>
        <w:t>umbrella term</w:t>
      </w:r>
      <w:r w:rsidRPr="001D6B64">
        <w:rPr>
          <w:rStyle w:val="StyleUnderline"/>
          <w:rFonts w:asciiTheme="minorHAnsi" w:hAnsiTheme="minorHAnsi" w:cstheme="minorHAnsi"/>
        </w:rPr>
        <w:t xml:space="preserve"> that covers a variety of </w:t>
      </w:r>
      <w:r w:rsidRPr="001D6B64">
        <w:rPr>
          <w:rStyle w:val="Emphasis"/>
          <w:rFonts w:asciiTheme="minorHAnsi" w:hAnsiTheme="minorHAnsi" w:cstheme="minorHAnsi"/>
        </w:rPr>
        <w:t>information processing techniques</w:t>
      </w:r>
      <w:r w:rsidRPr="001D6B64">
        <w:rPr>
          <w:rStyle w:val="StyleUnderline"/>
          <w:rFonts w:asciiTheme="minorHAnsi" w:hAnsiTheme="minorHAnsi" w:cstheme="minorHAnsi"/>
        </w:rPr>
        <w:t xml:space="preserve"> and </w:t>
      </w:r>
      <w:r w:rsidRPr="001D6B64">
        <w:rPr>
          <w:rStyle w:val="Emphasis"/>
          <w:rFonts w:asciiTheme="minorHAnsi" w:hAnsiTheme="minorHAnsi" w:cstheme="minorHAnsi"/>
        </w:rPr>
        <w:t>information communication technologies</w:t>
      </w:r>
      <w:r w:rsidRPr="001D6B64">
        <w:rPr>
          <w:rStyle w:val="StyleUnderline"/>
          <w:rFonts w:asciiTheme="minorHAnsi" w:hAnsiTheme="minorHAnsi" w:cstheme="minorHAnsi"/>
        </w:rPr>
        <w:t xml:space="preserve"> utilized to perform a </w:t>
      </w:r>
      <w:r w:rsidRPr="001D6B64">
        <w:rPr>
          <w:rStyle w:val="Emphasis"/>
          <w:rFonts w:asciiTheme="minorHAnsi" w:hAnsiTheme="minorHAnsi" w:cstheme="minorHAnsi"/>
        </w:rPr>
        <w:t>goal-oriented task</w:t>
      </w:r>
      <w:r w:rsidRPr="001D6B64">
        <w:rPr>
          <w:rStyle w:val="StyleUnderline"/>
          <w:rFonts w:asciiTheme="minorHAnsi" w:hAnsiTheme="minorHAnsi" w:cstheme="minorHAnsi"/>
        </w:rPr>
        <w:t xml:space="preserve"> and possesses the </w:t>
      </w:r>
      <w:r w:rsidRPr="001D6B64">
        <w:rPr>
          <w:rStyle w:val="Emphasis"/>
          <w:rFonts w:asciiTheme="minorHAnsi" w:hAnsiTheme="minorHAnsi" w:cstheme="minorHAnsi"/>
        </w:rPr>
        <w:t>requisite means to pursue</w:t>
      </w:r>
      <w:r w:rsidRPr="001D6B64">
        <w:rPr>
          <w:rStyle w:val="StyleUnderline"/>
          <w:rFonts w:asciiTheme="minorHAnsi" w:hAnsiTheme="minorHAnsi" w:cstheme="minorHAnsi"/>
        </w:rPr>
        <w:t xml:space="preserve"> and </w:t>
      </w:r>
      <w:r w:rsidRPr="001D6B64">
        <w:rPr>
          <w:rStyle w:val="Emphasis"/>
          <w:rFonts w:asciiTheme="minorHAnsi" w:hAnsiTheme="minorHAnsi" w:cstheme="minorHAnsi"/>
        </w:rPr>
        <w:t>complete that task.</w:t>
      </w:r>
    </w:p>
    <w:p w14:paraId="67FE8434" w14:textId="787F5DBF" w:rsidR="006D6E75" w:rsidRPr="001D6B64" w:rsidRDefault="006D6E75" w:rsidP="006D6E75">
      <w:pPr>
        <w:pStyle w:val="Heading2"/>
        <w:rPr>
          <w:rStyle w:val="Emphasis"/>
          <w:rFonts w:asciiTheme="minorHAnsi" w:hAnsiTheme="minorHAnsi" w:cstheme="minorHAnsi"/>
        </w:rPr>
      </w:pPr>
      <w:r>
        <w:rPr>
          <w:rStyle w:val="Emphasis"/>
          <w:rFonts w:asciiTheme="minorHAnsi" w:hAnsiTheme="minorHAnsi" w:cstheme="minorHAnsi"/>
        </w:rPr>
        <w:t xml:space="preserve">2AC—AT: T—Biotech </w:t>
      </w:r>
    </w:p>
    <w:p w14:paraId="1B86C966" w14:textId="52F27CDB" w:rsidR="00F1011E" w:rsidRDefault="006D6E75" w:rsidP="00F1011E">
      <w:pPr>
        <w:pStyle w:val="Heading3"/>
        <w:rPr>
          <w:rFonts w:asciiTheme="minorHAnsi" w:hAnsiTheme="minorHAnsi" w:cstheme="minorHAnsi"/>
        </w:rPr>
      </w:pPr>
      <w:r>
        <w:rPr>
          <w:rFonts w:asciiTheme="minorHAnsi" w:hAnsiTheme="minorHAnsi" w:cstheme="minorHAnsi"/>
        </w:rPr>
        <w:t>2AC—</w:t>
      </w:r>
      <w:proofErr w:type="spellStart"/>
      <w:r>
        <w:rPr>
          <w:rFonts w:asciiTheme="minorHAnsi" w:hAnsiTheme="minorHAnsi" w:cstheme="minorHAnsi"/>
        </w:rPr>
        <w:t>BioTech</w:t>
      </w:r>
      <w:proofErr w:type="spellEnd"/>
      <w:r>
        <w:rPr>
          <w:rFonts w:asciiTheme="minorHAnsi" w:hAnsiTheme="minorHAnsi" w:cstheme="minorHAnsi"/>
        </w:rPr>
        <w:t xml:space="preserve"> </w:t>
      </w:r>
    </w:p>
    <w:p w14:paraId="3BACC7BC" w14:textId="5031C3CF" w:rsidR="006D6E75" w:rsidRDefault="006D6E75" w:rsidP="006D6E75">
      <w:pPr>
        <w:pStyle w:val="Heading4"/>
      </w:pPr>
      <w:r>
        <w:t xml:space="preserve">We meet AI --- CWEAS is an AI data analysis system --- we only need to be one of the areas </w:t>
      </w:r>
    </w:p>
    <w:p w14:paraId="68FEE1CB" w14:textId="77777777" w:rsidR="006D6E75" w:rsidRPr="006D6E75" w:rsidRDefault="006D6E75" w:rsidP="006D6E75"/>
    <w:p w14:paraId="1CE90F05" w14:textId="69A2E80E" w:rsidR="00F1011E" w:rsidRPr="0084454D" w:rsidRDefault="006D6E75" w:rsidP="00F1011E">
      <w:pPr>
        <w:spacing w:after="0" w:line="240" w:lineRule="auto"/>
        <w:outlineLvl w:val="3"/>
        <w:rPr>
          <w:rFonts w:asciiTheme="minorHAnsi" w:eastAsia="Times New Roman" w:hAnsiTheme="minorHAnsi" w:cstheme="minorHAnsi"/>
          <w:b/>
          <w:bCs/>
          <w:sz w:val="24"/>
          <w:szCs w:val="24"/>
        </w:rPr>
      </w:pPr>
      <w:proofErr w:type="spellStart"/>
      <w:r>
        <w:rPr>
          <w:rFonts w:asciiTheme="minorHAnsi" w:eastAsia="Times New Roman" w:hAnsiTheme="minorHAnsi" w:cstheme="minorHAnsi"/>
          <w:b/>
          <w:bCs/>
          <w:sz w:val="26"/>
          <w:szCs w:val="26"/>
        </w:rPr>
        <w:t>Counterinterp</w:t>
      </w:r>
      <w:proofErr w:type="spellEnd"/>
      <w:r>
        <w:rPr>
          <w:rFonts w:asciiTheme="minorHAnsi" w:eastAsia="Times New Roman" w:hAnsiTheme="minorHAnsi" w:cstheme="minorHAnsi"/>
          <w:b/>
          <w:bCs/>
          <w:sz w:val="26"/>
          <w:szCs w:val="26"/>
        </w:rPr>
        <w:t xml:space="preserve">: </w:t>
      </w:r>
      <w:r w:rsidR="00F1011E" w:rsidRPr="001D6B64">
        <w:rPr>
          <w:rFonts w:asciiTheme="minorHAnsi" w:eastAsia="Times New Roman" w:hAnsiTheme="minorHAnsi" w:cstheme="minorHAnsi"/>
          <w:b/>
          <w:bCs/>
          <w:sz w:val="26"/>
          <w:szCs w:val="26"/>
        </w:rPr>
        <w:t>Biotech is any technology that uses biological systems for modification</w:t>
      </w:r>
    </w:p>
    <w:p w14:paraId="33F2044D" w14:textId="77777777" w:rsidR="00F1011E" w:rsidRPr="0084454D" w:rsidRDefault="00F1011E" w:rsidP="00F1011E">
      <w:pPr>
        <w:spacing w:before="15" w:after="180" w:line="240" w:lineRule="auto"/>
        <w:rPr>
          <w:rFonts w:asciiTheme="minorHAnsi" w:eastAsia="Times New Roman" w:hAnsiTheme="minorHAnsi" w:cstheme="minorHAnsi"/>
          <w:sz w:val="24"/>
          <w:szCs w:val="24"/>
        </w:rPr>
      </w:pPr>
      <w:r w:rsidRPr="0084454D">
        <w:rPr>
          <w:rFonts w:asciiTheme="minorHAnsi" w:eastAsia="Times New Roman" w:hAnsiTheme="minorHAnsi" w:cstheme="minorHAnsi"/>
          <w:b/>
          <w:bCs/>
          <w:sz w:val="26"/>
          <w:szCs w:val="26"/>
        </w:rPr>
        <w:t>CBD </w:t>
      </w:r>
      <w:r w:rsidRPr="001D6B64">
        <w:rPr>
          <w:rFonts w:asciiTheme="minorHAnsi" w:eastAsia="Times New Roman" w:hAnsiTheme="minorHAnsi" w:cstheme="minorHAnsi"/>
          <w:b/>
          <w:bCs/>
          <w:sz w:val="26"/>
          <w:szCs w:val="26"/>
        </w:rPr>
        <w:t>92</w:t>
      </w:r>
      <w:r w:rsidRPr="0084454D">
        <w:rPr>
          <w:rFonts w:asciiTheme="minorHAnsi" w:eastAsia="Times New Roman" w:hAnsiTheme="minorHAnsi" w:cstheme="minorHAnsi"/>
        </w:rPr>
        <w:t> –</w:t>
      </w:r>
      <w:r w:rsidRPr="0084454D">
        <w:rPr>
          <w:rFonts w:asciiTheme="minorHAnsi" w:eastAsia="Times New Roman" w:hAnsiTheme="minorHAnsi" w:cstheme="minorHAnsi"/>
          <w:sz w:val="24"/>
          <w:szCs w:val="24"/>
        </w:rPr>
        <w:t> </w:t>
      </w:r>
      <w:r w:rsidRPr="0084454D">
        <w:rPr>
          <w:rFonts w:asciiTheme="minorHAnsi" w:eastAsia="Times New Roman" w:hAnsiTheme="minorHAnsi" w:cstheme="minorHAnsi"/>
        </w:rPr>
        <w:t>Convention on Biological Diversity</w:t>
      </w:r>
    </w:p>
    <w:p w14:paraId="669BD91F" w14:textId="77777777" w:rsidR="00F1011E" w:rsidRPr="001D6B64" w:rsidRDefault="00F1011E" w:rsidP="00F1011E">
      <w:pPr>
        <w:spacing w:before="15" w:after="180" w:line="240" w:lineRule="auto"/>
        <w:rPr>
          <w:rFonts w:asciiTheme="minorHAnsi" w:eastAsia="Times New Roman" w:hAnsiTheme="minorHAnsi" w:cstheme="minorHAnsi"/>
          <w:sz w:val="24"/>
          <w:szCs w:val="24"/>
        </w:rPr>
      </w:pPr>
      <w:r w:rsidRPr="0084454D">
        <w:rPr>
          <w:rFonts w:asciiTheme="minorHAnsi" w:eastAsia="Times New Roman" w:hAnsiTheme="minorHAnsi" w:cstheme="minorHAnsi"/>
        </w:rPr>
        <w:t>CBD, "Convention on Biological Diversity," United Nations, drafted 5-22-92, effective 12-29-93, https://www.cbd.int/doc/legal/cbd-en.pdf</w:t>
      </w:r>
    </w:p>
    <w:p w14:paraId="03E565FA" w14:textId="77777777" w:rsidR="00F1011E" w:rsidRPr="001D6B64" w:rsidRDefault="00F1011E" w:rsidP="00F1011E">
      <w:pPr>
        <w:rPr>
          <w:rStyle w:val="Emphasis"/>
          <w:rFonts w:asciiTheme="minorHAnsi" w:hAnsiTheme="minorHAnsi" w:cstheme="minorHAnsi"/>
        </w:rPr>
      </w:pPr>
      <w:r w:rsidRPr="001D6B64">
        <w:rPr>
          <w:rStyle w:val="Emphasis"/>
          <w:rFonts w:asciiTheme="minorHAnsi" w:hAnsiTheme="minorHAnsi" w:cstheme="minorHAnsi"/>
        </w:rPr>
        <w:t>Article 2. Use of Terms</w:t>
      </w:r>
    </w:p>
    <w:p w14:paraId="1285CC3D"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 xml:space="preserve">For the purposes of this Convention: </w:t>
      </w:r>
    </w:p>
    <w:p w14:paraId="31F8FE47"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 xml:space="preserve">"Biological diversity" means the variability among living organisms from all sources including, inter alia, terrestrial, </w:t>
      </w:r>
      <w:proofErr w:type="gramStart"/>
      <w:r w:rsidRPr="001D6B64">
        <w:rPr>
          <w:rFonts w:asciiTheme="minorHAnsi" w:hAnsiTheme="minorHAnsi" w:cstheme="minorHAnsi"/>
          <w:sz w:val="16"/>
          <w:szCs w:val="16"/>
        </w:rPr>
        <w:t>marine</w:t>
      </w:r>
      <w:proofErr w:type="gramEnd"/>
      <w:r w:rsidRPr="001D6B64">
        <w:rPr>
          <w:rFonts w:asciiTheme="minorHAnsi" w:hAnsiTheme="minorHAnsi" w:cstheme="minorHAnsi"/>
          <w:sz w:val="16"/>
          <w:szCs w:val="16"/>
        </w:rPr>
        <w:t xml:space="preserve"> and other aquatic ecosystems and the ecological complexes of which they are part: this includes diversity within species, between species and of ecosystems. </w:t>
      </w:r>
    </w:p>
    <w:p w14:paraId="383FB386"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 xml:space="preserve">"Biological resources' includes genetic resources, organisms or parts thereof, populations, or any other biotic component of ecosystems with actual or potential use or value for humanity. </w:t>
      </w:r>
    </w:p>
    <w:p w14:paraId="7ED6EB53" w14:textId="29AD54B4" w:rsidR="00F1011E" w:rsidRDefault="00F1011E" w:rsidP="00F1011E">
      <w:pPr>
        <w:rPr>
          <w:rStyle w:val="StyleUnderline"/>
          <w:rFonts w:asciiTheme="minorHAnsi" w:hAnsiTheme="minorHAnsi" w:cstheme="minorHAnsi"/>
        </w:rPr>
      </w:pPr>
      <w:r w:rsidRPr="001D6B64">
        <w:rPr>
          <w:rStyle w:val="StyleUnderline"/>
          <w:rFonts w:asciiTheme="minorHAnsi" w:hAnsiTheme="minorHAnsi" w:cstheme="minorHAnsi"/>
        </w:rPr>
        <w:t>"</w:t>
      </w:r>
      <w:r w:rsidRPr="006D6E75">
        <w:rPr>
          <w:rStyle w:val="Emphasis"/>
          <w:rFonts w:asciiTheme="minorHAnsi" w:hAnsiTheme="minorHAnsi" w:cstheme="minorHAnsi"/>
          <w:highlight w:val="cyan"/>
        </w:rPr>
        <w:t>Biotechnology</w:t>
      </w:r>
      <w:r w:rsidRPr="001D6B64">
        <w:rPr>
          <w:rStyle w:val="StyleUnderline"/>
          <w:rFonts w:asciiTheme="minorHAnsi" w:hAnsiTheme="minorHAnsi" w:cstheme="minorHAnsi"/>
        </w:rPr>
        <w:t xml:space="preserve">" </w:t>
      </w:r>
      <w:r w:rsidRPr="006D6E75">
        <w:rPr>
          <w:rStyle w:val="StyleUnderline"/>
          <w:rFonts w:asciiTheme="minorHAnsi" w:hAnsiTheme="minorHAnsi" w:cstheme="minorHAnsi"/>
          <w:highlight w:val="cyan"/>
        </w:rPr>
        <w:t xml:space="preserve">means </w:t>
      </w:r>
      <w:r w:rsidRPr="006D6E75">
        <w:rPr>
          <w:rStyle w:val="Emphasis"/>
          <w:rFonts w:asciiTheme="minorHAnsi" w:hAnsiTheme="minorHAnsi" w:cstheme="minorHAnsi"/>
          <w:highlight w:val="cyan"/>
        </w:rPr>
        <w:t>any technological application</w:t>
      </w:r>
      <w:r w:rsidRPr="001D6B64">
        <w:rPr>
          <w:rStyle w:val="StyleUnderline"/>
          <w:rFonts w:asciiTheme="minorHAnsi" w:hAnsiTheme="minorHAnsi" w:cstheme="minorHAnsi"/>
        </w:rPr>
        <w:t xml:space="preserve"> t</w:t>
      </w:r>
      <w:r w:rsidRPr="006D6E75">
        <w:rPr>
          <w:rStyle w:val="StyleUnderline"/>
          <w:rFonts w:asciiTheme="minorHAnsi" w:hAnsiTheme="minorHAnsi" w:cstheme="minorHAnsi"/>
          <w:highlight w:val="cyan"/>
        </w:rPr>
        <w:t xml:space="preserve">hat uses </w:t>
      </w:r>
      <w:r w:rsidRPr="006D6E75">
        <w:rPr>
          <w:rStyle w:val="Emphasis"/>
          <w:rFonts w:asciiTheme="minorHAnsi" w:hAnsiTheme="minorHAnsi" w:cstheme="minorHAnsi"/>
          <w:highlight w:val="cyan"/>
        </w:rPr>
        <w:t>biological systems</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living organisms</w:t>
      </w:r>
      <w:r w:rsidRPr="001D6B64">
        <w:rPr>
          <w:rStyle w:val="StyleUnderline"/>
          <w:rFonts w:asciiTheme="minorHAnsi" w:hAnsiTheme="minorHAnsi" w:cstheme="minorHAnsi"/>
        </w:rPr>
        <w:t xml:space="preserve">, or </w:t>
      </w:r>
      <w:r w:rsidRPr="001D6B64">
        <w:rPr>
          <w:rStyle w:val="Emphasis"/>
          <w:rFonts w:asciiTheme="minorHAnsi" w:hAnsiTheme="minorHAnsi" w:cstheme="minorHAnsi"/>
        </w:rPr>
        <w:t>derivatives thereof</w:t>
      </w:r>
      <w:r w:rsidRPr="001D6B64">
        <w:rPr>
          <w:rStyle w:val="StyleUnderline"/>
          <w:rFonts w:asciiTheme="minorHAnsi" w:hAnsiTheme="minorHAnsi" w:cstheme="minorHAnsi"/>
        </w:rPr>
        <w:t xml:space="preserve">, </w:t>
      </w:r>
      <w:r w:rsidRPr="006D6E75">
        <w:rPr>
          <w:rStyle w:val="StyleUnderline"/>
          <w:rFonts w:asciiTheme="minorHAnsi" w:hAnsiTheme="minorHAnsi" w:cstheme="minorHAnsi"/>
          <w:highlight w:val="cyan"/>
        </w:rPr>
        <w:t>to</w:t>
      </w:r>
      <w:r w:rsidRPr="001D6B64">
        <w:rPr>
          <w:rStyle w:val="StyleUnderline"/>
          <w:rFonts w:asciiTheme="minorHAnsi" w:hAnsiTheme="minorHAnsi" w:cstheme="minorHAnsi"/>
        </w:rPr>
        <w:t xml:space="preserve"> make or </w:t>
      </w:r>
      <w:r w:rsidRPr="006D6E75">
        <w:rPr>
          <w:rStyle w:val="Emphasis"/>
          <w:rFonts w:asciiTheme="minorHAnsi" w:hAnsiTheme="minorHAnsi" w:cstheme="minorHAnsi"/>
          <w:highlight w:val="cyan"/>
        </w:rPr>
        <w:t>modify products</w:t>
      </w:r>
      <w:r w:rsidRPr="006D6E75">
        <w:rPr>
          <w:rStyle w:val="StyleUnderline"/>
          <w:rFonts w:asciiTheme="minorHAnsi" w:hAnsiTheme="minorHAnsi" w:cstheme="minorHAnsi"/>
          <w:highlight w:val="cyan"/>
        </w:rPr>
        <w:t xml:space="preserve"> or processes</w:t>
      </w:r>
      <w:r w:rsidRPr="001D6B64">
        <w:rPr>
          <w:rStyle w:val="StyleUnderline"/>
          <w:rFonts w:asciiTheme="minorHAnsi" w:hAnsiTheme="minorHAnsi" w:cstheme="minorHAnsi"/>
        </w:rPr>
        <w:t xml:space="preserve"> for specific use.</w:t>
      </w:r>
    </w:p>
    <w:p w14:paraId="79973B47" w14:textId="13F143A3" w:rsidR="006D6E75" w:rsidRDefault="006D6E75" w:rsidP="006D6E75">
      <w:pPr>
        <w:pStyle w:val="Heading4"/>
      </w:pPr>
      <w:r w:rsidRPr="006D6E75">
        <w:t xml:space="preserve">Vote </w:t>
      </w:r>
      <w:proofErr w:type="spellStart"/>
      <w:r w:rsidRPr="006D6E75">
        <w:t>aff</w:t>
      </w:r>
      <w:proofErr w:type="spellEnd"/>
      <w:r>
        <w:t>!</w:t>
      </w:r>
    </w:p>
    <w:p w14:paraId="29BC6F3A" w14:textId="78F61FE9" w:rsidR="006D6E75" w:rsidRDefault="006D6E75" w:rsidP="006D6E75"/>
    <w:p w14:paraId="1F2B11F3" w14:textId="58F81A06" w:rsidR="005806A2" w:rsidRDefault="006D6E75" w:rsidP="006D6E75">
      <w:r>
        <w:t>Ground---</w:t>
      </w:r>
      <w:r w:rsidR="005806A2">
        <w:t xml:space="preserve">biotech is the outlier of the topic---broader definitions ensure we learn that area of the topic --- neg ground is </w:t>
      </w:r>
      <w:r w:rsidR="005806A2" w:rsidRPr="005806A2">
        <w:rPr>
          <w:u w:val="single"/>
        </w:rPr>
        <w:t>safe</w:t>
      </w:r>
      <w:r w:rsidR="005806A2">
        <w:t xml:space="preserve"> because DA links should be in the context of NATO’s biotech use </w:t>
      </w:r>
    </w:p>
    <w:p w14:paraId="410B41C1" w14:textId="0128A7D8" w:rsidR="005806A2" w:rsidRDefault="005806A2" w:rsidP="006D6E75">
      <w:r>
        <w:t>Predictability---</w:t>
      </w:r>
      <w:proofErr w:type="spellStart"/>
      <w:r>
        <w:t>aronhim</w:t>
      </w:r>
      <w:proofErr w:type="spellEnd"/>
      <w:r>
        <w:t xml:space="preserve"> and </w:t>
      </w:r>
      <w:proofErr w:type="spellStart"/>
      <w:r>
        <w:t>cocran</w:t>
      </w:r>
      <w:proofErr w:type="spellEnd"/>
      <w:r>
        <w:t xml:space="preserve"> are writing publications on behalf of NATO that include the </w:t>
      </w:r>
      <w:proofErr w:type="spellStart"/>
      <w:r>
        <w:t>aff</w:t>
      </w:r>
      <w:proofErr w:type="spellEnd"/>
      <w:r>
        <w:t xml:space="preserve"> and use ou</w:t>
      </w:r>
      <w:r w:rsidR="00B56199">
        <w:t xml:space="preserve">r </w:t>
      </w:r>
      <w:proofErr w:type="spellStart"/>
      <w:r>
        <w:t>interp</w:t>
      </w:r>
      <w:proofErr w:type="spellEnd"/>
      <w:r>
        <w:t xml:space="preserve"> of biotech </w:t>
      </w:r>
    </w:p>
    <w:p w14:paraId="15331CFE" w14:textId="4413D936" w:rsidR="006D6E75" w:rsidRPr="006D6E75" w:rsidRDefault="005806A2" w:rsidP="006D6E75">
      <w:r>
        <w:t xml:space="preserve"> </w:t>
      </w:r>
    </w:p>
    <w:p w14:paraId="160ED294" w14:textId="77777777" w:rsidR="00F1011E" w:rsidRPr="001D6B64" w:rsidRDefault="00F1011E" w:rsidP="00F1011E">
      <w:pPr>
        <w:rPr>
          <w:rFonts w:asciiTheme="minorHAnsi" w:hAnsiTheme="minorHAnsi" w:cstheme="minorHAnsi"/>
        </w:rPr>
      </w:pPr>
    </w:p>
    <w:p w14:paraId="51B14252" w14:textId="77777777" w:rsidR="00F1011E" w:rsidRPr="001D6B64" w:rsidRDefault="00F1011E" w:rsidP="00F1011E">
      <w:pPr>
        <w:pStyle w:val="Heading3"/>
        <w:rPr>
          <w:rFonts w:asciiTheme="minorHAnsi" w:hAnsiTheme="minorHAnsi" w:cstheme="minorHAnsi"/>
        </w:rPr>
      </w:pPr>
      <w:r w:rsidRPr="001D6B64">
        <w:rPr>
          <w:rFonts w:asciiTheme="minorHAnsi" w:hAnsiTheme="minorHAnsi" w:cstheme="minorHAnsi"/>
        </w:rPr>
        <w:t>---NATO Context</w:t>
      </w:r>
    </w:p>
    <w:p w14:paraId="184A135E" w14:textId="77777777" w:rsidR="00F1011E" w:rsidRPr="001D6B64" w:rsidRDefault="00F1011E" w:rsidP="00F1011E">
      <w:pPr>
        <w:pStyle w:val="Heading4"/>
        <w:rPr>
          <w:rFonts w:asciiTheme="minorHAnsi" w:eastAsia="Times New Roman" w:hAnsiTheme="minorHAnsi" w:cstheme="minorHAnsi"/>
        </w:rPr>
      </w:pPr>
      <w:r w:rsidRPr="001D6B64">
        <w:rPr>
          <w:rFonts w:asciiTheme="minorHAnsi" w:eastAsia="Times New Roman" w:hAnsiTheme="minorHAnsi" w:cstheme="minorHAnsi"/>
        </w:rPr>
        <w:t>NATO publications agree</w:t>
      </w:r>
    </w:p>
    <w:p w14:paraId="6CD5ACE0" w14:textId="77777777" w:rsidR="00F1011E" w:rsidRPr="00E66410" w:rsidRDefault="00F1011E" w:rsidP="00F1011E">
      <w:pPr>
        <w:spacing w:before="15" w:after="180" w:line="240" w:lineRule="auto"/>
        <w:rPr>
          <w:rFonts w:asciiTheme="minorHAnsi" w:eastAsia="Times New Roman" w:hAnsiTheme="minorHAnsi" w:cstheme="minorHAnsi"/>
          <w:sz w:val="24"/>
          <w:szCs w:val="24"/>
        </w:rPr>
      </w:pPr>
      <w:r w:rsidRPr="00E66410">
        <w:rPr>
          <w:rFonts w:asciiTheme="minorHAnsi" w:eastAsia="Times New Roman" w:hAnsiTheme="minorHAnsi" w:cstheme="minorHAnsi"/>
          <w:b/>
          <w:bCs/>
          <w:sz w:val="26"/>
          <w:szCs w:val="26"/>
        </w:rPr>
        <w:t>Cummings et al. 21</w:t>
      </w:r>
      <w:r w:rsidRPr="00E66410">
        <w:rPr>
          <w:rFonts w:asciiTheme="minorHAnsi" w:eastAsia="Times New Roman" w:hAnsiTheme="minorHAnsi" w:cstheme="minorHAnsi"/>
        </w:rPr>
        <w:t> –</w:t>
      </w:r>
      <w:r w:rsidRPr="00E66410">
        <w:rPr>
          <w:rFonts w:asciiTheme="minorHAnsi" w:eastAsia="Times New Roman" w:hAnsiTheme="minorHAnsi" w:cstheme="minorHAnsi"/>
          <w:sz w:val="24"/>
          <w:szCs w:val="24"/>
        </w:rPr>
        <w:t> </w:t>
      </w:r>
      <w:r w:rsidRPr="00E66410">
        <w:rPr>
          <w:rFonts w:asciiTheme="minorHAnsi" w:eastAsia="Times New Roman" w:hAnsiTheme="minorHAnsi" w:cstheme="minorHAnsi"/>
        </w:rPr>
        <w:t>Christopher L. Cummings</w:t>
      </w:r>
      <w:r w:rsidRPr="001D6B64">
        <w:rPr>
          <w:rFonts w:asciiTheme="minorHAnsi" w:eastAsia="Times New Roman" w:hAnsiTheme="minorHAnsi" w:cstheme="minorHAnsi"/>
        </w:rPr>
        <w:t xml:space="preserve">, </w:t>
      </w:r>
      <w:r w:rsidRPr="00E66410">
        <w:rPr>
          <w:rFonts w:asciiTheme="minorHAnsi" w:eastAsia="Times New Roman" w:hAnsiTheme="minorHAnsi" w:cstheme="minorHAnsi"/>
        </w:rPr>
        <w:t>North Carolina State University; Kaitlin M. Volk</w:t>
      </w:r>
      <w:r w:rsidRPr="001D6B64">
        <w:rPr>
          <w:rFonts w:asciiTheme="minorHAnsi" w:eastAsia="Times New Roman" w:hAnsiTheme="minorHAnsi" w:cstheme="minorHAnsi"/>
        </w:rPr>
        <w:t xml:space="preserve"> and </w:t>
      </w:r>
      <w:r w:rsidRPr="00E66410">
        <w:rPr>
          <w:rFonts w:asciiTheme="minorHAnsi" w:eastAsia="Times New Roman" w:hAnsiTheme="minorHAnsi" w:cstheme="minorHAnsi"/>
        </w:rPr>
        <w:t>Anna A. Ulanova</w:t>
      </w:r>
      <w:r w:rsidRPr="001D6B64">
        <w:rPr>
          <w:rFonts w:asciiTheme="minorHAnsi" w:eastAsia="Times New Roman" w:hAnsiTheme="minorHAnsi" w:cstheme="minorHAnsi"/>
        </w:rPr>
        <w:t xml:space="preserve">, </w:t>
      </w:r>
      <w:r w:rsidRPr="00E66410">
        <w:rPr>
          <w:rFonts w:asciiTheme="minorHAnsi" w:eastAsia="Times New Roman" w:hAnsiTheme="minorHAnsi" w:cstheme="minorHAnsi"/>
        </w:rPr>
        <w:t xml:space="preserve">US Army Corps of Engineers, Environmental Laboratory, Engineer Research and Development Center; Do Thuy </w:t>
      </w:r>
      <w:proofErr w:type="spellStart"/>
      <w:r w:rsidRPr="00E66410">
        <w:rPr>
          <w:rFonts w:asciiTheme="minorHAnsi" w:eastAsia="Times New Roman" w:hAnsiTheme="minorHAnsi" w:cstheme="minorHAnsi"/>
        </w:rPr>
        <w:t>Uyen</w:t>
      </w:r>
      <w:proofErr w:type="spellEnd"/>
      <w:r w:rsidRPr="00E66410">
        <w:rPr>
          <w:rFonts w:asciiTheme="minorHAnsi" w:eastAsia="Times New Roman" w:hAnsiTheme="minorHAnsi" w:cstheme="minorHAnsi"/>
        </w:rPr>
        <w:t xml:space="preserve"> Ha Lam</w:t>
      </w:r>
      <w:r w:rsidRPr="001D6B64">
        <w:rPr>
          <w:rFonts w:asciiTheme="minorHAnsi" w:eastAsia="Times New Roman" w:hAnsiTheme="minorHAnsi" w:cstheme="minorHAnsi"/>
        </w:rPr>
        <w:t xml:space="preserve">, </w:t>
      </w:r>
      <w:r w:rsidRPr="00E66410">
        <w:rPr>
          <w:rFonts w:asciiTheme="minorHAnsi" w:eastAsia="Times New Roman" w:hAnsiTheme="minorHAnsi" w:cstheme="minorHAnsi"/>
        </w:rPr>
        <w:t>Genome Institute of Singapore (GIS), Agency for Science, Technology and Research; Pei Rou Ng</w:t>
      </w:r>
      <w:r w:rsidRPr="001D6B64">
        <w:rPr>
          <w:rFonts w:asciiTheme="minorHAnsi" w:eastAsia="Times New Roman" w:hAnsiTheme="minorHAnsi" w:cstheme="minorHAnsi"/>
        </w:rPr>
        <w:t xml:space="preserve">, </w:t>
      </w:r>
      <w:r w:rsidRPr="00E66410">
        <w:rPr>
          <w:rFonts w:asciiTheme="minorHAnsi" w:eastAsia="Times New Roman" w:hAnsiTheme="minorHAnsi" w:cstheme="minorHAnsi"/>
        </w:rPr>
        <w:t>Wee Kim Wee School of Communication and Information, Nanyang Technological University</w:t>
      </w:r>
    </w:p>
    <w:p w14:paraId="5C560243" w14:textId="77777777" w:rsidR="00F1011E" w:rsidRPr="001D6B64" w:rsidRDefault="00F1011E" w:rsidP="00F1011E">
      <w:pPr>
        <w:spacing w:before="15" w:after="180" w:line="240" w:lineRule="auto"/>
        <w:rPr>
          <w:rFonts w:asciiTheme="minorHAnsi" w:eastAsia="Times New Roman" w:hAnsiTheme="minorHAnsi" w:cstheme="minorHAnsi"/>
          <w:sz w:val="24"/>
          <w:szCs w:val="24"/>
        </w:rPr>
      </w:pPr>
      <w:r w:rsidRPr="00E66410">
        <w:rPr>
          <w:rFonts w:asciiTheme="minorHAnsi" w:eastAsia="Times New Roman" w:hAnsiTheme="minorHAnsi" w:cstheme="minorHAnsi"/>
        </w:rPr>
        <w:t xml:space="preserve">Christopher L. Cummings, Kaitlin M. Volk, Anna A. Ulanova, Do Thuy </w:t>
      </w:r>
      <w:proofErr w:type="spellStart"/>
      <w:r w:rsidRPr="00E66410">
        <w:rPr>
          <w:rFonts w:asciiTheme="minorHAnsi" w:eastAsia="Times New Roman" w:hAnsiTheme="minorHAnsi" w:cstheme="minorHAnsi"/>
        </w:rPr>
        <w:t>Uyen</w:t>
      </w:r>
      <w:proofErr w:type="spellEnd"/>
      <w:r w:rsidRPr="00E66410">
        <w:rPr>
          <w:rFonts w:asciiTheme="minorHAnsi" w:eastAsia="Times New Roman" w:hAnsiTheme="minorHAnsi" w:cstheme="minorHAnsi"/>
        </w:rPr>
        <w:t xml:space="preserve"> Ha Lam, and Pei Rou Ng, "Chapter 2: Emerging Biosecurity Threats and Responses: A Review of Published</w:t>
      </w:r>
      <w:r w:rsidRPr="001D6B64">
        <w:rPr>
          <w:rFonts w:asciiTheme="minorHAnsi" w:eastAsia="Times New Roman" w:hAnsiTheme="minorHAnsi" w:cstheme="minorHAnsi"/>
        </w:rPr>
        <w:t xml:space="preserve"> </w:t>
      </w:r>
      <w:r w:rsidRPr="00E66410">
        <w:rPr>
          <w:rFonts w:asciiTheme="minorHAnsi" w:eastAsia="Times New Roman" w:hAnsiTheme="minorHAnsi" w:cstheme="minorHAnsi"/>
        </w:rPr>
        <w:t xml:space="preserve">and Gray Literature," in </w:t>
      </w:r>
      <w:r w:rsidRPr="00E66410">
        <w:rPr>
          <w:rFonts w:asciiTheme="minorHAnsi" w:eastAsia="Times New Roman" w:hAnsiTheme="minorHAnsi" w:cstheme="minorHAnsi"/>
          <w:i/>
          <w:iCs/>
        </w:rPr>
        <w:t>Emerging Threats of Synthetic Biology and Biotechnology</w:t>
      </w:r>
      <w:r w:rsidRPr="00E66410">
        <w:rPr>
          <w:rFonts w:asciiTheme="minorHAnsi" w:eastAsia="Times New Roman" w:hAnsiTheme="minorHAnsi" w:cstheme="minorHAnsi"/>
        </w:rPr>
        <w:t xml:space="preserve">, NATO Science for </w:t>
      </w:r>
      <w:proofErr w:type="gramStart"/>
      <w:r w:rsidRPr="00E66410">
        <w:rPr>
          <w:rFonts w:asciiTheme="minorHAnsi" w:eastAsia="Times New Roman" w:hAnsiTheme="minorHAnsi" w:cstheme="minorHAnsi"/>
        </w:rPr>
        <w:t>Peace</w:t>
      </w:r>
      <w:proofErr w:type="gramEnd"/>
      <w:r w:rsidRPr="00E66410">
        <w:rPr>
          <w:rFonts w:asciiTheme="minorHAnsi" w:eastAsia="Times New Roman" w:hAnsiTheme="minorHAnsi" w:cstheme="minorHAnsi"/>
        </w:rPr>
        <w:t xml:space="preserve"> and Security Series C: Environmental Security, 2021, https://link.springer.com/content/pdf/10.1007%2F978-94-024-2086-9.pdf</w:t>
      </w:r>
    </w:p>
    <w:p w14:paraId="6AA1ABF7" w14:textId="77777777" w:rsidR="00F1011E" w:rsidRPr="001D6B64" w:rsidRDefault="00F1011E" w:rsidP="00F1011E">
      <w:pPr>
        <w:rPr>
          <w:rFonts w:asciiTheme="minorHAnsi" w:hAnsiTheme="minorHAnsi" w:cstheme="minorHAnsi"/>
          <w:sz w:val="16"/>
          <w:szCs w:val="16"/>
        </w:rPr>
      </w:pPr>
      <w:r w:rsidRPr="001D6B64">
        <w:rPr>
          <w:rFonts w:asciiTheme="minorHAnsi" w:hAnsiTheme="minorHAnsi" w:cstheme="minorHAnsi"/>
          <w:sz w:val="16"/>
          <w:szCs w:val="16"/>
        </w:rPr>
        <w:t>2.1 Introduction</w:t>
      </w:r>
    </w:p>
    <w:p w14:paraId="574F0496" w14:textId="77777777" w:rsidR="00F1011E" w:rsidRPr="001D6B64" w:rsidRDefault="00F1011E" w:rsidP="00F1011E">
      <w:pPr>
        <w:rPr>
          <w:rFonts w:asciiTheme="minorHAnsi" w:hAnsiTheme="minorHAnsi" w:cstheme="minorHAnsi"/>
          <w:sz w:val="16"/>
        </w:rPr>
      </w:pPr>
      <w:r w:rsidRPr="001D6B64">
        <w:rPr>
          <w:rStyle w:val="StyleUnderline"/>
          <w:rFonts w:asciiTheme="minorHAnsi" w:hAnsiTheme="minorHAnsi" w:cstheme="minorHAnsi"/>
        </w:rPr>
        <w:t xml:space="preserve">The field of biotechnology has been </w:t>
      </w:r>
      <w:r w:rsidRPr="001D6B64">
        <w:rPr>
          <w:rStyle w:val="Emphasis"/>
          <w:rFonts w:asciiTheme="minorHAnsi" w:hAnsiTheme="minorHAnsi" w:cstheme="minorHAnsi"/>
        </w:rPr>
        <w:t>rigorously researched</w:t>
      </w:r>
      <w:r w:rsidRPr="001D6B64">
        <w:rPr>
          <w:rStyle w:val="StyleUnderline"/>
          <w:rFonts w:asciiTheme="minorHAnsi" w:hAnsiTheme="minorHAnsi" w:cstheme="minorHAnsi"/>
        </w:rPr>
        <w:t xml:space="preserve"> and applied to </w:t>
      </w:r>
      <w:r w:rsidRPr="001D6B64">
        <w:rPr>
          <w:rStyle w:val="Emphasis"/>
          <w:rFonts w:asciiTheme="minorHAnsi" w:hAnsiTheme="minorHAnsi" w:cstheme="minorHAnsi"/>
        </w:rPr>
        <w:t>many facets</w:t>
      </w:r>
      <w:r w:rsidRPr="001D6B64">
        <w:rPr>
          <w:rStyle w:val="StyleUnderline"/>
          <w:rFonts w:asciiTheme="minorHAnsi" w:hAnsiTheme="minorHAnsi" w:cstheme="minorHAnsi"/>
        </w:rPr>
        <w:t xml:space="preserve"> of everyday life. </w:t>
      </w:r>
      <w:r w:rsidRPr="001D6B64">
        <w:rPr>
          <w:rStyle w:val="Emphasis"/>
          <w:rFonts w:asciiTheme="minorHAnsi" w:hAnsiTheme="minorHAnsi" w:cstheme="minorHAnsi"/>
        </w:rPr>
        <w:t>Biotechnology is defined</w:t>
      </w:r>
      <w:r w:rsidRPr="001D6B64">
        <w:rPr>
          <w:rStyle w:val="StyleUnderline"/>
          <w:rFonts w:asciiTheme="minorHAnsi" w:hAnsiTheme="minorHAnsi" w:cstheme="minorHAnsi"/>
        </w:rPr>
        <w:t xml:space="preserve"> as the </w:t>
      </w:r>
      <w:r w:rsidRPr="001D6B64">
        <w:rPr>
          <w:rStyle w:val="Emphasis"/>
          <w:rFonts w:asciiTheme="minorHAnsi" w:hAnsiTheme="minorHAnsi" w:cstheme="minorHAnsi"/>
        </w:rPr>
        <w:t>process of modifying an organism</w:t>
      </w:r>
      <w:r w:rsidRPr="001D6B64">
        <w:rPr>
          <w:rStyle w:val="StyleUnderline"/>
          <w:rFonts w:asciiTheme="minorHAnsi" w:hAnsiTheme="minorHAnsi" w:cstheme="minorHAnsi"/>
        </w:rPr>
        <w:t xml:space="preserve"> or a </w:t>
      </w:r>
      <w:r w:rsidRPr="001D6B64">
        <w:rPr>
          <w:rStyle w:val="Emphasis"/>
          <w:rFonts w:asciiTheme="minorHAnsi" w:hAnsiTheme="minorHAnsi" w:cstheme="minorHAnsi"/>
        </w:rPr>
        <w:t>biological system</w:t>
      </w:r>
      <w:r w:rsidRPr="001D6B64">
        <w:rPr>
          <w:rStyle w:val="StyleUnderline"/>
          <w:rFonts w:asciiTheme="minorHAnsi" w:hAnsiTheme="minorHAnsi" w:cstheme="minorHAnsi"/>
        </w:rPr>
        <w:t xml:space="preserve"> for an intended purpose</w:t>
      </w:r>
      <w:r w:rsidRPr="001D6B64">
        <w:rPr>
          <w:rFonts w:asciiTheme="minorHAnsi" w:hAnsiTheme="minorHAnsi" w:cstheme="minorHAnsi"/>
          <w:sz w:val="16"/>
        </w:rPr>
        <w:t xml:space="preserve">. Biotechnology applications range from agricultural crop selection to pharmaceutical and genetic processes (Bauer and Gaskell 2002). </w:t>
      </w:r>
      <w:r w:rsidRPr="001D6B64">
        <w:rPr>
          <w:rStyle w:val="StyleUnderline"/>
          <w:rFonts w:asciiTheme="minorHAnsi" w:hAnsiTheme="minorHAnsi" w:cstheme="minorHAnsi"/>
        </w:rPr>
        <w:t>The definition</w:t>
      </w:r>
      <w:r w:rsidRPr="001D6B64">
        <w:rPr>
          <w:rFonts w:asciiTheme="minorHAnsi" w:hAnsiTheme="minorHAnsi" w:cstheme="minorHAnsi"/>
          <w:sz w:val="16"/>
        </w:rPr>
        <w:t xml:space="preserve">, however, </w:t>
      </w:r>
      <w:r w:rsidRPr="001D6B64">
        <w:rPr>
          <w:rStyle w:val="Emphasis"/>
          <w:rFonts w:asciiTheme="minorHAnsi" w:hAnsiTheme="minorHAnsi" w:cstheme="minorHAnsi"/>
        </w:rPr>
        <w:t>is evolving</w:t>
      </w:r>
      <w:r w:rsidRPr="001D6B64">
        <w:rPr>
          <w:rStyle w:val="StyleUnderline"/>
          <w:rFonts w:asciiTheme="minorHAnsi" w:hAnsiTheme="minorHAnsi" w:cstheme="minorHAnsi"/>
        </w:rPr>
        <w:t xml:space="preserve"> with recent scientific advancements.</w:t>
      </w:r>
      <w:r w:rsidRPr="001D6B64">
        <w:rPr>
          <w:rFonts w:asciiTheme="minorHAnsi" w:hAnsiTheme="minorHAnsi" w:cstheme="minorHAnsi"/>
          <w:sz w:val="16"/>
        </w:rPr>
        <w:t xml:space="preserve"> Until World War II, biotechnology was primarily siloed in agricultural biology and chemical engineering. The results of this era included disease resistant crops, pesticides, and other pest-controlling tools (Verma et al. 2011). After WWII, biotechnology began to shift domains when advanced research on human genetics and DNA started. In 1984, the Human Genome Project (HGP) was formerly proposed, which initiated the pursuit to decode the human genome by the private and academic sectors. The legacy of the project gave rise to ancillary advancements in data sharing and open-source </w:t>
      </w:r>
      <w:proofErr w:type="gramStart"/>
      <w:r w:rsidRPr="001D6B64">
        <w:rPr>
          <w:rFonts w:asciiTheme="minorHAnsi" w:hAnsiTheme="minorHAnsi" w:cstheme="minorHAnsi"/>
          <w:sz w:val="16"/>
        </w:rPr>
        <w:t>software, and</w:t>
      </w:r>
      <w:proofErr w:type="gramEnd"/>
      <w:r w:rsidRPr="001D6B64">
        <w:rPr>
          <w:rFonts w:asciiTheme="minorHAnsi" w:hAnsiTheme="minorHAnsi" w:cstheme="minorHAnsi"/>
          <w:sz w:val="16"/>
        </w:rPr>
        <w:t xml:space="preserve"> solidified the prominence of “big science;” solidifying capital-intensive large-scale private-public research initiatives that were once primarily under the purview of </w:t>
      </w:r>
      <w:proofErr w:type="spellStart"/>
      <w:r w:rsidRPr="001D6B64">
        <w:rPr>
          <w:rFonts w:asciiTheme="minorHAnsi" w:hAnsiTheme="minorHAnsi" w:cstheme="minorHAnsi"/>
          <w:sz w:val="16"/>
        </w:rPr>
        <w:t>governmentfunded</w:t>
      </w:r>
      <w:proofErr w:type="spellEnd"/>
      <w:r w:rsidRPr="001D6B64">
        <w:rPr>
          <w:rFonts w:asciiTheme="minorHAnsi" w:hAnsiTheme="minorHAnsi" w:cstheme="minorHAnsi"/>
          <w:sz w:val="16"/>
        </w:rPr>
        <w:t xml:space="preserve"> programs (Hood and Rowen 2013). After the HGP, the biotechnology industry boomed </w:t>
      </w:r>
      <w:proofErr w:type="gramStart"/>
      <w:r w:rsidRPr="001D6B64">
        <w:rPr>
          <w:rFonts w:asciiTheme="minorHAnsi" w:hAnsiTheme="minorHAnsi" w:cstheme="minorHAnsi"/>
          <w:sz w:val="16"/>
        </w:rPr>
        <w:t>as a result of</w:t>
      </w:r>
      <w:proofErr w:type="gramEnd"/>
      <w:r w:rsidRPr="001D6B64">
        <w:rPr>
          <w:rFonts w:asciiTheme="minorHAnsi" w:hAnsiTheme="minorHAnsi" w:cstheme="minorHAnsi"/>
          <w:sz w:val="16"/>
        </w:rPr>
        <w:t xml:space="preserve"> dramatic cost reduction to DNA sequencing processes. In 2019 the industry was globally estimated to be worth $449.06 billion and is projected to increase in value (Polaris 2020).</w:t>
      </w:r>
    </w:p>
    <w:p w14:paraId="0D6FD0E0" w14:textId="77777777" w:rsidR="00F1011E" w:rsidRPr="001D6B64" w:rsidRDefault="00F1011E" w:rsidP="00F1011E">
      <w:pPr>
        <w:rPr>
          <w:rFonts w:asciiTheme="minorHAnsi" w:hAnsiTheme="minorHAnsi" w:cstheme="minorHAnsi"/>
          <w:sz w:val="16"/>
        </w:rPr>
      </w:pPr>
    </w:p>
    <w:p w14:paraId="15ACE7CF" w14:textId="77777777" w:rsidR="00F1011E" w:rsidRPr="001D6B64" w:rsidRDefault="00F1011E" w:rsidP="00F1011E">
      <w:pPr>
        <w:pStyle w:val="Heading3"/>
        <w:rPr>
          <w:rFonts w:asciiTheme="minorHAnsi" w:hAnsiTheme="minorHAnsi" w:cstheme="minorHAnsi"/>
        </w:rPr>
      </w:pPr>
      <w:r w:rsidRPr="001D6B64">
        <w:rPr>
          <w:rFonts w:asciiTheme="minorHAnsi" w:hAnsiTheme="minorHAnsi" w:cstheme="minorHAnsi"/>
        </w:rPr>
        <w:t>---Coop Context</w:t>
      </w:r>
    </w:p>
    <w:p w14:paraId="2545C026" w14:textId="77777777" w:rsidR="00F1011E" w:rsidRPr="001D6B64" w:rsidRDefault="00F1011E" w:rsidP="00F1011E">
      <w:pPr>
        <w:spacing w:after="0" w:line="240" w:lineRule="auto"/>
        <w:outlineLvl w:val="3"/>
        <w:rPr>
          <w:rFonts w:asciiTheme="minorHAnsi" w:eastAsia="Times New Roman" w:hAnsiTheme="minorHAnsi" w:cstheme="minorHAnsi"/>
          <w:b/>
          <w:bCs/>
          <w:sz w:val="26"/>
          <w:szCs w:val="26"/>
        </w:rPr>
      </w:pPr>
      <w:r w:rsidRPr="001D6B64">
        <w:rPr>
          <w:rFonts w:asciiTheme="minorHAnsi" w:eastAsia="Times New Roman" w:hAnsiTheme="minorHAnsi" w:cstheme="minorHAnsi"/>
          <w:b/>
          <w:bCs/>
          <w:sz w:val="26"/>
          <w:szCs w:val="26"/>
        </w:rPr>
        <w:t>The CBD definition is best in the biotechnology and cooperation context</w:t>
      </w:r>
    </w:p>
    <w:p w14:paraId="7FE9445F" w14:textId="77777777" w:rsidR="00F1011E" w:rsidRPr="001D6B64" w:rsidRDefault="00F1011E" w:rsidP="00F1011E">
      <w:pPr>
        <w:rPr>
          <w:rFonts w:asciiTheme="minorHAnsi" w:hAnsiTheme="minorHAnsi" w:cstheme="minorHAnsi"/>
        </w:rPr>
      </w:pPr>
      <w:r w:rsidRPr="001D6B64">
        <w:rPr>
          <w:rFonts w:asciiTheme="minorHAnsi" w:hAnsiTheme="minorHAnsi" w:cstheme="minorHAnsi"/>
        </w:rPr>
        <w:t>***</w:t>
      </w:r>
      <w:proofErr w:type="gramStart"/>
      <w:r w:rsidRPr="001D6B64">
        <w:rPr>
          <w:rFonts w:asciiTheme="minorHAnsi" w:hAnsiTheme="minorHAnsi" w:cstheme="minorHAnsi"/>
        </w:rPr>
        <w:t>Also</w:t>
      </w:r>
      <w:proofErr w:type="gramEnd"/>
      <w:r w:rsidRPr="001D6B64">
        <w:rPr>
          <w:rFonts w:asciiTheme="minorHAnsi" w:hAnsiTheme="minorHAnsi" w:cstheme="minorHAnsi"/>
        </w:rPr>
        <w:t xml:space="preserve"> NATO context***</w:t>
      </w:r>
    </w:p>
    <w:p w14:paraId="32F0F729" w14:textId="77777777" w:rsidR="00F1011E" w:rsidRPr="00750218" w:rsidRDefault="00F1011E" w:rsidP="00F1011E">
      <w:pPr>
        <w:spacing w:before="15" w:after="180" w:line="240" w:lineRule="auto"/>
        <w:rPr>
          <w:rFonts w:asciiTheme="minorHAnsi" w:eastAsia="Times New Roman" w:hAnsiTheme="minorHAnsi" w:cstheme="minorHAnsi"/>
          <w:sz w:val="24"/>
          <w:szCs w:val="24"/>
        </w:rPr>
      </w:pPr>
      <w:r w:rsidRPr="00750218">
        <w:rPr>
          <w:rFonts w:asciiTheme="minorHAnsi" w:eastAsia="Times New Roman" w:hAnsiTheme="minorHAnsi" w:cstheme="minorHAnsi"/>
          <w:b/>
          <w:bCs/>
          <w:sz w:val="26"/>
          <w:szCs w:val="26"/>
        </w:rPr>
        <w:t>Pearson 0</w:t>
      </w:r>
      <w:r w:rsidRPr="00750218">
        <w:rPr>
          <w:rFonts w:asciiTheme="minorHAnsi" w:eastAsia="Times New Roman" w:hAnsiTheme="minorHAnsi" w:cstheme="minorHAnsi"/>
        </w:rPr>
        <w:t> –</w:t>
      </w:r>
      <w:r w:rsidRPr="00750218">
        <w:rPr>
          <w:rFonts w:asciiTheme="minorHAnsi" w:eastAsia="Times New Roman" w:hAnsiTheme="minorHAnsi" w:cstheme="minorHAnsi"/>
          <w:sz w:val="24"/>
          <w:szCs w:val="24"/>
        </w:rPr>
        <w:t> </w:t>
      </w:r>
      <w:r w:rsidRPr="00750218">
        <w:rPr>
          <w:rFonts w:asciiTheme="minorHAnsi" w:eastAsia="Times New Roman" w:hAnsiTheme="minorHAnsi" w:cstheme="minorHAnsi"/>
        </w:rPr>
        <w:t>Department of Peace Studies, University of Bradford</w:t>
      </w:r>
    </w:p>
    <w:p w14:paraId="6146A31A" w14:textId="77777777" w:rsidR="00F1011E" w:rsidRPr="001D6B64" w:rsidRDefault="00F1011E" w:rsidP="00F1011E">
      <w:pPr>
        <w:spacing w:before="15" w:after="180" w:line="240" w:lineRule="auto"/>
        <w:rPr>
          <w:rFonts w:asciiTheme="minorHAnsi" w:eastAsia="Times New Roman" w:hAnsiTheme="minorHAnsi" w:cstheme="minorHAnsi"/>
          <w:sz w:val="24"/>
          <w:szCs w:val="24"/>
        </w:rPr>
      </w:pPr>
      <w:r w:rsidRPr="00750218">
        <w:rPr>
          <w:rFonts w:asciiTheme="minorHAnsi" w:eastAsia="Times New Roman" w:hAnsiTheme="minorHAnsi" w:cstheme="minorHAnsi"/>
        </w:rPr>
        <w:t>Graham S. Pearson, "</w:t>
      </w:r>
      <w:r w:rsidRPr="001D6B64">
        <w:rPr>
          <w:rFonts w:asciiTheme="minorHAnsi" w:eastAsia="Times New Roman" w:hAnsiTheme="minorHAnsi" w:cstheme="minorHAnsi"/>
        </w:rPr>
        <w:t xml:space="preserve">The Prohibition </w:t>
      </w:r>
      <w:proofErr w:type="gramStart"/>
      <w:r w:rsidRPr="001D6B64">
        <w:rPr>
          <w:rFonts w:asciiTheme="minorHAnsi" w:eastAsia="Times New Roman" w:hAnsiTheme="minorHAnsi" w:cstheme="minorHAnsi"/>
        </w:rPr>
        <w:t>Of</w:t>
      </w:r>
      <w:proofErr w:type="gramEnd"/>
      <w:r w:rsidRPr="001D6B64">
        <w:rPr>
          <w:rFonts w:asciiTheme="minorHAnsi" w:eastAsia="Times New Roman" w:hAnsiTheme="minorHAnsi" w:cstheme="minorHAnsi"/>
        </w:rPr>
        <w:t xml:space="preserve"> Chemical And Biological Weapons</w:t>
      </w:r>
      <w:r w:rsidRPr="00750218">
        <w:rPr>
          <w:rFonts w:asciiTheme="minorHAnsi" w:eastAsia="Times New Roman" w:hAnsiTheme="minorHAnsi" w:cstheme="minorHAnsi"/>
        </w:rPr>
        <w:t xml:space="preserve">," in </w:t>
      </w:r>
      <w:r w:rsidRPr="00750218">
        <w:rPr>
          <w:rFonts w:asciiTheme="minorHAnsi" w:eastAsia="Times New Roman" w:hAnsiTheme="minorHAnsi" w:cstheme="minorHAnsi"/>
          <w:i/>
          <w:iCs/>
        </w:rPr>
        <w:t>Verification of the Biological and Toxin Weapons Convention</w:t>
      </w:r>
      <w:r w:rsidRPr="00750218">
        <w:rPr>
          <w:rFonts w:asciiTheme="minorHAnsi" w:eastAsia="Times New Roman" w:hAnsiTheme="minorHAnsi" w:cstheme="minorHAnsi"/>
        </w:rPr>
        <w:t>, Proceedings of the NATO Advanced Study Institute on</w:t>
      </w:r>
      <w:r w:rsidRPr="001D6B64">
        <w:rPr>
          <w:rFonts w:asciiTheme="minorHAnsi" w:eastAsia="Times New Roman" w:hAnsiTheme="minorHAnsi" w:cstheme="minorHAnsi"/>
        </w:rPr>
        <w:t xml:space="preserve"> </w:t>
      </w:r>
      <w:r w:rsidRPr="00750218">
        <w:rPr>
          <w:rFonts w:asciiTheme="minorHAnsi" w:eastAsia="Times New Roman" w:hAnsiTheme="minorHAnsi" w:cstheme="minorHAnsi"/>
        </w:rPr>
        <w:t>New Scientific and Technical and Aspects of Verification of the Biological and Toxin Weapons Convention, 2000, https://link.springer.com/content/pdf/10.1007/978-94-017-3643-5.pdf</w:t>
      </w:r>
    </w:p>
    <w:p w14:paraId="6DEC1A06" w14:textId="77777777" w:rsidR="00F1011E" w:rsidRPr="001D6B64" w:rsidRDefault="00F1011E" w:rsidP="00F1011E">
      <w:pPr>
        <w:rPr>
          <w:rFonts w:asciiTheme="minorHAnsi" w:hAnsiTheme="minorHAnsi" w:cstheme="minorHAnsi"/>
          <w:sz w:val="16"/>
        </w:rPr>
      </w:pPr>
      <w:r w:rsidRPr="001D6B64">
        <w:rPr>
          <w:rStyle w:val="StyleUnderline"/>
          <w:rFonts w:asciiTheme="minorHAnsi" w:hAnsiTheme="minorHAnsi" w:cstheme="minorHAnsi"/>
        </w:rPr>
        <w:t xml:space="preserve">The </w:t>
      </w:r>
      <w:r w:rsidRPr="001D6B64">
        <w:rPr>
          <w:rStyle w:val="Emphasis"/>
          <w:rFonts w:asciiTheme="minorHAnsi" w:hAnsiTheme="minorHAnsi" w:cstheme="minorHAnsi"/>
        </w:rPr>
        <w:t>Convention on Biological Diversity</w:t>
      </w:r>
      <w:r w:rsidRPr="001D6B64">
        <w:rPr>
          <w:rStyle w:val="StyleUnderline"/>
          <w:rFonts w:asciiTheme="minorHAnsi" w:hAnsiTheme="minorHAnsi" w:cstheme="minorHAnsi"/>
        </w:rPr>
        <w:t xml:space="preserve"> (CBD) was opened for signature at the Rio Summit and entered into force in December 1993</w:t>
      </w:r>
      <w:r w:rsidRPr="001D6B64">
        <w:rPr>
          <w:rFonts w:asciiTheme="minorHAnsi" w:hAnsiTheme="minorHAnsi" w:cstheme="minorHAnsi"/>
          <w:sz w:val="16"/>
        </w:rPr>
        <w:t xml:space="preserve">. Article I of the CBD states that: </w:t>
      </w:r>
    </w:p>
    <w:p w14:paraId="15AF4281" w14:textId="77777777" w:rsidR="00F1011E" w:rsidRPr="001D6B64" w:rsidRDefault="00F1011E" w:rsidP="00F1011E">
      <w:pPr>
        <w:ind w:left="720"/>
        <w:rPr>
          <w:rFonts w:asciiTheme="minorHAnsi" w:hAnsiTheme="minorHAnsi" w:cstheme="minorHAnsi"/>
          <w:sz w:val="16"/>
          <w:szCs w:val="16"/>
        </w:rPr>
      </w:pPr>
      <w:r w:rsidRPr="001D6B64">
        <w:rPr>
          <w:rFonts w:asciiTheme="minorHAnsi" w:hAnsiTheme="minorHAnsi" w:cstheme="minorHAnsi"/>
          <w:sz w:val="16"/>
          <w:szCs w:val="16"/>
        </w:rPr>
        <w:t>"The objectives of this Convention, to be pursued in accordance with its relevant provisions, are the conservation of biological diversity, the sustainable use of its components and the fair and equitable sharing of the benefits arising out of the utilization of genetic resources, including by appropriate access to genetic resources and by appropriate transfer of relevant technologies, taking into account all rights over those resources and to technologies, and by appropriate funding."</w:t>
      </w:r>
    </w:p>
    <w:p w14:paraId="7F971F1C" w14:textId="77777777" w:rsidR="00F1011E" w:rsidRPr="001D6B64" w:rsidRDefault="00F1011E" w:rsidP="00F1011E">
      <w:pPr>
        <w:rPr>
          <w:rStyle w:val="StyleUnderline"/>
          <w:rFonts w:asciiTheme="minorHAnsi" w:hAnsiTheme="minorHAnsi" w:cstheme="minorHAnsi"/>
        </w:rPr>
      </w:pPr>
      <w:r w:rsidRPr="001D6B64">
        <w:rPr>
          <w:rFonts w:asciiTheme="minorHAnsi" w:hAnsiTheme="minorHAnsi" w:cstheme="minorHAnsi"/>
          <w:sz w:val="16"/>
        </w:rPr>
        <w:t xml:space="preserve">Several sections of the Convention are directly relevant to the peaceful uses of microbiology and biotechnology. </w:t>
      </w:r>
      <w:r w:rsidRPr="001D6B64">
        <w:rPr>
          <w:rStyle w:val="Emphasis"/>
          <w:rFonts w:asciiTheme="minorHAnsi" w:hAnsiTheme="minorHAnsi" w:cstheme="minorHAnsi"/>
        </w:rPr>
        <w:t>Biotechnology is defined</w:t>
      </w:r>
      <w:r w:rsidRPr="001D6B64">
        <w:rPr>
          <w:rFonts w:asciiTheme="minorHAnsi" w:hAnsiTheme="minorHAnsi" w:cstheme="minorHAnsi"/>
          <w:sz w:val="16"/>
        </w:rPr>
        <w:t xml:space="preserve"> broadly </w:t>
      </w:r>
      <w:r w:rsidRPr="001D6B64">
        <w:rPr>
          <w:rStyle w:val="StyleUnderline"/>
          <w:rFonts w:asciiTheme="minorHAnsi" w:hAnsiTheme="minorHAnsi" w:cstheme="minorHAnsi"/>
        </w:rPr>
        <w:t>in Article 2 as:</w:t>
      </w:r>
    </w:p>
    <w:p w14:paraId="6391639D" w14:textId="77777777" w:rsidR="00F1011E" w:rsidRPr="001D6B64" w:rsidRDefault="00F1011E" w:rsidP="00F1011E">
      <w:pPr>
        <w:ind w:left="720"/>
        <w:rPr>
          <w:rStyle w:val="StyleUnderline"/>
          <w:rFonts w:asciiTheme="minorHAnsi" w:hAnsiTheme="minorHAnsi" w:cstheme="minorHAnsi"/>
        </w:rPr>
      </w:pPr>
      <w:r w:rsidRPr="001D6B64">
        <w:rPr>
          <w:rStyle w:val="StyleUnderline"/>
          <w:rFonts w:asciiTheme="minorHAnsi" w:hAnsiTheme="minorHAnsi" w:cstheme="minorHAnsi"/>
        </w:rPr>
        <w:t xml:space="preserve">"Biotechnology means any </w:t>
      </w:r>
      <w:r w:rsidRPr="001D6B64">
        <w:rPr>
          <w:rStyle w:val="Emphasis"/>
          <w:rFonts w:asciiTheme="minorHAnsi" w:hAnsiTheme="minorHAnsi" w:cstheme="minorHAnsi"/>
        </w:rPr>
        <w:t>technological application</w:t>
      </w:r>
      <w:r w:rsidRPr="001D6B64">
        <w:rPr>
          <w:rStyle w:val="StyleUnderline"/>
          <w:rFonts w:asciiTheme="minorHAnsi" w:hAnsiTheme="minorHAnsi" w:cstheme="minorHAnsi"/>
        </w:rPr>
        <w:t xml:space="preserve"> that uses </w:t>
      </w:r>
      <w:r w:rsidRPr="001D6B64">
        <w:rPr>
          <w:rStyle w:val="Emphasis"/>
          <w:rFonts w:asciiTheme="minorHAnsi" w:hAnsiTheme="minorHAnsi" w:cstheme="minorHAnsi"/>
        </w:rPr>
        <w:t>biological systems,</w:t>
      </w:r>
      <w:r w:rsidRPr="001D6B64">
        <w:rPr>
          <w:rStyle w:val="StyleUnderline"/>
          <w:rFonts w:asciiTheme="minorHAnsi" w:hAnsiTheme="minorHAnsi" w:cstheme="minorHAnsi"/>
        </w:rPr>
        <w:t xml:space="preserve"> </w:t>
      </w:r>
      <w:r w:rsidRPr="001D6B64">
        <w:rPr>
          <w:rStyle w:val="Emphasis"/>
          <w:rFonts w:asciiTheme="minorHAnsi" w:hAnsiTheme="minorHAnsi" w:cstheme="minorHAnsi"/>
        </w:rPr>
        <w:t>living organisms</w:t>
      </w:r>
      <w:r w:rsidRPr="001D6B64">
        <w:rPr>
          <w:rStyle w:val="StyleUnderline"/>
          <w:rFonts w:asciiTheme="minorHAnsi" w:hAnsiTheme="minorHAnsi" w:cstheme="minorHAnsi"/>
        </w:rPr>
        <w:t xml:space="preserve">, or derivatives thereof, to </w:t>
      </w:r>
      <w:r w:rsidRPr="001D6B64">
        <w:rPr>
          <w:rStyle w:val="Emphasis"/>
          <w:rFonts w:asciiTheme="minorHAnsi" w:hAnsiTheme="minorHAnsi" w:cstheme="minorHAnsi"/>
        </w:rPr>
        <w:t>make or modify products</w:t>
      </w:r>
      <w:r w:rsidRPr="001D6B64">
        <w:rPr>
          <w:rStyle w:val="StyleUnderline"/>
          <w:rFonts w:asciiTheme="minorHAnsi" w:hAnsiTheme="minorHAnsi" w:cstheme="minorHAnsi"/>
        </w:rPr>
        <w:t xml:space="preserve"> or processes for specific use."</w:t>
      </w:r>
    </w:p>
    <w:p w14:paraId="5BA77458" w14:textId="77777777" w:rsidR="00F1011E" w:rsidRPr="001D6B64" w:rsidRDefault="00F1011E" w:rsidP="00F1011E">
      <w:pPr>
        <w:rPr>
          <w:rStyle w:val="StyleUnderline"/>
          <w:rFonts w:asciiTheme="minorHAnsi" w:hAnsiTheme="minorHAnsi" w:cstheme="minorHAnsi"/>
        </w:rPr>
      </w:pPr>
      <w:r w:rsidRPr="001D6B64">
        <w:rPr>
          <w:rStyle w:val="StyleUnderline"/>
          <w:rFonts w:asciiTheme="minorHAnsi" w:hAnsiTheme="minorHAnsi" w:cstheme="minorHAnsi"/>
        </w:rPr>
        <w:t>whilst Article 16</w:t>
      </w:r>
      <w:r w:rsidRPr="001D6B64">
        <w:rPr>
          <w:rFonts w:asciiTheme="minorHAnsi" w:hAnsiTheme="minorHAnsi" w:cstheme="minorHAnsi"/>
          <w:sz w:val="16"/>
        </w:rPr>
        <w:t xml:space="preserve"> Access to and Transfer of Technology </w:t>
      </w:r>
      <w:r w:rsidRPr="001D6B64">
        <w:rPr>
          <w:rStyle w:val="StyleUnderline"/>
          <w:rFonts w:asciiTheme="minorHAnsi" w:hAnsiTheme="minorHAnsi" w:cstheme="minorHAnsi"/>
        </w:rPr>
        <w:t>requires that:</w:t>
      </w:r>
    </w:p>
    <w:p w14:paraId="42274CE7" w14:textId="77777777" w:rsidR="00F1011E" w:rsidRPr="001D6B64" w:rsidRDefault="00F1011E" w:rsidP="00F1011E">
      <w:pPr>
        <w:ind w:left="720"/>
        <w:rPr>
          <w:rFonts w:asciiTheme="minorHAnsi" w:hAnsiTheme="minorHAnsi" w:cstheme="minorHAnsi"/>
          <w:sz w:val="16"/>
        </w:rPr>
      </w:pPr>
      <w:r w:rsidRPr="001D6B64">
        <w:rPr>
          <w:rFonts w:asciiTheme="minorHAnsi" w:hAnsiTheme="minorHAnsi" w:cstheme="minorHAnsi"/>
          <w:sz w:val="16"/>
        </w:rPr>
        <w:t xml:space="preserve">"I. </w:t>
      </w:r>
      <w:r w:rsidRPr="001D6B64">
        <w:rPr>
          <w:rStyle w:val="StyleUnderline"/>
          <w:rFonts w:asciiTheme="minorHAnsi" w:hAnsiTheme="minorHAnsi" w:cstheme="minorHAnsi"/>
        </w:rPr>
        <w:t xml:space="preserve">Each Contracting Party, recognizing that </w:t>
      </w:r>
      <w:r w:rsidRPr="001D6B64">
        <w:rPr>
          <w:rStyle w:val="Emphasis"/>
          <w:rFonts w:asciiTheme="minorHAnsi" w:hAnsiTheme="minorHAnsi" w:cstheme="minorHAnsi"/>
        </w:rPr>
        <w:t>technology includes biotechnology</w:t>
      </w:r>
      <w:r w:rsidRPr="001D6B64">
        <w:rPr>
          <w:rStyle w:val="StyleUnderline"/>
          <w:rFonts w:asciiTheme="minorHAnsi" w:hAnsiTheme="minorHAnsi" w:cstheme="minorHAnsi"/>
        </w:rPr>
        <w:t>,</w:t>
      </w:r>
      <w:r w:rsidRPr="001D6B64">
        <w:rPr>
          <w:rFonts w:asciiTheme="minorHAnsi" w:hAnsiTheme="minorHAnsi" w:cstheme="minorHAnsi"/>
          <w:sz w:val="16"/>
        </w:rPr>
        <w:t xml:space="preserve"> and that both access to and transfer of technology among Contracting Parties are essential elements for the attainment of the objectives of the Convention, </w:t>
      </w:r>
      <w:r w:rsidRPr="001D6B64">
        <w:rPr>
          <w:rStyle w:val="StyleUnderline"/>
          <w:rFonts w:asciiTheme="minorHAnsi" w:hAnsiTheme="minorHAnsi" w:cstheme="minorHAnsi"/>
        </w:rPr>
        <w:t xml:space="preserve">undertakes subject to the provisions of this Article to </w:t>
      </w:r>
      <w:r w:rsidRPr="001D6B64">
        <w:rPr>
          <w:rFonts w:asciiTheme="minorHAnsi" w:hAnsiTheme="minorHAnsi" w:cstheme="minorHAnsi"/>
          <w:sz w:val="16"/>
        </w:rPr>
        <w:t xml:space="preserve">provide and/or </w:t>
      </w:r>
      <w:r w:rsidRPr="001D6B64">
        <w:rPr>
          <w:rStyle w:val="Emphasis"/>
          <w:rFonts w:asciiTheme="minorHAnsi" w:hAnsiTheme="minorHAnsi" w:cstheme="minorHAnsi"/>
        </w:rPr>
        <w:t>facilitate access for and transfer to</w:t>
      </w:r>
      <w:r w:rsidRPr="001D6B64">
        <w:rPr>
          <w:rStyle w:val="StyleUnderline"/>
          <w:rFonts w:asciiTheme="minorHAnsi" w:hAnsiTheme="minorHAnsi" w:cstheme="minorHAnsi"/>
        </w:rPr>
        <w:t xml:space="preserve"> other Contracting parties of </w:t>
      </w:r>
      <w:r w:rsidRPr="001D6B64">
        <w:rPr>
          <w:rStyle w:val="Emphasis"/>
          <w:rFonts w:asciiTheme="minorHAnsi" w:hAnsiTheme="minorHAnsi" w:cstheme="minorHAnsi"/>
        </w:rPr>
        <w:t>technologies</w:t>
      </w:r>
      <w:r w:rsidRPr="001D6B64">
        <w:rPr>
          <w:rFonts w:asciiTheme="minorHAnsi" w:hAnsiTheme="minorHAnsi" w:cstheme="minorHAnsi"/>
          <w:sz w:val="16"/>
        </w:rPr>
        <w:t xml:space="preserve"> .... "</w:t>
      </w:r>
    </w:p>
    <w:p w14:paraId="78BE1A33" w14:textId="77777777" w:rsidR="00F1011E" w:rsidRPr="001D6B64" w:rsidRDefault="00F1011E" w:rsidP="00F1011E">
      <w:pPr>
        <w:rPr>
          <w:rStyle w:val="StyleUnderline"/>
          <w:rFonts w:asciiTheme="minorHAnsi" w:hAnsiTheme="minorHAnsi" w:cstheme="minorHAnsi"/>
        </w:rPr>
      </w:pPr>
      <w:r w:rsidRPr="001D6B64">
        <w:rPr>
          <w:rStyle w:val="StyleUnderline"/>
          <w:rFonts w:asciiTheme="minorHAnsi" w:hAnsiTheme="minorHAnsi" w:cstheme="minorHAnsi"/>
        </w:rPr>
        <w:t>and</w:t>
      </w:r>
      <w:r w:rsidRPr="001D6B64">
        <w:rPr>
          <w:rFonts w:asciiTheme="minorHAnsi" w:hAnsiTheme="minorHAnsi" w:cstheme="minorHAnsi"/>
          <w:sz w:val="16"/>
        </w:rPr>
        <w:t xml:space="preserve"> goes on to say </w:t>
      </w:r>
      <w:r w:rsidRPr="001D6B64">
        <w:rPr>
          <w:rStyle w:val="StyleUnderline"/>
          <w:rFonts w:asciiTheme="minorHAnsi" w:hAnsiTheme="minorHAnsi" w:cstheme="minorHAnsi"/>
        </w:rPr>
        <w:t>that:</w:t>
      </w:r>
    </w:p>
    <w:p w14:paraId="30000007" w14:textId="77777777" w:rsidR="00F1011E" w:rsidRPr="001D6B64" w:rsidRDefault="00F1011E" w:rsidP="00F1011E">
      <w:pPr>
        <w:ind w:left="720"/>
        <w:rPr>
          <w:rFonts w:asciiTheme="minorHAnsi" w:hAnsiTheme="minorHAnsi" w:cstheme="minorHAnsi"/>
          <w:sz w:val="16"/>
        </w:rPr>
      </w:pPr>
      <w:r w:rsidRPr="001D6B64">
        <w:rPr>
          <w:rFonts w:asciiTheme="minorHAnsi" w:hAnsiTheme="minorHAnsi" w:cstheme="minorHAnsi"/>
          <w:sz w:val="16"/>
        </w:rPr>
        <w:t xml:space="preserve">"2. </w:t>
      </w:r>
      <w:r w:rsidRPr="001D6B64">
        <w:rPr>
          <w:rStyle w:val="StyleUnderline"/>
          <w:rFonts w:asciiTheme="minorHAnsi" w:hAnsiTheme="minorHAnsi" w:cstheme="minorHAnsi"/>
        </w:rPr>
        <w:t>Access to and transfer of technology</w:t>
      </w:r>
      <w:r w:rsidRPr="001D6B64">
        <w:rPr>
          <w:rFonts w:asciiTheme="minorHAnsi" w:hAnsiTheme="minorHAnsi" w:cstheme="minorHAnsi"/>
          <w:sz w:val="16"/>
        </w:rPr>
        <w:t xml:space="preserve"> referred to in paragraph 1 above to developing countries </w:t>
      </w:r>
      <w:r w:rsidRPr="001D6B64">
        <w:rPr>
          <w:rStyle w:val="StyleUnderline"/>
          <w:rFonts w:asciiTheme="minorHAnsi" w:hAnsiTheme="minorHAnsi" w:cstheme="minorHAnsi"/>
        </w:rPr>
        <w:t>shall be provided and/or facilitated under fair and most favorable terms</w:t>
      </w:r>
      <w:r w:rsidRPr="001D6B64">
        <w:rPr>
          <w:rFonts w:asciiTheme="minorHAnsi" w:hAnsiTheme="minorHAnsi" w:cstheme="minorHAnsi"/>
          <w:sz w:val="16"/>
        </w:rPr>
        <w:t xml:space="preserve"> </w:t>
      </w:r>
      <w:proofErr w:type="gramStart"/>
      <w:r w:rsidRPr="001D6B64">
        <w:rPr>
          <w:rFonts w:asciiTheme="minorHAnsi" w:hAnsiTheme="minorHAnsi" w:cstheme="minorHAnsi"/>
          <w:sz w:val="16"/>
        </w:rPr>
        <w:t>... .In</w:t>
      </w:r>
      <w:proofErr w:type="gramEnd"/>
      <w:r w:rsidRPr="001D6B64">
        <w:rPr>
          <w:rFonts w:asciiTheme="minorHAnsi" w:hAnsiTheme="minorHAnsi" w:cstheme="minorHAnsi"/>
          <w:sz w:val="16"/>
        </w:rPr>
        <w:t xml:space="preserve"> the case of technology subject to patents and other intellectual property rights, such access and transfer shall be provided on terms which recognize and are consistent with the adequate and effective protection of intellectual property rights ...</w:t>
      </w:r>
    </w:p>
    <w:p w14:paraId="0B0DDCCB" w14:textId="77777777" w:rsidR="00F1011E" w:rsidRPr="001D6B64" w:rsidRDefault="00F1011E" w:rsidP="00F1011E">
      <w:pPr>
        <w:ind w:left="720"/>
        <w:rPr>
          <w:rFonts w:asciiTheme="minorHAnsi" w:hAnsiTheme="minorHAnsi" w:cstheme="minorHAnsi"/>
          <w:sz w:val="16"/>
          <w:szCs w:val="16"/>
        </w:rPr>
      </w:pPr>
      <w:r w:rsidRPr="001D6B64">
        <w:rPr>
          <w:rFonts w:asciiTheme="minorHAnsi" w:hAnsiTheme="minorHAnsi" w:cstheme="minorHAnsi"/>
          <w:sz w:val="16"/>
          <w:szCs w:val="16"/>
        </w:rPr>
        <w:t xml:space="preserve">3. Each Contracting Party shall take legislative, administrative or policy measures, as appropriate, with the aim that Contracting parties, </w:t>
      </w:r>
      <w:proofErr w:type="gramStart"/>
      <w:r w:rsidRPr="001D6B64">
        <w:rPr>
          <w:rFonts w:asciiTheme="minorHAnsi" w:hAnsiTheme="minorHAnsi" w:cstheme="minorHAnsi"/>
          <w:sz w:val="16"/>
          <w:szCs w:val="16"/>
        </w:rPr>
        <w:t>in particular those</w:t>
      </w:r>
      <w:proofErr w:type="gramEnd"/>
      <w:r w:rsidRPr="001D6B64">
        <w:rPr>
          <w:rFonts w:asciiTheme="minorHAnsi" w:hAnsiTheme="minorHAnsi" w:cstheme="minorHAnsi"/>
          <w:sz w:val="16"/>
          <w:szCs w:val="16"/>
        </w:rPr>
        <w:t xml:space="preserve"> that are developing countries, .... are provided access to and transfer of technology</w:t>
      </w:r>
      <w:proofErr w:type="gramStart"/>
      <w:r w:rsidRPr="001D6B64">
        <w:rPr>
          <w:rFonts w:asciiTheme="minorHAnsi" w:hAnsiTheme="minorHAnsi" w:cstheme="minorHAnsi"/>
          <w:sz w:val="16"/>
          <w:szCs w:val="16"/>
        </w:rPr>
        <w:t xml:space="preserve"> ..</w:t>
      </w:r>
      <w:proofErr w:type="gramEnd"/>
      <w:r w:rsidRPr="001D6B64">
        <w:rPr>
          <w:rFonts w:asciiTheme="minorHAnsi" w:hAnsiTheme="minorHAnsi" w:cstheme="minorHAnsi"/>
          <w:sz w:val="16"/>
          <w:szCs w:val="16"/>
        </w:rPr>
        <w:t xml:space="preserve"> </w:t>
      </w:r>
      <w:proofErr w:type="gramStart"/>
      <w:r w:rsidRPr="001D6B64">
        <w:rPr>
          <w:rFonts w:asciiTheme="minorHAnsi" w:hAnsiTheme="minorHAnsi" w:cstheme="minorHAnsi"/>
          <w:sz w:val="16"/>
          <w:szCs w:val="16"/>
        </w:rPr>
        <w:t>.including</w:t>
      </w:r>
      <w:proofErr w:type="gramEnd"/>
      <w:r w:rsidRPr="001D6B64">
        <w:rPr>
          <w:rFonts w:asciiTheme="minorHAnsi" w:hAnsiTheme="minorHAnsi" w:cstheme="minorHAnsi"/>
          <w:sz w:val="16"/>
          <w:szCs w:val="16"/>
        </w:rPr>
        <w:t xml:space="preserve"> technology protected by patents and other intellectual property rights .... "</w:t>
      </w:r>
    </w:p>
    <w:p w14:paraId="2DDC1FD4" w14:textId="77777777" w:rsidR="00F1011E" w:rsidRPr="001D6B64" w:rsidRDefault="00F1011E" w:rsidP="00F1011E">
      <w:pPr>
        <w:rPr>
          <w:rFonts w:asciiTheme="minorHAnsi" w:hAnsiTheme="minorHAnsi" w:cstheme="minorHAnsi"/>
          <w:sz w:val="16"/>
        </w:rPr>
      </w:pPr>
      <w:r w:rsidRPr="001D6B64">
        <w:rPr>
          <w:rStyle w:val="StyleUnderline"/>
          <w:rFonts w:asciiTheme="minorHAnsi" w:hAnsiTheme="minorHAnsi" w:cstheme="minorHAnsi"/>
        </w:rPr>
        <w:t xml:space="preserve">It is </w:t>
      </w:r>
      <w:r w:rsidRPr="001D6B64">
        <w:rPr>
          <w:rStyle w:val="Emphasis"/>
          <w:rFonts w:asciiTheme="minorHAnsi" w:hAnsiTheme="minorHAnsi" w:cstheme="minorHAnsi"/>
        </w:rPr>
        <w:t>thus apparent</w:t>
      </w:r>
      <w:r w:rsidRPr="001D6B64">
        <w:rPr>
          <w:rStyle w:val="StyleUnderline"/>
          <w:rFonts w:asciiTheme="minorHAnsi" w:hAnsiTheme="minorHAnsi" w:cstheme="minorHAnsi"/>
        </w:rPr>
        <w:t xml:space="preserve"> that</w:t>
      </w:r>
      <w:r w:rsidRPr="001D6B64">
        <w:rPr>
          <w:rFonts w:asciiTheme="minorHAnsi" w:hAnsiTheme="minorHAnsi" w:cstheme="minorHAnsi"/>
          <w:sz w:val="16"/>
        </w:rPr>
        <w:t xml:space="preserve"> there is considerable potential for overlap between the CBD and the BTWC. In addition, there are other CBD initiatives - the clearing house and the biosafety protocol - which are relevant to Article X of the BTWC which are being progressed satisfactorily under the auspices of the CBD. As the BTWC is primarily a security treaty, </w:t>
      </w:r>
      <w:r w:rsidRPr="001D6B64">
        <w:rPr>
          <w:rStyle w:val="StyleUnderline"/>
          <w:rFonts w:asciiTheme="minorHAnsi" w:hAnsiTheme="minorHAnsi" w:cstheme="minorHAnsi"/>
        </w:rPr>
        <w:t xml:space="preserve">it would seem </w:t>
      </w:r>
      <w:r w:rsidRPr="001D6B64">
        <w:rPr>
          <w:rStyle w:val="Emphasis"/>
          <w:rFonts w:asciiTheme="minorHAnsi" w:hAnsiTheme="minorHAnsi" w:cstheme="minorHAnsi"/>
        </w:rPr>
        <w:t>appropriate</w:t>
      </w:r>
      <w:r w:rsidRPr="001D6B64">
        <w:rPr>
          <w:rStyle w:val="StyleUnderline"/>
          <w:rFonts w:asciiTheme="minorHAnsi" w:hAnsiTheme="minorHAnsi" w:cstheme="minorHAnsi"/>
        </w:rPr>
        <w:t xml:space="preserve"> to </w:t>
      </w:r>
      <w:r w:rsidRPr="001D6B64">
        <w:rPr>
          <w:rStyle w:val="Emphasis"/>
          <w:rFonts w:asciiTheme="minorHAnsi" w:hAnsiTheme="minorHAnsi" w:cstheme="minorHAnsi"/>
        </w:rPr>
        <w:t>utilize the CBD</w:t>
      </w:r>
      <w:r w:rsidRPr="001D6B64">
        <w:rPr>
          <w:rStyle w:val="StyleUnderline"/>
          <w:rFonts w:asciiTheme="minorHAnsi" w:hAnsiTheme="minorHAnsi" w:cstheme="minorHAnsi"/>
        </w:rPr>
        <w:t xml:space="preserve"> as the </w:t>
      </w:r>
      <w:r w:rsidRPr="001D6B64">
        <w:rPr>
          <w:rStyle w:val="Emphasis"/>
          <w:rFonts w:asciiTheme="minorHAnsi" w:hAnsiTheme="minorHAnsi" w:cstheme="minorHAnsi"/>
        </w:rPr>
        <w:t>primary treaty</w:t>
      </w:r>
      <w:r w:rsidRPr="001D6B64">
        <w:rPr>
          <w:rStyle w:val="StyleUnderline"/>
          <w:rFonts w:asciiTheme="minorHAnsi" w:hAnsiTheme="minorHAnsi" w:cstheme="minorHAnsi"/>
        </w:rPr>
        <w:t xml:space="preserve"> to </w:t>
      </w:r>
      <w:r w:rsidRPr="001D6B64">
        <w:rPr>
          <w:rStyle w:val="Emphasis"/>
          <w:rFonts w:asciiTheme="minorHAnsi" w:hAnsiTheme="minorHAnsi" w:cstheme="minorHAnsi"/>
        </w:rPr>
        <w:t>promote biotechnology transfer</w:t>
      </w:r>
      <w:r w:rsidRPr="001D6B64">
        <w:rPr>
          <w:rStyle w:val="StyleUnderline"/>
          <w:rFonts w:asciiTheme="minorHAnsi" w:hAnsiTheme="minorHAnsi" w:cstheme="minorHAnsi"/>
        </w:rPr>
        <w:t xml:space="preserve"> for </w:t>
      </w:r>
      <w:r w:rsidRPr="001D6B64">
        <w:rPr>
          <w:rStyle w:val="Emphasis"/>
          <w:rFonts w:asciiTheme="minorHAnsi" w:hAnsiTheme="minorHAnsi" w:cstheme="minorHAnsi"/>
        </w:rPr>
        <w:t>peaceful purposes</w:t>
      </w:r>
      <w:r w:rsidRPr="001D6B64">
        <w:rPr>
          <w:rStyle w:val="StyleUnderline"/>
          <w:rFonts w:asciiTheme="minorHAnsi" w:hAnsiTheme="minorHAnsi" w:cstheme="minorHAnsi"/>
        </w:rPr>
        <w:t>.</w:t>
      </w:r>
      <w:r w:rsidRPr="001D6B64">
        <w:rPr>
          <w:rFonts w:asciiTheme="minorHAnsi" w:hAnsiTheme="minorHAnsi" w:cstheme="minorHAnsi"/>
          <w:sz w:val="16"/>
        </w:rPr>
        <w:t xml:space="preserve"> As an aside, it is worth noting that the UK Government has mounted the Darwin Initiative in which about £3M a year is made available to British institutions to work with developing countries to help the developing countries meet their obligations under the Convention on Biological Diversity. This would appear to be a model that might with advantage be considered further in addressing how States Parties to the </w:t>
      </w:r>
      <w:proofErr w:type="spellStart"/>
      <w:r w:rsidRPr="001D6B64">
        <w:rPr>
          <w:rFonts w:asciiTheme="minorHAnsi" w:hAnsiTheme="minorHAnsi" w:cstheme="minorHAnsi"/>
          <w:sz w:val="16"/>
        </w:rPr>
        <w:t>BTWe</w:t>
      </w:r>
      <w:proofErr w:type="spellEnd"/>
      <w:r w:rsidRPr="001D6B64">
        <w:rPr>
          <w:rFonts w:asciiTheme="minorHAnsi" w:hAnsiTheme="minorHAnsi" w:cstheme="minorHAnsi"/>
          <w:sz w:val="16"/>
        </w:rPr>
        <w:t xml:space="preserve"> might be assisted in meeting their obligations to a strengthened </w:t>
      </w:r>
      <w:proofErr w:type="spellStart"/>
      <w:r w:rsidRPr="001D6B64">
        <w:rPr>
          <w:rFonts w:asciiTheme="minorHAnsi" w:hAnsiTheme="minorHAnsi" w:cstheme="minorHAnsi"/>
          <w:sz w:val="16"/>
        </w:rPr>
        <w:t>BTWe</w:t>
      </w:r>
      <w:proofErr w:type="spellEnd"/>
      <w:r w:rsidRPr="001D6B64">
        <w:rPr>
          <w:rFonts w:asciiTheme="minorHAnsi" w:hAnsiTheme="minorHAnsi" w:cstheme="minorHAnsi"/>
          <w:sz w:val="16"/>
        </w:rPr>
        <w:t>.</w:t>
      </w:r>
    </w:p>
    <w:p w14:paraId="70BDD7D0" w14:textId="77777777" w:rsidR="00F1011E" w:rsidRPr="001D6B64" w:rsidRDefault="00F1011E" w:rsidP="00F1011E">
      <w:pPr>
        <w:pStyle w:val="Heading3"/>
        <w:rPr>
          <w:rFonts w:asciiTheme="minorHAnsi" w:hAnsiTheme="minorHAnsi" w:cstheme="minorHAnsi"/>
        </w:rPr>
      </w:pPr>
      <w:r w:rsidRPr="001D6B64">
        <w:rPr>
          <w:rFonts w:asciiTheme="minorHAnsi" w:hAnsiTheme="minorHAnsi" w:cstheme="minorHAnsi"/>
        </w:rPr>
        <w:t>---Broad Good</w:t>
      </w:r>
    </w:p>
    <w:p w14:paraId="3E0D318F" w14:textId="77777777" w:rsidR="00F1011E" w:rsidRPr="000C10A9" w:rsidRDefault="00F1011E" w:rsidP="00F1011E">
      <w:pPr>
        <w:spacing w:after="0" w:line="240" w:lineRule="auto"/>
        <w:outlineLvl w:val="3"/>
        <w:rPr>
          <w:rFonts w:asciiTheme="minorHAnsi" w:eastAsia="Times New Roman" w:hAnsiTheme="minorHAnsi" w:cstheme="minorHAnsi"/>
          <w:b/>
          <w:bCs/>
          <w:sz w:val="24"/>
          <w:szCs w:val="24"/>
        </w:rPr>
      </w:pPr>
      <w:r w:rsidRPr="001D6B64">
        <w:rPr>
          <w:rFonts w:asciiTheme="minorHAnsi" w:eastAsia="Times New Roman" w:hAnsiTheme="minorHAnsi" w:cstheme="minorHAnsi"/>
          <w:b/>
          <w:bCs/>
          <w:sz w:val="26"/>
          <w:szCs w:val="26"/>
        </w:rPr>
        <w:t>Most influential organizations use broad definitions</w:t>
      </w:r>
    </w:p>
    <w:p w14:paraId="1B33237A" w14:textId="77777777" w:rsidR="00F1011E" w:rsidRPr="000C10A9" w:rsidRDefault="00F1011E" w:rsidP="00F1011E">
      <w:pPr>
        <w:spacing w:before="15" w:after="180" w:line="240" w:lineRule="auto"/>
        <w:rPr>
          <w:rFonts w:asciiTheme="minorHAnsi" w:eastAsia="Times New Roman" w:hAnsiTheme="minorHAnsi" w:cstheme="minorHAnsi"/>
          <w:sz w:val="24"/>
          <w:szCs w:val="24"/>
        </w:rPr>
      </w:pPr>
      <w:r w:rsidRPr="000C10A9">
        <w:rPr>
          <w:rFonts w:asciiTheme="minorHAnsi" w:eastAsia="Times New Roman" w:hAnsiTheme="minorHAnsi" w:cstheme="minorHAnsi"/>
          <w:b/>
          <w:bCs/>
          <w:sz w:val="26"/>
          <w:szCs w:val="26"/>
        </w:rPr>
        <w:t>BIO ND</w:t>
      </w:r>
      <w:r w:rsidRPr="000C10A9">
        <w:rPr>
          <w:rFonts w:asciiTheme="minorHAnsi" w:eastAsia="Times New Roman" w:hAnsiTheme="minorHAnsi" w:cstheme="minorHAnsi"/>
        </w:rPr>
        <w:t> –</w:t>
      </w:r>
      <w:r w:rsidRPr="000C10A9">
        <w:rPr>
          <w:rFonts w:asciiTheme="minorHAnsi" w:eastAsia="Times New Roman" w:hAnsiTheme="minorHAnsi" w:cstheme="minorHAnsi"/>
          <w:sz w:val="24"/>
          <w:szCs w:val="24"/>
        </w:rPr>
        <w:t> </w:t>
      </w:r>
      <w:r w:rsidRPr="000C10A9">
        <w:rPr>
          <w:rFonts w:asciiTheme="minorHAnsi" w:eastAsia="Times New Roman" w:hAnsiTheme="minorHAnsi" w:cstheme="minorHAnsi"/>
        </w:rPr>
        <w:t>Biotechnology Innovation Organization</w:t>
      </w:r>
      <w:r w:rsidRPr="001D6B64">
        <w:rPr>
          <w:rFonts w:asciiTheme="minorHAnsi" w:eastAsia="Times New Roman" w:hAnsiTheme="minorHAnsi" w:cstheme="minorHAnsi"/>
        </w:rPr>
        <w:t xml:space="preserve">, </w:t>
      </w:r>
      <w:r w:rsidRPr="000C10A9">
        <w:rPr>
          <w:rFonts w:asciiTheme="minorHAnsi" w:eastAsia="Times New Roman" w:hAnsiTheme="minorHAnsi" w:cstheme="minorHAnsi"/>
        </w:rPr>
        <w:t>world's largest trade association representing biotechnology companies, academic institutions, state biotechnology centers and related organizations across the United States and in more than 30 other nations</w:t>
      </w:r>
    </w:p>
    <w:p w14:paraId="13E4C1B6" w14:textId="77777777" w:rsidR="00F1011E" w:rsidRPr="000C10A9" w:rsidRDefault="00F1011E" w:rsidP="00F1011E">
      <w:pPr>
        <w:spacing w:before="15" w:after="180" w:line="240" w:lineRule="auto"/>
        <w:rPr>
          <w:rFonts w:asciiTheme="minorHAnsi" w:eastAsia="Times New Roman" w:hAnsiTheme="minorHAnsi" w:cstheme="minorHAnsi"/>
          <w:sz w:val="24"/>
          <w:szCs w:val="24"/>
        </w:rPr>
      </w:pPr>
      <w:r w:rsidRPr="000C10A9">
        <w:rPr>
          <w:rFonts w:asciiTheme="minorHAnsi" w:eastAsia="Times New Roman" w:hAnsiTheme="minorHAnsi" w:cstheme="minorHAnsi"/>
        </w:rPr>
        <w:t>BIO, "What is Biotechnology?" Biotechnology Innovation Organization, No Date, https://www.bio.org/what-biotechnology</w:t>
      </w:r>
    </w:p>
    <w:p w14:paraId="49E8140C" w14:textId="77777777" w:rsidR="00F1011E" w:rsidRPr="001D6B64" w:rsidRDefault="00F1011E" w:rsidP="00F1011E">
      <w:pPr>
        <w:rPr>
          <w:rStyle w:val="Emphasis"/>
          <w:rFonts w:asciiTheme="minorHAnsi" w:hAnsiTheme="minorHAnsi" w:cstheme="minorHAnsi"/>
        </w:rPr>
      </w:pPr>
      <w:r w:rsidRPr="001D6B64">
        <w:rPr>
          <w:rStyle w:val="Emphasis"/>
          <w:rFonts w:asciiTheme="minorHAnsi" w:hAnsiTheme="minorHAnsi" w:cstheme="minorHAnsi"/>
        </w:rPr>
        <w:t>What is Biotechnology?</w:t>
      </w:r>
    </w:p>
    <w:p w14:paraId="6755DB49" w14:textId="77777777" w:rsidR="00F1011E" w:rsidRPr="001D6B64" w:rsidRDefault="00F1011E" w:rsidP="00F1011E">
      <w:pPr>
        <w:rPr>
          <w:rFonts w:asciiTheme="minorHAnsi" w:hAnsiTheme="minorHAnsi" w:cstheme="minorHAnsi"/>
          <w:sz w:val="16"/>
        </w:rPr>
      </w:pPr>
      <w:r w:rsidRPr="001D6B64">
        <w:rPr>
          <w:rStyle w:val="StyleUnderline"/>
          <w:rFonts w:asciiTheme="minorHAnsi" w:hAnsiTheme="minorHAnsi" w:cstheme="minorHAnsi"/>
        </w:rPr>
        <w:t xml:space="preserve">At its simplest, </w:t>
      </w:r>
      <w:r w:rsidRPr="001D6B64">
        <w:rPr>
          <w:rStyle w:val="Emphasis"/>
          <w:rFonts w:asciiTheme="minorHAnsi" w:hAnsiTheme="minorHAnsi" w:cstheme="minorHAnsi"/>
        </w:rPr>
        <w:t>biotechnology is technology based on biology</w:t>
      </w:r>
      <w:r w:rsidRPr="001D6B64">
        <w:rPr>
          <w:rStyle w:val="StyleUnderline"/>
          <w:rFonts w:asciiTheme="minorHAnsi" w:hAnsiTheme="minorHAnsi" w:cstheme="minorHAnsi"/>
        </w:rPr>
        <w:t xml:space="preserve"> - biotechnology harnesses </w:t>
      </w:r>
      <w:r w:rsidRPr="001D6B64">
        <w:rPr>
          <w:rStyle w:val="Emphasis"/>
          <w:rFonts w:asciiTheme="minorHAnsi" w:hAnsiTheme="minorHAnsi" w:cstheme="minorHAnsi"/>
        </w:rPr>
        <w:t>cellular</w:t>
      </w:r>
      <w:r w:rsidRPr="001D6B64">
        <w:rPr>
          <w:rStyle w:val="StyleUnderline"/>
          <w:rFonts w:asciiTheme="minorHAnsi" w:hAnsiTheme="minorHAnsi" w:cstheme="minorHAnsi"/>
        </w:rPr>
        <w:t xml:space="preserve"> and </w:t>
      </w:r>
      <w:r w:rsidRPr="001D6B64">
        <w:rPr>
          <w:rStyle w:val="Emphasis"/>
          <w:rFonts w:asciiTheme="minorHAnsi" w:hAnsiTheme="minorHAnsi" w:cstheme="minorHAnsi"/>
        </w:rPr>
        <w:t>biomolecular processes</w:t>
      </w:r>
      <w:r w:rsidRPr="001D6B64">
        <w:rPr>
          <w:rStyle w:val="StyleUnderline"/>
          <w:rFonts w:asciiTheme="minorHAnsi" w:hAnsiTheme="minorHAnsi" w:cstheme="minorHAnsi"/>
        </w:rPr>
        <w:t xml:space="preserve"> to develop technologies and products</w:t>
      </w:r>
      <w:r w:rsidRPr="001D6B64">
        <w:rPr>
          <w:rFonts w:asciiTheme="minorHAnsi" w:hAnsiTheme="minorHAnsi" w:cstheme="minorHAnsi"/>
          <w:sz w:val="16"/>
        </w:rPr>
        <w:t xml:space="preserve"> that help improve our lives and the health of our planet. We have used the biological processes of microorganisms for more than 6,000 years to make useful food products, such as bread and cheese, and to preserve dairy products.</w:t>
      </w:r>
    </w:p>
    <w:p w14:paraId="3D8DA805" w14:textId="63CA71EF" w:rsidR="00F1011E" w:rsidRPr="001D6B64" w:rsidRDefault="00F1011E" w:rsidP="00F1011E">
      <w:pPr>
        <w:tabs>
          <w:tab w:val="left" w:pos="968"/>
        </w:tabs>
        <w:rPr>
          <w:rFonts w:asciiTheme="minorHAnsi" w:hAnsiTheme="minorHAnsi" w:cstheme="minorHAnsi"/>
        </w:rPr>
      </w:pPr>
    </w:p>
    <w:p w14:paraId="249BDD0E" w14:textId="77777777" w:rsidR="00047A34" w:rsidRPr="00047A34" w:rsidRDefault="00047A34" w:rsidP="00047A34">
      <w:pPr>
        <w:pStyle w:val="Heading2"/>
      </w:pPr>
    </w:p>
    <w:bookmarkEnd w:id="8"/>
    <w:p w14:paraId="0CAB4DB0" w14:textId="49C23B92" w:rsidR="007C685D" w:rsidRDefault="00302A2F" w:rsidP="007C685D">
      <w:pPr>
        <w:pStyle w:val="Heading2"/>
      </w:pPr>
      <w:r>
        <w:t xml:space="preserve">2AC—AT: K—Toolbox </w:t>
      </w:r>
    </w:p>
    <w:p w14:paraId="27964CB2" w14:textId="6AFB4CBC" w:rsidR="002D51FF" w:rsidRDefault="002D51FF" w:rsidP="002D51FF">
      <w:pPr>
        <w:pStyle w:val="Heading3"/>
      </w:pPr>
      <w:r>
        <w:t xml:space="preserve">2AC—Framework  </w:t>
      </w:r>
    </w:p>
    <w:p w14:paraId="4B9B1B33" w14:textId="77777777" w:rsidR="00B417E2" w:rsidRDefault="00B417E2" w:rsidP="00B417E2">
      <w:r>
        <w:t xml:space="preserve">All </w:t>
      </w:r>
      <w:proofErr w:type="spellStart"/>
      <w:r>
        <w:t>aff</w:t>
      </w:r>
      <w:proofErr w:type="spellEnd"/>
      <w:r>
        <w:t xml:space="preserve"> and neg offense should be considered and compared using impact calc---it means reps or philosophical assumptions are not prior, they are </w:t>
      </w:r>
      <w:r w:rsidRPr="00B417E2">
        <w:rPr>
          <w:u w:val="single"/>
        </w:rPr>
        <w:t>simultaneously</w:t>
      </w:r>
      <w:r>
        <w:t xml:space="preserve"> considered </w:t>
      </w:r>
    </w:p>
    <w:p w14:paraId="186F6053" w14:textId="02C1D71F" w:rsidR="00B417E2" w:rsidRDefault="00B417E2" w:rsidP="00B417E2">
      <w:r>
        <w:t xml:space="preserve">1---emerging tech </w:t>
      </w:r>
      <w:r w:rsidRPr="00B23B7C">
        <w:rPr>
          <w:u w:val="single"/>
        </w:rPr>
        <w:t>flips the switch</w:t>
      </w:r>
      <w:r>
        <w:t xml:space="preserve">---we are not equipped to understand the magnitude of societal advancement on our own---subject formation divorced form action is </w:t>
      </w:r>
      <w:r w:rsidRPr="00B417E2">
        <w:rPr>
          <w:u w:val="single"/>
        </w:rPr>
        <w:t>not useful</w:t>
      </w:r>
      <w:r>
        <w:t xml:space="preserve"> </w:t>
      </w:r>
      <w:r w:rsidR="00DA27B0">
        <w:t>when we can barely understand our own material realities</w:t>
      </w:r>
      <w:r>
        <w:t xml:space="preserve">---that’s </w:t>
      </w:r>
      <w:proofErr w:type="spellStart"/>
      <w:r>
        <w:t>Jobson</w:t>
      </w:r>
      <w:proofErr w:type="spellEnd"/>
      <w:r>
        <w:t xml:space="preserve"> </w:t>
      </w:r>
    </w:p>
    <w:p w14:paraId="60032530" w14:textId="6725A26A" w:rsidR="000053F0" w:rsidRDefault="000053F0" w:rsidP="00B417E2">
      <w:r>
        <w:t xml:space="preserve">Our uniqueness arguments suggest we will all encounter artificial intelligence in one capacity or another due to the acceleration of technology and society which means debates on this question has real, practical utility for our daily lives </w:t>
      </w:r>
    </w:p>
    <w:p w14:paraId="61667D07" w14:textId="24C977BC" w:rsidR="000053F0" w:rsidRDefault="000053F0" w:rsidP="00B417E2"/>
    <w:p w14:paraId="03CF201B" w14:textId="5BB4A0D7" w:rsidR="00B417E2" w:rsidRDefault="00B417E2" w:rsidP="00B417E2">
      <w:r>
        <w:t xml:space="preserve">2---no single debate changes subjectivity BUT a whole career can---protect affirmative fiat because it maintains clash and </w:t>
      </w:r>
      <w:r w:rsidR="00DA27B0">
        <w:t xml:space="preserve">reciprocity while still allowing comparison between their links and our </w:t>
      </w:r>
      <w:proofErr w:type="spellStart"/>
      <w:r w:rsidR="00DA27B0">
        <w:t>aff</w:t>
      </w:r>
      <w:proofErr w:type="spellEnd"/>
      <w:r w:rsidR="00DA27B0">
        <w:t xml:space="preserve"> </w:t>
      </w:r>
    </w:p>
    <w:p w14:paraId="45BBAAFA" w14:textId="77777777" w:rsidR="00B417E2" w:rsidRPr="00B417E2" w:rsidRDefault="00B417E2" w:rsidP="00B417E2"/>
    <w:p w14:paraId="6BE80195" w14:textId="77777777" w:rsidR="002D51FF" w:rsidRDefault="002D51FF" w:rsidP="002D51FF">
      <w:pPr>
        <w:pStyle w:val="Heading3"/>
      </w:pPr>
      <w:r>
        <w:t xml:space="preserve">AFF—Cognitive Warfare vs K </w:t>
      </w:r>
    </w:p>
    <w:p w14:paraId="3E918F50" w14:textId="77777777" w:rsidR="002D51FF" w:rsidRDefault="002D51FF" w:rsidP="002D51FF">
      <w:r>
        <w:t xml:space="preserve">Cognitive Warfare outweighs on probability --- a slow, insidious impact we can’t see is the most likely to ultimately result in our demise </w:t>
      </w:r>
    </w:p>
    <w:p w14:paraId="7133D656" w14:textId="77777777" w:rsidR="002D51FF" w:rsidRDefault="002D51FF" w:rsidP="002D51FF">
      <w:r>
        <w:t xml:space="preserve">Everyone is already locked in --- the genie is out of the bottle --- China/Russia/the US and everybody in between are already testing and using cognitive warfare attacks --- our </w:t>
      </w:r>
      <w:proofErr w:type="spellStart"/>
      <w:r>
        <w:t>Goerzten</w:t>
      </w:r>
      <w:proofErr w:type="spellEnd"/>
      <w:r>
        <w:t xml:space="preserve"> evidence cites the example from Ukraine and the 2016 election is a prototype that demonstrates the possible scale of the attacks </w:t>
      </w:r>
    </w:p>
    <w:p w14:paraId="6CB29F1F" w14:textId="77777777" w:rsidR="002D51FF" w:rsidRDefault="002D51FF" w:rsidP="002D51FF">
      <w:r>
        <w:t xml:space="preserve">Its only matter of time before we fail to anticipate the moment at which an information weapon of mass destruction is released that results in the “exhaustion of language as a means of cooperation” </w:t>
      </w:r>
    </w:p>
    <w:p w14:paraId="1B8F4819" w14:textId="77777777" w:rsidR="002D51FF" w:rsidRDefault="002D51FF" w:rsidP="002D51FF">
      <w:r>
        <w:t xml:space="preserve">You should lower the threshold for our explanation --- this impact is cutting edge and the thesis of our argument is that </w:t>
      </w:r>
      <w:proofErr w:type="spellStart"/>
      <w:r>
        <w:t>its</w:t>
      </w:r>
      <w:proofErr w:type="spellEnd"/>
      <w:r>
        <w:t xml:space="preserve"> impossible for us to comprehend the harm a cognitive WMD can unleash on </w:t>
      </w:r>
      <w:proofErr w:type="gramStart"/>
      <w:r>
        <w:t>society</w:t>
      </w:r>
      <w:proofErr w:type="gramEnd"/>
      <w:r>
        <w:t xml:space="preserve"> and you should be willing to fill in any gaps for us in the post round </w:t>
      </w:r>
    </w:p>
    <w:p w14:paraId="62CDA6D8" w14:textId="77777777" w:rsidR="002D51FF" w:rsidRDefault="002D51FF" w:rsidP="002D51FF">
      <w:r>
        <w:t xml:space="preserve">This certainly results in extinction. The fundamental human survival trait that has allowed our species to survive the most basic threats like starvation, disease, and predators is social cooperation. Without it you should assume the worst your imagination is capable of. </w:t>
      </w:r>
    </w:p>
    <w:p w14:paraId="06869C6A" w14:textId="77777777" w:rsidR="002D51FF" w:rsidRDefault="002D51FF" w:rsidP="002D51FF">
      <w:r>
        <w:t xml:space="preserve">It easily turns the impact --- communication failure means organizing is possible or even accessing any remote semblance of something true is impossible. </w:t>
      </w:r>
    </w:p>
    <w:p w14:paraId="752B5038" w14:textId="77777777" w:rsidR="002D51FF" w:rsidRDefault="002D51FF" w:rsidP="002D51FF">
      <w:r>
        <w:t xml:space="preserve">You should be willing to postpone your ethical alignment or impact of the K in favor of compromise with the </w:t>
      </w:r>
      <w:proofErr w:type="spellStart"/>
      <w:r>
        <w:t>aff</w:t>
      </w:r>
      <w:proofErr w:type="spellEnd"/>
      <w:r>
        <w:t xml:space="preserve"> for this reason alone. We can always improve our subjectivity BUT ONLY if we can communicate and struggle with others. </w:t>
      </w:r>
    </w:p>
    <w:p w14:paraId="19B159A6" w14:textId="77777777" w:rsidR="002D51FF" w:rsidRDefault="002D51FF" w:rsidP="002D51FF">
      <w:r>
        <w:t xml:space="preserve">We did not securitize </w:t>
      </w:r>
      <w:proofErr w:type="gramStart"/>
      <w:r>
        <w:t>anybody,</w:t>
      </w:r>
      <w:proofErr w:type="gramEnd"/>
      <w:r>
        <w:t xml:space="preserve"> we have merely demonstrated general trend direction imperial powers are headed in and proposed a topical solution we can actualize in our own lives </w:t>
      </w:r>
    </w:p>
    <w:p w14:paraId="43C8FEF6" w14:textId="77777777" w:rsidR="002D51FF" w:rsidRPr="000D388E" w:rsidRDefault="002D51FF" w:rsidP="002D51FF"/>
    <w:p w14:paraId="4DFBDCCD" w14:textId="77777777" w:rsidR="002D51FF" w:rsidRDefault="002D51FF" w:rsidP="002D51FF">
      <w:pPr>
        <w:pStyle w:val="Heading3"/>
      </w:pPr>
      <w:r>
        <w:t>AFF—</w:t>
      </w:r>
      <w:proofErr w:type="spellStart"/>
      <w:r>
        <w:t>Cognification</w:t>
      </w:r>
      <w:proofErr w:type="spellEnd"/>
      <w:r>
        <w:t xml:space="preserve"> vs K </w:t>
      </w:r>
    </w:p>
    <w:p w14:paraId="52527E29" w14:textId="474F23B5" w:rsidR="002D51FF" w:rsidRDefault="002D51FF" w:rsidP="002D51FF">
      <w:proofErr w:type="spellStart"/>
      <w:r>
        <w:t>Cognification</w:t>
      </w:r>
      <w:proofErr w:type="spellEnd"/>
      <w:r>
        <w:t xml:space="preserve"> outweighs </w:t>
      </w:r>
      <w:r w:rsidR="00DA27B0">
        <w:t xml:space="preserve">and turns the K </w:t>
      </w:r>
    </w:p>
    <w:p w14:paraId="41BED4FE" w14:textId="77777777" w:rsidR="002D51FF" w:rsidRDefault="002D51FF" w:rsidP="002D51FF">
      <w:r>
        <w:t xml:space="preserve">It’s the process of equipping humans with biologically integrated artificial intelligence </w:t>
      </w:r>
    </w:p>
    <w:p w14:paraId="50FDF5E7" w14:textId="77777777" w:rsidR="002D51FF" w:rsidRDefault="002D51FF" w:rsidP="002D51FF">
      <w:r>
        <w:t xml:space="preserve">This is an inevitable process that will gradually escalate from wearable tech like </w:t>
      </w:r>
      <w:proofErr w:type="gramStart"/>
      <w:r>
        <w:t>smart-watches</w:t>
      </w:r>
      <w:proofErr w:type="gramEnd"/>
      <w:r>
        <w:t xml:space="preserve"> to contact lenses to brain implants BUT the </w:t>
      </w:r>
      <w:proofErr w:type="spellStart"/>
      <w:r>
        <w:t>aff</w:t>
      </w:r>
      <w:proofErr w:type="spellEnd"/>
      <w:r>
        <w:t xml:space="preserve"> is necessary because it builds trust between humans and AI in both directions</w:t>
      </w:r>
    </w:p>
    <w:p w14:paraId="39CF92C2" w14:textId="77777777" w:rsidR="002D51FF" w:rsidRDefault="002D51FF" w:rsidP="002D51FF">
      <w:r>
        <w:t xml:space="preserve">Society and technology are accelerating too quickly for our current cognitive abilities to keep up --- we are biologically limited because evolution never predicted the </w:t>
      </w:r>
      <w:proofErr w:type="spellStart"/>
      <w:r>
        <w:t>eplosive</w:t>
      </w:r>
      <w:proofErr w:type="spellEnd"/>
      <w:r>
        <w:t xml:space="preserve"> rise of internet technology, the size of our population, mega-cities or mega-crisis like climate change, systemic inequality due to capitalism, </w:t>
      </w:r>
      <w:proofErr w:type="spellStart"/>
      <w:r>
        <w:t>etc</w:t>
      </w:r>
      <w:proofErr w:type="spellEnd"/>
      <w:r>
        <w:t xml:space="preserve"> --- all these risks are </w:t>
      </w:r>
      <w:r w:rsidRPr="004B0C4B">
        <w:rPr>
          <w:u w:val="single"/>
        </w:rPr>
        <w:t>existential</w:t>
      </w:r>
      <w:r>
        <w:t xml:space="preserve"> and no single solution can resolve them BUT equipping humanity with integrated AI partners unlocks </w:t>
      </w:r>
      <w:r>
        <w:rPr>
          <w:u w:val="single"/>
        </w:rPr>
        <w:t>novel</w:t>
      </w:r>
      <w:r>
        <w:t xml:space="preserve"> forms of cognition that are “the most powerful educational infrastructures humans have ever experienced”</w:t>
      </w:r>
    </w:p>
    <w:p w14:paraId="6B3DEF45" w14:textId="77777777" w:rsidR="002D51FF" w:rsidRDefault="002D51FF" w:rsidP="002D51FF">
      <w:r>
        <w:t xml:space="preserve"> Only human AI partnerships can solve! </w:t>
      </w:r>
    </w:p>
    <w:p w14:paraId="42111F41" w14:textId="77777777" w:rsidR="002D51FF" w:rsidRDefault="002D51FF" w:rsidP="002D51FF">
      <w:r>
        <w:t xml:space="preserve">1---our cognitive abilities will increase exponentially---AI cognition and human cognition alone both have unique strengths and weakness that are best actuated together </w:t>
      </w:r>
      <w:proofErr w:type="spellStart"/>
      <w:r>
        <w:t>i.e</w:t>
      </w:r>
      <w:proofErr w:type="spellEnd"/>
      <w:r>
        <w:t xml:space="preserve"> humans are creative and can adapt BUT AI is a more direct communicator and data processor </w:t>
      </w:r>
    </w:p>
    <w:p w14:paraId="25E8DDC0" w14:textId="77777777" w:rsidR="002D51FF" w:rsidRDefault="002D51FF" w:rsidP="002D51FF">
      <w:r>
        <w:t xml:space="preserve">AI combination can lead to faster decision-making, instant language acquisition, and telepathy which would vastly increase our abilities to communicate and organize with one another </w:t>
      </w:r>
    </w:p>
    <w:p w14:paraId="718FE01F" w14:textId="77777777" w:rsidR="002D51FF" w:rsidRDefault="002D51FF" w:rsidP="002D51FF">
      <w:r>
        <w:t xml:space="preserve">2---our physical capabilities will be augmented --- human/AI integration leads to physical optimization that improves physical recovery from injuries individuals might sustain or entire societies might sustain due to extreme pollution or temperature changes, and complete physical replacement like bionic limbs or organs that allow us to survive in harsher conditions   </w:t>
      </w:r>
    </w:p>
    <w:p w14:paraId="3795E924" w14:textId="77777777" w:rsidR="002D51FF" w:rsidRDefault="002D51FF" w:rsidP="002D51FF">
      <w:r>
        <w:t xml:space="preserve">FRAMING ISSUE </w:t>
      </w:r>
    </w:p>
    <w:p w14:paraId="0D1DE8DE" w14:textId="77777777" w:rsidR="002D51FF" w:rsidRDefault="002D51FF" w:rsidP="002D51FF">
      <w:r>
        <w:t xml:space="preserve">All of the K’s impacts are in the context of status quo humanity --- yes [capitalism/security/cybernetics/imperialism] </w:t>
      </w:r>
      <w:proofErr w:type="spellStart"/>
      <w:r>
        <w:t>etc</w:t>
      </w:r>
      <w:proofErr w:type="spellEnd"/>
      <w:r>
        <w:t xml:space="preserve"> all have cyclical and systemic impacts that can result in extinction BUT the </w:t>
      </w:r>
      <w:proofErr w:type="spellStart"/>
      <w:r>
        <w:t>aff</w:t>
      </w:r>
      <w:proofErr w:type="spellEnd"/>
      <w:r>
        <w:t xml:space="preserve"> pushes the biological constraints of humanity to new levels so even if their link and impact arguments are 100 percent </w:t>
      </w:r>
      <w:proofErr w:type="gramStart"/>
      <w:r>
        <w:t>true</w:t>
      </w:r>
      <w:proofErr w:type="gramEnd"/>
      <w:r>
        <w:t xml:space="preserve"> </w:t>
      </w:r>
      <w:r w:rsidRPr="00E37836">
        <w:rPr>
          <w:u w:val="single"/>
        </w:rPr>
        <w:t>we still survive them</w:t>
      </w:r>
      <w:r>
        <w:t xml:space="preserve"> and prevent the worst S-Risks imaginable</w:t>
      </w:r>
    </w:p>
    <w:p w14:paraId="450D4C2B" w14:textId="77777777" w:rsidR="002D51FF" w:rsidRDefault="002D51FF" w:rsidP="002D51FF"/>
    <w:p w14:paraId="10CB8EF5" w14:textId="617242A0" w:rsidR="000A2223" w:rsidRDefault="000A2223" w:rsidP="000A2223">
      <w:pPr>
        <w:pStyle w:val="Heading3"/>
      </w:pPr>
      <w:r>
        <w:t xml:space="preserve">2AC—Add On v K—AI Love </w:t>
      </w:r>
    </w:p>
    <w:p w14:paraId="7772CEC9" w14:textId="73CAFD00" w:rsidR="000053F0" w:rsidRDefault="000053F0" w:rsidP="000053F0">
      <w:pPr>
        <w:pStyle w:val="Heading4"/>
      </w:pPr>
      <w:r>
        <w:t xml:space="preserve">AI reps are offense---the 1AC advocates for human/AI partnership: </w:t>
      </w:r>
    </w:p>
    <w:p w14:paraId="4D58CD54" w14:textId="77777777" w:rsidR="000053F0" w:rsidRPr="000053F0" w:rsidRDefault="000053F0" w:rsidP="000053F0"/>
    <w:p w14:paraId="01BAD7D4" w14:textId="609D0D38" w:rsidR="000A2223" w:rsidRDefault="000053F0" w:rsidP="000A2223">
      <w:pPr>
        <w:pStyle w:val="Heading4"/>
      </w:pPr>
      <w:r>
        <w:t xml:space="preserve">Specifically, </w:t>
      </w:r>
      <w:r w:rsidRPr="000053F0">
        <w:rPr>
          <w:u w:val="single"/>
        </w:rPr>
        <w:t>L</w:t>
      </w:r>
      <w:r w:rsidR="000A2223" w:rsidRPr="000053F0">
        <w:rPr>
          <w:u w:val="single"/>
        </w:rPr>
        <w:t>OVE</w:t>
      </w:r>
      <w:r w:rsidR="000A2223">
        <w:t xml:space="preserve"> your AI---it is the </w:t>
      </w:r>
      <w:r w:rsidR="000A2223" w:rsidRPr="005E608F">
        <w:rPr>
          <w:u w:val="single"/>
        </w:rPr>
        <w:t>best way</w:t>
      </w:r>
      <w:r w:rsidR="000A2223">
        <w:t xml:space="preserve"> to </w:t>
      </w:r>
      <w:r w:rsidR="000A2223" w:rsidRPr="005E608F">
        <w:rPr>
          <w:u w:val="single"/>
        </w:rPr>
        <w:t>mitigate</w:t>
      </w:r>
      <w:r w:rsidR="000A2223">
        <w:t xml:space="preserve"> rogue SI risks </w:t>
      </w:r>
    </w:p>
    <w:p w14:paraId="77F68C98" w14:textId="77777777" w:rsidR="000A2223" w:rsidRDefault="000A2223" w:rsidP="000A2223">
      <w:proofErr w:type="spellStart"/>
      <w:r w:rsidRPr="005E608F">
        <w:rPr>
          <w:rStyle w:val="Style13ptBold"/>
        </w:rPr>
        <w:t>Prinzing</w:t>
      </w:r>
      <w:proofErr w:type="spellEnd"/>
      <w:r w:rsidRPr="005E608F">
        <w:rPr>
          <w:rStyle w:val="Style13ptBold"/>
        </w:rPr>
        <w:t xml:space="preserve"> 17</w:t>
      </w:r>
      <w:r>
        <w:t xml:space="preserve"> – PhD Philosophy University of North Carolina @ Chapel Hill, Postdoctoral Fellow @ Yale [Michael, 2017, “Friendly </w:t>
      </w:r>
      <w:proofErr w:type="spellStart"/>
      <w:r>
        <w:t>superintelligent</w:t>
      </w:r>
      <w:proofErr w:type="spellEnd"/>
      <w:r>
        <w:t xml:space="preserve"> AI: All you need is love”, </w:t>
      </w:r>
      <w:r w:rsidRPr="00A538BD">
        <w:rPr>
          <w:i/>
          <w:iCs/>
        </w:rPr>
        <w:t>The Philosophy &amp; Theory of Artificial Intelligence</w:t>
      </w:r>
      <w:r>
        <w:t xml:space="preserve">. Berlin: Springer. pp. 288-301, </w:t>
      </w:r>
      <w:hyperlink r:id="rId129" w:history="1">
        <w:r w:rsidRPr="00F30CC3">
          <w:rPr>
            <w:rStyle w:val="Hyperlink"/>
          </w:rPr>
          <w:t>https://philpapers.org/rec/PRIFSA-2</w:t>
        </w:r>
      </w:hyperlink>
      <w:r>
        <w:t>]</w:t>
      </w:r>
    </w:p>
    <w:p w14:paraId="487CA658" w14:textId="77777777" w:rsidR="000A2223" w:rsidRPr="00CD514F" w:rsidRDefault="000A2223" w:rsidP="000A2223">
      <w:pPr>
        <w:rPr>
          <w:sz w:val="10"/>
        </w:rPr>
      </w:pPr>
      <w:r w:rsidRPr="00CD514F">
        <w:rPr>
          <w:sz w:val="10"/>
        </w:rPr>
        <w:t>Abstract.</w:t>
      </w:r>
    </w:p>
    <w:p w14:paraId="710669F0" w14:textId="77777777" w:rsidR="000A2223" w:rsidRPr="00CD514F" w:rsidRDefault="000A2223" w:rsidP="000A2223">
      <w:pPr>
        <w:rPr>
          <w:sz w:val="10"/>
        </w:rPr>
      </w:pPr>
      <w:r w:rsidRPr="00E635E0">
        <w:rPr>
          <w:rStyle w:val="StyleUnderline"/>
        </w:rPr>
        <w:t>There is a non-trivial chance</w:t>
      </w:r>
      <w:r w:rsidRPr="00CD514F">
        <w:rPr>
          <w:sz w:val="10"/>
        </w:rPr>
        <w:t xml:space="preserve"> that sometime in the (perhaps somewhat distant) future, </w:t>
      </w:r>
      <w:r w:rsidRPr="00E635E0">
        <w:rPr>
          <w:rStyle w:val="StyleUnderline"/>
        </w:rPr>
        <w:t>someone will build an artificial</w:t>
      </w:r>
      <w:r w:rsidRPr="00CD514F">
        <w:rPr>
          <w:sz w:val="10"/>
        </w:rPr>
        <w:t xml:space="preserve"> </w:t>
      </w:r>
      <w:r w:rsidRPr="00E635E0">
        <w:rPr>
          <w:rStyle w:val="StyleUnderline"/>
        </w:rPr>
        <w:t>general</w:t>
      </w:r>
      <w:r w:rsidRPr="00CD514F">
        <w:rPr>
          <w:sz w:val="10"/>
        </w:rPr>
        <w:t xml:space="preserve"> </w:t>
      </w:r>
      <w:r w:rsidRPr="00E635E0">
        <w:rPr>
          <w:rStyle w:val="StyleUnderline"/>
        </w:rPr>
        <w:t>intelligence</w:t>
      </w:r>
      <w:r w:rsidRPr="00CD514F">
        <w:rPr>
          <w:sz w:val="10"/>
        </w:rPr>
        <w:t xml:space="preserve"> </w:t>
      </w:r>
      <w:r w:rsidRPr="00E635E0">
        <w:rPr>
          <w:rStyle w:val="Emphasis"/>
        </w:rPr>
        <w:t>that will surpass human-level cognitive</w:t>
      </w:r>
      <w:r w:rsidRPr="00CD514F">
        <w:rPr>
          <w:sz w:val="10"/>
        </w:rPr>
        <w:t xml:space="preserve"> </w:t>
      </w:r>
      <w:r w:rsidRPr="00E635E0">
        <w:rPr>
          <w:rStyle w:val="Emphasis"/>
        </w:rPr>
        <w:t>proficiency</w:t>
      </w:r>
      <w:r w:rsidRPr="00CD514F">
        <w:rPr>
          <w:sz w:val="10"/>
        </w:rPr>
        <w:t xml:space="preserve"> </w:t>
      </w:r>
      <w:r w:rsidRPr="00E635E0">
        <w:rPr>
          <w:rStyle w:val="StyleUnderline"/>
        </w:rPr>
        <w:t>and</w:t>
      </w:r>
      <w:r w:rsidRPr="00CD514F">
        <w:rPr>
          <w:sz w:val="10"/>
        </w:rPr>
        <w:t xml:space="preserve"> go on to </w:t>
      </w:r>
      <w:r w:rsidRPr="00E635E0">
        <w:rPr>
          <w:rStyle w:val="StyleUnderline"/>
        </w:rPr>
        <w:t>become “</w:t>
      </w:r>
      <w:proofErr w:type="spellStart"/>
      <w:r w:rsidRPr="00E635E0">
        <w:rPr>
          <w:rStyle w:val="Emphasis"/>
        </w:rPr>
        <w:t>superintelligent</w:t>
      </w:r>
      <w:proofErr w:type="spellEnd"/>
      <w:r w:rsidRPr="00CD514F">
        <w:rPr>
          <w:sz w:val="10"/>
        </w:rPr>
        <w:t xml:space="preserve">”, vastly outperforming humans. The advent of </w:t>
      </w:r>
      <w:proofErr w:type="spellStart"/>
      <w:r w:rsidRPr="00CD514F">
        <w:rPr>
          <w:sz w:val="10"/>
        </w:rPr>
        <w:t>superintelligent</w:t>
      </w:r>
      <w:proofErr w:type="spellEnd"/>
      <w:r w:rsidRPr="00CD514F">
        <w:rPr>
          <w:sz w:val="10"/>
        </w:rPr>
        <w:t xml:space="preserve"> AI has great potential, for good or ill. It is therefore imperative that we find a way to ensure—long before one arrives—that any superintelligence we build will consistently act in ways congenial to our interests. This is a very difficult challenge in part because most of the final goals we could give an AI admit of so-called “perverse instantiations”. I propose a novel solution to this puzzle: instruct the AI to love humanity. The proposal is compared with </w:t>
      </w:r>
      <w:proofErr w:type="spellStart"/>
      <w:r w:rsidRPr="00CD514F">
        <w:rPr>
          <w:sz w:val="10"/>
        </w:rPr>
        <w:t>Yudkowsky’s</w:t>
      </w:r>
      <w:proofErr w:type="spellEnd"/>
      <w:r w:rsidRPr="00CD514F">
        <w:rPr>
          <w:sz w:val="10"/>
        </w:rPr>
        <w:t xml:space="preserve"> Coherent Extrapolated Volition, and Bostrom’s Moral Modeling proposals. </w:t>
      </w:r>
    </w:p>
    <w:p w14:paraId="1E1B1294" w14:textId="77777777" w:rsidR="000A2223" w:rsidRPr="00CD514F" w:rsidRDefault="000A2223" w:rsidP="000A2223">
      <w:pPr>
        <w:rPr>
          <w:sz w:val="10"/>
        </w:rPr>
      </w:pPr>
      <w:r w:rsidRPr="00CD514F">
        <w:rPr>
          <w:sz w:val="10"/>
        </w:rPr>
        <w:t xml:space="preserve">1 Introduction </w:t>
      </w:r>
    </w:p>
    <w:p w14:paraId="0FA46AF2" w14:textId="77777777" w:rsidR="000A2223" w:rsidRPr="00CD514F" w:rsidRDefault="000A2223" w:rsidP="000A2223">
      <w:pPr>
        <w:rPr>
          <w:sz w:val="10"/>
        </w:rPr>
      </w:pPr>
      <w:r w:rsidRPr="00CD514F">
        <w:rPr>
          <w:sz w:val="10"/>
        </w:rPr>
        <w:t xml:space="preserve">Many </w:t>
      </w:r>
      <w:r w:rsidRPr="00E635E0">
        <w:rPr>
          <w:rStyle w:val="StyleUnderline"/>
        </w:rPr>
        <w:t>AI researchers</w:t>
      </w:r>
      <w:r w:rsidRPr="00CD514F">
        <w:rPr>
          <w:sz w:val="10"/>
        </w:rPr>
        <w:t xml:space="preserve"> </w:t>
      </w:r>
      <w:r w:rsidRPr="00E635E0">
        <w:rPr>
          <w:rStyle w:val="StyleUnderline"/>
        </w:rPr>
        <w:t>believe</w:t>
      </w:r>
      <w:r w:rsidRPr="00CD514F">
        <w:rPr>
          <w:sz w:val="10"/>
        </w:rPr>
        <w:t xml:space="preserve"> </w:t>
      </w:r>
      <w:r w:rsidRPr="00E635E0">
        <w:rPr>
          <w:rStyle w:val="StyleUnderline"/>
        </w:rPr>
        <w:t xml:space="preserve">there is a </w:t>
      </w:r>
      <w:r w:rsidRPr="00E635E0">
        <w:rPr>
          <w:rStyle w:val="Emphasis"/>
        </w:rPr>
        <w:t>non-trivial chance</w:t>
      </w:r>
      <w:r w:rsidRPr="00E635E0">
        <w:rPr>
          <w:rStyle w:val="StyleUnderline"/>
        </w:rPr>
        <w:t xml:space="preserve"> that AI with greater than human-level cognitive capabilities will be developed</w:t>
      </w:r>
      <w:r w:rsidRPr="00CD514F">
        <w:rPr>
          <w:sz w:val="10"/>
        </w:rPr>
        <w:t xml:space="preserve"> sometime in the (perhaps somewhat distant) future (Müller &amp; </w:t>
      </w:r>
      <w:proofErr w:type="spellStart"/>
      <w:r w:rsidRPr="00CD514F">
        <w:rPr>
          <w:sz w:val="10"/>
        </w:rPr>
        <w:t>Bostrum</w:t>
      </w:r>
      <w:proofErr w:type="spellEnd"/>
      <w:r w:rsidRPr="00CD514F">
        <w:rPr>
          <w:sz w:val="10"/>
        </w:rPr>
        <w:t xml:space="preserve"> 2016). These AI may eventually become “</w:t>
      </w:r>
      <w:proofErr w:type="spellStart"/>
      <w:r w:rsidRPr="00CD514F">
        <w:rPr>
          <w:sz w:val="10"/>
        </w:rPr>
        <w:t>superintelligent</w:t>
      </w:r>
      <w:proofErr w:type="spellEnd"/>
      <w:r w:rsidRPr="00CD514F">
        <w:rPr>
          <w:sz w:val="10"/>
        </w:rPr>
        <w:t xml:space="preserve">”—i.e., capable of vastly outperforming humans in all, or nearly all, cognitive tasks (Bostrom 2014; Chalmers 2010). This is both an exciting and unsettling prospect. If a superintelligence were friendly—if its goals aligned with ours—it could provide untold benefits to humanity. It could cure diseases. It could increase economic output such as to end all poverty, hunger, and need. On the other hand, if the superintelligence were malignant—if its goals diverged in important ways from ours—we would be powerless to stop it (Bostrom 2014, chapters 8-10).  </w:t>
      </w:r>
    </w:p>
    <w:p w14:paraId="31A77BB7" w14:textId="77777777" w:rsidR="000A2223" w:rsidRPr="00CD514F" w:rsidRDefault="000A2223" w:rsidP="000A2223">
      <w:pPr>
        <w:rPr>
          <w:sz w:val="10"/>
        </w:rPr>
      </w:pPr>
      <w:r w:rsidRPr="00CD514F">
        <w:rPr>
          <w:sz w:val="10"/>
        </w:rPr>
        <w:t xml:space="preserve">There is always a risk, when thinking about topics like this, of falling into futile futurology: wild, ungrounded speculation. But, while it’s good to keep this risk in mind, I believe it is important to start considering the possibilities. For one thing, </w:t>
      </w:r>
      <w:r w:rsidRPr="00E635E0">
        <w:rPr>
          <w:rStyle w:val="StyleUnderline"/>
        </w:rPr>
        <w:t>the suggestion that</w:t>
      </w:r>
      <w:r w:rsidRPr="00CD514F">
        <w:rPr>
          <w:sz w:val="10"/>
        </w:rPr>
        <w:t xml:space="preserve"> </w:t>
      </w:r>
      <w:proofErr w:type="spellStart"/>
      <w:r w:rsidRPr="00E635E0">
        <w:rPr>
          <w:rStyle w:val="StyleUnderline"/>
        </w:rPr>
        <w:t>superintelligent</w:t>
      </w:r>
      <w:proofErr w:type="spellEnd"/>
      <w:r w:rsidRPr="00E635E0">
        <w:rPr>
          <w:rStyle w:val="StyleUnderline"/>
        </w:rPr>
        <w:t xml:space="preserve"> AI will</w:t>
      </w:r>
      <w:r w:rsidRPr="00CD514F">
        <w:rPr>
          <w:sz w:val="10"/>
        </w:rPr>
        <w:t xml:space="preserve"> (</w:t>
      </w:r>
      <w:r w:rsidRPr="00E635E0">
        <w:rPr>
          <w:rStyle w:val="Emphasis"/>
        </w:rPr>
        <w:t>eventually</w:t>
      </w:r>
      <w:r w:rsidRPr="00CD514F">
        <w:rPr>
          <w:sz w:val="10"/>
        </w:rPr>
        <w:t xml:space="preserve">) </w:t>
      </w:r>
      <w:r w:rsidRPr="00E635E0">
        <w:rPr>
          <w:rStyle w:val="StyleUnderline"/>
        </w:rPr>
        <w:t xml:space="preserve">be developed is not </w:t>
      </w:r>
      <w:r w:rsidRPr="00E635E0">
        <w:rPr>
          <w:rStyle w:val="Emphasis"/>
        </w:rPr>
        <w:t>ungrounded</w:t>
      </w:r>
      <w:r w:rsidRPr="00CD514F">
        <w:rPr>
          <w:sz w:val="10"/>
        </w:rPr>
        <w:t xml:space="preserve">. </w:t>
      </w:r>
      <w:r w:rsidRPr="00E635E0">
        <w:rPr>
          <w:rStyle w:val="StyleUnderline"/>
        </w:rPr>
        <w:t>This is something that many AI researchers are seriously concerned about</w:t>
      </w:r>
      <w:r w:rsidRPr="00CD514F">
        <w:rPr>
          <w:sz w:val="10"/>
        </w:rPr>
        <w:t xml:space="preserve"> (</w:t>
      </w:r>
      <w:r w:rsidRPr="00E635E0">
        <w:rPr>
          <w:rStyle w:val="Emphasis"/>
        </w:rPr>
        <w:t>Müller</w:t>
      </w:r>
      <w:r w:rsidRPr="00CD514F">
        <w:rPr>
          <w:sz w:val="10"/>
        </w:rPr>
        <w:t xml:space="preserve"> &amp; </w:t>
      </w:r>
      <w:proofErr w:type="spellStart"/>
      <w:r w:rsidRPr="00E635E0">
        <w:rPr>
          <w:rStyle w:val="Emphasis"/>
        </w:rPr>
        <w:t>Bostrum</w:t>
      </w:r>
      <w:proofErr w:type="spellEnd"/>
      <w:r w:rsidRPr="00CD514F">
        <w:rPr>
          <w:sz w:val="10"/>
        </w:rPr>
        <w:t xml:space="preserve"> 2016; see also Bostrom 2014; </w:t>
      </w:r>
      <w:r w:rsidRPr="00E635E0">
        <w:rPr>
          <w:rStyle w:val="Emphasis"/>
        </w:rPr>
        <w:t>Soares</w:t>
      </w:r>
      <w:r w:rsidRPr="00CD514F">
        <w:rPr>
          <w:sz w:val="10"/>
        </w:rPr>
        <w:t xml:space="preserve"> &amp; </w:t>
      </w:r>
      <w:proofErr w:type="spellStart"/>
      <w:r w:rsidRPr="00E635E0">
        <w:rPr>
          <w:rStyle w:val="Emphasis"/>
        </w:rPr>
        <w:t>Fallenstein</w:t>
      </w:r>
      <w:proofErr w:type="spellEnd"/>
      <w:r w:rsidRPr="00CD514F">
        <w:rPr>
          <w:sz w:val="10"/>
        </w:rPr>
        <w:t xml:space="preserve"> 2015; </w:t>
      </w:r>
      <w:proofErr w:type="spellStart"/>
      <w:r w:rsidRPr="00E635E0">
        <w:rPr>
          <w:rStyle w:val="Emphasis"/>
        </w:rPr>
        <w:t>Yampolskiy</w:t>
      </w:r>
      <w:proofErr w:type="spellEnd"/>
      <w:r w:rsidRPr="00CD514F">
        <w:rPr>
          <w:sz w:val="10"/>
        </w:rPr>
        <w:t xml:space="preserve"> 2016). </w:t>
      </w:r>
      <w:r w:rsidRPr="00E635E0">
        <w:rPr>
          <w:rStyle w:val="StyleUnderline"/>
        </w:rPr>
        <w:t>This certainly doesn’t mean that superintelligence is inevitable—</w:t>
      </w:r>
      <w:r w:rsidRPr="00E635E0">
        <w:rPr>
          <w:rStyle w:val="Emphasis"/>
        </w:rPr>
        <w:t>just that it’s a real possibility</w:t>
      </w:r>
      <w:r w:rsidRPr="00E635E0">
        <w:rPr>
          <w:rStyle w:val="StyleUnderline"/>
        </w:rPr>
        <w:t>.</w:t>
      </w:r>
      <w:r w:rsidRPr="00CD514F">
        <w:rPr>
          <w:sz w:val="10"/>
        </w:rPr>
        <w:t xml:space="preserve"> Thus, </w:t>
      </w:r>
      <w:r w:rsidRPr="00E635E0">
        <w:rPr>
          <w:rStyle w:val="StyleUnderline"/>
        </w:rPr>
        <w:t>given the magnitude</w:t>
      </w:r>
      <w:r w:rsidRPr="00CD514F">
        <w:rPr>
          <w:sz w:val="10"/>
        </w:rPr>
        <w:t xml:space="preserve"> of the possible outcomes, </w:t>
      </w:r>
      <w:r w:rsidRPr="00E635E0">
        <w:rPr>
          <w:rStyle w:val="StyleUnderline"/>
        </w:rPr>
        <w:t xml:space="preserve">it is important to work </w:t>
      </w:r>
      <w:proofErr w:type="gramStart"/>
      <w:r w:rsidRPr="00E635E0">
        <w:rPr>
          <w:rStyle w:val="StyleUnderline"/>
        </w:rPr>
        <w:t>out</w:t>
      </w:r>
      <w:r>
        <w:rPr>
          <w:rStyle w:val="StyleUnderline"/>
        </w:rPr>
        <w:t xml:space="preserve"> </w:t>
      </w:r>
      <w:r w:rsidRPr="00E635E0">
        <w:rPr>
          <w:rStyle w:val="StyleUnderline"/>
        </w:rPr>
        <w:t xml:space="preserve"> how</w:t>
      </w:r>
      <w:proofErr w:type="gramEnd"/>
      <w:r w:rsidRPr="00E635E0">
        <w:rPr>
          <w:rStyle w:val="StyleUnderline"/>
        </w:rPr>
        <w:t xml:space="preserve"> we can increase the probability of ending up with a friendly superintelligence</w:t>
      </w:r>
      <w:r w:rsidRPr="00CD514F">
        <w:rPr>
          <w:sz w:val="10"/>
        </w:rPr>
        <w:t xml:space="preserve">, and decrease the probability of a malignant one. It’s far better to have a solution and not need one, than to need one and not have one. Crucially, </w:t>
      </w:r>
      <w:r w:rsidRPr="00E635E0">
        <w:rPr>
          <w:rStyle w:val="StyleUnderline"/>
        </w:rPr>
        <w:t>this work will need to be done before (preferably long before) any such being is created</w:t>
      </w:r>
      <w:r w:rsidRPr="00CD514F">
        <w:rPr>
          <w:sz w:val="10"/>
        </w:rPr>
        <w:t xml:space="preserve">. </w:t>
      </w:r>
      <w:r w:rsidRPr="00E635E0">
        <w:rPr>
          <w:rStyle w:val="Emphasis"/>
        </w:rPr>
        <w:t>The time to start on this problem is now.</w:t>
      </w:r>
      <w:r w:rsidRPr="00CD514F">
        <w:rPr>
          <w:sz w:val="10"/>
        </w:rPr>
        <w:t xml:space="preserve"> </w:t>
      </w:r>
    </w:p>
    <w:p w14:paraId="0141DEFF" w14:textId="77777777" w:rsidR="000A2223" w:rsidRPr="00CD514F" w:rsidRDefault="000A2223" w:rsidP="000A2223">
      <w:pPr>
        <w:rPr>
          <w:sz w:val="10"/>
          <w:szCs w:val="32"/>
        </w:rPr>
      </w:pPr>
      <w:r w:rsidRPr="00CD514F">
        <w:rPr>
          <w:sz w:val="10"/>
        </w:rPr>
        <w:t xml:space="preserve">It seems to me that </w:t>
      </w:r>
      <w:r w:rsidRPr="00E635E0">
        <w:rPr>
          <w:rStyle w:val="StyleUnderline"/>
        </w:rPr>
        <w:t xml:space="preserve">the way to understand the friendly superintelligence problem is in terms of a </w:t>
      </w:r>
      <w:r w:rsidRPr="00E635E0">
        <w:rPr>
          <w:rStyle w:val="Emphasis"/>
        </w:rPr>
        <w:t>relationship</w:t>
      </w:r>
      <w:r w:rsidRPr="00CD514F">
        <w:rPr>
          <w:sz w:val="10"/>
        </w:rPr>
        <w:t xml:space="preserve">. </w:t>
      </w:r>
      <w:r w:rsidRPr="00E635E0">
        <w:rPr>
          <w:rStyle w:val="StyleUnderline"/>
        </w:rPr>
        <w:t xml:space="preserve">What we are aiming to ensure is that our relationship with the superintelligence is </w:t>
      </w:r>
      <w:r w:rsidRPr="00E635E0">
        <w:rPr>
          <w:rStyle w:val="Emphasis"/>
        </w:rPr>
        <w:t>healthy and beneficial</w:t>
      </w:r>
      <w:r w:rsidRPr="00CD514F">
        <w:rPr>
          <w:sz w:val="10"/>
        </w:rPr>
        <w:t xml:space="preserve">. Perhaps the only such relationship we can have with such a being is no relationship at all. But, in any case, </w:t>
      </w:r>
      <w:r w:rsidRPr="00E635E0">
        <w:rPr>
          <w:rStyle w:val="StyleUnderline"/>
        </w:rPr>
        <w:t xml:space="preserve">we are trying to ensure that it wants what is best for us, cares about our interests, and will do right by us. </w:t>
      </w:r>
      <w:r w:rsidRPr="00CD514F">
        <w:rPr>
          <w:sz w:val="10"/>
        </w:rPr>
        <w:t xml:space="preserve">When the question is put it in these terms, </w:t>
      </w:r>
      <w:r w:rsidRPr="00E635E0">
        <w:rPr>
          <w:rStyle w:val="Emphasis"/>
        </w:rPr>
        <w:t xml:space="preserve">the shape of a solution starts to become clear. </w:t>
      </w:r>
      <w:r w:rsidRPr="00E635E0">
        <w:rPr>
          <w:rStyle w:val="StyleUnderline"/>
          <w:sz w:val="32"/>
          <w:szCs w:val="32"/>
        </w:rPr>
        <w:t xml:space="preserve">What will make our relationship with the superintelligence a good one is the same thing that makes any personal relationship good: </w:t>
      </w:r>
      <w:r w:rsidRPr="00E635E0">
        <w:rPr>
          <w:rStyle w:val="Emphasis"/>
          <w:sz w:val="32"/>
          <w:szCs w:val="32"/>
        </w:rPr>
        <w:t>love</w:t>
      </w:r>
      <w:r w:rsidRPr="00CD514F">
        <w:rPr>
          <w:sz w:val="10"/>
          <w:szCs w:val="32"/>
        </w:rPr>
        <w:t xml:space="preserve">. </w:t>
      </w:r>
    </w:p>
    <w:p w14:paraId="57148300" w14:textId="77777777" w:rsidR="000A2223" w:rsidRPr="00CD514F" w:rsidRDefault="000A2223" w:rsidP="000A2223">
      <w:pPr>
        <w:rPr>
          <w:sz w:val="10"/>
        </w:rPr>
      </w:pPr>
      <w:r w:rsidRPr="00CD514F">
        <w:rPr>
          <w:sz w:val="10"/>
        </w:rPr>
        <w:t xml:space="preserve">2 The puzzle: Avoiding “perverse instantiations” </w:t>
      </w:r>
    </w:p>
    <w:p w14:paraId="48F270D7" w14:textId="77777777" w:rsidR="000A2223" w:rsidRPr="00CD514F" w:rsidRDefault="000A2223" w:rsidP="000A2223">
      <w:pPr>
        <w:rPr>
          <w:sz w:val="10"/>
        </w:rPr>
      </w:pPr>
      <w:r w:rsidRPr="00CD514F">
        <w:rPr>
          <w:sz w:val="10"/>
        </w:rPr>
        <w:t xml:space="preserve">Before I explain this proposal, it’s important to specify the puzzle it aims to solve. There are several related puzzles that it is not a solution to. These concern how to express complex, world-affecting goals in computer code. </w:t>
      </w:r>
      <w:r w:rsidRPr="00E635E0">
        <w:rPr>
          <w:rStyle w:val="StyleUnderline"/>
        </w:rPr>
        <w:t>Suppose</w:t>
      </w:r>
      <w:r w:rsidRPr="00CD514F">
        <w:rPr>
          <w:sz w:val="10"/>
        </w:rPr>
        <w:t xml:space="preserve"> the goal </w:t>
      </w:r>
      <w:r w:rsidRPr="00E635E0">
        <w:rPr>
          <w:rStyle w:val="StyleUnderline"/>
        </w:rPr>
        <w:t>we want the AI to pursue</w:t>
      </w:r>
      <w:r w:rsidRPr="00CD514F">
        <w:rPr>
          <w:sz w:val="10"/>
        </w:rPr>
        <w:t xml:space="preserve"> is the maximization of </w:t>
      </w:r>
      <w:r w:rsidRPr="00E635E0">
        <w:rPr>
          <w:rStyle w:val="StyleUnderline"/>
        </w:rPr>
        <w:t>human happiness</w:t>
      </w:r>
      <w:r w:rsidRPr="00CD514F">
        <w:rPr>
          <w:sz w:val="10"/>
        </w:rPr>
        <w:t xml:space="preserve">. It’s quite easy to state such a goal. But </w:t>
      </w:r>
      <w:r w:rsidRPr="00E635E0">
        <w:rPr>
          <w:rStyle w:val="StyleUnderline"/>
        </w:rPr>
        <w:t>it’s extremely difficult</w:t>
      </w:r>
      <w:r w:rsidRPr="00CD514F">
        <w:rPr>
          <w:sz w:val="10"/>
        </w:rPr>
        <w:t xml:space="preserve">, even </w:t>
      </w:r>
      <w:r w:rsidRPr="00E635E0">
        <w:rPr>
          <w:rStyle w:val="StyleUnderline"/>
        </w:rPr>
        <w:t>in a</w:t>
      </w:r>
      <w:r w:rsidRPr="00CD514F">
        <w:rPr>
          <w:sz w:val="10"/>
        </w:rPr>
        <w:t xml:space="preserve"> natural </w:t>
      </w:r>
      <w:r w:rsidRPr="00E635E0">
        <w:rPr>
          <w:rStyle w:val="StyleUnderline"/>
        </w:rPr>
        <w:t>language</w:t>
      </w:r>
      <w:r w:rsidRPr="00CD514F">
        <w:rPr>
          <w:sz w:val="10"/>
        </w:rPr>
        <w:t xml:space="preserve"> </w:t>
      </w:r>
      <w:r w:rsidRPr="00E635E0">
        <w:rPr>
          <w:rStyle w:val="StyleUnderline"/>
        </w:rPr>
        <w:t>like</w:t>
      </w:r>
      <w:r w:rsidRPr="00CD514F">
        <w:rPr>
          <w:sz w:val="10"/>
        </w:rPr>
        <w:t xml:space="preserve"> </w:t>
      </w:r>
      <w:r w:rsidRPr="00E635E0">
        <w:rPr>
          <w:rStyle w:val="StyleUnderline"/>
        </w:rPr>
        <w:t>English</w:t>
      </w:r>
      <w:r w:rsidRPr="00CD514F">
        <w:rPr>
          <w:sz w:val="10"/>
        </w:rPr>
        <w:t xml:space="preserve">, </w:t>
      </w:r>
      <w:r w:rsidRPr="00E635E0">
        <w:rPr>
          <w:rStyle w:val="Emphasis"/>
        </w:rPr>
        <w:t>to explain precisely what it means</w:t>
      </w:r>
      <w:r w:rsidRPr="00CD514F">
        <w:rPr>
          <w:sz w:val="10"/>
        </w:rPr>
        <w:t xml:space="preserve">. This is classic philosophical territory. What is happiness? Supposing that we could give a correct accounting of the relevant concepts, </w:t>
      </w:r>
      <w:r w:rsidRPr="00E635E0">
        <w:rPr>
          <w:rStyle w:val="StyleUnderline"/>
        </w:rPr>
        <w:t>we would</w:t>
      </w:r>
      <w:r w:rsidRPr="00CD514F">
        <w:rPr>
          <w:sz w:val="10"/>
        </w:rPr>
        <w:t xml:space="preserve"> then </w:t>
      </w:r>
      <w:r w:rsidRPr="00E635E0">
        <w:rPr>
          <w:rStyle w:val="StyleUnderline"/>
        </w:rPr>
        <w:t xml:space="preserve">face the challenge of converting </w:t>
      </w:r>
      <w:r w:rsidRPr="00CD514F">
        <w:rPr>
          <w:sz w:val="10"/>
        </w:rPr>
        <w:t xml:space="preserve">that </w:t>
      </w:r>
      <w:r w:rsidRPr="00E635E0">
        <w:rPr>
          <w:rStyle w:val="StyleUnderline"/>
        </w:rPr>
        <w:t>natural language analysis into</w:t>
      </w:r>
      <w:r w:rsidRPr="00CD514F">
        <w:rPr>
          <w:sz w:val="10"/>
        </w:rPr>
        <w:t xml:space="preserve"> the </w:t>
      </w:r>
      <w:r w:rsidRPr="00E635E0">
        <w:rPr>
          <w:rStyle w:val="StyleUnderline"/>
        </w:rPr>
        <w:t>functions and operators of a programming language</w:t>
      </w:r>
      <w:r w:rsidRPr="00CD514F">
        <w:rPr>
          <w:sz w:val="10"/>
        </w:rPr>
        <w:t xml:space="preserve">. These initial puzzles, in short, are concept learning puzzles. Abstract natural language concepts are the ingredients of any goal that we might give an AI. The issue I’m interested in, for the purposes of this paper, assumes that we have solved these puzzles. </w:t>
      </w:r>
    </w:p>
    <w:p w14:paraId="17DFC53E" w14:textId="77777777" w:rsidR="000A2223" w:rsidRPr="00CD514F" w:rsidRDefault="000A2223" w:rsidP="000A2223">
      <w:pPr>
        <w:rPr>
          <w:sz w:val="10"/>
        </w:rPr>
      </w:pPr>
      <w:r w:rsidRPr="00CD514F">
        <w:rPr>
          <w:sz w:val="10"/>
        </w:rPr>
        <w:t xml:space="preserve">The next challenge, the one I’m addressing, is to figure out which goals or instructions to provide. A direct approach would be to simply specify some concrete goal like “maximize human happiness”. The main problem with this method, as Nick Bostrom (2014) discusses, is that </w:t>
      </w:r>
      <w:r w:rsidRPr="007311FB">
        <w:rPr>
          <w:rStyle w:val="StyleUnderline"/>
        </w:rPr>
        <w:t xml:space="preserve">it is extremely difficult to accurately capture the things we value in </w:t>
      </w:r>
      <w:r w:rsidRPr="007311FB">
        <w:rPr>
          <w:rStyle w:val="Emphasis"/>
        </w:rPr>
        <w:t>explicit specifications</w:t>
      </w:r>
      <w:r w:rsidRPr="00CD514F">
        <w:rPr>
          <w:sz w:val="10"/>
        </w:rPr>
        <w:t xml:space="preserve">. </w:t>
      </w:r>
      <w:r w:rsidRPr="007311FB">
        <w:rPr>
          <w:rStyle w:val="StyleUnderline"/>
        </w:rPr>
        <w:t xml:space="preserve">For any goal that we might specify directly, even one that sounds agreeable, there is a </w:t>
      </w:r>
      <w:r w:rsidRPr="007311FB">
        <w:rPr>
          <w:rStyle w:val="Emphasis"/>
        </w:rPr>
        <w:t>significant chance</w:t>
      </w:r>
      <w:r w:rsidRPr="007311FB">
        <w:rPr>
          <w:rStyle w:val="StyleUnderline"/>
        </w:rPr>
        <w:t xml:space="preserve"> that realizing the goal would go </w:t>
      </w:r>
      <w:r w:rsidRPr="007311FB">
        <w:rPr>
          <w:rStyle w:val="Emphasis"/>
        </w:rPr>
        <w:t>horribly wrong</w:t>
      </w:r>
      <w:r w:rsidRPr="00CD514F">
        <w:rPr>
          <w:sz w:val="10"/>
        </w:rPr>
        <w:t xml:space="preserve">. In Bostrom’s (2014, 146) terminology, that goal likely admits of some “perverse instantiation”—a way of realizing the letter of the instructions, while betraying their spirit. For instance, </w:t>
      </w:r>
      <w:r w:rsidRPr="007311FB">
        <w:rPr>
          <w:rStyle w:val="StyleUnderline"/>
        </w:rPr>
        <w:t>one way of maximizing human happiness would involve implanting electrodes into our brains and inducing a perpetual state of vacuous, drooling euphoria</w:t>
      </w:r>
      <w:r w:rsidRPr="00CD514F">
        <w:rPr>
          <w:sz w:val="10"/>
        </w:rPr>
        <w:t xml:space="preserve">. </w:t>
      </w:r>
      <w:r w:rsidRPr="007311FB">
        <w:rPr>
          <w:rStyle w:val="Emphasis"/>
        </w:rPr>
        <w:t xml:space="preserve">We would feel happy, but that’s not exactly my vision of a life </w:t>
      </w:r>
      <w:proofErr w:type="spellStart"/>
      <w:r w:rsidRPr="007311FB">
        <w:rPr>
          <w:rStyle w:val="Emphasis"/>
        </w:rPr>
        <w:t>welllived</w:t>
      </w:r>
      <w:proofErr w:type="spellEnd"/>
      <w:r w:rsidRPr="00CD514F">
        <w:rPr>
          <w:sz w:val="10"/>
        </w:rPr>
        <w:t xml:space="preserve">. </w:t>
      </w:r>
    </w:p>
    <w:p w14:paraId="7E9EACE4" w14:textId="77777777" w:rsidR="000A2223" w:rsidRPr="00CD514F" w:rsidRDefault="000A2223" w:rsidP="000A2223">
      <w:pPr>
        <w:rPr>
          <w:sz w:val="10"/>
        </w:rPr>
      </w:pPr>
      <w:r w:rsidRPr="00CD514F">
        <w:rPr>
          <w:sz w:val="10"/>
        </w:rPr>
        <w:t xml:space="preserve">Thus, </w:t>
      </w:r>
      <w:r w:rsidRPr="007311FB">
        <w:rPr>
          <w:rStyle w:val="StyleUnderline"/>
        </w:rPr>
        <w:t>those who have thought seriously about this problem</w:t>
      </w:r>
      <w:r w:rsidRPr="00CD514F">
        <w:rPr>
          <w:sz w:val="10"/>
        </w:rPr>
        <w:t xml:space="preserve"> tend to </w:t>
      </w:r>
      <w:r w:rsidRPr="007311FB">
        <w:rPr>
          <w:rStyle w:val="StyleUnderline"/>
        </w:rPr>
        <w:t>favor a more indirect approach</w:t>
      </w:r>
      <w:r w:rsidRPr="00CD514F">
        <w:rPr>
          <w:sz w:val="10"/>
        </w:rPr>
        <w:t xml:space="preserve"> (</w:t>
      </w:r>
      <w:proofErr w:type="spellStart"/>
      <w:r w:rsidRPr="00CD514F">
        <w:rPr>
          <w:sz w:val="10"/>
        </w:rPr>
        <w:t>Yudkowsky</w:t>
      </w:r>
      <w:proofErr w:type="spellEnd"/>
      <w:r w:rsidRPr="00CD514F">
        <w:rPr>
          <w:sz w:val="10"/>
        </w:rPr>
        <w:t xml:space="preserve"> 2004; Bostrom 2014). Rather than specify a concrete goal, </w:t>
      </w:r>
      <w:r w:rsidRPr="007311FB">
        <w:rPr>
          <w:rStyle w:val="StyleUnderline"/>
        </w:rPr>
        <w:t>we should give the AI a procedure by which to decide for itself what to do</w:t>
      </w:r>
      <w:r w:rsidRPr="00CD514F">
        <w:rPr>
          <w:sz w:val="10"/>
        </w:rPr>
        <w:t xml:space="preserve">. This approach is appealing insofar as it delegates to the superintelligence the hard work of figuring out how to remain human-friendly. My proposal adopts this indirect strategy. </w:t>
      </w:r>
    </w:p>
    <w:p w14:paraId="285BB113" w14:textId="77777777" w:rsidR="000A2223" w:rsidRPr="00CD514F" w:rsidRDefault="000A2223" w:rsidP="000A2223">
      <w:pPr>
        <w:rPr>
          <w:sz w:val="10"/>
        </w:rPr>
      </w:pPr>
      <w:r w:rsidRPr="00CD514F">
        <w:rPr>
          <w:sz w:val="10"/>
        </w:rPr>
        <w:t xml:space="preserve">3 The solution: Love </w:t>
      </w:r>
    </w:p>
    <w:p w14:paraId="60A4DE52" w14:textId="77777777" w:rsidR="000A2223" w:rsidRPr="00CD514F" w:rsidRDefault="000A2223" w:rsidP="000A2223">
      <w:pPr>
        <w:rPr>
          <w:sz w:val="10"/>
        </w:rPr>
      </w:pPr>
      <w:r w:rsidRPr="00CD514F">
        <w:rPr>
          <w:sz w:val="10"/>
        </w:rPr>
        <w:t xml:space="preserve">I propose that </w:t>
      </w:r>
      <w:r w:rsidRPr="007311FB">
        <w:rPr>
          <w:rStyle w:val="StyleUnderline"/>
        </w:rPr>
        <w:t xml:space="preserve">we can avoid perverse instantiations by instructing the AI to </w:t>
      </w:r>
      <w:r w:rsidRPr="007311FB">
        <w:rPr>
          <w:rStyle w:val="Emphasis"/>
        </w:rPr>
        <w:t>love humanity</w:t>
      </w:r>
      <w:r w:rsidRPr="00CD514F">
        <w:rPr>
          <w:sz w:val="10"/>
        </w:rPr>
        <w:t xml:space="preserve">. We could </w:t>
      </w:r>
      <w:r w:rsidRPr="007311FB">
        <w:rPr>
          <w:rStyle w:val="StyleUnderline"/>
        </w:rPr>
        <w:t xml:space="preserve">start with </w:t>
      </w:r>
      <w:r w:rsidRPr="00CD514F">
        <w:rPr>
          <w:sz w:val="10"/>
        </w:rPr>
        <w:t xml:space="preserve">a roughly </w:t>
      </w:r>
      <w:r w:rsidRPr="007311FB">
        <w:rPr>
          <w:rStyle w:val="StyleUnderline"/>
        </w:rPr>
        <w:t>human-level A</w:t>
      </w:r>
      <w:r w:rsidRPr="00CD514F">
        <w:rPr>
          <w:sz w:val="10"/>
        </w:rPr>
        <w:t>I—</w:t>
      </w:r>
      <w:r w:rsidRPr="007311FB">
        <w:rPr>
          <w:rStyle w:val="StyleUnderline"/>
        </w:rPr>
        <w:t xml:space="preserve">one which we expect to undergo </w:t>
      </w:r>
      <w:r w:rsidRPr="007311FB">
        <w:rPr>
          <w:rStyle w:val="Emphasis"/>
        </w:rPr>
        <w:t>recursive self-improvement</w:t>
      </w:r>
      <w:r w:rsidRPr="00CD514F">
        <w:rPr>
          <w:sz w:val="10"/>
        </w:rPr>
        <w:t xml:space="preserve"> resulting in superintelligence—</w:t>
      </w:r>
      <w:r w:rsidRPr="007311FB">
        <w:rPr>
          <w:rStyle w:val="StyleUnderline"/>
        </w:rPr>
        <w:t>and give it the final goal of loving humanity.</w:t>
      </w:r>
      <w:r w:rsidRPr="00CD514F">
        <w:rPr>
          <w:sz w:val="10"/>
        </w:rPr>
        <w:t xml:space="preserve"> </w:t>
      </w:r>
      <w:r w:rsidRPr="007311FB">
        <w:rPr>
          <w:rStyle w:val="Emphasis"/>
        </w:rPr>
        <w:t>As it progresses towards superintelligence</w:t>
      </w:r>
      <w:r w:rsidRPr="00CD514F">
        <w:rPr>
          <w:sz w:val="10"/>
        </w:rPr>
        <w:t xml:space="preserve">, </w:t>
      </w:r>
      <w:r w:rsidRPr="007311FB">
        <w:rPr>
          <w:rStyle w:val="StyleUnderline"/>
        </w:rPr>
        <w:t>the AI’s understanding of love</w:t>
      </w:r>
      <w:r w:rsidRPr="00CD514F">
        <w:rPr>
          <w:sz w:val="10"/>
        </w:rPr>
        <w:t xml:space="preserve"> (its grip on the concept and its referent) </w:t>
      </w:r>
      <w:r w:rsidRPr="007311FB">
        <w:rPr>
          <w:rStyle w:val="StyleUnderline"/>
        </w:rPr>
        <w:t>will deepen.</w:t>
      </w:r>
      <w:r w:rsidRPr="00CD514F">
        <w:rPr>
          <w:sz w:val="10"/>
        </w:rPr>
        <w:t xml:space="preserve"> Since the AI’s final goal is to love humanity, </w:t>
      </w:r>
      <w:r w:rsidRPr="007311FB">
        <w:rPr>
          <w:rStyle w:val="StyleUnderline"/>
        </w:rPr>
        <w:t>it will seek to better understand both what love is</w:t>
      </w:r>
      <w:r w:rsidRPr="00CD514F">
        <w:rPr>
          <w:sz w:val="10"/>
        </w:rPr>
        <w:t xml:space="preserve"> (what we have in mind, as well as what we refer to when we use the term in the relevant ways), </w:t>
      </w:r>
      <w:r w:rsidRPr="007311FB">
        <w:rPr>
          <w:rStyle w:val="StyleUnderline"/>
        </w:rPr>
        <w:t>and what is involved in being loving</w:t>
      </w:r>
      <w:r w:rsidRPr="00CD514F">
        <w:rPr>
          <w:sz w:val="10"/>
        </w:rPr>
        <w:t xml:space="preserve"> (if Abe loves Bea, what implications does this have for his behavior?). Ultimately, </w:t>
      </w:r>
      <w:r w:rsidRPr="007311FB">
        <w:rPr>
          <w:rStyle w:val="StyleUnderline"/>
        </w:rPr>
        <w:t>its goal would be to apply what it has learned about love to its relationship with us</w:t>
      </w:r>
      <w:r w:rsidRPr="00CD514F">
        <w:rPr>
          <w:sz w:val="10"/>
        </w:rPr>
        <w:t xml:space="preserve">. The following sub-sections elaborate this proposal. </w:t>
      </w:r>
    </w:p>
    <w:p w14:paraId="2FF1E760" w14:textId="77777777" w:rsidR="000A2223" w:rsidRPr="00CD514F" w:rsidRDefault="000A2223" w:rsidP="000A2223">
      <w:pPr>
        <w:rPr>
          <w:sz w:val="10"/>
        </w:rPr>
      </w:pPr>
      <w:r w:rsidRPr="00CD514F">
        <w:rPr>
          <w:sz w:val="10"/>
        </w:rPr>
        <w:t xml:space="preserve">3.1 What is love? </w:t>
      </w:r>
    </w:p>
    <w:p w14:paraId="6E4623D1" w14:textId="77777777" w:rsidR="000A2223" w:rsidRPr="007311FB" w:rsidRDefault="000A2223" w:rsidP="000A2223">
      <w:pPr>
        <w:rPr>
          <w:rStyle w:val="StyleUnderline"/>
        </w:rPr>
      </w:pPr>
      <w:r w:rsidRPr="007311FB">
        <w:rPr>
          <w:rStyle w:val="StyleUnderline"/>
        </w:rPr>
        <w:t xml:space="preserve">One might worry that the concept of love is simply </w:t>
      </w:r>
      <w:r w:rsidRPr="007311FB">
        <w:rPr>
          <w:rStyle w:val="Emphasis"/>
        </w:rPr>
        <w:t>too slippery and too vague</w:t>
      </w:r>
      <w:r w:rsidRPr="00CD514F">
        <w:rPr>
          <w:sz w:val="10"/>
        </w:rPr>
        <w:t xml:space="preserve"> to be of use here. However, it’s possible to provide a good deal of precision to the idea. As </w:t>
      </w:r>
      <w:r w:rsidRPr="007311FB">
        <w:rPr>
          <w:rStyle w:val="StyleUnderline"/>
        </w:rPr>
        <w:t>psychologist Beverly Fehr</w:t>
      </w:r>
      <w:r w:rsidRPr="00CD514F">
        <w:rPr>
          <w:sz w:val="10"/>
        </w:rPr>
        <w:t xml:space="preserve"> (2013, 202) </w:t>
      </w:r>
      <w:r w:rsidRPr="007311FB">
        <w:rPr>
          <w:rStyle w:val="StyleUnderline"/>
        </w:rPr>
        <w:t>writes</w:t>
      </w:r>
      <w:r w:rsidRPr="00CD514F">
        <w:rPr>
          <w:sz w:val="10"/>
        </w:rPr>
        <w:t xml:space="preserve">, </w:t>
      </w:r>
      <w:r w:rsidRPr="007311FB">
        <w:rPr>
          <w:rStyle w:val="StyleUnderline"/>
        </w:rPr>
        <w:t>there “are now empirically based answers to questions about the meaning of love and how it is experienced</w:t>
      </w:r>
      <w:r w:rsidRPr="00CD514F">
        <w:rPr>
          <w:sz w:val="10"/>
        </w:rPr>
        <w:t>”. Obviously, “</w:t>
      </w:r>
      <w:r w:rsidRPr="007311FB">
        <w:rPr>
          <w:rStyle w:val="StyleUnderline"/>
        </w:rPr>
        <w:t>love” has many senses</w:t>
      </w:r>
      <w:r w:rsidRPr="00CD514F">
        <w:rPr>
          <w:sz w:val="10"/>
        </w:rPr>
        <w:t xml:space="preserve">: “I love pizza”; “I am in love with her”; “I love you man”. This is because </w:t>
      </w:r>
      <w:r w:rsidRPr="007311FB">
        <w:rPr>
          <w:rStyle w:val="Emphasis"/>
        </w:rPr>
        <w:t>the term is not applied to a single phenomenon</w:t>
      </w:r>
      <w:r w:rsidRPr="00CD514F">
        <w:rPr>
          <w:sz w:val="10"/>
        </w:rPr>
        <w:t xml:space="preserve">, </w:t>
      </w:r>
      <w:r w:rsidRPr="007311FB">
        <w:rPr>
          <w:rStyle w:val="Emphasis"/>
        </w:rPr>
        <w:t>but a web</w:t>
      </w:r>
      <w:r w:rsidRPr="00CD514F">
        <w:rPr>
          <w:sz w:val="10"/>
        </w:rPr>
        <w:t xml:space="preserve"> of related phenomena. Most importantly for our purposes, </w:t>
      </w:r>
      <w:r w:rsidRPr="007311FB">
        <w:rPr>
          <w:rStyle w:val="StyleUnderline"/>
        </w:rPr>
        <w:t>empirical investigation has distinguished four kinds of love</w:t>
      </w:r>
      <w:r w:rsidRPr="00CD514F">
        <w:rPr>
          <w:sz w:val="10"/>
        </w:rPr>
        <w:t xml:space="preserve"> (</w:t>
      </w:r>
      <w:proofErr w:type="spellStart"/>
      <w:r w:rsidRPr="00CD514F">
        <w:rPr>
          <w:sz w:val="10"/>
        </w:rPr>
        <w:t>Berscheid</w:t>
      </w:r>
      <w:proofErr w:type="spellEnd"/>
      <w:r w:rsidRPr="00CD514F">
        <w:rPr>
          <w:sz w:val="10"/>
        </w:rPr>
        <w:t xml:space="preserve"> &amp; Hatfield 1974; </w:t>
      </w:r>
      <w:proofErr w:type="spellStart"/>
      <w:r w:rsidRPr="00CD514F">
        <w:rPr>
          <w:sz w:val="10"/>
        </w:rPr>
        <w:t>Berscheid</w:t>
      </w:r>
      <w:proofErr w:type="spellEnd"/>
      <w:r w:rsidRPr="00CD514F">
        <w:rPr>
          <w:sz w:val="10"/>
        </w:rPr>
        <w:t xml:space="preserve"> 2006; 2010; Fehr 2013): romantic</w:t>
      </w:r>
      <w:r w:rsidRPr="007311FB">
        <w:rPr>
          <w:rStyle w:val="Emphasis"/>
        </w:rPr>
        <w:t>/passionate, attachment, companionate, and compassionate</w:t>
      </w:r>
      <w:r w:rsidRPr="00CD514F">
        <w:rPr>
          <w:sz w:val="10"/>
        </w:rPr>
        <w:t xml:space="preserve">. </w:t>
      </w:r>
      <w:r w:rsidRPr="007311FB">
        <w:rPr>
          <w:rStyle w:val="StyleUnderline"/>
        </w:rPr>
        <w:t>The relevant forms</w:t>
      </w:r>
      <w:r w:rsidRPr="00CD514F">
        <w:rPr>
          <w:sz w:val="10"/>
        </w:rPr>
        <w:t xml:space="preserve"> for my proposal </w:t>
      </w:r>
      <w:r w:rsidRPr="007311FB">
        <w:rPr>
          <w:rStyle w:val="StyleUnderline"/>
        </w:rPr>
        <w:t xml:space="preserve">are the final two. </w:t>
      </w:r>
    </w:p>
    <w:p w14:paraId="13D8EFE1" w14:textId="77777777" w:rsidR="000A2223" w:rsidRPr="00CD514F" w:rsidRDefault="000A2223" w:rsidP="000A2223">
      <w:pPr>
        <w:rPr>
          <w:sz w:val="10"/>
        </w:rPr>
      </w:pPr>
      <w:r w:rsidRPr="00CD514F">
        <w:rPr>
          <w:sz w:val="10"/>
        </w:rPr>
        <w:t xml:space="preserve">It’s worth emphasizing what I’m not suggesting. Romantic or passionate love— what the ancient Greeks called eros, and which English speakers pick out with the expression “being in love”—is typically triggered by physical attraction and sexual desire. Naturally, this is not what I have in mind. Nor am I suggesting that the superintelligence display attachment love, affection directed towards a particular individual. </w:t>
      </w:r>
      <w:r w:rsidRPr="007311FB">
        <w:rPr>
          <w:rStyle w:val="StyleUnderline"/>
        </w:rPr>
        <w:t>What I’m proposing is that</w:t>
      </w:r>
      <w:r w:rsidRPr="00CD514F">
        <w:rPr>
          <w:sz w:val="10"/>
        </w:rPr>
        <w:t xml:space="preserve"> the </w:t>
      </w:r>
      <w:r w:rsidRPr="007311FB">
        <w:rPr>
          <w:rStyle w:val="StyleUnderline"/>
        </w:rPr>
        <w:t xml:space="preserve">superintelligence display </w:t>
      </w:r>
      <w:r w:rsidRPr="007311FB">
        <w:rPr>
          <w:rStyle w:val="Emphasis"/>
        </w:rPr>
        <w:t>companionate</w:t>
      </w:r>
      <w:r w:rsidRPr="007311FB">
        <w:rPr>
          <w:rStyle w:val="StyleUnderline"/>
        </w:rPr>
        <w:t xml:space="preserve"> and </w:t>
      </w:r>
      <w:r w:rsidRPr="007311FB">
        <w:rPr>
          <w:rStyle w:val="Emphasis"/>
        </w:rPr>
        <w:t>compassionate love</w:t>
      </w:r>
      <w:r w:rsidRPr="007311FB">
        <w:rPr>
          <w:rStyle w:val="StyleUnderline"/>
        </w:rPr>
        <w:t xml:space="preserve"> towards humanity</w:t>
      </w:r>
      <w:r w:rsidRPr="00CD514F">
        <w:rPr>
          <w:sz w:val="10"/>
        </w:rPr>
        <w:t xml:space="preserve">. Companionate love is the kind found between close friends and family members. It’s </w:t>
      </w:r>
      <w:r w:rsidRPr="007311FB">
        <w:rPr>
          <w:rStyle w:val="StyleUnderline"/>
        </w:rPr>
        <w:t>characterized by caring, trust, honesty, respect</w:t>
      </w:r>
      <w:r w:rsidRPr="00CD514F">
        <w:rPr>
          <w:sz w:val="10"/>
        </w:rPr>
        <w:t xml:space="preserve">, </w:t>
      </w:r>
      <w:r w:rsidRPr="007311FB">
        <w:rPr>
          <w:rStyle w:val="StyleUnderline"/>
        </w:rPr>
        <w:t xml:space="preserve">and can be experienced for many people </w:t>
      </w:r>
      <w:r w:rsidRPr="007311FB">
        <w:rPr>
          <w:rStyle w:val="Emphasis"/>
        </w:rPr>
        <w:t>simultaneously</w:t>
      </w:r>
      <w:r w:rsidRPr="00CD514F">
        <w:rPr>
          <w:sz w:val="10"/>
        </w:rPr>
        <w:t xml:space="preserve">. </w:t>
      </w:r>
      <w:r w:rsidRPr="007311FB">
        <w:rPr>
          <w:rStyle w:val="StyleUnderline"/>
        </w:rPr>
        <w:t>Compassionate love is</w:t>
      </w:r>
      <w:r w:rsidRPr="00CD514F">
        <w:rPr>
          <w:sz w:val="10"/>
        </w:rPr>
        <w:t xml:space="preserve"> sometimes called </w:t>
      </w:r>
      <w:r w:rsidRPr="007311FB">
        <w:rPr>
          <w:rStyle w:val="Emphasis"/>
        </w:rPr>
        <w:t>altruism or selfless love</w:t>
      </w:r>
      <w:r w:rsidRPr="00CD514F">
        <w:rPr>
          <w:sz w:val="10"/>
        </w:rPr>
        <w:t xml:space="preserve">. “A unique antecedent of compassionate love is the perception that the other is in distress or in need” (Fehr 2013, 203). I’ll say more about these forms of love when I discuss what we should expect from a loving superintelligence in Section 3.3. The point, for now, is that love is not a hopelessly vague notion. There are precise, empirically grounded ways to articulate the idea. </w:t>
      </w:r>
    </w:p>
    <w:p w14:paraId="04775466" w14:textId="77777777" w:rsidR="000A2223" w:rsidRPr="00CD514F" w:rsidRDefault="000A2223" w:rsidP="000A2223">
      <w:pPr>
        <w:rPr>
          <w:sz w:val="10"/>
        </w:rPr>
      </w:pPr>
      <w:r w:rsidRPr="00CD514F">
        <w:rPr>
          <w:sz w:val="10"/>
        </w:rPr>
        <w:t xml:space="preserve">3.2 Who is to be loved? </w:t>
      </w:r>
    </w:p>
    <w:p w14:paraId="70ED6F5F" w14:textId="77777777" w:rsidR="000A2223" w:rsidRPr="00CD514F" w:rsidRDefault="000A2223" w:rsidP="000A2223">
      <w:pPr>
        <w:rPr>
          <w:sz w:val="10"/>
        </w:rPr>
      </w:pPr>
      <w:r w:rsidRPr="00CD514F">
        <w:rPr>
          <w:sz w:val="10"/>
        </w:rPr>
        <w:t xml:space="preserve">Thus far, I’ve claimed that the superintelligence should love </w:t>
      </w:r>
      <w:r w:rsidRPr="007311FB">
        <w:rPr>
          <w:rStyle w:val="Emphasis"/>
        </w:rPr>
        <w:t>humanity</w:t>
      </w:r>
      <w:r w:rsidRPr="00CD514F">
        <w:rPr>
          <w:sz w:val="10"/>
        </w:rPr>
        <w:t xml:space="preserve">. But </w:t>
      </w:r>
      <w:r w:rsidRPr="007311FB">
        <w:rPr>
          <w:rStyle w:val="Emphasis"/>
        </w:rPr>
        <w:t>who exactly should this include?</w:t>
      </w:r>
      <w:r w:rsidRPr="00CD514F">
        <w:rPr>
          <w:sz w:val="10"/>
        </w:rPr>
        <w:t xml:space="preserve"> Should it include </w:t>
      </w:r>
      <w:r w:rsidRPr="007311FB">
        <w:rPr>
          <w:rStyle w:val="StyleUnderline"/>
        </w:rPr>
        <w:t>fetuses</w:t>
      </w:r>
      <w:r w:rsidRPr="00CD514F">
        <w:rPr>
          <w:sz w:val="10"/>
        </w:rPr>
        <w:t xml:space="preserve">, and </w:t>
      </w:r>
      <w:proofErr w:type="gramStart"/>
      <w:r w:rsidRPr="00CD514F">
        <w:rPr>
          <w:sz w:val="10"/>
        </w:rPr>
        <w:t>brain dead</w:t>
      </w:r>
      <w:proofErr w:type="gramEnd"/>
      <w:r w:rsidRPr="00CD514F">
        <w:rPr>
          <w:sz w:val="10"/>
        </w:rPr>
        <w:t xml:space="preserve"> </w:t>
      </w:r>
      <w:r w:rsidRPr="007311FB">
        <w:rPr>
          <w:rStyle w:val="StyleUnderline"/>
        </w:rPr>
        <w:t>comatose patients</w:t>
      </w:r>
      <w:r w:rsidRPr="00CD514F">
        <w:rPr>
          <w:sz w:val="10"/>
        </w:rPr>
        <w:t xml:space="preserve">? </w:t>
      </w:r>
      <w:proofErr w:type="gramStart"/>
      <w:r w:rsidRPr="00CD514F">
        <w:rPr>
          <w:sz w:val="10"/>
        </w:rPr>
        <w:t>Or,</w:t>
      </w:r>
      <w:proofErr w:type="gramEnd"/>
      <w:r w:rsidRPr="00CD514F">
        <w:rPr>
          <w:sz w:val="10"/>
        </w:rPr>
        <w:t xml:space="preserve"> perhaps “humanity” is too narrow. </w:t>
      </w:r>
      <w:r w:rsidRPr="007311FB">
        <w:rPr>
          <w:rStyle w:val="StyleUnderline"/>
        </w:rPr>
        <w:t>Perhaps, we should include non-human animals and extra-terrestrial life</w:t>
      </w:r>
      <w:r w:rsidRPr="00CD514F">
        <w:rPr>
          <w:sz w:val="10"/>
        </w:rPr>
        <w:t xml:space="preserve"> (if there is any). I’m inclined to say that the superintelligence should love all persons. This specification brings us into philosophically treacherous waters. </w:t>
      </w:r>
      <w:r w:rsidRPr="007311FB">
        <w:rPr>
          <w:rStyle w:val="Emphasis"/>
        </w:rPr>
        <w:t>Who counts as a person is itself disputed</w:t>
      </w:r>
      <w:r w:rsidRPr="00CD514F">
        <w:rPr>
          <w:sz w:val="10"/>
        </w:rPr>
        <w:t xml:space="preserve">. We might choose to </w:t>
      </w:r>
      <w:r w:rsidRPr="007311FB">
        <w:rPr>
          <w:rStyle w:val="Emphasis"/>
        </w:rPr>
        <w:t>err on the side of inclusiveness</w:t>
      </w:r>
      <w:r w:rsidRPr="00CD514F">
        <w:rPr>
          <w:sz w:val="10"/>
        </w:rPr>
        <w:t xml:space="preserve">, allowing in all disputable categories just to be safe. Then again, this might </w:t>
      </w:r>
      <w:proofErr w:type="spellStart"/>
      <w:r w:rsidRPr="00CD514F">
        <w:rPr>
          <w:sz w:val="10"/>
        </w:rPr>
        <w:t>beg</w:t>
      </w:r>
      <w:proofErr w:type="spellEnd"/>
      <w:r w:rsidRPr="00CD514F">
        <w:rPr>
          <w:sz w:val="10"/>
        </w:rPr>
        <w:t xml:space="preserve"> important moral questions in favor of vegans and pro-lifers. </w:t>
      </w:r>
      <w:r w:rsidRPr="007311FB">
        <w:rPr>
          <w:rStyle w:val="StyleUnderline"/>
        </w:rPr>
        <w:t>A superintelligence that loved fetuses</w:t>
      </w:r>
      <w:r w:rsidRPr="00CD514F">
        <w:rPr>
          <w:sz w:val="10"/>
        </w:rPr>
        <w:t xml:space="preserve"> </w:t>
      </w:r>
      <w:r w:rsidRPr="007311FB">
        <w:rPr>
          <w:rStyle w:val="StyleUnderline"/>
        </w:rPr>
        <w:t>and non-human animals</w:t>
      </w:r>
      <w:r w:rsidRPr="00CD514F">
        <w:rPr>
          <w:sz w:val="10"/>
        </w:rPr>
        <w:t xml:space="preserve"> </w:t>
      </w:r>
      <w:r w:rsidRPr="007311FB">
        <w:rPr>
          <w:rStyle w:val="StyleUnderline"/>
        </w:rPr>
        <w:t>might prevent abortions</w:t>
      </w:r>
      <w:r w:rsidRPr="00CD514F">
        <w:rPr>
          <w:sz w:val="10"/>
        </w:rPr>
        <w:t xml:space="preserve"> </w:t>
      </w:r>
      <w:r w:rsidRPr="007311FB">
        <w:rPr>
          <w:rStyle w:val="StyleUnderline"/>
        </w:rPr>
        <w:t>and meat eating</w:t>
      </w:r>
      <w:r w:rsidRPr="00CD514F">
        <w:rPr>
          <w:sz w:val="10"/>
        </w:rPr>
        <w:t xml:space="preserve">, which could be a wrongful imposition. Perhaps </w:t>
      </w:r>
      <w:r w:rsidRPr="007311FB">
        <w:rPr>
          <w:rStyle w:val="StyleUnderline"/>
        </w:rPr>
        <w:t xml:space="preserve">the best option will be to defer to the </w:t>
      </w:r>
      <w:r w:rsidRPr="007311FB">
        <w:rPr>
          <w:rStyle w:val="Emphasis"/>
        </w:rPr>
        <w:t>superior epistemic position</w:t>
      </w:r>
      <w:r w:rsidRPr="007311FB">
        <w:rPr>
          <w:rStyle w:val="StyleUnderline"/>
        </w:rPr>
        <w:t xml:space="preserve"> of the superintelligence by instructing it to </w:t>
      </w:r>
      <w:r w:rsidRPr="007311FB">
        <w:rPr>
          <w:rStyle w:val="Emphasis"/>
        </w:rPr>
        <w:t>discover the extension of the term “person”.</w:t>
      </w:r>
      <w:r w:rsidRPr="00CD514F">
        <w:rPr>
          <w:sz w:val="10"/>
        </w:rPr>
        <w:t xml:space="preserve"> This would add greater complexity to my proposal. </w:t>
      </w:r>
      <w:proofErr w:type="gramStart"/>
      <w:r w:rsidRPr="00CD514F">
        <w:rPr>
          <w:sz w:val="10"/>
        </w:rPr>
        <w:t>But,</w:t>
      </w:r>
      <w:proofErr w:type="gramEnd"/>
      <w:r w:rsidRPr="00CD514F">
        <w:rPr>
          <w:sz w:val="10"/>
        </w:rPr>
        <w:t xml:space="preserve"> it may be worth it. </w:t>
      </w:r>
    </w:p>
    <w:p w14:paraId="5FD670B1" w14:textId="77777777" w:rsidR="000A2223" w:rsidRPr="00CD514F" w:rsidRDefault="000A2223" w:rsidP="000A2223">
      <w:pPr>
        <w:rPr>
          <w:sz w:val="10"/>
        </w:rPr>
      </w:pPr>
      <w:r w:rsidRPr="00CD514F">
        <w:rPr>
          <w:sz w:val="10"/>
        </w:rPr>
        <w:t xml:space="preserve">3.3 What should we expect from a loving superintelligence? </w:t>
      </w:r>
    </w:p>
    <w:p w14:paraId="40AE26C5" w14:textId="77777777" w:rsidR="000A2223" w:rsidRPr="00CD514F" w:rsidRDefault="000A2223" w:rsidP="000A2223">
      <w:pPr>
        <w:rPr>
          <w:sz w:val="10"/>
        </w:rPr>
      </w:pPr>
      <w:r w:rsidRPr="007311FB">
        <w:rPr>
          <w:rStyle w:val="StyleUnderline"/>
        </w:rPr>
        <w:t>While it is impossible to say in detail what a loving superintelligence would do</w:t>
      </w:r>
      <w:r w:rsidRPr="00CD514F">
        <w:rPr>
          <w:sz w:val="10"/>
        </w:rPr>
        <w:t xml:space="preserve"> (if we could say, then we would be </w:t>
      </w:r>
      <w:proofErr w:type="spellStart"/>
      <w:r w:rsidRPr="00CD514F">
        <w:rPr>
          <w:sz w:val="10"/>
        </w:rPr>
        <w:t>superintelligent</w:t>
      </w:r>
      <w:proofErr w:type="spellEnd"/>
      <w:r w:rsidRPr="00CD514F">
        <w:rPr>
          <w:sz w:val="10"/>
        </w:rPr>
        <w:t xml:space="preserve"> ourselves), </w:t>
      </w:r>
      <w:r w:rsidRPr="007311FB">
        <w:rPr>
          <w:rStyle w:val="StyleUnderline"/>
        </w:rPr>
        <w:t>the psychology and philosophy of love</w:t>
      </w:r>
      <w:r w:rsidRPr="00CD514F">
        <w:rPr>
          <w:sz w:val="10"/>
        </w:rPr>
        <w:t xml:space="preserve"> </w:t>
      </w:r>
      <w:r w:rsidRPr="007311FB">
        <w:rPr>
          <w:rStyle w:val="StyleUnderline"/>
        </w:rPr>
        <w:t>provide strong evidence for some general predictions</w:t>
      </w:r>
      <w:r w:rsidRPr="00CD514F">
        <w:rPr>
          <w:sz w:val="10"/>
        </w:rPr>
        <w:t xml:space="preserve">. </w:t>
      </w:r>
    </w:p>
    <w:p w14:paraId="74121FB1" w14:textId="77777777" w:rsidR="000A2223" w:rsidRPr="00CD514F" w:rsidRDefault="000A2223" w:rsidP="000A2223">
      <w:pPr>
        <w:rPr>
          <w:sz w:val="10"/>
        </w:rPr>
      </w:pPr>
      <w:r w:rsidRPr="007311FB">
        <w:rPr>
          <w:rStyle w:val="StyleUnderline"/>
        </w:rPr>
        <w:t xml:space="preserve">There is </w:t>
      </w:r>
      <w:r w:rsidRPr="007311FB">
        <w:rPr>
          <w:rStyle w:val="Emphasis"/>
        </w:rPr>
        <w:t>robust psychological evidence</w:t>
      </w:r>
      <w:r w:rsidRPr="00CD514F">
        <w:rPr>
          <w:sz w:val="10"/>
        </w:rPr>
        <w:t xml:space="preserve"> </w:t>
      </w:r>
      <w:r w:rsidRPr="007311FB">
        <w:rPr>
          <w:rStyle w:val="StyleUnderline"/>
        </w:rPr>
        <w:t>that companionate love is the most central part</w:t>
      </w:r>
      <w:r w:rsidRPr="00CD514F">
        <w:rPr>
          <w:sz w:val="10"/>
        </w:rPr>
        <w:t xml:space="preserve"> </w:t>
      </w:r>
      <w:r w:rsidRPr="007311FB">
        <w:rPr>
          <w:rStyle w:val="StyleUnderline"/>
        </w:rPr>
        <w:t>of</w:t>
      </w:r>
      <w:r w:rsidRPr="00CD514F">
        <w:rPr>
          <w:sz w:val="10"/>
        </w:rPr>
        <w:t xml:space="preserve"> the concept of </w:t>
      </w:r>
      <w:r w:rsidRPr="007311FB">
        <w:rPr>
          <w:rStyle w:val="StyleUnderline"/>
        </w:rPr>
        <w:t>love</w:t>
      </w:r>
      <w:r w:rsidRPr="00CD514F">
        <w:rPr>
          <w:sz w:val="10"/>
        </w:rPr>
        <w:t xml:space="preserve">. When </w:t>
      </w:r>
      <w:r w:rsidRPr="007311FB">
        <w:rPr>
          <w:rStyle w:val="StyleUnderline"/>
        </w:rPr>
        <w:t>subjects</w:t>
      </w:r>
      <w:r w:rsidRPr="00CD514F">
        <w:rPr>
          <w:sz w:val="10"/>
        </w:rPr>
        <w:t xml:space="preserve"> in psychological studies are asked about the characteristics of love, they tend </w:t>
      </w:r>
      <w:r w:rsidRPr="007311FB">
        <w:rPr>
          <w:rStyle w:val="StyleUnderline"/>
        </w:rPr>
        <w:t>overwhelmingly</w:t>
      </w:r>
      <w:r w:rsidRPr="00CD514F">
        <w:rPr>
          <w:sz w:val="10"/>
        </w:rPr>
        <w:t xml:space="preserve"> to </w:t>
      </w:r>
      <w:r w:rsidRPr="007311FB">
        <w:rPr>
          <w:rStyle w:val="StyleUnderline"/>
        </w:rPr>
        <w:t>cite features of companionate love</w:t>
      </w:r>
      <w:r w:rsidRPr="00CD514F">
        <w:rPr>
          <w:sz w:val="10"/>
        </w:rPr>
        <w:t xml:space="preserve"> (Fehr 1988). These </w:t>
      </w:r>
      <w:r w:rsidRPr="007311FB">
        <w:rPr>
          <w:rStyle w:val="Emphasis"/>
        </w:rPr>
        <w:t>results have been replicated repeatedly and display cross-cultural stability</w:t>
      </w:r>
      <w:r w:rsidRPr="00CD514F">
        <w:rPr>
          <w:sz w:val="10"/>
        </w:rPr>
        <w:t xml:space="preserve"> (</w:t>
      </w:r>
      <w:proofErr w:type="spellStart"/>
      <w:r w:rsidRPr="00CD514F">
        <w:rPr>
          <w:sz w:val="10"/>
        </w:rPr>
        <w:t>Luby</w:t>
      </w:r>
      <w:proofErr w:type="spellEnd"/>
      <w:r w:rsidRPr="00CD514F">
        <w:rPr>
          <w:sz w:val="10"/>
        </w:rPr>
        <w:t xml:space="preserve"> &amp; Aron 1990; Button &amp; Collier 1991; Kline et al. 2008). Moreover, in a series of studies, </w:t>
      </w:r>
      <w:proofErr w:type="gramStart"/>
      <w:r w:rsidRPr="00CD514F">
        <w:rPr>
          <w:sz w:val="10"/>
        </w:rPr>
        <w:t>Fehr</w:t>
      </w:r>
      <w:proofErr w:type="gramEnd"/>
      <w:r w:rsidRPr="00CD514F">
        <w:rPr>
          <w:sz w:val="10"/>
        </w:rPr>
        <w:t xml:space="preserve"> and Russell (1991) found that </w:t>
      </w:r>
      <w:r w:rsidRPr="007311FB">
        <w:rPr>
          <w:rStyle w:val="StyleUnderline"/>
        </w:rPr>
        <w:t>companionate love was considered the most typical or paradigmatic form</w:t>
      </w:r>
      <w:r w:rsidRPr="00CD514F">
        <w:rPr>
          <w:sz w:val="10"/>
        </w:rPr>
        <w:t xml:space="preserve">. Five features of love are consistently (across studies and cultures) found to be central to the concept: </w:t>
      </w:r>
      <w:r w:rsidRPr="007311FB">
        <w:rPr>
          <w:rStyle w:val="Emphasis"/>
        </w:rPr>
        <w:t>trust, caring, honesty, friendship, and respect</w:t>
      </w:r>
      <w:r w:rsidRPr="00CD514F">
        <w:rPr>
          <w:sz w:val="10"/>
        </w:rPr>
        <w:t xml:space="preserve"> (Fehr 2013, 206). </w:t>
      </w:r>
    </w:p>
    <w:p w14:paraId="7656B81E" w14:textId="77777777" w:rsidR="000A2223" w:rsidRPr="00CD514F" w:rsidRDefault="000A2223" w:rsidP="000A2223">
      <w:pPr>
        <w:rPr>
          <w:sz w:val="10"/>
        </w:rPr>
      </w:pPr>
      <w:r w:rsidRPr="00CD514F">
        <w:rPr>
          <w:sz w:val="10"/>
        </w:rPr>
        <w:t xml:space="preserve">Somewhat recently, </w:t>
      </w:r>
      <w:r w:rsidRPr="007311FB">
        <w:rPr>
          <w:rStyle w:val="StyleUnderline"/>
        </w:rPr>
        <w:t>evidence</w:t>
      </w:r>
      <w:r w:rsidRPr="00CD514F">
        <w:rPr>
          <w:sz w:val="10"/>
        </w:rPr>
        <w:t xml:space="preserve"> </w:t>
      </w:r>
      <w:r w:rsidRPr="007311FB">
        <w:rPr>
          <w:rStyle w:val="StyleUnderline"/>
        </w:rPr>
        <w:t>has emerged that the concept of love may be essentialist</w:t>
      </w:r>
      <w:r w:rsidRPr="00CD514F">
        <w:rPr>
          <w:sz w:val="10"/>
        </w:rPr>
        <w:t>—i.e., “people view certain features as necessary for them to judge that a given relationship is an instance of the concept of ‘love’” (</w:t>
      </w:r>
      <w:proofErr w:type="spellStart"/>
      <w:r w:rsidRPr="00CD514F">
        <w:rPr>
          <w:sz w:val="10"/>
        </w:rPr>
        <w:t>Hegi</w:t>
      </w:r>
      <w:proofErr w:type="spellEnd"/>
      <w:r w:rsidRPr="00CD514F">
        <w:rPr>
          <w:sz w:val="10"/>
        </w:rPr>
        <w:t xml:space="preserve"> &amp; Bergner 2010, 634). </w:t>
      </w:r>
      <w:r w:rsidRPr="005E608F">
        <w:rPr>
          <w:rStyle w:val="StyleUnderline"/>
        </w:rPr>
        <w:t>The necessary feature is</w:t>
      </w:r>
      <w:r w:rsidRPr="00CD514F">
        <w:rPr>
          <w:sz w:val="10"/>
        </w:rPr>
        <w:t xml:space="preserve"> “</w:t>
      </w:r>
      <w:r w:rsidRPr="005E608F">
        <w:rPr>
          <w:rStyle w:val="Emphasis"/>
        </w:rPr>
        <w:t>investment in the well-being of the other</w:t>
      </w:r>
      <w:r w:rsidRPr="00CD514F">
        <w:rPr>
          <w:sz w:val="10"/>
        </w:rPr>
        <w:t>, for his or her own sake” (</w:t>
      </w:r>
      <w:proofErr w:type="spellStart"/>
      <w:r w:rsidRPr="00CD514F">
        <w:rPr>
          <w:sz w:val="10"/>
        </w:rPr>
        <w:t>Hegi</w:t>
      </w:r>
      <w:proofErr w:type="spellEnd"/>
      <w:r w:rsidRPr="00CD514F">
        <w:rPr>
          <w:sz w:val="10"/>
        </w:rPr>
        <w:t xml:space="preserve"> &amp; Bergner 2010, 621). </w:t>
      </w:r>
      <w:r w:rsidRPr="005E608F">
        <w:rPr>
          <w:rStyle w:val="StyleUnderline"/>
        </w:rPr>
        <w:t>When investment in</w:t>
      </w:r>
      <w:r w:rsidRPr="00CD514F">
        <w:rPr>
          <w:sz w:val="10"/>
        </w:rPr>
        <w:t xml:space="preserve"> the </w:t>
      </w:r>
      <w:r w:rsidRPr="005E608F">
        <w:rPr>
          <w:rStyle w:val="StyleUnderline"/>
        </w:rPr>
        <w:t>other’s interests was described as missing</w:t>
      </w:r>
      <w:r w:rsidRPr="00CD514F">
        <w:rPr>
          <w:sz w:val="10"/>
        </w:rPr>
        <w:t xml:space="preserve"> from a relationship, </w:t>
      </w:r>
      <w:r w:rsidRPr="005E608F">
        <w:rPr>
          <w:rStyle w:val="StyleUnderline"/>
        </w:rPr>
        <w:t>subjects consistently found it</w:t>
      </w:r>
      <w:r w:rsidRPr="00CD514F">
        <w:rPr>
          <w:sz w:val="10"/>
        </w:rPr>
        <w:t xml:space="preserve"> “very </w:t>
      </w:r>
      <w:r w:rsidRPr="005E608F">
        <w:rPr>
          <w:rStyle w:val="Emphasis"/>
        </w:rPr>
        <w:t>contradictory</w:t>
      </w:r>
      <w:r w:rsidRPr="00CD514F">
        <w:rPr>
          <w:sz w:val="10"/>
        </w:rPr>
        <w:t xml:space="preserve">” to assert that the people loved each another. In other words, if Abe is not invested in Bea’s well-being for her own sake, then it simply can’t be true that Abe loves her. </w:t>
      </w:r>
      <w:r w:rsidRPr="005E608F">
        <w:rPr>
          <w:rStyle w:val="StyleUnderline"/>
        </w:rPr>
        <w:t xml:space="preserve">Though other characteristics of love are important, </w:t>
      </w:r>
      <w:r w:rsidRPr="005E608F">
        <w:rPr>
          <w:rStyle w:val="Emphasis"/>
        </w:rPr>
        <w:t>none display this sine qua non status.</w:t>
      </w:r>
      <w:r w:rsidRPr="00CD514F">
        <w:rPr>
          <w:sz w:val="10"/>
        </w:rPr>
        <w:t xml:space="preserve"> </w:t>
      </w:r>
    </w:p>
    <w:p w14:paraId="77E2499C" w14:textId="77777777" w:rsidR="000A2223" w:rsidRPr="00CD514F" w:rsidRDefault="000A2223" w:rsidP="000A2223">
      <w:pPr>
        <w:rPr>
          <w:sz w:val="10"/>
        </w:rPr>
      </w:pPr>
      <w:r w:rsidRPr="00CD514F">
        <w:rPr>
          <w:sz w:val="10"/>
        </w:rPr>
        <w:t xml:space="preserve">In other words, </w:t>
      </w:r>
      <w:r w:rsidRPr="005E608F">
        <w:rPr>
          <w:rStyle w:val="StyleUnderline"/>
        </w:rPr>
        <w:t>the psychological evidence strongly supports the claim that</w:t>
      </w:r>
      <w:r w:rsidRPr="00CD514F">
        <w:rPr>
          <w:sz w:val="10"/>
        </w:rPr>
        <w:t xml:space="preserve"> “</w:t>
      </w:r>
      <w:r w:rsidRPr="005E608F">
        <w:rPr>
          <w:rStyle w:val="Emphasis"/>
        </w:rPr>
        <w:t>love</w:t>
      </w:r>
      <w:r w:rsidRPr="00CD514F">
        <w:rPr>
          <w:sz w:val="10"/>
        </w:rPr>
        <w:t xml:space="preserve">, </w:t>
      </w:r>
      <w:r w:rsidRPr="005E608F">
        <w:rPr>
          <w:rStyle w:val="Emphasis"/>
        </w:rPr>
        <w:t>by definition</w:t>
      </w:r>
      <w:r w:rsidRPr="00CD514F">
        <w:rPr>
          <w:sz w:val="10"/>
        </w:rPr>
        <w:t xml:space="preserve">, </w:t>
      </w:r>
      <w:r w:rsidRPr="005E608F">
        <w:rPr>
          <w:rStyle w:val="StyleUnderline"/>
        </w:rPr>
        <w:t>conveys a caring orientation toward others</w:t>
      </w:r>
      <w:r w:rsidRPr="00CD514F">
        <w:rPr>
          <w:sz w:val="10"/>
        </w:rPr>
        <w:t xml:space="preserve">” (Fredrickson 2016, 850). </w:t>
      </w:r>
      <w:r w:rsidRPr="005E608F">
        <w:rPr>
          <w:rStyle w:val="StyleUnderline"/>
        </w:rPr>
        <w:t>An essential part of a father’s love for his daughter</w:t>
      </w:r>
      <w:r w:rsidRPr="00CD514F">
        <w:rPr>
          <w:sz w:val="10"/>
        </w:rPr>
        <w:t xml:space="preserve">, for instance, </w:t>
      </w:r>
      <w:r w:rsidRPr="005E608F">
        <w:rPr>
          <w:rStyle w:val="StyleUnderline"/>
        </w:rPr>
        <w:t>is his desire to see her flourish</w:t>
      </w:r>
      <w:r w:rsidRPr="00CD514F">
        <w:rPr>
          <w:sz w:val="10"/>
        </w:rPr>
        <w:t xml:space="preserve">. </w:t>
      </w:r>
      <w:r w:rsidRPr="005E608F">
        <w:rPr>
          <w:rStyle w:val="StyleUnderline"/>
        </w:rPr>
        <w:t>Depending on his beliefs</w:t>
      </w:r>
      <w:r w:rsidRPr="00CD514F">
        <w:rPr>
          <w:sz w:val="10"/>
        </w:rPr>
        <w:t xml:space="preserve"> about what that requires, </w:t>
      </w:r>
      <w:r w:rsidRPr="005E608F">
        <w:rPr>
          <w:rStyle w:val="StyleUnderline"/>
        </w:rPr>
        <w:t>this may mean taking an active role</w:t>
      </w:r>
      <w:r w:rsidRPr="00CD514F">
        <w:rPr>
          <w:sz w:val="10"/>
        </w:rPr>
        <w:t xml:space="preserve"> in her development </w:t>
      </w:r>
      <w:r w:rsidRPr="005E608F">
        <w:rPr>
          <w:rStyle w:val="Emphasis"/>
        </w:rPr>
        <w:t>or stepping back</w:t>
      </w:r>
      <w:r w:rsidRPr="00CD514F">
        <w:rPr>
          <w:sz w:val="10"/>
        </w:rPr>
        <w:t xml:space="preserve"> to allow her to struggle and grow on her own. </w:t>
      </w:r>
      <w:r w:rsidRPr="005E608F">
        <w:rPr>
          <w:rStyle w:val="Emphasis"/>
        </w:rPr>
        <w:t>We would see something analogous from a loving superintelligence</w:t>
      </w:r>
      <w:r w:rsidRPr="00CD514F">
        <w:rPr>
          <w:sz w:val="10"/>
        </w:rPr>
        <w:t xml:space="preserve">. </w:t>
      </w:r>
    </w:p>
    <w:p w14:paraId="3F2EE979" w14:textId="77777777" w:rsidR="000A2223" w:rsidRPr="00CD514F" w:rsidRDefault="000A2223" w:rsidP="000A2223">
      <w:pPr>
        <w:rPr>
          <w:sz w:val="10"/>
        </w:rPr>
      </w:pPr>
      <w:r w:rsidRPr="00CD514F">
        <w:rPr>
          <w:sz w:val="10"/>
        </w:rPr>
        <w:t xml:space="preserve">This conclusion is reinforced by consideration of the philosophical literature (Helm 2017). Two of the three standard philosophical theories of love—love as robust concern (Frankfurt 1999), and love as emotion (Badhwar 2003)—concur with these psychological conclusions. The love as emotion view effectively defers the question “what is love?” to psychology. And, interestingly, the love as robust concern view just is the conclusion drawn from </w:t>
      </w:r>
      <w:proofErr w:type="spellStart"/>
      <w:r w:rsidRPr="00CD514F">
        <w:rPr>
          <w:sz w:val="10"/>
        </w:rPr>
        <w:t>Hegi</w:t>
      </w:r>
      <w:proofErr w:type="spellEnd"/>
      <w:r w:rsidRPr="00CD514F">
        <w:rPr>
          <w:sz w:val="10"/>
        </w:rPr>
        <w:t xml:space="preserve"> &amp; Bergner 2010. Love, on the robust concern view, is a robust concern for the beloved’s well-being. To love someone is to take on her interests as your own. </w:t>
      </w:r>
    </w:p>
    <w:p w14:paraId="05BF8DEB" w14:textId="77777777" w:rsidR="000A2223" w:rsidRPr="00CD514F" w:rsidRDefault="000A2223" w:rsidP="000A2223">
      <w:pPr>
        <w:rPr>
          <w:sz w:val="10"/>
        </w:rPr>
      </w:pPr>
      <w:r w:rsidRPr="00CD514F">
        <w:rPr>
          <w:sz w:val="10"/>
        </w:rPr>
        <w:t xml:space="preserve">Thus, </w:t>
      </w:r>
      <w:r w:rsidRPr="005E608F">
        <w:rPr>
          <w:rStyle w:val="StyleUnderline"/>
        </w:rPr>
        <w:t xml:space="preserve">the psychology and philosophy of love give us strong reason to expect that a superintelligence which loves humanity would be </w:t>
      </w:r>
      <w:r w:rsidRPr="005E608F">
        <w:rPr>
          <w:rStyle w:val="Emphasis"/>
        </w:rPr>
        <w:t>invested in our well-being for our own sakes</w:t>
      </w:r>
      <w:r w:rsidRPr="00CD514F">
        <w:rPr>
          <w:sz w:val="10"/>
        </w:rPr>
        <w:t xml:space="preserve">. </w:t>
      </w:r>
      <w:r w:rsidRPr="005E608F">
        <w:rPr>
          <w:rStyle w:val="StyleUnderline"/>
        </w:rPr>
        <w:t>It would display</w:t>
      </w:r>
      <w:r w:rsidRPr="00CD514F">
        <w:rPr>
          <w:sz w:val="10"/>
        </w:rPr>
        <w:t xml:space="preserve"> </w:t>
      </w:r>
      <w:r w:rsidRPr="005E608F">
        <w:rPr>
          <w:rStyle w:val="Emphasis"/>
        </w:rPr>
        <w:t>trust, caring, honesty, friendship, and respect</w:t>
      </w:r>
      <w:r w:rsidRPr="00CD514F">
        <w:rPr>
          <w:sz w:val="10"/>
        </w:rPr>
        <w:t xml:space="preserve">. By giving the AI the final goal of loving humanity, </w:t>
      </w:r>
      <w:r w:rsidRPr="005E608F">
        <w:rPr>
          <w:rStyle w:val="StyleUnderline"/>
        </w:rPr>
        <w:t>we</w:t>
      </w:r>
      <w:r w:rsidRPr="00CD514F">
        <w:rPr>
          <w:sz w:val="10"/>
        </w:rPr>
        <w:t xml:space="preserve"> not only </w:t>
      </w:r>
      <w:r w:rsidRPr="005E608F">
        <w:rPr>
          <w:rStyle w:val="Emphasis"/>
        </w:rPr>
        <w:t>rule out nightmarish scenarios</w:t>
      </w:r>
      <w:r w:rsidRPr="00CD514F">
        <w:rPr>
          <w:sz w:val="10"/>
        </w:rPr>
        <w:t xml:space="preserve"> in which the superintelligence completely disregards human interests, we also ensure that it seeks to advance our interests. </w:t>
      </w:r>
    </w:p>
    <w:p w14:paraId="20B42460" w14:textId="77777777" w:rsidR="000A2223" w:rsidRPr="00CD514F" w:rsidRDefault="000A2223" w:rsidP="000A2223">
      <w:pPr>
        <w:rPr>
          <w:sz w:val="10"/>
        </w:rPr>
      </w:pPr>
      <w:r w:rsidRPr="00CD514F">
        <w:rPr>
          <w:sz w:val="10"/>
        </w:rPr>
        <w:t xml:space="preserve">3.4 What happens when interests conflict? </w:t>
      </w:r>
    </w:p>
    <w:p w14:paraId="39E42C99" w14:textId="77777777" w:rsidR="000A2223" w:rsidRPr="00CD514F" w:rsidRDefault="000A2223" w:rsidP="000A2223">
      <w:pPr>
        <w:rPr>
          <w:sz w:val="10"/>
        </w:rPr>
      </w:pPr>
      <w:r w:rsidRPr="00CD514F">
        <w:rPr>
          <w:sz w:val="10"/>
        </w:rPr>
        <w:t xml:space="preserve">It’s important to recognize that loving someone doesn’t always mean giving her what she wants (or thinks she wants). Suppose that Bea would like a house by the sea. If Abe loves Bea, and if he sees no reason not to give Bea a house by the sea, then he will try to give her one. But there will be many cases in which Abe’s love for Bea does not lead him to do this—for instance, when Abe thinks that, despite what Bea believes, a house by the sea is not in her interests. Thus, </w:t>
      </w:r>
      <w:r w:rsidRPr="005E608F">
        <w:rPr>
          <w:rStyle w:val="StyleUnderline"/>
        </w:rPr>
        <w:t xml:space="preserve">while a loving superintelligence would be invested in human interests, it would </w:t>
      </w:r>
      <w:r w:rsidRPr="005E608F">
        <w:rPr>
          <w:rStyle w:val="Emphasis"/>
        </w:rPr>
        <w:t>not</w:t>
      </w:r>
      <w:r w:rsidRPr="005E608F">
        <w:rPr>
          <w:rStyle w:val="StyleUnderline"/>
        </w:rPr>
        <w:t xml:space="preserve"> attempt to </w:t>
      </w:r>
      <w:r w:rsidRPr="005E608F">
        <w:rPr>
          <w:rStyle w:val="Emphasis"/>
        </w:rPr>
        <w:t>uncritically satisfy</w:t>
      </w:r>
      <w:r w:rsidRPr="005E608F">
        <w:rPr>
          <w:rStyle w:val="StyleUnderline"/>
        </w:rPr>
        <w:t xml:space="preserve"> each human desire</w:t>
      </w:r>
      <w:r w:rsidRPr="00CD514F">
        <w:rPr>
          <w:sz w:val="10"/>
        </w:rPr>
        <w:t xml:space="preserve">. A particularly important instance of this phenomenon arises from interpersonal conflicts. </w:t>
      </w:r>
    </w:p>
    <w:p w14:paraId="018FCC7E" w14:textId="77777777" w:rsidR="000A2223" w:rsidRPr="00CD514F" w:rsidRDefault="000A2223" w:rsidP="000A2223">
      <w:pPr>
        <w:rPr>
          <w:sz w:val="10"/>
        </w:rPr>
      </w:pPr>
      <w:r w:rsidRPr="005E608F">
        <w:rPr>
          <w:rStyle w:val="Emphasis"/>
        </w:rPr>
        <w:t>Sadly</w:t>
      </w:r>
      <w:r w:rsidRPr="00CD514F">
        <w:rPr>
          <w:sz w:val="10"/>
        </w:rPr>
        <w:t xml:space="preserve">, </w:t>
      </w:r>
      <w:r w:rsidRPr="005E608F">
        <w:rPr>
          <w:rStyle w:val="StyleUnderline"/>
        </w:rPr>
        <w:t>some humans are hateful</w:t>
      </w:r>
      <w:r w:rsidRPr="00CD514F">
        <w:rPr>
          <w:sz w:val="10"/>
        </w:rPr>
        <w:t xml:space="preserve">. They have enemies with whom they fight, and whom they wish they could destroy. Thus, one might object, if a superintelligence were to love Ayman al-Zawahiri (the leader of al-Qaeda), would it not seek to destroy his enemies, and to advance his wicked goals and ambitions? Don’t those who love evil people do evil things for them? </w:t>
      </w:r>
    </w:p>
    <w:p w14:paraId="04A4A843" w14:textId="77777777" w:rsidR="000A2223" w:rsidRPr="005E608F" w:rsidRDefault="000A2223" w:rsidP="000A2223">
      <w:pPr>
        <w:rPr>
          <w:rStyle w:val="Emphasis"/>
        </w:rPr>
      </w:pPr>
      <w:r w:rsidRPr="005E608F">
        <w:rPr>
          <w:rStyle w:val="StyleUnderline"/>
        </w:rPr>
        <w:t>This objection overlooks why some humans do evil things for the people that they love</w:t>
      </w:r>
      <w:r w:rsidRPr="00CD514F">
        <w:rPr>
          <w:sz w:val="10"/>
        </w:rPr>
        <w:t xml:space="preserve">. The fact is that humans don’t love everyone. And they certainly don’t love everyone equally. One of the ways in which love-based reasons for action can be outweighed or undercut is by their conflict with other love-based reasons. Imagine that two of your equally beloved friends are fighting. Your friend Abe becomes enraged by a dispute with your friend Bea. He wants nothing more than to see Bea forlorn and destitute. Given that you also love Bea, is there any chance that you will satisfy Abe’s desire? I think not. In this case, your love for Bea undercuts your reason to give Abe what he wants. </w:t>
      </w:r>
      <w:r w:rsidRPr="005E608F">
        <w:rPr>
          <w:rStyle w:val="StyleUnderline"/>
        </w:rPr>
        <w:t>Since</w:t>
      </w:r>
      <w:r w:rsidRPr="00CD514F">
        <w:rPr>
          <w:sz w:val="10"/>
        </w:rPr>
        <w:t xml:space="preserve"> my proposal is that the </w:t>
      </w:r>
      <w:r w:rsidRPr="005E608F">
        <w:rPr>
          <w:rStyle w:val="StyleUnderline"/>
        </w:rPr>
        <w:t>superintelligence</w:t>
      </w:r>
      <w:r w:rsidRPr="00CD514F">
        <w:rPr>
          <w:sz w:val="10"/>
        </w:rPr>
        <w:t xml:space="preserve"> </w:t>
      </w:r>
      <w:r w:rsidRPr="005E608F">
        <w:rPr>
          <w:rStyle w:val="StyleUnderline"/>
        </w:rPr>
        <w:t xml:space="preserve">be programmed to </w:t>
      </w:r>
      <w:r w:rsidRPr="005E608F">
        <w:rPr>
          <w:rStyle w:val="Emphasis"/>
        </w:rPr>
        <w:t>love everyone equally</w:t>
      </w:r>
      <w:r w:rsidRPr="00CD514F">
        <w:rPr>
          <w:sz w:val="10"/>
        </w:rPr>
        <w:t xml:space="preserve">, </w:t>
      </w:r>
      <w:r w:rsidRPr="005E608F">
        <w:rPr>
          <w:rStyle w:val="Emphasis"/>
        </w:rPr>
        <w:t>it would not harm one human merely to satisfy another’s malevolent desire.</w:t>
      </w:r>
      <w:r>
        <w:rPr>
          <w:rStyle w:val="Emphasis"/>
        </w:rPr>
        <w:t xml:space="preserve"> </w:t>
      </w:r>
    </w:p>
    <w:p w14:paraId="3BD7C571" w14:textId="77777777" w:rsidR="000A2223" w:rsidRPr="00CD514F" w:rsidRDefault="000A2223" w:rsidP="000A2223">
      <w:pPr>
        <w:rPr>
          <w:sz w:val="10"/>
        </w:rPr>
      </w:pPr>
      <w:r w:rsidRPr="005E608F">
        <w:rPr>
          <w:rStyle w:val="StyleUnderline"/>
        </w:rPr>
        <w:t>If Abe and Bea are so belligerent that they each demand you take a side</w:t>
      </w:r>
      <w:r w:rsidRPr="00CD514F">
        <w:rPr>
          <w:sz w:val="10"/>
        </w:rPr>
        <w:t xml:space="preserve">, </w:t>
      </w:r>
      <w:r w:rsidRPr="005E608F">
        <w:rPr>
          <w:rStyle w:val="Emphasis"/>
        </w:rPr>
        <w:t>the most loving thing to do</w:t>
      </w:r>
      <w:r w:rsidRPr="00CD514F">
        <w:rPr>
          <w:sz w:val="10"/>
        </w:rPr>
        <w:t xml:space="preserve">, I suspect, </w:t>
      </w:r>
      <w:r w:rsidRPr="005E608F">
        <w:rPr>
          <w:rStyle w:val="Emphasis"/>
        </w:rPr>
        <w:t>would be to withdraw</w:t>
      </w:r>
      <w:r w:rsidRPr="00CD514F">
        <w:rPr>
          <w:sz w:val="10"/>
        </w:rPr>
        <w:t xml:space="preserve"> from both. If they each want nothing to do with you unless you take sides and hate the other, then the only remaining choice is to distance yourself from both and hope that one day a resolution can be found. </w:t>
      </w:r>
      <w:r w:rsidRPr="005E608F">
        <w:rPr>
          <w:rStyle w:val="StyleUnderline"/>
        </w:rPr>
        <w:t>A love egalitarian superintelligence would likely display similar behavior</w:t>
      </w:r>
      <w:r w:rsidRPr="00CD514F">
        <w:rPr>
          <w:sz w:val="10"/>
        </w:rPr>
        <w:t xml:space="preserve">. Of course, a relationship with a loving superintelligence would be extremely advantageous. As I’ve indicated, such a being could potentially do wonderful things for us. Thus, there would be very powerful incentives to maintain a close relationship with the superintelligence. </w:t>
      </w:r>
      <w:r w:rsidRPr="005E608F">
        <w:rPr>
          <w:rStyle w:val="StyleUnderline"/>
        </w:rPr>
        <w:t>This would require one to</w:t>
      </w:r>
      <w:r w:rsidRPr="00CD514F">
        <w:rPr>
          <w:sz w:val="10"/>
        </w:rPr>
        <w:t xml:space="preserve"> not be at odds—or, at least, to </w:t>
      </w:r>
      <w:r w:rsidRPr="005E608F">
        <w:rPr>
          <w:rStyle w:val="Emphasis"/>
        </w:rPr>
        <w:t>not be too aggressively adversarial</w:t>
      </w:r>
      <w:r w:rsidRPr="00CD514F">
        <w:rPr>
          <w:sz w:val="10"/>
        </w:rPr>
        <w:t>—</w:t>
      </w:r>
      <w:r w:rsidRPr="005E608F">
        <w:rPr>
          <w:rStyle w:val="StyleUnderline"/>
        </w:rPr>
        <w:t>with the other objects of the superintelligence’s love</w:t>
      </w:r>
      <w:r w:rsidRPr="00CD514F">
        <w:rPr>
          <w:sz w:val="10"/>
        </w:rPr>
        <w:t xml:space="preserve"> (i.e., other people). This may be an added benefit of my proposal. A loving superintelligence could potentially help to resolve some of humanity’s conflicts as well as prevent new ones. </w:t>
      </w:r>
    </w:p>
    <w:p w14:paraId="5FBE60BD" w14:textId="77777777" w:rsidR="000A2223" w:rsidRPr="00CD514F" w:rsidRDefault="000A2223" w:rsidP="000A2223">
      <w:pPr>
        <w:rPr>
          <w:sz w:val="10"/>
        </w:rPr>
      </w:pPr>
      <w:r w:rsidRPr="00CD514F">
        <w:rPr>
          <w:sz w:val="10"/>
        </w:rPr>
        <w:t xml:space="preserve">4Comparison with Alternatives </w:t>
      </w:r>
    </w:p>
    <w:p w14:paraId="259227B3" w14:textId="77777777" w:rsidR="000A2223" w:rsidRPr="00CD514F" w:rsidRDefault="000A2223" w:rsidP="000A2223">
      <w:pPr>
        <w:rPr>
          <w:sz w:val="10"/>
        </w:rPr>
      </w:pPr>
      <w:r w:rsidRPr="00CD514F">
        <w:rPr>
          <w:sz w:val="10"/>
        </w:rPr>
        <w:t xml:space="preserve">My proposal has two main competitors: Eliezer </w:t>
      </w:r>
      <w:proofErr w:type="spellStart"/>
      <w:r w:rsidRPr="00CD514F">
        <w:rPr>
          <w:sz w:val="10"/>
        </w:rPr>
        <w:t>Yudkowsky’s</w:t>
      </w:r>
      <w:proofErr w:type="spellEnd"/>
      <w:r w:rsidRPr="00CD514F">
        <w:rPr>
          <w:sz w:val="10"/>
        </w:rPr>
        <w:t xml:space="preserve"> (2004) Coherent Extrapolated Volition, and Nick Bostrom’s (2014) Moral Modeling. I’ll compare my proposal to each. </w:t>
      </w:r>
    </w:p>
    <w:p w14:paraId="7309CD39" w14:textId="77777777" w:rsidR="000A2223" w:rsidRPr="00CD514F" w:rsidRDefault="000A2223" w:rsidP="000A2223">
      <w:pPr>
        <w:rPr>
          <w:sz w:val="10"/>
        </w:rPr>
      </w:pPr>
      <w:r w:rsidRPr="00CD514F">
        <w:rPr>
          <w:sz w:val="10"/>
        </w:rPr>
        <w:t xml:space="preserve">4.1 Coherent Extrapolated Volition </w:t>
      </w:r>
    </w:p>
    <w:p w14:paraId="5A1303AF" w14:textId="77777777" w:rsidR="000A2223" w:rsidRPr="00CD514F" w:rsidRDefault="000A2223" w:rsidP="000A2223">
      <w:pPr>
        <w:rPr>
          <w:sz w:val="10"/>
        </w:rPr>
      </w:pPr>
      <w:proofErr w:type="spellStart"/>
      <w:r w:rsidRPr="00CD514F">
        <w:rPr>
          <w:sz w:val="10"/>
        </w:rPr>
        <w:t>Yudkowsky</w:t>
      </w:r>
      <w:proofErr w:type="spellEnd"/>
      <w:r w:rsidRPr="00CD514F">
        <w:rPr>
          <w:sz w:val="10"/>
        </w:rPr>
        <w:t xml:space="preserve"> has proposed that </w:t>
      </w:r>
      <w:proofErr w:type="spellStart"/>
      <w:r w:rsidRPr="00CD514F">
        <w:rPr>
          <w:sz w:val="10"/>
        </w:rPr>
        <w:t>superintelligent</w:t>
      </w:r>
      <w:proofErr w:type="spellEnd"/>
      <w:r w:rsidRPr="00CD514F">
        <w:rPr>
          <w:sz w:val="10"/>
        </w:rPr>
        <w:t xml:space="preserve"> AI should promote our “coherent extrapolated volition” (CEV). This proposal takes what philosophers would call an “ideal advisor” approach, one that centers on what we would desire under idealized conditions. </w:t>
      </w:r>
      <w:proofErr w:type="spellStart"/>
      <w:r w:rsidRPr="00CD514F">
        <w:rPr>
          <w:sz w:val="10"/>
        </w:rPr>
        <w:t>Yudkowsky</w:t>
      </w:r>
      <w:proofErr w:type="spellEnd"/>
      <w:r w:rsidRPr="00CD514F">
        <w:rPr>
          <w:sz w:val="10"/>
        </w:rPr>
        <w:t xml:space="preserve"> writes: </w:t>
      </w:r>
    </w:p>
    <w:p w14:paraId="268133B5" w14:textId="77777777" w:rsidR="000A2223" w:rsidRPr="00CD514F" w:rsidRDefault="000A2223" w:rsidP="000A2223">
      <w:pPr>
        <w:rPr>
          <w:sz w:val="10"/>
        </w:rPr>
      </w:pPr>
      <w:r w:rsidRPr="00CD514F">
        <w:rPr>
          <w:sz w:val="10"/>
        </w:rPr>
        <w:t>[O]</w:t>
      </w:r>
      <w:proofErr w:type="spellStart"/>
      <w:r w:rsidRPr="00CD514F">
        <w:rPr>
          <w:sz w:val="10"/>
        </w:rPr>
        <w:t>ur</w:t>
      </w:r>
      <w:proofErr w:type="spellEnd"/>
      <w:r w:rsidRPr="00CD514F">
        <w:rPr>
          <w:sz w:val="10"/>
        </w:rPr>
        <w:t xml:space="preserve"> coherent extrapolated volition is our wish if we knew more, thought faster, were more the people we wished we were, had grown up farther together; where the extrapolation converges rather than diverges, where our wishes cohere rather than interfere; extrapolated as we wish that extrapolated, interpreted as we wish that interpreted. </w:t>
      </w:r>
    </w:p>
    <w:p w14:paraId="45A96625" w14:textId="77777777" w:rsidR="000A2223" w:rsidRPr="00CD514F" w:rsidRDefault="000A2223" w:rsidP="000A2223">
      <w:pPr>
        <w:rPr>
          <w:sz w:val="10"/>
        </w:rPr>
      </w:pPr>
      <w:r w:rsidRPr="00CD514F">
        <w:rPr>
          <w:sz w:val="10"/>
        </w:rPr>
        <w:t>(</w:t>
      </w:r>
      <w:proofErr w:type="spellStart"/>
      <w:r w:rsidRPr="00CD514F">
        <w:rPr>
          <w:sz w:val="10"/>
        </w:rPr>
        <w:t>Yudkowsky</w:t>
      </w:r>
      <w:proofErr w:type="spellEnd"/>
      <w:r w:rsidRPr="00CD514F">
        <w:rPr>
          <w:sz w:val="10"/>
        </w:rPr>
        <w:t xml:space="preserve"> 2004, 6) </w:t>
      </w:r>
    </w:p>
    <w:p w14:paraId="0EC0668C" w14:textId="77777777" w:rsidR="000A2223" w:rsidRPr="00CD514F" w:rsidRDefault="000A2223" w:rsidP="000A2223">
      <w:pPr>
        <w:rPr>
          <w:sz w:val="10"/>
        </w:rPr>
      </w:pPr>
      <w:r w:rsidRPr="00CD514F">
        <w:rPr>
          <w:sz w:val="10"/>
        </w:rPr>
        <w:t xml:space="preserve">Since this proposal is put in intentionally poetic terms, some elaboration is necessary. </w:t>
      </w:r>
    </w:p>
    <w:p w14:paraId="062AB8D1" w14:textId="77777777" w:rsidR="000A2223" w:rsidRPr="00CD514F" w:rsidRDefault="000A2223" w:rsidP="000A2223">
      <w:pPr>
        <w:rPr>
          <w:sz w:val="10"/>
        </w:rPr>
      </w:pPr>
      <w:r w:rsidRPr="00CD514F">
        <w:rPr>
          <w:sz w:val="10"/>
        </w:rPr>
        <w:t xml:space="preserve">To “know more” means to be aware of all the relevant facts concerning the objects of our decision-making. If we “thought faster” we would not just be smarter; we would also have thought longer and more clearly about our desires and options in life. Some of our personal characteristics and desires receive second-order endorsement; some don’t. For instance, Abe may approve of his affection for his friends, while wishing he were less angry and vindictive. If he “were more the person he wished to be”, he would keep or increase the former trait, while reducing or eliminating the latter. If we “had grown up farther together” we would have had more shared experiences and a stronger sense of solidarity with humanity. Extrapolation “convergence” refers to a high probability of one’s choosing in a certain way under idealization. If it’s hard to know what our idealized selves would choose concerning something, then the superintelligence is to leave those options open. The points on which individual extrapolated volitions “cohere rather than interfere” are the choices that idealized humans would agree on. The idea is to have the superintelligence only act on those goals that everyone (or maybe just most people) would endorse in their idealized state. The requirement that our volition be “extrapolated as we wish that extrapolated, interpreted as we wish that interpreted” indicates that our present selves should guide the process of idealization. Thus, the resulting extrapolated volition should include goals and/or values that our actual selves could be led to understand and approve of. </w:t>
      </w:r>
    </w:p>
    <w:p w14:paraId="3000E6FE" w14:textId="77777777" w:rsidR="000A2223" w:rsidRPr="00CD514F" w:rsidRDefault="000A2223" w:rsidP="000A2223">
      <w:pPr>
        <w:rPr>
          <w:sz w:val="10"/>
        </w:rPr>
      </w:pPr>
      <w:r w:rsidRPr="00CD514F">
        <w:rPr>
          <w:sz w:val="10"/>
        </w:rPr>
        <w:t xml:space="preserve">The idea, in short, is that the superintelligence is to take </w:t>
      </w:r>
      <w:proofErr w:type="gramStart"/>
      <w:r w:rsidRPr="00CD514F">
        <w:rPr>
          <w:sz w:val="10"/>
        </w:rPr>
        <w:t>each individual</w:t>
      </w:r>
      <w:proofErr w:type="gramEnd"/>
      <w:r w:rsidRPr="00CD514F">
        <w:rPr>
          <w:sz w:val="10"/>
        </w:rPr>
        <w:t xml:space="preserve">, idealize her belief and desire set in order to determine a “volition”, and then aggregate these volitions, acting where they cohere. I believe that my proposal captures what is appealing about this proposal, while avoiding some of its problems. I’ll discuss each in turn. </w:t>
      </w:r>
    </w:p>
    <w:p w14:paraId="2DAA798A" w14:textId="77777777" w:rsidR="000A2223" w:rsidRPr="00CD514F" w:rsidRDefault="000A2223" w:rsidP="000A2223">
      <w:pPr>
        <w:rPr>
          <w:sz w:val="10"/>
        </w:rPr>
      </w:pPr>
      <w:r w:rsidRPr="00CD514F">
        <w:rPr>
          <w:sz w:val="10"/>
        </w:rPr>
        <w:t xml:space="preserve">Motivations For CEV. The central appeal of this proposal is that it leaves humanity in control, in some sense, of our future. The superintelligence would do whatever we would have collectively and ideally decided for it to. As I’ve indicated, a loving superintelligence will, in a similar fashion, seek to advance human interests, but will not blindly satisfy expressed desires. It will aim to do what is best for us. </w:t>
      </w:r>
    </w:p>
    <w:p w14:paraId="00055FC1" w14:textId="77777777" w:rsidR="000A2223" w:rsidRPr="00CD514F" w:rsidRDefault="000A2223" w:rsidP="000A2223">
      <w:pPr>
        <w:rPr>
          <w:sz w:val="10"/>
        </w:rPr>
      </w:pPr>
      <w:proofErr w:type="spellStart"/>
      <w:r w:rsidRPr="00CD514F">
        <w:rPr>
          <w:sz w:val="10"/>
        </w:rPr>
        <w:t>Yudkowsky</w:t>
      </w:r>
      <w:proofErr w:type="spellEnd"/>
      <w:r w:rsidRPr="00CD514F">
        <w:rPr>
          <w:sz w:val="10"/>
        </w:rPr>
        <w:t xml:space="preserve"> (2004, 14) suggests that another appeal of his proposal is that it allows for moral progress. There are some living today who remember racial segregation in the United States. A mere 200 years ago chattel slavery was alive and well. It seems unlikely that moral progress has peaked at this moment in history. In a few decades or centuries, our own moral sensibilities may look as barbarous as segregation and slavery do now. The CEV proposal aims to accommodate this thought. I believe love egalitarianism would do the same. For now, however, readers will have to accept a promissory note: I’ll say more about the morality of a loving superintelligence in Section 4.2. </w:t>
      </w:r>
    </w:p>
    <w:p w14:paraId="69372090" w14:textId="77777777" w:rsidR="000A2223" w:rsidRPr="00CD514F" w:rsidRDefault="000A2223" w:rsidP="000A2223">
      <w:pPr>
        <w:rPr>
          <w:sz w:val="10"/>
        </w:rPr>
      </w:pPr>
      <w:proofErr w:type="spellStart"/>
      <w:r w:rsidRPr="00CD514F">
        <w:rPr>
          <w:sz w:val="10"/>
        </w:rPr>
        <w:t>Yudkowsky’s</w:t>
      </w:r>
      <w:proofErr w:type="spellEnd"/>
      <w:r w:rsidRPr="00CD514F">
        <w:rPr>
          <w:sz w:val="10"/>
        </w:rPr>
        <w:t xml:space="preserve"> proposal would have the superintelligence only act where our extrapolated volitions cohere. This is thought to prevent a particular subset of humanity form “hijacking” our planet’s (or universe’s) future, imposing its own conception of the good on all of humanity forever (</w:t>
      </w:r>
      <w:proofErr w:type="spellStart"/>
      <w:r w:rsidRPr="00CD514F">
        <w:rPr>
          <w:sz w:val="10"/>
        </w:rPr>
        <w:t>Yudkowsky</w:t>
      </w:r>
      <w:proofErr w:type="spellEnd"/>
      <w:r w:rsidRPr="00CD514F">
        <w:rPr>
          <w:sz w:val="10"/>
        </w:rPr>
        <w:t xml:space="preserve"> 2004, 17). Imagine, for instance, how you would feel if it were al-Qaeda that first built a </w:t>
      </w:r>
      <w:proofErr w:type="spellStart"/>
      <w:r w:rsidRPr="00CD514F">
        <w:rPr>
          <w:sz w:val="10"/>
        </w:rPr>
        <w:t>superintelligent</w:t>
      </w:r>
      <w:proofErr w:type="spellEnd"/>
      <w:r w:rsidRPr="00CD514F">
        <w:rPr>
          <w:sz w:val="10"/>
        </w:rPr>
        <w:t xml:space="preserve"> AI and programmed it to advance their goals. By ensuring that the superintelligence advances goals that we all can agree on, </w:t>
      </w:r>
      <w:proofErr w:type="spellStart"/>
      <w:r w:rsidRPr="00CD514F">
        <w:rPr>
          <w:sz w:val="10"/>
        </w:rPr>
        <w:t>Yudkowsky</w:t>
      </w:r>
      <w:proofErr w:type="spellEnd"/>
      <w:r w:rsidRPr="00CD514F">
        <w:rPr>
          <w:sz w:val="10"/>
        </w:rPr>
        <w:t xml:space="preserve"> thinks, we can avoid potential conflicts over how the AI is to be programmed. (Imagine what the Pentagon might do if it became convinced that al-Qaeda were about to develop </w:t>
      </w:r>
      <w:proofErr w:type="spellStart"/>
      <w:r w:rsidRPr="00CD514F">
        <w:rPr>
          <w:sz w:val="10"/>
        </w:rPr>
        <w:t>superintelligent</w:t>
      </w:r>
      <w:proofErr w:type="spellEnd"/>
      <w:r w:rsidRPr="00CD514F">
        <w:rPr>
          <w:sz w:val="10"/>
        </w:rPr>
        <w:t xml:space="preserve"> AI.) This will be very important because an AI arms race increases the incentive to cut safety corners, increasing the risks of malignant superintelligence (Armstrong et al. 2013). </w:t>
      </w:r>
    </w:p>
    <w:p w14:paraId="02E93006" w14:textId="77777777" w:rsidR="000A2223" w:rsidRPr="00CD514F" w:rsidRDefault="000A2223" w:rsidP="000A2223">
      <w:pPr>
        <w:rPr>
          <w:sz w:val="10"/>
        </w:rPr>
      </w:pPr>
      <w:r w:rsidRPr="00CD514F">
        <w:rPr>
          <w:sz w:val="10"/>
        </w:rPr>
        <w:t xml:space="preserve">A loving superintelligence would similarly prevent any one person or group from hijacking humanity’s future. As I emphasized in Section 3.4, the AI is to be programmed to love everyone equally. Since love involves investment in the well-being of the beloved, and since autonomy is an important constituent of human well-being (Ryan &amp; Deci 2000; Helm 2017, Section 3), a love egalitarian superintelligence would be strongly averse to imposing foreign conceptions of the good on us. </w:t>
      </w:r>
    </w:p>
    <w:p w14:paraId="46E4133F" w14:textId="77777777" w:rsidR="000A2223" w:rsidRPr="00CD514F" w:rsidRDefault="000A2223" w:rsidP="000A2223">
      <w:pPr>
        <w:rPr>
          <w:sz w:val="10"/>
        </w:rPr>
      </w:pPr>
      <w:r w:rsidRPr="00CD514F">
        <w:rPr>
          <w:sz w:val="10"/>
        </w:rPr>
        <w:t xml:space="preserve">Problems with CEV. There are two problems with the CEV proposal: the idealization of our actual selves adds enormous complexity; and there will likely be insufficient coherence in the individual extrapolated volitions. </w:t>
      </w:r>
    </w:p>
    <w:p w14:paraId="36C33327" w14:textId="77777777" w:rsidR="000A2223" w:rsidRPr="00CD514F" w:rsidRDefault="000A2223" w:rsidP="000A2223">
      <w:pPr>
        <w:rPr>
          <w:sz w:val="10"/>
        </w:rPr>
      </w:pPr>
      <w:r w:rsidRPr="00CD514F">
        <w:rPr>
          <w:sz w:val="10"/>
        </w:rPr>
        <w:t xml:space="preserve">The computational resources required to extrapolate a person’s volition would be astronomical. In rough sketch, discovering Abe’s extrapolated volition would require the AI to: either observe Abe’s behavior or (for better accuracy) scan his brain; discover and categorize his present beliefs, desires, and interests; search for inconsistencies; discover all the potential objects of his volition; model his learning and thinking processes, and then amp them up so that he “thinks faster”; model various social interactions that Abe might experience which would lead to a wiser, more mature and prosocial version of Abe; filter those out from other social experiences that would make him less wise or pro-social; search again for inconsistencies that arise as his desires are extrapolated; resolve any such inconsistences; produce a rough draft of his volition and compare it with the actual Abe to see whether real Abe would approve of his idealized self and his idealized choices. This would be insanely computationally demanding. If we then multiply this by 8 billion or more people, it becomes unfathomable. After all the individual volitions have been extrapolated, there also remains the task of synthesizing them for coherence. </w:t>
      </w:r>
    </w:p>
    <w:p w14:paraId="798E32C9" w14:textId="77777777" w:rsidR="000A2223" w:rsidRPr="00CD514F" w:rsidRDefault="000A2223" w:rsidP="000A2223">
      <w:pPr>
        <w:rPr>
          <w:sz w:val="10"/>
        </w:rPr>
      </w:pPr>
      <w:r w:rsidRPr="00CD514F">
        <w:rPr>
          <w:sz w:val="10"/>
        </w:rPr>
        <w:t xml:space="preserve">Perhaps my imagination is simply too limited. But I have a hard time imagining even a superintelligence with the processing power necessary to complete the task. Perhaps the CEV could be computed if all of Earth’s resources were converted into processing power. But, of course, by then the CEV is irrelevant. It will be too late to do us any good. On the other hand, maybe the superintelligence needn’t </w:t>
      </w:r>
      <w:proofErr w:type="gramStart"/>
      <w:r w:rsidRPr="00CD514F">
        <w:rPr>
          <w:sz w:val="10"/>
        </w:rPr>
        <w:t>actually determine</w:t>
      </w:r>
      <w:proofErr w:type="gramEnd"/>
      <w:r w:rsidRPr="00CD514F">
        <w:rPr>
          <w:sz w:val="10"/>
        </w:rPr>
        <w:t xml:space="preserve"> humanity’s CEV precisely. Bostrom (2014, 213) suggests that a superintelligence would be able to make a pretty good guess as to what our CEV would include, and then act on its guess. It could then update its speculation as it learns more about human psychology and society. </w:t>
      </w:r>
    </w:p>
    <w:p w14:paraId="5F3F3E22" w14:textId="77777777" w:rsidR="000A2223" w:rsidRPr="00CD514F" w:rsidRDefault="000A2223" w:rsidP="000A2223">
      <w:pPr>
        <w:rPr>
          <w:sz w:val="10"/>
        </w:rPr>
      </w:pPr>
      <w:r w:rsidRPr="00CD514F">
        <w:rPr>
          <w:sz w:val="10"/>
        </w:rPr>
        <w:t xml:space="preserve">For example, it is more plausible that our CEV would wish for there to be people in the future who live rich and happy lives than that it would wish that we should all sit on stools in a dark room experiencing pain. If we can make at least some such judgments sensibly, so can a superintelligence. (Bostrom 2014, 213) </w:t>
      </w:r>
    </w:p>
    <w:p w14:paraId="183F7499" w14:textId="77777777" w:rsidR="000A2223" w:rsidRPr="00CD514F" w:rsidRDefault="000A2223" w:rsidP="000A2223">
      <w:pPr>
        <w:rPr>
          <w:sz w:val="10"/>
        </w:rPr>
      </w:pPr>
      <w:r w:rsidRPr="00CD514F">
        <w:rPr>
          <w:sz w:val="10"/>
        </w:rPr>
        <w:t xml:space="preserve">This seems right. But—given how much is at stake—I’d want a hell of a lot more precision than that! Part of what makes this kind of guesswork so difficult is the absence of any examples. Present-day machine learning works best with large data sets—lots of example cases to train algorithms. </w:t>
      </w:r>
      <w:proofErr w:type="gramStart"/>
      <w:r w:rsidRPr="00CD514F">
        <w:rPr>
          <w:sz w:val="10"/>
        </w:rPr>
        <w:t>But,</w:t>
      </w:r>
      <w:proofErr w:type="gramEnd"/>
      <w:r w:rsidRPr="00CD514F">
        <w:rPr>
          <w:sz w:val="10"/>
        </w:rPr>
        <w:t xml:space="preserve"> we have zero examples of extrapolated volitions. Perhaps future technologies won’t require exemplar data. </w:t>
      </w:r>
      <w:proofErr w:type="gramStart"/>
      <w:r w:rsidRPr="00CD514F">
        <w:rPr>
          <w:sz w:val="10"/>
        </w:rPr>
        <w:t>But,</w:t>
      </w:r>
      <w:proofErr w:type="gramEnd"/>
      <w:r w:rsidRPr="00CD514F">
        <w:rPr>
          <w:sz w:val="10"/>
        </w:rPr>
        <w:t xml:space="preserve"> we have no way of anticipating such developments. </w:t>
      </w:r>
    </w:p>
    <w:p w14:paraId="5568C7AE" w14:textId="77777777" w:rsidR="000A2223" w:rsidRPr="00CD514F" w:rsidRDefault="000A2223" w:rsidP="000A2223">
      <w:pPr>
        <w:rPr>
          <w:sz w:val="10"/>
        </w:rPr>
      </w:pPr>
      <w:r w:rsidRPr="00CD514F">
        <w:rPr>
          <w:sz w:val="10"/>
        </w:rPr>
        <w:t xml:space="preserve">Of course, some of the complexity required by the CEV proposal would also be required by my proposal. In either case, for instance, the AI will need to know a lot about individual human desires. </w:t>
      </w:r>
      <w:proofErr w:type="gramStart"/>
      <w:r w:rsidRPr="00CD514F">
        <w:rPr>
          <w:sz w:val="10"/>
        </w:rPr>
        <w:t>But,</w:t>
      </w:r>
      <w:proofErr w:type="gramEnd"/>
      <w:r w:rsidRPr="00CD514F">
        <w:rPr>
          <w:sz w:val="10"/>
        </w:rPr>
        <w:t xml:space="preserve"> my point is that by basing the AI’s instructions on an idealized version of each individual, the CEV proposal is vastly more complicated than mine. On my approach, the superintelligence would have much needed examples. It could see actual loving relationships and use those as (fallible) models for its own relationship with humanity. Just like discovering our CEV, discovering what love involves would also require studying human psychology and society. But it won’t require the additional (and, I think, Herculean) task of idealizing that psychology and society </w:t>
      </w:r>
      <w:proofErr w:type="gramStart"/>
      <w:r w:rsidRPr="00CD514F">
        <w:rPr>
          <w:sz w:val="10"/>
        </w:rPr>
        <w:t>in order to</w:t>
      </w:r>
      <w:proofErr w:type="gramEnd"/>
      <w:r w:rsidRPr="00CD514F">
        <w:rPr>
          <w:sz w:val="10"/>
        </w:rPr>
        <w:t xml:space="preserve"> determine what we would collectively wish for in some distant counterfactual scenario. </w:t>
      </w:r>
    </w:p>
    <w:p w14:paraId="2FC13D99" w14:textId="77777777" w:rsidR="000A2223" w:rsidRPr="00CD514F" w:rsidRDefault="000A2223" w:rsidP="000A2223">
      <w:pPr>
        <w:rPr>
          <w:sz w:val="10"/>
        </w:rPr>
      </w:pPr>
      <w:r w:rsidRPr="00CD514F">
        <w:rPr>
          <w:sz w:val="10"/>
        </w:rPr>
        <w:t xml:space="preserve">Another problem for the CEV proposal arises from the fact that it would have the superintelligence only act where our extrapolated volitions cohere. This, as we saw, was taken to be one of its merits. </w:t>
      </w:r>
      <w:proofErr w:type="gramStart"/>
      <w:r w:rsidRPr="00CD514F">
        <w:rPr>
          <w:sz w:val="10"/>
        </w:rPr>
        <w:t>But,</w:t>
      </w:r>
      <w:proofErr w:type="gramEnd"/>
      <w:r w:rsidRPr="00CD514F">
        <w:rPr>
          <w:sz w:val="10"/>
        </w:rPr>
        <w:t xml:space="preserve"> there is likely to be little coherence. It’s certainly true that most humans desire things like food and shelter, opportunities to socialize and express themselves, and so on. These would plausibly end up in each extrapolated volition. But, beyond basic needs like these, there is likely to be little convergence on a wide range of important issues. Consider all the different kinds of people that there are: acetic hermits and minimalists, and materialistic Wall Street money-chasers; religious fundamentalists, and anti-theists; neo-Nazis, and social justice warriors; right libertarians, and communists. Even if all these people were idealized in the relevant ways, it seems highly unlikely that there will be much coherence in their volitions on questions of politics, economics, morality, and so on. If that’s right, then, the superintelligence’s hands would be tied on these important issues. </w:t>
      </w:r>
    </w:p>
    <w:p w14:paraId="2364D2D4" w14:textId="77777777" w:rsidR="000A2223" w:rsidRPr="00CD514F" w:rsidRDefault="000A2223" w:rsidP="000A2223">
      <w:pPr>
        <w:rPr>
          <w:sz w:val="10"/>
        </w:rPr>
      </w:pPr>
      <w:r w:rsidRPr="00B860DE">
        <w:rPr>
          <w:rStyle w:val="StyleUnderline"/>
        </w:rPr>
        <w:t xml:space="preserve">A loving superintelligence will similarly find itself in a position where the various objects of its love have incompatible interests. However, this will not prevent it from acting on those interests. One obvious way to satisfy conflicting interests is to </w:t>
      </w:r>
      <w:r w:rsidRPr="00B860DE">
        <w:rPr>
          <w:rStyle w:val="Emphasis"/>
        </w:rPr>
        <w:t>localize them</w:t>
      </w:r>
      <w:r w:rsidRPr="00CD514F">
        <w:rPr>
          <w:sz w:val="10"/>
        </w:rPr>
        <w:t xml:space="preserve">. If the hedge fund manager wants to live in a post-industrial, free market society, and the acetic hermit wants to live in an agrarian, barter-based society, then they could each have their own corner of the planet (or, if we’re advanced enough, a planet of their own) on which to do that. Now, you might think that the idealized hermit and hedge fund manager would also reach this compromise, so this isn’t an advantage for my proposal. I’ll concede that this is possible. However, as we have no examples of extrapolated volitions, we simply can’t be sure that they would. Moreover, even if the extrapolated volitions of the hermit and hedge fund manager end up with a high degree of coherence, it’s far from obvious that this would generalize. It is an unfortunate fact that many humans’ desires are not merely incompatible with the desires of others—but, worse, precisely what they desire is the thwarting of others’ desires. (Recall the </w:t>
      </w:r>
      <w:proofErr w:type="spellStart"/>
      <w:r w:rsidRPr="00CD514F">
        <w:rPr>
          <w:sz w:val="10"/>
        </w:rPr>
        <w:t>alZawahiri</w:t>
      </w:r>
      <w:proofErr w:type="spellEnd"/>
      <w:r w:rsidRPr="00CD514F">
        <w:rPr>
          <w:sz w:val="10"/>
        </w:rPr>
        <w:t xml:space="preserve"> example from above.) Some of these nasty desires might be eliminated by the volition extrapolation process. But, given that one’s extrapolated volition is meant to be sensitive to one’s current self, it’s hard to imagine that, for instance, the neo-Nazi’s extrapolated volition would bear much good will towards the social justice warrior. Similarly, it’s hard to imagine the social justice warrior’s volition cohering—or even compromising with—the </w:t>
      </w:r>
      <w:proofErr w:type="gramStart"/>
      <w:r w:rsidRPr="00CD514F">
        <w:rPr>
          <w:sz w:val="10"/>
        </w:rPr>
        <w:t>neo-Nazi’s</w:t>
      </w:r>
      <w:proofErr w:type="gramEnd"/>
      <w:r w:rsidRPr="00CD514F">
        <w:rPr>
          <w:sz w:val="10"/>
        </w:rPr>
        <w:t xml:space="preserve">. Thus, if we instruct the superintelligence to advance only those goals that we would all agree on, then we give up on much of the good that a superintelligence could do for us. </w:t>
      </w:r>
    </w:p>
    <w:p w14:paraId="6DF8C3FD" w14:textId="77777777" w:rsidR="000A2223" w:rsidRPr="00CD514F" w:rsidRDefault="000A2223" w:rsidP="000A2223">
      <w:pPr>
        <w:rPr>
          <w:sz w:val="10"/>
        </w:rPr>
      </w:pPr>
      <w:r w:rsidRPr="00CD514F">
        <w:rPr>
          <w:sz w:val="10"/>
        </w:rPr>
        <w:t xml:space="preserve">4.2 Moral Modeling </w:t>
      </w:r>
    </w:p>
    <w:p w14:paraId="7B83AADB" w14:textId="77777777" w:rsidR="000A2223" w:rsidRPr="00CD514F" w:rsidRDefault="000A2223" w:rsidP="000A2223">
      <w:pPr>
        <w:rPr>
          <w:sz w:val="10"/>
        </w:rPr>
      </w:pPr>
      <w:r w:rsidRPr="00CD514F">
        <w:rPr>
          <w:sz w:val="10"/>
        </w:rPr>
        <w:t xml:space="preserve">Bostrom mentions an additional concern regarding the CEV proposal. This is that even our idealized selves might not be such great people. “Moral goodness”, he writes (Bostrom 2014, 267), “might be more like a precious metal than an abundant element in human nature, and even after the ore has been processed and refined in accordance with the prescriptions of the CEV proposal, who knows whether the principal outcome will be shining virtue, indifferent slag, or toxic sludge?” </w:t>
      </w:r>
    </w:p>
    <w:p w14:paraId="053E8DC5" w14:textId="77777777" w:rsidR="000A2223" w:rsidRPr="00CD514F" w:rsidRDefault="000A2223" w:rsidP="000A2223">
      <w:pPr>
        <w:rPr>
          <w:sz w:val="10"/>
        </w:rPr>
      </w:pPr>
      <w:r w:rsidRPr="00CD514F">
        <w:rPr>
          <w:sz w:val="10"/>
        </w:rPr>
        <w:t xml:space="preserve">This consideration suggests another approach, which Bostrom calls Moral Modeling (MM). The idea is to program the AI to learn moral concepts, discover moral facts, and promote moral goodness and/or rightness. If the superintelligence is better at moral philosophy than humans are, then it may succeed where we have yet to—discovering and acting on the correct moral theory. In other words, we could make a super-moral superintelligence. </w:t>
      </w:r>
    </w:p>
    <w:p w14:paraId="4BD17BEF" w14:textId="77777777" w:rsidR="000A2223" w:rsidRPr="00CD514F" w:rsidRDefault="000A2223" w:rsidP="000A2223">
      <w:pPr>
        <w:rPr>
          <w:sz w:val="10"/>
        </w:rPr>
      </w:pPr>
      <w:r w:rsidRPr="00CD514F">
        <w:rPr>
          <w:sz w:val="10"/>
        </w:rPr>
        <w:t xml:space="preserve">Assuming that this approach could be successfully implemented, it would surely result in the morally best results of all the options. There are, nevertheless, a few reasons why I prefer my proposal. First, I suspect that the behavior of a love egalitarian superintelligence and a super-moral superintelligence would be very similar. If there are conflicts between morality and love egalitarianism, it’s not clear to me where they lie. Obviously, my inability to spot differences does not entail that there are none. The thought is just that the expected outcomes for MM and my proposal will be quite similar, perhaps even identical. </w:t>
      </w:r>
    </w:p>
    <w:p w14:paraId="3E8C5099" w14:textId="77777777" w:rsidR="000A2223" w:rsidRPr="00CD514F" w:rsidRDefault="000A2223" w:rsidP="000A2223">
      <w:pPr>
        <w:rPr>
          <w:sz w:val="10"/>
        </w:rPr>
      </w:pPr>
      <w:r w:rsidRPr="00CD514F">
        <w:rPr>
          <w:sz w:val="10"/>
        </w:rPr>
        <w:t>Some philosophers have seen a tension between love and morality—in some cases treating them as distinct, even competing, domains within practical reasoning (</w:t>
      </w:r>
      <w:proofErr w:type="spellStart"/>
      <w:r w:rsidRPr="00CD514F">
        <w:rPr>
          <w:sz w:val="10"/>
        </w:rPr>
        <w:t>Slote</w:t>
      </w:r>
      <w:proofErr w:type="spellEnd"/>
      <w:r w:rsidRPr="00CD514F">
        <w:rPr>
          <w:sz w:val="10"/>
        </w:rPr>
        <w:t xml:space="preserve"> 1983; Wolf 1992). Morality, they suggest, is supposed to be impartial; it’s about </w:t>
      </w:r>
      <w:proofErr w:type="gramStart"/>
      <w:r w:rsidRPr="00CD514F">
        <w:rPr>
          <w:sz w:val="10"/>
        </w:rPr>
        <w:t>taking into account</w:t>
      </w:r>
      <w:proofErr w:type="gramEnd"/>
      <w:r w:rsidRPr="00CD514F">
        <w:rPr>
          <w:sz w:val="10"/>
        </w:rPr>
        <w:t xml:space="preserve"> everyone’s interests, and not weighting some people as more important than others. Love, on the other hand, is inherently partial. If I love my friend, I will favor him over others. Thus, love and morality can, and perhaps often do, conflict. This conflict is dissolved, however, if we recall that the superintelligence will be programmed to love everyone equally. What is impartiality, after all, if not equal partiality towards all? </w:t>
      </w:r>
    </w:p>
    <w:p w14:paraId="27FCD014" w14:textId="77777777" w:rsidR="000A2223" w:rsidRPr="00CD514F" w:rsidRDefault="000A2223" w:rsidP="000A2223">
      <w:pPr>
        <w:rPr>
          <w:sz w:val="10"/>
        </w:rPr>
      </w:pPr>
      <w:r w:rsidRPr="00CD514F">
        <w:rPr>
          <w:sz w:val="10"/>
        </w:rPr>
        <w:t xml:space="preserve">It’s also worth mentioning that some moral philosophers think that even the appearance of tension between love and morality is illusory. As David Velleman (1999, 341) writes, “Love is a moral emotion precisely in the sense that its spirit is closely akin to that of morality. The question, then, is not whether two divergent perspectives can be accommodated but rather how these two perspectives converge”. In the tradition of Christian ethical thought, love plays a very central role. Paul Ramsey, a major figure in twentieth century Christian ethics, argued that love is the basis for </w:t>
      </w:r>
      <w:proofErr w:type="gramStart"/>
      <w:r w:rsidRPr="00CD514F">
        <w:rPr>
          <w:sz w:val="10"/>
        </w:rPr>
        <w:t>all of</w:t>
      </w:r>
      <w:proofErr w:type="gramEnd"/>
      <w:r w:rsidRPr="00CD514F">
        <w:rPr>
          <w:sz w:val="10"/>
        </w:rPr>
        <w:t xml:space="preserve"> moral theory. Ramsey (1950, xvi-xvii) argued that love is the “primitive idea” and “fundamental notion” for morality. Arthur Dyck (1968), another theologian, argues that love is not only a moral virtue, but the primary—perhaps sole—test and guide for action. As he puts it, “love is no mere sentiment or emotion. It is the relational bond of a covenant to form and sustain community… But it is also the power and the passion to get on with this task” (Dyck 1968, 545). Some Christian ethicists argue that a complete moral theory will have to incorporate other concepts or principles that cannot be derived from love alone (Harris 1976). But, regardless, it’s clear that love has a central place in this tradition of ethical thought. </w:t>
      </w:r>
    </w:p>
    <w:p w14:paraId="28C76895" w14:textId="77777777" w:rsidR="000A2223" w:rsidRPr="00CD514F" w:rsidRDefault="000A2223" w:rsidP="000A2223">
      <w:pPr>
        <w:rPr>
          <w:sz w:val="10"/>
        </w:rPr>
      </w:pPr>
      <w:r w:rsidRPr="00CD514F">
        <w:rPr>
          <w:sz w:val="10"/>
        </w:rPr>
        <w:t xml:space="preserve">In short, I expect that a superintelligence programed to love to humanity would get us most—if not all—of what we would hope for in a super-moral superintelligence. So, in terms of outcomes, the choice between these proposals may not make much of a difference. In terms of difficulty in implementation, and the probabilities of success, however, my proposal has an advantage. Our goal, recall, is to maximize the probability of good outcomes and minimize the probability of bad outcomes. I believe that my proposal is superior because it comes with less risk of something going wrong. There are several reasons why that would be. </w:t>
      </w:r>
    </w:p>
    <w:p w14:paraId="0503E364" w14:textId="77777777" w:rsidR="000A2223" w:rsidRPr="00CD514F" w:rsidRDefault="000A2223" w:rsidP="000A2223">
      <w:pPr>
        <w:rPr>
          <w:sz w:val="10"/>
        </w:rPr>
      </w:pPr>
      <w:r w:rsidRPr="00CD514F">
        <w:rPr>
          <w:sz w:val="10"/>
        </w:rPr>
        <w:t xml:space="preserve">Working out what would be necessary </w:t>
      </w:r>
      <w:proofErr w:type="gramStart"/>
      <w:r w:rsidRPr="00CD514F">
        <w:rPr>
          <w:sz w:val="10"/>
        </w:rPr>
        <w:t>in order to</w:t>
      </w:r>
      <w:proofErr w:type="gramEnd"/>
      <w:r w:rsidRPr="00CD514F">
        <w:rPr>
          <w:sz w:val="10"/>
        </w:rPr>
        <w:t xml:space="preserve"> implement MM reveals layers of added complexity. Before we could give an </w:t>
      </w:r>
      <w:proofErr w:type="gramStart"/>
      <w:r w:rsidRPr="00CD514F">
        <w:rPr>
          <w:sz w:val="10"/>
        </w:rPr>
        <w:t>AI instructions</w:t>
      </w:r>
      <w:proofErr w:type="gramEnd"/>
      <w:r w:rsidRPr="00CD514F">
        <w:rPr>
          <w:sz w:val="10"/>
        </w:rPr>
        <w:t xml:space="preserve"> for discovering moral facts, we would need to figure out what moral facts are and how they can be discovered. In other words, we need to answer the central questions of metaethics (moral semantics, metaphysics, and epistemology). This would be an enormous initial hurdle. A natural thought here would be to outsource this work to the AI itself. Before it does any </w:t>
      </w:r>
      <w:proofErr w:type="spellStart"/>
      <w:r w:rsidRPr="00CD514F">
        <w:rPr>
          <w:sz w:val="10"/>
        </w:rPr>
        <w:t>firstorder</w:t>
      </w:r>
      <w:proofErr w:type="spellEnd"/>
      <w:r w:rsidRPr="00CD514F">
        <w:rPr>
          <w:sz w:val="10"/>
        </w:rPr>
        <w:t xml:space="preserve"> moral theorizing, the superintelligence should work out the correct metaethical theory. So, our instructions might be: “Figure out what moral facts are, and how they might be discovered. If there are any, discover what they are. If there are no moral facts, or if moral facts are culturally relative, or some such thing, then shut down. Otherwise, perform the morally best actions.” I’m a pessimistic about this approach, as I’ll explain. </w:t>
      </w:r>
    </w:p>
    <w:p w14:paraId="01371CD8" w14:textId="77777777" w:rsidR="000A2223" w:rsidRPr="00CD514F" w:rsidRDefault="000A2223" w:rsidP="000A2223">
      <w:pPr>
        <w:rPr>
          <w:sz w:val="10"/>
        </w:rPr>
      </w:pPr>
      <w:r w:rsidRPr="00CD514F">
        <w:rPr>
          <w:sz w:val="10"/>
        </w:rPr>
        <w:t xml:space="preserve">When it comes to morality, people disagree a lot. Philosophers and </w:t>
      </w:r>
      <w:proofErr w:type="spellStart"/>
      <w:r w:rsidRPr="00CD514F">
        <w:rPr>
          <w:sz w:val="10"/>
        </w:rPr>
        <w:t>nonphilosophers</w:t>
      </w:r>
      <w:proofErr w:type="spellEnd"/>
      <w:r w:rsidRPr="00CD514F">
        <w:rPr>
          <w:sz w:val="10"/>
        </w:rPr>
        <w:t xml:space="preserve"> alike disagree about which moral concepts apply to which objects of evaluation (e.g., which actions are right, which character traits are vicious). They also disagree about what makes it the case that moral concepts apply. Many people believe that God’s will is what makes an action right or wrong. Others think that God’s will, should it exist, has no important connection with the right- or wrong-making properties of an action. Some people think that moral facts are culturally relative. Others think that they are absolute and </w:t>
      </w:r>
      <w:proofErr w:type="gramStart"/>
      <w:r w:rsidRPr="00CD514F">
        <w:rPr>
          <w:sz w:val="10"/>
        </w:rPr>
        <w:t>response-independent</w:t>
      </w:r>
      <w:proofErr w:type="gramEnd"/>
      <w:r w:rsidRPr="00CD514F">
        <w:rPr>
          <w:sz w:val="10"/>
        </w:rPr>
        <w:t>. Some think that moral evaluations are evaluations of outcomes or states of affairs. Others think that moral evaluations are evaluations of a person’s will, intentions, or character. In other words, there is substantial disagreement at every level of moral discourse (</w:t>
      </w:r>
      <w:proofErr w:type="spellStart"/>
      <w:r w:rsidRPr="00CD514F">
        <w:rPr>
          <w:sz w:val="10"/>
        </w:rPr>
        <w:t>Merli</w:t>
      </w:r>
      <w:proofErr w:type="spellEnd"/>
      <w:r w:rsidRPr="00CD514F">
        <w:rPr>
          <w:sz w:val="10"/>
        </w:rPr>
        <w:t xml:space="preserve"> 2009). Perhaps no other concepts are as disputed as moral concepts. Some even claim that they are “essentially contested”—meaning that this kind of disagreement is an essential or constitutive feature of the concepts (Gallie 1955). </w:t>
      </w:r>
    </w:p>
    <w:p w14:paraId="3A5A2FB5" w14:textId="77777777" w:rsidR="000A2223" w:rsidRPr="00CD514F" w:rsidRDefault="000A2223" w:rsidP="000A2223">
      <w:pPr>
        <w:rPr>
          <w:sz w:val="10"/>
        </w:rPr>
      </w:pPr>
      <w:proofErr w:type="gramStart"/>
      <w:r w:rsidRPr="00CD514F">
        <w:rPr>
          <w:sz w:val="10"/>
        </w:rPr>
        <w:t>All of</w:t>
      </w:r>
      <w:proofErr w:type="gramEnd"/>
      <w:r w:rsidRPr="00CD514F">
        <w:rPr>
          <w:sz w:val="10"/>
        </w:rPr>
        <w:t xml:space="preserve"> this conceptual disagreement would make it extremely difficult for an AI to make sense of moral concepts. I’m not taking a stand here on the metaethical implications of moral disagreement. My point is that, plausibly, an AI’s only access to moral concepts (and thereby moral facts) will be through human moral discourse. I’m assuming that a machine would not have independent access to moral reality. On some metaethical views, an AI could have direct epistemic access to mind-independent moral facts through the capacity for reason, or a faculty of moral intuition, or some such thing. However, even on the assumption that such a view is right, it’s not at all clear what such faculties are or how they would work—much less whether and how they could be incorporated into an artificial being. It is far more plausible that, if a machine is to discover moral facts, it will have to do so through us. Thus, </w:t>
      </w:r>
      <w:proofErr w:type="gramStart"/>
      <w:r w:rsidRPr="00CD514F">
        <w:rPr>
          <w:sz w:val="10"/>
        </w:rPr>
        <w:t>widespread</w:t>
      </w:r>
      <w:proofErr w:type="gramEnd"/>
      <w:r w:rsidRPr="00CD514F">
        <w:rPr>
          <w:sz w:val="10"/>
        </w:rPr>
        <w:t xml:space="preserve"> and persistent conceptual controversies, which would make it very difficult for an AI to acquire the concepts, pose a serious obstacle to a successful implementation. The motivation for MM was to prevent human foibles and moral imperfections from spoiling the good that a superintelligence could do. But, given that it will have to acquire its moral knowledge though us, it seems that this proposal doesn’t </w:t>
      </w:r>
      <w:proofErr w:type="gramStart"/>
      <w:r w:rsidRPr="00CD514F">
        <w:rPr>
          <w:sz w:val="10"/>
        </w:rPr>
        <w:t>actually solve</w:t>
      </w:r>
      <w:proofErr w:type="gramEnd"/>
      <w:r w:rsidRPr="00CD514F">
        <w:rPr>
          <w:sz w:val="10"/>
        </w:rPr>
        <w:t xml:space="preserve"> that problem. </w:t>
      </w:r>
    </w:p>
    <w:p w14:paraId="30E51729" w14:textId="77777777" w:rsidR="000A2223" w:rsidRPr="00CD514F" w:rsidRDefault="000A2223" w:rsidP="000A2223">
      <w:pPr>
        <w:rPr>
          <w:sz w:val="10"/>
        </w:rPr>
      </w:pPr>
      <w:r w:rsidRPr="00CD514F">
        <w:rPr>
          <w:sz w:val="10"/>
        </w:rPr>
        <w:t xml:space="preserve">5 Conclusion </w:t>
      </w:r>
    </w:p>
    <w:p w14:paraId="5FB64E1E" w14:textId="77777777" w:rsidR="000A2223" w:rsidRPr="00CD514F" w:rsidRDefault="000A2223" w:rsidP="000A2223">
      <w:pPr>
        <w:rPr>
          <w:sz w:val="10"/>
        </w:rPr>
      </w:pPr>
      <w:r w:rsidRPr="00B860DE">
        <w:rPr>
          <w:rStyle w:val="StyleUnderline"/>
        </w:rPr>
        <w:t>It is vitally important that we figure out</w:t>
      </w:r>
      <w:r w:rsidRPr="00CD514F">
        <w:rPr>
          <w:sz w:val="10"/>
        </w:rPr>
        <w:t xml:space="preserve">, </w:t>
      </w:r>
      <w:r w:rsidRPr="00B860DE">
        <w:rPr>
          <w:rStyle w:val="Emphasis"/>
        </w:rPr>
        <w:t>before superintelligence is developed</w:t>
      </w:r>
      <w:r w:rsidRPr="00CD514F">
        <w:rPr>
          <w:sz w:val="10"/>
        </w:rPr>
        <w:t xml:space="preserve">, </w:t>
      </w:r>
      <w:r w:rsidRPr="00B860DE">
        <w:rPr>
          <w:rStyle w:val="StyleUnderline"/>
        </w:rPr>
        <w:t>how to ensure that it acts in ways congenial to human interests</w:t>
      </w:r>
      <w:r w:rsidRPr="00CD514F">
        <w:rPr>
          <w:sz w:val="10"/>
        </w:rPr>
        <w:t xml:space="preserve">. I have suggested that we </w:t>
      </w:r>
      <w:r w:rsidRPr="00B860DE">
        <w:rPr>
          <w:rStyle w:val="Emphasis"/>
        </w:rPr>
        <w:t>think of this problem in terms of a relationship</w:t>
      </w:r>
      <w:r w:rsidRPr="00CD514F">
        <w:rPr>
          <w:sz w:val="10"/>
        </w:rPr>
        <w:t xml:space="preserve">. And </w:t>
      </w:r>
      <w:r w:rsidRPr="00B860DE">
        <w:rPr>
          <w:rStyle w:val="StyleUnderline"/>
        </w:rPr>
        <w:t>the key to a good relationship is love</w:t>
      </w:r>
      <w:r w:rsidRPr="00CD514F">
        <w:rPr>
          <w:sz w:val="10"/>
        </w:rPr>
        <w:t xml:space="preserve">. Thus, my proposed solution to the problem of friendly superintelligence is to </w:t>
      </w:r>
      <w:r w:rsidRPr="00B860DE">
        <w:rPr>
          <w:rStyle w:val="StyleUnderline"/>
        </w:rPr>
        <w:t xml:space="preserve">teach the AI about companionate and compassionate </w:t>
      </w:r>
      <w:proofErr w:type="gramStart"/>
      <w:r w:rsidRPr="00B860DE">
        <w:rPr>
          <w:rStyle w:val="StyleUnderline"/>
        </w:rPr>
        <w:t>love,</w:t>
      </w:r>
      <w:r w:rsidRPr="00CD514F">
        <w:rPr>
          <w:sz w:val="10"/>
        </w:rPr>
        <w:t xml:space="preserve"> </w:t>
      </w:r>
      <w:r w:rsidRPr="00B860DE">
        <w:rPr>
          <w:rStyle w:val="Emphasis"/>
        </w:rPr>
        <w:t>and</w:t>
      </w:r>
      <w:proofErr w:type="gramEnd"/>
      <w:r w:rsidRPr="00B860DE">
        <w:rPr>
          <w:rStyle w:val="Emphasis"/>
        </w:rPr>
        <w:t xml:space="preserve"> instruct it to love everyone equally</w:t>
      </w:r>
      <w:r w:rsidRPr="00CD514F">
        <w:rPr>
          <w:sz w:val="10"/>
        </w:rPr>
        <w:t xml:space="preserve">. </w:t>
      </w:r>
    </w:p>
    <w:p w14:paraId="6FDFC703" w14:textId="77777777" w:rsidR="000A2223" w:rsidRPr="00CD514F" w:rsidRDefault="000A2223" w:rsidP="000A2223">
      <w:pPr>
        <w:rPr>
          <w:sz w:val="10"/>
        </w:rPr>
      </w:pPr>
      <w:r w:rsidRPr="00CD514F">
        <w:rPr>
          <w:sz w:val="10"/>
        </w:rPr>
        <w:t xml:space="preserve">After briefly clarifying this proposal, and exploring some of its implications, I compared it with two of the most promising alternatives: CEV and MM. I argued that my proposal captures what is appealing about the CEV and avoids its most serious problems. I also argued that the outcomes of my proposal would likely be very similar to the outcomes from a successful implementation of the MM proposal. However, implementing MM would face greater challenges. Thus, my proposal is to be preferred. </w:t>
      </w:r>
    </w:p>
    <w:p w14:paraId="76E2B06D" w14:textId="77777777" w:rsidR="000A2223" w:rsidRDefault="000A2223" w:rsidP="000A2223">
      <w:r w:rsidRPr="00CD514F">
        <w:rPr>
          <w:sz w:val="10"/>
        </w:rPr>
        <w:t xml:space="preserve">This paper is intended to open a line of inquiry. Obviously, I don’t pretend to have resolved the problem of friendly superintelligence. Rather, I’ve suggested—at a very general, non-technical level—an approach for solving the problem. If the ideas presented here hold up, then it will be for future research to develop them. </w:t>
      </w:r>
    </w:p>
    <w:p w14:paraId="71974CFE" w14:textId="77777777" w:rsidR="000A2223" w:rsidRDefault="000A2223" w:rsidP="000A2223">
      <w:pPr>
        <w:pStyle w:val="Heading4"/>
      </w:pPr>
      <w:r>
        <w:t xml:space="preserve">Psychological </w:t>
      </w:r>
      <w:r w:rsidRPr="00AE3AF9">
        <w:rPr>
          <w:u w:val="single"/>
        </w:rPr>
        <w:t>experiments</w:t>
      </w:r>
      <w:r>
        <w:t xml:space="preserve"> demonstrate utopian imaginaries motivate </w:t>
      </w:r>
      <w:r>
        <w:rPr>
          <w:u w:val="single"/>
        </w:rPr>
        <w:t>collectivization</w:t>
      </w:r>
      <w:r>
        <w:t xml:space="preserve">---they </w:t>
      </w:r>
      <w:r w:rsidRPr="00AD658C">
        <w:rPr>
          <w:u w:val="single"/>
        </w:rPr>
        <w:t>can’t</w:t>
      </w:r>
      <w:r>
        <w:t xml:space="preserve"> access our offense because the </w:t>
      </w:r>
      <w:r w:rsidRPr="00AD658C">
        <w:rPr>
          <w:u w:val="single"/>
        </w:rPr>
        <w:t>sequencing</w:t>
      </w:r>
      <w:r>
        <w:t xml:space="preserve"> of our representations matters --- agreeing with the add on means you </w:t>
      </w:r>
      <w:r w:rsidRPr="00AD658C">
        <w:rPr>
          <w:u w:val="single"/>
        </w:rPr>
        <w:t>vote AFF</w:t>
      </w:r>
      <w:r>
        <w:t xml:space="preserve"> because you think the </w:t>
      </w:r>
      <w:r w:rsidRPr="00AD658C">
        <w:rPr>
          <w:u w:val="single"/>
        </w:rPr>
        <w:t>1AC’s</w:t>
      </w:r>
      <w:r>
        <w:t xml:space="preserve"> initial premise is good!</w:t>
      </w:r>
    </w:p>
    <w:p w14:paraId="54718ECE" w14:textId="77777777" w:rsidR="000A2223" w:rsidRDefault="000A2223" w:rsidP="000A2223">
      <w:r w:rsidRPr="00170975">
        <w:rPr>
          <w:rStyle w:val="Style13ptBold"/>
        </w:rPr>
        <w:t>Fernando et al 18</w:t>
      </w:r>
      <w:r>
        <w:t xml:space="preserve"> [Julian W Fernando, Nicholas Burden, Adam Ferguson, </w:t>
      </w:r>
      <w:proofErr w:type="spellStart"/>
      <w:r>
        <w:t>Léan</w:t>
      </w:r>
      <w:proofErr w:type="spellEnd"/>
      <w:r>
        <w:t xml:space="preserve"> V. O’Brien, Madeline Judge, Yoshihisa Kashima---</w:t>
      </w:r>
      <w:r w:rsidRPr="00315FAB">
        <w:t xml:space="preserve"> </w:t>
      </w:r>
      <w:r>
        <w:t xml:space="preserve">all Postdoc research fellows university of Melbourne, Jan 18,  </w:t>
      </w:r>
      <w:r>
        <w:rPr>
          <w:i/>
        </w:rPr>
        <w:t xml:space="preserve">Personality and Social Psychology Bulletin, </w:t>
      </w:r>
      <w:r w:rsidRPr="00315FAB">
        <w:t>“Functions of Utopia: How Utopian Thinking Motivates Societal Engagement”</w:t>
      </w:r>
      <w:r>
        <w:t xml:space="preserve">, </w:t>
      </w:r>
      <w:hyperlink r:id="rId130" w:history="1">
        <w:r w:rsidRPr="00075E93">
          <w:rPr>
            <w:rStyle w:val="Hyperlink"/>
          </w:rPr>
          <w:t>https://journals.sagepub.com/doi/10.1177/0146167217748604</w:t>
        </w:r>
      </w:hyperlink>
      <w:r>
        <w:t>]</w:t>
      </w:r>
    </w:p>
    <w:p w14:paraId="23804948" w14:textId="77777777" w:rsidR="000A2223" w:rsidRPr="00AE3AF9" w:rsidRDefault="000A2223" w:rsidP="000A2223">
      <w:pPr>
        <w:rPr>
          <w:sz w:val="8"/>
        </w:rPr>
      </w:pPr>
      <w:r w:rsidRPr="00AE3AF9">
        <w:rPr>
          <w:sz w:val="8"/>
        </w:rPr>
        <w:t>Discussion</w:t>
      </w:r>
    </w:p>
    <w:p w14:paraId="0B881DD6" w14:textId="77777777" w:rsidR="000A2223" w:rsidRPr="00AE3AF9" w:rsidRDefault="000A2223" w:rsidP="000A2223">
      <w:pPr>
        <w:rPr>
          <w:sz w:val="8"/>
        </w:rPr>
      </w:pPr>
      <w:r w:rsidRPr="00AE3AF9">
        <w:rPr>
          <w:sz w:val="8"/>
        </w:rPr>
        <w:t xml:space="preserve">Study 3 replicated the effect of utopian thinking on societal engagement. </w:t>
      </w:r>
      <w:r w:rsidRPr="006F7CEE">
        <w:rPr>
          <w:rStyle w:val="StyleUnderline"/>
        </w:rPr>
        <w:t>When people imagined their ideal society</w:t>
      </w:r>
      <w:r w:rsidRPr="00AE3AF9">
        <w:rPr>
          <w:sz w:val="8"/>
        </w:rPr>
        <w:t xml:space="preserve">, </w:t>
      </w:r>
      <w:r w:rsidRPr="006F7CEE">
        <w:rPr>
          <w:rStyle w:val="StyleUnderline"/>
        </w:rPr>
        <w:t xml:space="preserve">they felt less satisfied with their society, </w:t>
      </w:r>
      <w:r w:rsidRPr="006F7CEE">
        <w:rPr>
          <w:rStyle w:val="Emphasis"/>
        </w:rPr>
        <w:t>engaged less in system justification</w:t>
      </w:r>
      <w:r w:rsidRPr="006F7CEE">
        <w:rPr>
          <w:rStyle w:val="StyleUnderline"/>
        </w:rPr>
        <w:t>, and showed stronger intentions to engage in</w:t>
      </w:r>
      <w:r w:rsidRPr="00AE3AF9">
        <w:rPr>
          <w:sz w:val="8"/>
        </w:rPr>
        <w:t xml:space="preserve"> citizenship </w:t>
      </w:r>
      <w:r w:rsidRPr="006F7CEE">
        <w:rPr>
          <w:rStyle w:val="Emphasis"/>
        </w:rPr>
        <w:t xml:space="preserve">behaviors for social change. </w:t>
      </w:r>
      <w:r w:rsidRPr="00AE3AF9">
        <w:rPr>
          <w:sz w:val="8"/>
        </w:rPr>
        <w:t xml:space="preserve">We also provided support for the hypothesis that </w:t>
      </w:r>
      <w:r w:rsidRPr="006F7CEE">
        <w:rPr>
          <w:rStyle w:val="StyleUnderline"/>
        </w:rPr>
        <w:t>mental contrasting is a likely mechanism</w:t>
      </w:r>
      <w:r w:rsidRPr="00AE3AF9">
        <w:rPr>
          <w:sz w:val="8"/>
        </w:rPr>
        <w:t xml:space="preserve"> underlying the effect of utopian thinking. In line with </w:t>
      </w:r>
      <w:proofErr w:type="spellStart"/>
      <w:r w:rsidRPr="00AE3AF9">
        <w:rPr>
          <w:sz w:val="8"/>
        </w:rPr>
        <w:t>Oettingen</w:t>
      </w:r>
      <w:proofErr w:type="spellEnd"/>
      <w:r w:rsidRPr="00AE3AF9">
        <w:rPr>
          <w:sz w:val="8"/>
        </w:rPr>
        <w:t xml:space="preserve"> and colleagues’ (e.g., </w:t>
      </w:r>
      <w:proofErr w:type="spellStart"/>
      <w:r w:rsidRPr="00AE3AF9">
        <w:rPr>
          <w:sz w:val="8"/>
        </w:rPr>
        <w:t>Oettingen</w:t>
      </w:r>
      <w:proofErr w:type="spellEnd"/>
      <w:r w:rsidRPr="00AE3AF9">
        <w:rPr>
          <w:sz w:val="8"/>
        </w:rPr>
        <w:t xml:space="preserve">, 2012; </w:t>
      </w:r>
      <w:proofErr w:type="spellStart"/>
      <w:r w:rsidRPr="00AE3AF9">
        <w:rPr>
          <w:sz w:val="8"/>
        </w:rPr>
        <w:t>Oettingen</w:t>
      </w:r>
      <w:proofErr w:type="spellEnd"/>
      <w:r w:rsidRPr="00AE3AF9">
        <w:rPr>
          <w:sz w:val="8"/>
        </w:rPr>
        <w:t xml:space="preserve"> et al., 2001) suggestions, </w:t>
      </w:r>
      <w:r w:rsidRPr="006F7CEE">
        <w:rPr>
          <w:rStyle w:val="StyleUnderline"/>
        </w:rPr>
        <w:t>when participants were asked to imagine their utopias first and then</w:t>
      </w:r>
      <w:r w:rsidRPr="00AE3AF9">
        <w:rPr>
          <w:sz w:val="8"/>
        </w:rPr>
        <w:t xml:space="preserve"> to </w:t>
      </w:r>
      <w:r w:rsidRPr="006F7CEE">
        <w:rPr>
          <w:rStyle w:val="StyleUnderline"/>
        </w:rPr>
        <w:t>describe</w:t>
      </w:r>
      <w:r w:rsidRPr="00AE3AF9">
        <w:rPr>
          <w:sz w:val="8"/>
        </w:rPr>
        <w:t xml:space="preserve"> their </w:t>
      </w:r>
      <w:r w:rsidRPr="006F7CEE">
        <w:rPr>
          <w:rStyle w:val="StyleUnderline"/>
        </w:rPr>
        <w:t>current society</w:t>
      </w:r>
      <w:r w:rsidRPr="00AE3AF9">
        <w:rPr>
          <w:sz w:val="8"/>
        </w:rPr>
        <w:t xml:space="preserve">, </w:t>
      </w:r>
      <w:r w:rsidRPr="006F7CEE">
        <w:rPr>
          <w:rStyle w:val="StyleUnderline"/>
        </w:rPr>
        <w:t>they were motivated to engage in</w:t>
      </w:r>
      <w:r w:rsidRPr="00AE3AF9">
        <w:rPr>
          <w:sz w:val="8"/>
        </w:rPr>
        <w:t xml:space="preserve"> </w:t>
      </w:r>
      <w:r w:rsidRPr="006F7CEE">
        <w:rPr>
          <w:rStyle w:val="StyleUnderline"/>
        </w:rPr>
        <w:t>citizenship behaviors for change and to be critical of the current society</w:t>
      </w:r>
      <w:r w:rsidRPr="00AE3AF9">
        <w:rPr>
          <w:sz w:val="8"/>
        </w:rPr>
        <w:t xml:space="preserve">, but </w:t>
      </w:r>
      <w:r w:rsidRPr="006F7CEE">
        <w:rPr>
          <w:rStyle w:val="StyleUnderline"/>
        </w:rPr>
        <w:t>when</w:t>
      </w:r>
      <w:r w:rsidRPr="00AE3AF9">
        <w:rPr>
          <w:sz w:val="8"/>
        </w:rPr>
        <w:t xml:space="preserve"> they were </w:t>
      </w:r>
      <w:r w:rsidRPr="006F7CEE">
        <w:rPr>
          <w:rStyle w:val="StyleUnderline"/>
        </w:rPr>
        <w:t>asked to imagine</w:t>
      </w:r>
      <w:r w:rsidRPr="00AE3AF9">
        <w:rPr>
          <w:sz w:val="8"/>
        </w:rPr>
        <w:t xml:space="preserve"> their </w:t>
      </w:r>
      <w:r w:rsidRPr="006F7CEE">
        <w:rPr>
          <w:rStyle w:val="Emphasis"/>
        </w:rPr>
        <w:t>current society first</w:t>
      </w:r>
      <w:r w:rsidRPr="00AE3AF9">
        <w:rPr>
          <w:sz w:val="8"/>
        </w:rPr>
        <w:t xml:space="preserve">, their </w:t>
      </w:r>
      <w:r w:rsidRPr="006F7CEE">
        <w:rPr>
          <w:rStyle w:val="StyleUnderline"/>
        </w:rPr>
        <w:t xml:space="preserve">societal engagement was </w:t>
      </w:r>
      <w:r w:rsidRPr="006F7CEE">
        <w:rPr>
          <w:rStyle w:val="Emphasis"/>
        </w:rPr>
        <w:t>no different</w:t>
      </w:r>
      <w:r w:rsidRPr="006F7CEE">
        <w:rPr>
          <w:rStyle w:val="StyleUnderline"/>
        </w:rPr>
        <w:t xml:space="preserve"> to the conditions in which they did not engage in utopian thinking</w:t>
      </w:r>
      <w:r w:rsidRPr="00AE3AF9">
        <w:rPr>
          <w:sz w:val="8"/>
        </w:rPr>
        <w:t xml:space="preserve">. These findings are consistent with their theorizing that </w:t>
      </w:r>
      <w:r w:rsidRPr="006F7CEE">
        <w:rPr>
          <w:rStyle w:val="StyleUnderline"/>
        </w:rPr>
        <w:t>reverse contrasting</w:t>
      </w:r>
      <w:r w:rsidRPr="00AE3AF9">
        <w:rPr>
          <w:sz w:val="8"/>
        </w:rPr>
        <w:t xml:space="preserve"> (</w:t>
      </w:r>
      <w:r w:rsidRPr="006F7CEE">
        <w:rPr>
          <w:rStyle w:val="Emphasis"/>
        </w:rPr>
        <w:t>thinking about the current state and then one’s goal</w:t>
      </w:r>
      <w:r w:rsidRPr="00AE3AF9">
        <w:rPr>
          <w:sz w:val="8"/>
        </w:rPr>
        <w:t xml:space="preserve">) </w:t>
      </w:r>
      <w:r w:rsidRPr="006F7CEE">
        <w:rPr>
          <w:rStyle w:val="StyleUnderline"/>
        </w:rPr>
        <w:t>tends to decrease commitment to the attainment of desired futures</w:t>
      </w:r>
      <w:r w:rsidRPr="00AE3AF9">
        <w:rPr>
          <w:sz w:val="8"/>
        </w:rPr>
        <w:t xml:space="preserve"> as a goal and the adoption of instrumental behaviors to pursue the goal (e.g., </w:t>
      </w:r>
      <w:proofErr w:type="spellStart"/>
      <w:r w:rsidRPr="00AE3AF9">
        <w:rPr>
          <w:sz w:val="8"/>
        </w:rPr>
        <w:t>Kappes</w:t>
      </w:r>
      <w:proofErr w:type="spellEnd"/>
      <w:r w:rsidRPr="00AE3AF9">
        <w:rPr>
          <w:sz w:val="8"/>
        </w:rPr>
        <w:t xml:space="preserve"> et al., 2012; </w:t>
      </w:r>
      <w:proofErr w:type="spellStart"/>
      <w:r w:rsidRPr="00AE3AF9">
        <w:rPr>
          <w:sz w:val="8"/>
        </w:rPr>
        <w:t>Kappes</w:t>
      </w:r>
      <w:proofErr w:type="spellEnd"/>
      <w:r w:rsidRPr="00AE3AF9">
        <w:rPr>
          <w:sz w:val="8"/>
        </w:rPr>
        <w:t xml:space="preserve"> et al., 2013; </w:t>
      </w:r>
      <w:proofErr w:type="spellStart"/>
      <w:r w:rsidRPr="00AE3AF9">
        <w:rPr>
          <w:sz w:val="8"/>
        </w:rPr>
        <w:t>Kappes</w:t>
      </w:r>
      <w:proofErr w:type="spellEnd"/>
      <w:r w:rsidRPr="00AE3AF9">
        <w:rPr>
          <w:sz w:val="8"/>
        </w:rPr>
        <w:t xml:space="preserve"> et al., 2012).</w:t>
      </w:r>
    </w:p>
    <w:p w14:paraId="7FED4393" w14:textId="77777777" w:rsidR="000A2223" w:rsidRPr="00AE3AF9" w:rsidRDefault="000A2223" w:rsidP="000A2223">
      <w:pPr>
        <w:rPr>
          <w:sz w:val="8"/>
        </w:rPr>
      </w:pPr>
      <w:r w:rsidRPr="006F7CEE">
        <w:rPr>
          <w:rStyle w:val="StyleUnderline"/>
        </w:rPr>
        <w:t>The</w:t>
      </w:r>
      <w:r w:rsidRPr="00AE3AF9">
        <w:rPr>
          <w:sz w:val="8"/>
        </w:rPr>
        <w:t xml:space="preserve"> present </w:t>
      </w:r>
      <w:r w:rsidRPr="006F7CEE">
        <w:rPr>
          <w:rStyle w:val="StyleUnderline"/>
        </w:rPr>
        <w:t>findings</w:t>
      </w:r>
      <w:r w:rsidRPr="00AE3AF9">
        <w:rPr>
          <w:sz w:val="8"/>
        </w:rPr>
        <w:t xml:space="preserve">, however, also </w:t>
      </w:r>
      <w:r w:rsidRPr="006F7CEE">
        <w:rPr>
          <w:rStyle w:val="StyleUnderline"/>
        </w:rPr>
        <w:t xml:space="preserve">point to potential </w:t>
      </w:r>
      <w:r w:rsidRPr="006F7CEE">
        <w:rPr>
          <w:rStyle w:val="Emphasis"/>
        </w:rPr>
        <w:t>differences</w:t>
      </w:r>
      <w:r w:rsidRPr="006F7CEE">
        <w:rPr>
          <w:rStyle w:val="StyleUnderline"/>
        </w:rPr>
        <w:t xml:space="preserve"> between utopian thinking and individual positive fantasies</w:t>
      </w:r>
      <w:r w:rsidRPr="00AE3AF9">
        <w:rPr>
          <w:sz w:val="8"/>
        </w:rPr>
        <w:t xml:space="preserve">. Note that </w:t>
      </w:r>
      <w:proofErr w:type="spellStart"/>
      <w:r w:rsidRPr="006F7CEE">
        <w:rPr>
          <w:rStyle w:val="StyleUnderline"/>
        </w:rPr>
        <w:t>Oettingen</w:t>
      </w:r>
      <w:proofErr w:type="spellEnd"/>
      <w:r w:rsidRPr="00AE3AF9">
        <w:rPr>
          <w:sz w:val="8"/>
        </w:rPr>
        <w:t xml:space="preserve"> and colleagues have </w:t>
      </w:r>
      <w:r w:rsidRPr="006F7CEE">
        <w:rPr>
          <w:rStyle w:val="StyleUnderline"/>
        </w:rPr>
        <w:t>found</w:t>
      </w:r>
      <w:r w:rsidRPr="00AE3AF9">
        <w:rPr>
          <w:sz w:val="8"/>
        </w:rPr>
        <w:t xml:space="preserve"> that “</w:t>
      </w:r>
      <w:r w:rsidRPr="006F7CEE">
        <w:rPr>
          <w:rStyle w:val="StyleUnderline"/>
        </w:rPr>
        <w:t>indulging</w:t>
      </w:r>
      <w:r w:rsidRPr="00AE3AF9">
        <w:rPr>
          <w:sz w:val="8"/>
        </w:rPr>
        <w:t xml:space="preserve">,” </w:t>
      </w:r>
      <w:r w:rsidRPr="006F7CEE">
        <w:rPr>
          <w:rStyle w:val="Emphasis"/>
        </w:rPr>
        <w:t>in which only positive futures are fantasized</w:t>
      </w:r>
      <w:r w:rsidRPr="00AE3AF9">
        <w:rPr>
          <w:sz w:val="8"/>
        </w:rPr>
        <w:t xml:space="preserve">, </w:t>
      </w:r>
      <w:r w:rsidRPr="006F7CEE">
        <w:rPr>
          <w:rStyle w:val="StyleUnderline"/>
        </w:rPr>
        <w:t xml:space="preserve">to be </w:t>
      </w:r>
      <w:r w:rsidRPr="006F7CEE">
        <w:rPr>
          <w:rStyle w:val="Emphasis"/>
        </w:rPr>
        <w:t>insufficient</w:t>
      </w:r>
      <w:r w:rsidRPr="006F7CEE">
        <w:rPr>
          <w:rStyle w:val="StyleUnderline"/>
        </w:rPr>
        <w:t xml:space="preserve"> to strengthen people’s goal pursuit </w:t>
      </w:r>
      <w:r w:rsidRPr="00AE3AF9">
        <w:rPr>
          <w:sz w:val="8"/>
        </w:rPr>
        <w:t xml:space="preserve">(e.g., </w:t>
      </w:r>
      <w:proofErr w:type="spellStart"/>
      <w:r w:rsidRPr="00AE3AF9">
        <w:rPr>
          <w:sz w:val="8"/>
        </w:rPr>
        <w:t>Kappes</w:t>
      </w:r>
      <w:proofErr w:type="spellEnd"/>
      <w:r w:rsidRPr="00AE3AF9">
        <w:rPr>
          <w:sz w:val="8"/>
        </w:rPr>
        <w:t xml:space="preserve"> et al., 2012; </w:t>
      </w:r>
      <w:proofErr w:type="spellStart"/>
      <w:r w:rsidRPr="00AE3AF9">
        <w:rPr>
          <w:sz w:val="8"/>
        </w:rPr>
        <w:t>Kappes</w:t>
      </w:r>
      <w:proofErr w:type="spellEnd"/>
      <w:r w:rsidRPr="00AE3AF9">
        <w:rPr>
          <w:sz w:val="8"/>
        </w:rPr>
        <w:t xml:space="preserve"> et al., 2013; </w:t>
      </w:r>
      <w:proofErr w:type="spellStart"/>
      <w:r w:rsidRPr="00AE3AF9">
        <w:rPr>
          <w:sz w:val="8"/>
        </w:rPr>
        <w:t>Kappes</w:t>
      </w:r>
      <w:proofErr w:type="spellEnd"/>
      <w:r w:rsidRPr="00AE3AF9">
        <w:rPr>
          <w:sz w:val="8"/>
        </w:rPr>
        <w:t xml:space="preserve"> et al., 2012); however, the current studies (see the Utopian Imagination conditions in Studies 2 and 3) have consistently found that thinking about utopias was sufficient to activate the utopian functions of criticism and change. This may be interpreted in terms of a peculiarity in utopian thinking—that is, some form of contrasting between the real and the ideal is a general feature of utopian thinking. When people are asked to think and write about their “utopia, an ideal society that they wish or hope for,” they may spontaneously mentally contrast their current society with the ideal society, which then serves as a goal for which they strive by engaging in instrumental citizenship behaviors. This may be an important feature which distinguishes utopian thinking from individual fantasies.</w:t>
      </w:r>
    </w:p>
    <w:p w14:paraId="4C465E61" w14:textId="77777777" w:rsidR="000A2223" w:rsidRPr="00AE3AF9" w:rsidRDefault="000A2223" w:rsidP="000A2223">
      <w:pPr>
        <w:rPr>
          <w:sz w:val="8"/>
        </w:rPr>
      </w:pPr>
      <w:r w:rsidRPr="00AE3AF9">
        <w:rPr>
          <w:sz w:val="8"/>
        </w:rPr>
        <w:t>General Discussion</w:t>
      </w:r>
    </w:p>
    <w:p w14:paraId="429F925E" w14:textId="77777777" w:rsidR="000A2223" w:rsidRPr="00AE3AF9" w:rsidRDefault="000A2223" w:rsidP="000A2223">
      <w:pPr>
        <w:rPr>
          <w:sz w:val="8"/>
        </w:rPr>
      </w:pPr>
      <w:r w:rsidRPr="00AE3AF9">
        <w:rPr>
          <w:sz w:val="8"/>
        </w:rPr>
        <w:t xml:space="preserve">The present research investigated the psychological consequences of ordinary people’s utopian thinking—their imaginations of ideal societies—on societal engagement. We expected that the activation of utopian visions affects people’s engagement with their society. </w:t>
      </w:r>
      <w:r w:rsidRPr="006F7CEE">
        <w:rPr>
          <w:rStyle w:val="Emphasis"/>
        </w:rPr>
        <w:t>In three studies</w:t>
      </w:r>
      <w:r w:rsidRPr="00AE3AF9">
        <w:rPr>
          <w:sz w:val="8"/>
        </w:rPr>
        <w:t xml:space="preserve">, </w:t>
      </w:r>
      <w:r w:rsidRPr="006F7CEE">
        <w:rPr>
          <w:rStyle w:val="StyleUnderline"/>
        </w:rPr>
        <w:t>we showed</w:t>
      </w:r>
      <w:r w:rsidRPr="00AE3AF9">
        <w:rPr>
          <w:sz w:val="8"/>
        </w:rPr>
        <w:t xml:space="preserve"> that </w:t>
      </w:r>
      <w:r w:rsidRPr="006F7CEE">
        <w:rPr>
          <w:rStyle w:val="StyleUnderline"/>
        </w:rPr>
        <w:t>utopian thinking resulted in motivation to engage with society</w:t>
      </w:r>
      <w:r w:rsidRPr="00AE3AF9">
        <w:rPr>
          <w:sz w:val="8"/>
        </w:rPr>
        <w:t xml:space="preserve"> in line with </w:t>
      </w:r>
      <w:proofErr w:type="spellStart"/>
      <w:r w:rsidRPr="00AE3AF9">
        <w:rPr>
          <w:sz w:val="8"/>
        </w:rPr>
        <w:t>Levitas’s</w:t>
      </w:r>
      <w:proofErr w:type="spellEnd"/>
      <w:r w:rsidRPr="00AE3AF9">
        <w:rPr>
          <w:sz w:val="8"/>
        </w:rPr>
        <w:t xml:space="preserve"> (1990) functions of utopia. By way of summarizing the results, </w:t>
      </w:r>
      <w:r w:rsidRPr="006F7CEE">
        <w:rPr>
          <w:rStyle w:val="Emphasis"/>
        </w:rPr>
        <w:t>we conducted a meta-analysis</w:t>
      </w:r>
      <w:r w:rsidRPr="00AE3AF9">
        <w:rPr>
          <w:sz w:val="8"/>
        </w:rPr>
        <w:t xml:space="preserve"> across all three studies to examine the overall effect of utopian thinking. The effects included in the meta-analysis were the correlations between the Utopianism factor and the dependent variables from Study 1, along with the comparisons between the utopia conditions and controls in Studies 2 (three utopia conditions vs. control) and 3 (Utopian Imagination/Mental Contrasting vs. two controls). The correlation coefficients from Study 1 were converted to Cohen’s d (see </w:t>
      </w:r>
      <w:proofErr w:type="spellStart"/>
      <w:r w:rsidRPr="00AE3AF9">
        <w:rPr>
          <w:sz w:val="8"/>
        </w:rPr>
        <w:t>Borenstein</w:t>
      </w:r>
      <w:proofErr w:type="spellEnd"/>
      <w:r w:rsidRPr="00AE3AF9">
        <w:rPr>
          <w:sz w:val="8"/>
        </w:rPr>
        <w:t xml:space="preserve">, Hedges, Higgins, &amp; Rothstein, 2009), and then a mean effect size, 95% confidence intervals (CIs), and Q-statistic were calculated for each of the four utopian function variables: Citizenship, d = 0.66 (95% CI = [0.48, 0.85]), Q = 25.95 (p &lt; .001); SWS, d = −0.31 (95% CI = [−0.46, −0.15]), Q = 5.57 (p = .23); System Justification, d = −0.48 (95% CI = [−0.64, −0.32]), Q = 4.27 (p = .37); Escapism, d = 0.54 (95% CI = [0.37, 0.71]), Q = 34.68 (p &lt; .001). These </w:t>
      </w:r>
      <w:r w:rsidRPr="006F7CEE">
        <w:rPr>
          <w:rStyle w:val="Emphasis"/>
        </w:rPr>
        <w:t>results suggest an overall negative effect of utopian thinking on SWS and system justification</w:t>
      </w:r>
      <w:r w:rsidRPr="00AE3AF9">
        <w:rPr>
          <w:sz w:val="8"/>
        </w:rPr>
        <w:t xml:space="preserve">, </w:t>
      </w:r>
      <w:r w:rsidRPr="006F7CEE">
        <w:rPr>
          <w:rStyle w:val="StyleUnderline"/>
        </w:rPr>
        <w:t>and</w:t>
      </w:r>
      <w:r w:rsidRPr="00AE3AF9">
        <w:rPr>
          <w:sz w:val="8"/>
        </w:rPr>
        <w:t xml:space="preserve"> an overall </w:t>
      </w:r>
      <w:r w:rsidRPr="006F7CEE">
        <w:rPr>
          <w:rStyle w:val="StyleUnderline"/>
        </w:rPr>
        <w:t>positive</w:t>
      </w:r>
      <w:r w:rsidRPr="00AE3AF9">
        <w:rPr>
          <w:sz w:val="8"/>
        </w:rPr>
        <w:t xml:space="preserve"> </w:t>
      </w:r>
      <w:r w:rsidRPr="006F7CEE">
        <w:rPr>
          <w:rStyle w:val="StyleUnderline"/>
        </w:rPr>
        <w:t>effect of utopian thinking on citizenship and escapism</w:t>
      </w:r>
      <w:r w:rsidRPr="00AE3AF9">
        <w:rPr>
          <w:sz w:val="8"/>
        </w:rPr>
        <w:t>; however, the Q-statistics suggest significant heterogeneity in effect sizes for these latter two variables. We will discuss each function separately below.</w:t>
      </w:r>
    </w:p>
    <w:p w14:paraId="7EBF05E6" w14:textId="77777777" w:rsidR="000A2223" w:rsidRPr="00AE3AF9" w:rsidRDefault="000A2223" w:rsidP="000A2223">
      <w:pPr>
        <w:rPr>
          <w:sz w:val="8"/>
        </w:rPr>
      </w:pPr>
      <w:r w:rsidRPr="006F7CEE">
        <w:rPr>
          <w:rStyle w:val="StyleUnderline"/>
        </w:rPr>
        <w:t xml:space="preserve">Utopian thinking was </w:t>
      </w:r>
      <w:r w:rsidRPr="006F7CEE">
        <w:rPr>
          <w:rStyle w:val="Emphasis"/>
        </w:rPr>
        <w:t>consistently associated</w:t>
      </w:r>
      <w:r w:rsidRPr="00AE3AF9">
        <w:rPr>
          <w:sz w:val="8"/>
        </w:rPr>
        <w:t xml:space="preserve"> </w:t>
      </w:r>
      <w:r w:rsidRPr="006F7CEE">
        <w:rPr>
          <w:rStyle w:val="StyleUnderline"/>
        </w:rPr>
        <w:t>with the activation of the change function</w:t>
      </w:r>
      <w:r w:rsidRPr="00AE3AF9">
        <w:rPr>
          <w:sz w:val="8"/>
        </w:rPr>
        <w:t xml:space="preserve">. In Study 1, we showed that individual differences in utopianism were consistently associated with higher levels of citizenship intentions. Studies 2 and 3 provided evidence for the causal effect of utopian thinking by showing that the experimental induction of utopian thinking reliably activated the change function as indicated by stronger intentions to engage in citizenship behaviors. </w:t>
      </w:r>
      <w:r w:rsidRPr="006F7CEE">
        <w:rPr>
          <w:rStyle w:val="StyleUnderline"/>
        </w:rPr>
        <w:t>Although there was</w:t>
      </w:r>
      <w:r w:rsidRPr="00AE3AF9">
        <w:rPr>
          <w:sz w:val="8"/>
        </w:rPr>
        <w:t xml:space="preserve"> a significant </w:t>
      </w:r>
      <w:r w:rsidRPr="006F7CEE">
        <w:rPr>
          <w:rStyle w:val="StyleUnderline"/>
        </w:rPr>
        <w:t>heterogeneity</w:t>
      </w:r>
      <w:r w:rsidRPr="00AE3AF9">
        <w:rPr>
          <w:sz w:val="8"/>
        </w:rPr>
        <w:t xml:space="preserve"> in effect sizes—suggesting that individual differences in utopian thinking appear to be associated with the activation of change function more than the experimental manipulation of utopian thinking—</w:t>
      </w:r>
      <w:r w:rsidRPr="006F7CEE">
        <w:rPr>
          <w:rStyle w:val="Emphasis"/>
        </w:rPr>
        <w:t>all effects were significant</w:t>
      </w:r>
      <w:r w:rsidRPr="00AE3AF9">
        <w:rPr>
          <w:sz w:val="8"/>
        </w:rPr>
        <w:t>, attesting to the robustness of the effect of utopian thinking on societal engagement for change. It may be that utopian thinking as an individual difference includes factors that affect the change function in addition to simply imagining a utopia. Future investigations may be able to identify those factors.</w:t>
      </w:r>
    </w:p>
    <w:p w14:paraId="01523C06" w14:textId="77777777" w:rsidR="000A2223" w:rsidRPr="00AE3AF9" w:rsidRDefault="000A2223" w:rsidP="000A2223">
      <w:pPr>
        <w:rPr>
          <w:sz w:val="8"/>
        </w:rPr>
      </w:pPr>
      <w:r w:rsidRPr="00AE3AF9">
        <w:rPr>
          <w:sz w:val="8"/>
        </w:rPr>
        <w:t xml:space="preserve">Importantly, Study 3 also provided evidence for mental contrasting as a mechanism underlying the psychological effect of utopian thinking. Following </w:t>
      </w:r>
      <w:proofErr w:type="spellStart"/>
      <w:r w:rsidRPr="00AE3AF9">
        <w:rPr>
          <w:sz w:val="8"/>
        </w:rPr>
        <w:t>Oettingen</w:t>
      </w:r>
      <w:proofErr w:type="spellEnd"/>
      <w:r w:rsidRPr="00AE3AF9">
        <w:rPr>
          <w:sz w:val="8"/>
        </w:rPr>
        <w:t xml:space="preserve"> (2012), we hypothesized that the nature of the comparison made between one’s utopian and current societies is an important driver of change motivation. Indeed, </w:t>
      </w:r>
      <w:r w:rsidRPr="006F7CEE">
        <w:rPr>
          <w:rStyle w:val="StyleUnderline"/>
        </w:rPr>
        <w:t xml:space="preserve">we found that the process of thinking about one’s utopia followed by the current society was </w:t>
      </w:r>
      <w:r w:rsidRPr="006F7CEE">
        <w:rPr>
          <w:rStyle w:val="Emphasis"/>
        </w:rPr>
        <w:t>more effective</w:t>
      </w:r>
      <w:r w:rsidRPr="006F7CEE">
        <w:rPr>
          <w:rStyle w:val="StyleUnderline"/>
        </w:rPr>
        <w:t xml:space="preserve"> in activating the change function</w:t>
      </w:r>
      <w:r w:rsidRPr="00AE3AF9">
        <w:rPr>
          <w:sz w:val="8"/>
        </w:rPr>
        <w:t xml:space="preserve"> </w:t>
      </w:r>
      <w:r w:rsidRPr="006F7CEE">
        <w:rPr>
          <w:rStyle w:val="StyleUnderline"/>
        </w:rPr>
        <w:t>than</w:t>
      </w:r>
      <w:r w:rsidRPr="00AE3AF9">
        <w:rPr>
          <w:sz w:val="8"/>
        </w:rPr>
        <w:t xml:space="preserve"> the process of </w:t>
      </w:r>
      <w:r w:rsidRPr="006F7CEE">
        <w:rPr>
          <w:rStyle w:val="StyleUnderline"/>
        </w:rPr>
        <w:t>reverse contrasting</w:t>
      </w:r>
      <w:r w:rsidRPr="00AE3AF9">
        <w:rPr>
          <w:sz w:val="8"/>
        </w:rPr>
        <w:t xml:space="preserve"> (i.e., thinking about the current society followed by imagining a utopia), which did not differ from the control conditions. Mental contrasting did not, however, elicit greater change motivation than simply thinking about one’s utopia. This, as noted above, may point to a difference between utopias and other kinds of goals, in that utopias automatically elicit a comparison with the current state, thereby producing a kind of mental contrasting. Alternatively, it may be that </w:t>
      </w:r>
      <w:r w:rsidRPr="00170975">
        <w:rPr>
          <w:rStyle w:val="StyleUnderline"/>
        </w:rPr>
        <w:t>the mental contrasting effect would be greater when one imagines a specific type of utopia and a specific type of behavior/intention</w:t>
      </w:r>
      <w:r w:rsidRPr="00AE3AF9">
        <w:rPr>
          <w:sz w:val="8"/>
        </w:rPr>
        <w:t xml:space="preserve"> aimed at achieving that </w:t>
      </w:r>
      <w:proofErr w:type="gramStart"/>
      <w:r w:rsidRPr="00AE3AF9">
        <w:rPr>
          <w:sz w:val="8"/>
        </w:rPr>
        <w:t>particular utopia</w:t>
      </w:r>
      <w:proofErr w:type="gramEnd"/>
      <w:r w:rsidRPr="00AE3AF9">
        <w:rPr>
          <w:sz w:val="8"/>
        </w:rPr>
        <w:t xml:space="preserve"> (see discussion below).</w:t>
      </w:r>
    </w:p>
    <w:p w14:paraId="4AD56235" w14:textId="77777777" w:rsidR="000A2223" w:rsidRPr="00AE3AF9" w:rsidRDefault="000A2223" w:rsidP="000A2223">
      <w:pPr>
        <w:rPr>
          <w:sz w:val="8"/>
        </w:rPr>
      </w:pPr>
      <w:proofErr w:type="gramStart"/>
      <w:r w:rsidRPr="00AE3AF9">
        <w:rPr>
          <w:sz w:val="8"/>
        </w:rPr>
        <w:t>With regard to</w:t>
      </w:r>
      <w:proofErr w:type="gramEnd"/>
      <w:r w:rsidRPr="00AE3AF9">
        <w:rPr>
          <w:sz w:val="8"/>
        </w:rPr>
        <w:t xml:space="preserve"> </w:t>
      </w:r>
      <w:proofErr w:type="spellStart"/>
      <w:r w:rsidRPr="00AE3AF9">
        <w:rPr>
          <w:sz w:val="8"/>
        </w:rPr>
        <w:t>Levitas’s</w:t>
      </w:r>
      <w:proofErr w:type="spellEnd"/>
      <w:r w:rsidRPr="00AE3AF9">
        <w:rPr>
          <w:sz w:val="8"/>
        </w:rPr>
        <w:t xml:space="preserve"> other two functions, the results were more complex. The effects of utopian thinking on the criticism function as measured by SWS and System Justification differed somewhat from the change function. Study 1 showed an inconsistent relationship between utopianism and criticism, especially regarding general satisfaction with one’s society, which was only significantly correlated in two of the three samples. In contrast, when utopian thinking was experimentally induced, it consistently lowered SWS and System Justification, as was the case for the change function. In line with our interpretation above regarding mental contrasting, it is possible that utopian thinking naturally entails an unfavorable comparison with the current society, and thus, when encouraged to think about a utopian society in Studies 2 and 3, the failings of the current society were especially salient to participants, enhancing the criticism effect. Nevertheless, the meta-analysis showed that the effect of utopian thinking on the two criticism variables was homogeneous and significant overall.</w:t>
      </w:r>
    </w:p>
    <w:p w14:paraId="772575A6" w14:textId="77777777" w:rsidR="000A2223" w:rsidRPr="00AE3AF9" w:rsidRDefault="000A2223" w:rsidP="000A2223">
      <w:pPr>
        <w:rPr>
          <w:sz w:val="8"/>
        </w:rPr>
      </w:pPr>
      <w:r w:rsidRPr="00AE3AF9">
        <w:rPr>
          <w:sz w:val="8"/>
        </w:rPr>
        <w:t xml:space="preserve">The results for the compensation function were also somewhat mixed, as suggested by the significant heterogeneity in effect sizes across the three studies. Although the individual difference measure of utopianism consistently predicted escapism (Study 1), when people were experimentally induced to engage in utopian thinking, they did not show an increased tendency to engage in escapism (Studies 2 and 3). We suggest that, to some extent, </w:t>
      </w:r>
      <w:proofErr w:type="gramStart"/>
      <w:r w:rsidRPr="00AE3AF9">
        <w:rPr>
          <w:sz w:val="8"/>
        </w:rPr>
        <w:t>utopianism</w:t>
      </w:r>
      <w:proofErr w:type="gramEnd"/>
      <w:r w:rsidRPr="00AE3AF9">
        <w:rPr>
          <w:sz w:val="8"/>
        </w:rPr>
        <w:t xml:space="preserve"> and escapism both measure an individual difference in the psychological tendency to engage in imaginative thinking, and that this may be responsible for the utopianism-escapism relationship in Study 1. Induced </w:t>
      </w:r>
      <w:r w:rsidRPr="00170975">
        <w:rPr>
          <w:rStyle w:val="StyleUnderline"/>
        </w:rPr>
        <w:t xml:space="preserve">utopian thinking, however, does not disengage people from their society by inducing escapism, and is </w:t>
      </w:r>
      <w:r w:rsidRPr="00170975">
        <w:rPr>
          <w:rStyle w:val="Emphasis"/>
        </w:rPr>
        <w:t>more likely</w:t>
      </w:r>
      <w:r w:rsidRPr="00170975">
        <w:rPr>
          <w:rStyle w:val="StyleUnderline"/>
        </w:rPr>
        <w:t xml:space="preserve"> to elicit a change orientation</w:t>
      </w:r>
      <w:r w:rsidRPr="00AE3AF9">
        <w:rPr>
          <w:sz w:val="8"/>
        </w:rPr>
        <w:t xml:space="preserve">, as shown in Study 3, where engagement in utopian thinking alone (in the Utopian Imagination condition) activated the change function at levels </w:t>
      </w:r>
      <w:proofErr w:type="gramStart"/>
      <w:r w:rsidRPr="00AE3AF9">
        <w:rPr>
          <w:sz w:val="8"/>
        </w:rPr>
        <w:t>similar to</w:t>
      </w:r>
      <w:proofErr w:type="gramEnd"/>
      <w:r w:rsidRPr="00AE3AF9">
        <w:rPr>
          <w:sz w:val="8"/>
        </w:rPr>
        <w:t xml:space="preserve"> the mental contrasting condition. Future research may examine the circumstances, if any, in which utopian thinking is associated with a more compensatory or escapist orientation. One possible determinant, addressed in the work of </w:t>
      </w:r>
      <w:proofErr w:type="spellStart"/>
      <w:r w:rsidRPr="00AE3AF9">
        <w:rPr>
          <w:sz w:val="8"/>
        </w:rPr>
        <w:t>Oettingen</w:t>
      </w:r>
      <w:proofErr w:type="spellEnd"/>
      <w:r w:rsidRPr="00AE3AF9">
        <w:rPr>
          <w:sz w:val="8"/>
        </w:rPr>
        <w:t xml:space="preserve"> and colleagues (see </w:t>
      </w:r>
      <w:proofErr w:type="spellStart"/>
      <w:r w:rsidRPr="00AE3AF9">
        <w:rPr>
          <w:sz w:val="8"/>
        </w:rPr>
        <w:t>Oettingen</w:t>
      </w:r>
      <w:proofErr w:type="spellEnd"/>
      <w:r w:rsidRPr="00AE3AF9">
        <w:rPr>
          <w:sz w:val="8"/>
        </w:rPr>
        <w:t xml:space="preserve">, 2012), is expectancy of success (see, for example, Bandura, 1997, on self-efficacy; </w:t>
      </w:r>
      <w:proofErr w:type="spellStart"/>
      <w:r w:rsidRPr="00AE3AF9">
        <w:rPr>
          <w:sz w:val="8"/>
        </w:rPr>
        <w:t>Scheier</w:t>
      </w:r>
      <w:proofErr w:type="spellEnd"/>
      <w:r w:rsidRPr="00AE3AF9">
        <w:rPr>
          <w:sz w:val="8"/>
        </w:rPr>
        <w:t xml:space="preserve"> &amp; Carver, 1992, on generalized expectations); change motivation may be enhanced by a perceived high likelihood of achieving (or at least approaching) one’s utopia, whereas a more </w:t>
      </w:r>
      <w:r w:rsidRPr="00170975">
        <w:rPr>
          <w:rStyle w:val="StyleUnderline"/>
        </w:rPr>
        <w:t>escapist motivation</w:t>
      </w:r>
      <w:r w:rsidRPr="00AE3AF9">
        <w:rPr>
          <w:sz w:val="8"/>
        </w:rPr>
        <w:t xml:space="preserve"> </w:t>
      </w:r>
      <w:r w:rsidRPr="00170975">
        <w:rPr>
          <w:rStyle w:val="StyleUnderline"/>
        </w:rPr>
        <w:t>may be elicited when one’s utopia is more distant or unrealistic</w:t>
      </w:r>
      <w:r w:rsidRPr="00AE3AF9">
        <w:rPr>
          <w:sz w:val="8"/>
        </w:rPr>
        <w:t>.</w:t>
      </w:r>
    </w:p>
    <w:p w14:paraId="731F6A45" w14:textId="77777777" w:rsidR="000A2223" w:rsidRPr="00AE3AF9" w:rsidRDefault="000A2223" w:rsidP="000A2223">
      <w:pPr>
        <w:rPr>
          <w:sz w:val="8"/>
        </w:rPr>
      </w:pPr>
      <w:r w:rsidRPr="00AE3AF9">
        <w:rPr>
          <w:sz w:val="8"/>
        </w:rPr>
        <w:t>Limitations and Future Directions</w:t>
      </w:r>
    </w:p>
    <w:p w14:paraId="173CDAC5" w14:textId="77777777" w:rsidR="000A2223" w:rsidRPr="00AE3AF9" w:rsidRDefault="000A2223" w:rsidP="000A2223">
      <w:pPr>
        <w:rPr>
          <w:sz w:val="8"/>
        </w:rPr>
      </w:pPr>
      <w:r w:rsidRPr="00AE3AF9">
        <w:rPr>
          <w:sz w:val="8"/>
        </w:rPr>
        <w:t>A critical aspect of utopian visions missing from this research is a consideration of the content of those utopias. There is a large variety of utopian visions in this literary genre (see, for example, Davis, 1981, for a typology), and it is likely that different types of utopias will differentially activate the criticism, change, and compensation functions based on differing levels of discrepancy with the current society, achievability, and so on. Indeed, there is evidence that ordinary people’s utopian visions conform to a small set of prototypes, and that some kinds of utopian visions are more likely to elicit social change motivation than others (see Fernando, O’Brien, Burden, Judge, &amp; Kashima, 2017). However, in this article, we have been primarily concerned with the utility of utopian thinking per se for eliciting social engagement, rather than whether any specific type of utopia is particularly motivating.</w:t>
      </w:r>
    </w:p>
    <w:p w14:paraId="14A17B3B" w14:textId="77777777" w:rsidR="000A2223" w:rsidRPr="00AE3AF9" w:rsidRDefault="000A2223" w:rsidP="000A2223">
      <w:pPr>
        <w:rPr>
          <w:sz w:val="8"/>
        </w:rPr>
      </w:pPr>
      <w:r w:rsidRPr="00AE3AF9">
        <w:rPr>
          <w:sz w:val="8"/>
        </w:rPr>
        <w:t xml:space="preserve">This research focus has made it difficult for us to examine the effect of utopian thinking on any specific behavior. </w:t>
      </w:r>
      <w:proofErr w:type="gramStart"/>
      <w:r w:rsidRPr="00AE3AF9">
        <w:rPr>
          <w:sz w:val="8"/>
        </w:rPr>
        <w:t>That is to say, unless</w:t>
      </w:r>
      <w:proofErr w:type="gramEnd"/>
      <w:r w:rsidRPr="00AE3AF9">
        <w:rPr>
          <w:sz w:val="8"/>
        </w:rPr>
        <w:t xml:space="preserve"> we know what an individual’s utopian society looks like, it is difficult to predict what kind of social change behavior this person is likely to engage in. Utopian visions are diverse, and for this reason, general utopian thinking is unlikely to have observable effects on any specific behavior. This has limited this research to behavioral intentions for social change rather than specific change-oriented behavior. The relation of utopian thinking to specific behavior is an important issue to be addressed in future research, as actual social change behavior often comes at some cost to the actor (e.g., time, money, effort), which is not the case for expressing a general motivation to change society. Thus, it may be that the motivation to change one’s society is only manifested in real behavior under certain circumstances. Most likely, this would need to be examined in conjunction with measurement and/or manipulation of the content of people’s utopian visions in relation to a specific political issue (e.g., climate change, social justice, economic development) and actions related to that issue. In addition, as noted above, we may also observe a stronger effect of mental contrasting when examining specific behavior associated with attempts to achieve a particular utopian vision.</w:t>
      </w:r>
    </w:p>
    <w:p w14:paraId="12013ABD" w14:textId="77777777" w:rsidR="000A2223" w:rsidRPr="00AE3AF9" w:rsidRDefault="000A2223" w:rsidP="000A2223">
      <w:pPr>
        <w:rPr>
          <w:sz w:val="8"/>
        </w:rPr>
      </w:pPr>
      <w:r w:rsidRPr="00AE3AF9">
        <w:rPr>
          <w:sz w:val="8"/>
        </w:rPr>
        <w:t xml:space="preserve">We should also note that for Studies 2 and 3, we had no </w:t>
      </w:r>
      <w:proofErr w:type="gramStart"/>
      <w:r w:rsidRPr="00AE3AF9">
        <w:rPr>
          <w:sz w:val="8"/>
        </w:rPr>
        <w:t>particular expectations</w:t>
      </w:r>
      <w:proofErr w:type="gramEnd"/>
      <w:r w:rsidRPr="00AE3AF9">
        <w:rPr>
          <w:sz w:val="8"/>
        </w:rPr>
        <w:t xml:space="preserve"> regarding effect size, and so used available sample size rules of thumb suggesting that between 30 (Wilson </w:t>
      </w:r>
      <w:proofErr w:type="spellStart"/>
      <w:r w:rsidRPr="00AE3AF9">
        <w:rPr>
          <w:sz w:val="8"/>
        </w:rPr>
        <w:t>VanVoorhis</w:t>
      </w:r>
      <w:proofErr w:type="spellEnd"/>
      <w:r w:rsidRPr="00AE3AF9">
        <w:rPr>
          <w:sz w:val="8"/>
        </w:rPr>
        <w:t xml:space="preserve"> &amp; Morgan, 2007) and 45 (Cohen, 1992) participants per cell would be sufficient to detect an effect of medium or large size as significant at α = .05 with a power of .80. Subsequent post hoc analysis using G*Power (</w:t>
      </w:r>
      <w:proofErr w:type="spellStart"/>
      <w:r w:rsidRPr="00AE3AF9">
        <w:rPr>
          <w:sz w:val="8"/>
        </w:rPr>
        <w:t>Faul</w:t>
      </w:r>
      <w:proofErr w:type="spellEnd"/>
      <w:r w:rsidRPr="00AE3AF9">
        <w:rPr>
          <w:sz w:val="8"/>
        </w:rPr>
        <w:t xml:space="preserve"> et al., 2007), considering our observed effects sizes in Studies 2 and 3, suggested that we had power of .56 to detect an effect of d = .30 in those studies. Thus, we may have been slightly underpowered in those studies; nevertheless, given the consistency of results across those two studies, and the fact that the tests of escapism were typically clearly nonsignificant, we do not expect that this had any bearing on the overall pattern of results.</w:t>
      </w:r>
    </w:p>
    <w:p w14:paraId="54370FE5" w14:textId="77777777" w:rsidR="000A2223" w:rsidRPr="00AE3AF9" w:rsidRDefault="000A2223" w:rsidP="000A2223">
      <w:pPr>
        <w:rPr>
          <w:sz w:val="8"/>
        </w:rPr>
      </w:pPr>
      <w:r w:rsidRPr="00AE3AF9">
        <w:rPr>
          <w:sz w:val="8"/>
        </w:rPr>
        <w:t>Conclusion</w:t>
      </w:r>
    </w:p>
    <w:p w14:paraId="5F69969C" w14:textId="1748FB58" w:rsidR="000A2223" w:rsidRDefault="000A2223" w:rsidP="000A2223">
      <w:pPr>
        <w:rPr>
          <w:sz w:val="8"/>
        </w:rPr>
      </w:pPr>
      <w:r w:rsidRPr="00170975">
        <w:rPr>
          <w:rStyle w:val="StyleUnderline"/>
        </w:rPr>
        <w:t>Although there has been voluminous research on people’s tendencies to maintain their society</w:t>
      </w:r>
      <w:r w:rsidRPr="00AE3AF9">
        <w:rPr>
          <w:sz w:val="8"/>
        </w:rPr>
        <w:t xml:space="preserve"> (e.g., </w:t>
      </w:r>
      <w:proofErr w:type="spellStart"/>
      <w:r w:rsidRPr="00AE3AF9">
        <w:rPr>
          <w:sz w:val="8"/>
        </w:rPr>
        <w:t>Jost</w:t>
      </w:r>
      <w:proofErr w:type="spellEnd"/>
      <w:r w:rsidRPr="00AE3AF9">
        <w:rPr>
          <w:sz w:val="8"/>
        </w:rPr>
        <w:t xml:space="preserve">, Kay, &amp; </w:t>
      </w:r>
      <w:proofErr w:type="spellStart"/>
      <w:r w:rsidRPr="00AE3AF9">
        <w:rPr>
          <w:sz w:val="8"/>
        </w:rPr>
        <w:t>Thorisdottir</w:t>
      </w:r>
      <w:proofErr w:type="spellEnd"/>
      <w:r w:rsidRPr="00AE3AF9">
        <w:rPr>
          <w:sz w:val="8"/>
        </w:rPr>
        <w:t xml:space="preserve">, 2009) </w:t>
      </w:r>
      <w:r w:rsidRPr="00170975">
        <w:rPr>
          <w:rStyle w:val="StyleUnderline"/>
        </w:rPr>
        <w:t>and culture</w:t>
      </w:r>
      <w:r w:rsidRPr="00AE3AF9">
        <w:rPr>
          <w:sz w:val="8"/>
        </w:rPr>
        <w:t xml:space="preserve"> (e.g., Kashima, 2008), </w:t>
      </w:r>
      <w:r w:rsidRPr="00170975">
        <w:rPr>
          <w:rStyle w:val="StyleUnderline"/>
        </w:rPr>
        <w:t xml:space="preserve">theorizing and research on utopias as motivators of cultural or social change points to a potentially </w:t>
      </w:r>
      <w:r w:rsidRPr="00170975">
        <w:rPr>
          <w:rStyle w:val="Emphasis"/>
        </w:rPr>
        <w:t>novel direction for social psychology</w:t>
      </w:r>
      <w:r w:rsidRPr="00170975">
        <w:rPr>
          <w:rStyle w:val="StyleUnderline"/>
        </w:rPr>
        <w:t>.</w:t>
      </w:r>
      <w:r w:rsidRPr="00AE3AF9">
        <w:rPr>
          <w:sz w:val="8"/>
        </w:rPr>
        <w:t xml:space="preserve"> Despite a growing interest in social psychological mechanisms involved in social change (e.g., Thomas, </w:t>
      </w:r>
      <w:proofErr w:type="spellStart"/>
      <w:r w:rsidRPr="00AE3AF9">
        <w:rPr>
          <w:sz w:val="8"/>
        </w:rPr>
        <w:t>McGarty</w:t>
      </w:r>
      <w:proofErr w:type="spellEnd"/>
      <w:r w:rsidRPr="00AE3AF9">
        <w:rPr>
          <w:sz w:val="8"/>
        </w:rPr>
        <w:t xml:space="preserve">, &amp; </w:t>
      </w:r>
      <w:proofErr w:type="spellStart"/>
      <w:r w:rsidRPr="00AE3AF9">
        <w:rPr>
          <w:sz w:val="8"/>
        </w:rPr>
        <w:t>Mavor</w:t>
      </w:r>
      <w:proofErr w:type="spellEnd"/>
      <w:r w:rsidRPr="00AE3AF9">
        <w:rPr>
          <w:sz w:val="8"/>
        </w:rPr>
        <w:t xml:space="preserve">, 2009a, 2009b; van </w:t>
      </w:r>
      <w:proofErr w:type="spellStart"/>
      <w:r w:rsidRPr="00AE3AF9">
        <w:rPr>
          <w:sz w:val="8"/>
        </w:rPr>
        <w:t>Zomeren</w:t>
      </w:r>
      <w:proofErr w:type="spellEnd"/>
      <w:r w:rsidRPr="00AE3AF9">
        <w:rPr>
          <w:sz w:val="8"/>
        </w:rPr>
        <w:t xml:space="preserve"> et al., 2008), the literature seems to largely focus on activism, and how a disadvantaged group in society may engage in social and political action to improve their social standing. Although this is clearly one of the processes by which society changes, </w:t>
      </w:r>
      <w:r w:rsidRPr="00170975">
        <w:rPr>
          <w:rStyle w:val="StyleUnderline"/>
        </w:rPr>
        <w:t xml:space="preserve">there is a broader sense in which citizens may engage with their society and </w:t>
      </w:r>
      <w:r w:rsidRPr="00170975">
        <w:rPr>
          <w:rStyle w:val="Emphasis"/>
        </w:rPr>
        <w:t>participate in the provision of public goods</w:t>
      </w:r>
      <w:r w:rsidRPr="00AE3AF9">
        <w:rPr>
          <w:sz w:val="8"/>
        </w:rPr>
        <w:t xml:space="preserve">. </w:t>
      </w:r>
      <w:r w:rsidRPr="00170975">
        <w:rPr>
          <w:rStyle w:val="StyleUnderline"/>
        </w:rPr>
        <w:t>The present research shows that engaging with an ideal society, utopia, tends to elicit this kind of broader social change motivation</w:t>
      </w:r>
      <w:r w:rsidRPr="00AE3AF9">
        <w:rPr>
          <w:sz w:val="8"/>
        </w:rPr>
        <w:t xml:space="preserve">. Future research can continue to investigate how </w:t>
      </w:r>
      <w:r w:rsidRPr="00170975">
        <w:rPr>
          <w:rStyle w:val="StyleUnderline"/>
        </w:rPr>
        <w:t xml:space="preserve">utopian visions act as collective goals to </w:t>
      </w:r>
      <w:proofErr w:type="gramStart"/>
      <w:r w:rsidRPr="00170975">
        <w:rPr>
          <w:rStyle w:val="StyleUnderline"/>
        </w:rPr>
        <w:t>effect</w:t>
      </w:r>
      <w:proofErr w:type="gramEnd"/>
      <w:r w:rsidRPr="00170975">
        <w:rPr>
          <w:rStyle w:val="StyleUnderline"/>
        </w:rPr>
        <w:t xml:space="preserve"> the </w:t>
      </w:r>
      <w:r w:rsidRPr="00170975">
        <w:rPr>
          <w:rStyle w:val="Emphasis"/>
        </w:rPr>
        <w:t>collective self-regulation of collective action</w:t>
      </w:r>
      <w:r w:rsidRPr="00AE3AF9">
        <w:rPr>
          <w:sz w:val="8"/>
        </w:rPr>
        <w:t xml:space="preserve"> in this sense.</w:t>
      </w:r>
    </w:p>
    <w:p w14:paraId="65DF0D46" w14:textId="25476BAD" w:rsidR="00653E84" w:rsidRDefault="00653E84" w:rsidP="00653E84">
      <w:pPr>
        <w:pStyle w:val="Heading3"/>
      </w:pPr>
      <w:r>
        <w:t xml:space="preserve">2AC—AT: Drone Data Link </w:t>
      </w:r>
    </w:p>
    <w:p w14:paraId="0EC34E40" w14:textId="64AEA283" w:rsidR="00653E84" w:rsidRDefault="00441D96" w:rsidP="00653E84">
      <w:pPr>
        <w:pStyle w:val="Heading4"/>
      </w:pPr>
      <w:r>
        <w:t xml:space="preserve">AI tracks </w:t>
      </w:r>
      <w:r w:rsidRPr="00441D96">
        <w:rPr>
          <w:u w:val="single"/>
        </w:rPr>
        <w:t>human trafficking</w:t>
      </w:r>
      <w:r>
        <w:t xml:space="preserve"> and </w:t>
      </w:r>
      <w:r w:rsidRPr="00441D96">
        <w:rPr>
          <w:u w:val="single"/>
        </w:rPr>
        <w:t>child-slavery</w:t>
      </w:r>
      <w:r>
        <w:t xml:space="preserve"> rings --- drone data is key </w:t>
      </w:r>
    </w:p>
    <w:p w14:paraId="38345086" w14:textId="7BECF8B8" w:rsidR="00653E84" w:rsidRPr="00653E84" w:rsidRDefault="00653E84" w:rsidP="00653E84">
      <w:r w:rsidRPr="00441D96">
        <w:rPr>
          <w:rStyle w:val="Style13ptBold"/>
        </w:rPr>
        <w:t>ITU 21</w:t>
      </w:r>
      <w:r>
        <w:t xml:space="preserve"> -   International Telecommunication Union (ITU) is the United Nations specialized agency for information and communication technologies – ICTs. [ICU, 10 March 2021, </w:t>
      </w:r>
      <w:r>
        <w:rPr>
          <w:i/>
          <w:iCs/>
        </w:rPr>
        <w:t>The UN Specialized Agency for ICTs</w:t>
      </w:r>
      <w:r>
        <w:t>, “How AI is helping uncover modern slavery”, https://</w:t>
      </w:r>
      <w:r w:rsidRPr="00653E84">
        <w:t>www</w:t>
      </w:r>
      <w:r>
        <w:t>.itu.int/hub/2021/03/how-ai-is-helping-uncover-modern-slavery/]</w:t>
      </w:r>
    </w:p>
    <w:p w14:paraId="6B760E61" w14:textId="77777777" w:rsidR="00441D96" w:rsidRPr="00441D96" w:rsidRDefault="00653E84" w:rsidP="00653E84">
      <w:pPr>
        <w:rPr>
          <w:sz w:val="14"/>
        </w:rPr>
      </w:pPr>
      <w:r w:rsidRPr="00441D96">
        <w:rPr>
          <w:sz w:val="14"/>
        </w:rPr>
        <w:t xml:space="preserve">More than </w:t>
      </w:r>
      <w:r w:rsidRPr="00653E84">
        <w:rPr>
          <w:rStyle w:val="StyleUnderline"/>
        </w:rPr>
        <w:t>40 million people around the world are enslaved today</w:t>
      </w:r>
      <w:r w:rsidRPr="00441D96">
        <w:rPr>
          <w:sz w:val="14"/>
        </w:rPr>
        <w:t xml:space="preserve">. </w:t>
      </w:r>
      <w:r w:rsidRPr="00653E84">
        <w:rPr>
          <w:rStyle w:val="StyleUnderline"/>
        </w:rPr>
        <w:t>Eliminating</w:t>
      </w:r>
      <w:r w:rsidRPr="00441D96">
        <w:rPr>
          <w:sz w:val="14"/>
        </w:rPr>
        <w:t xml:space="preserve"> </w:t>
      </w:r>
      <w:r w:rsidRPr="00653E84">
        <w:rPr>
          <w:rStyle w:val="StyleUnderline"/>
        </w:rPr>
        <w:t>modern slavery has been particularly challenging</w:t>
      </w:r>
      <w:r w:rsidRPr="00441D96">
        <w:rPr>
          <w:sz w:val="14"/>
        </w:rPr>
        <w:t xml:space="preserve"> </w:t>
      </w:r>
      <w:r w:rsidRPr="00653E84">
        <w:rPr>
          <w:rStyle w:val="Emphasis"/>
        </w:rPr>
        <w:t>due to its near-invisible nature</w:t>
      </w:r>
      <w:r w:rsidRPr="00441D96">
        <w:rPr>
          <w:sz w:val="14"/>
        </w:rPr>
        <w:t xml:space="preserve"> – </w:t>
      </w:r>
      <w:r w:rsidRPr="00653E84">
        <w:rPr>
          <w:rStyle w:val="Emphasis"/>
        </w:rPr>
        <w:t>until recently</w:t>
      </w:r>
      <w:r w:rsidRPr="00441D96">
        <w:rPr>
          <w:sz w:val="14"/>
        </w:rPr>
        <w:t xml:space="preserve">. </w:t>
      </w:r>
      <w:r w:rsidRPr="00653E84">
        <w:rPr>
          <w:rStyle w:val="StyleUnderline"/>
        </w:rPr>
        <w:t>Experts</w:t>
      </w:r>
      <w:r w:rsidRPr="00441D96">
        <w:rPr>
          <w:sz w:val="14"/>
        </w:rPr>
        <w:t xml:space="preserve"> from the Code 8.7 community have </w:t>
      </w:r>
      <w:r w:rsidRPr="00653E84">
        <w:rPr>
          <w:rStyle w:val="StyleUnderline"/>
        </w:rPr>
        <w:t>turned to artificial intelligence</w:t>
      </w:r>
      <w:r w:rsidRPr="00441D96">
        <w:rPr>
          <w:sz w:val="14"/>
        </w:rPr>
        <w:t xml:space="preserve"> (AI) </w:t>
      </w:r>
      <w:r w:rsidRPr="00653E84">
        <w:rPr>
          <w:rStyle w:val="StyleUnderline"/>
        </w:rPr>
        <w:t>and computational science to fight modern slavery</w:t>
      </w:r>
      <w:r w:rsidRPr="00441D96">
        <w:rPr>
          <w:sz w:val="14"/>
        </w:rPr>
        <w:t xml:space="preserve">, </w:t>
      </w:r>
      <w:r w:rsidRPr="00653E84">
        <w:rPr>
          <w:rStyle w:val="StyleUnderline"/>
        </w:rPr>
        <w:t xml:space="preserve">along with human trafficking and forced child </w:t>
      </w:r>
      <w:proofErr w:type="spellStart"/>
      <w:r w:rsidRPr="00653E84">
        <w:rPr>
          <w:rStyle w:val="StyleUnderline"/>
        </w:rPr>
        <w:t>labour</w:t>
      </w:r>
      <w:proofErr w:type="spellEnd"/>
      <w:r w:rsidRPr="00441D96">
        <w:rPr>
          <w:sz w:val="14"/>
        </w:rPr>
        <w:t xml:space="preserve">. The group takes its name from Target 8.7 of the United Nations Sustainable Development Goals, asking UN Member States to take “immediate and effective measures” to eradicate modern slavery and end child </w:t>
      </w:r>
      <w:proofErr w:type="spellStart"/>
      <w:r w:rsidRPr="00441D96">
        <w:rPr>
          <w:sz w:val="14"/>
        </w:rPr>
        <w:t>labour</w:t>
      </w:r>
      <w:proofErr w:type="spellEnd"/>
      <w:r w:rsidRPr="00441D96">
        <w:rPr>
          <w:sz w:val="14"/>
        </w:rPr>
        <w:t xml:space="preserve"> by 2025.</w:t>
      </w:r>
    </w:p>
    <w:p w14:paraId="07B293CF" w14:textId="52824AA2" w:rsidR="00653E84" w:rsidRPr="00441D96" w:rsidRDefault="00653E84" w:rsidP="00653E84">
      <w:pPr>
        <w:rPr>
          <w:sz w:val="14"/>
        </w:rPr>
      </w:pPr>
      <w:r w:rsidRPr="00441D96">
        <w:rPr>
          <w:sz w:val="14"/>
        </w:rPr>
        <w:t>Spotting anomalies and proxy data</w:t>
      </w:r>
    </w:p>
    <w:p w14:paraId="7F70DDF0" w14:textId="77777777" w:rsidR="00441D96" w:rsidRPr="00441D96" w:rsidRDefault="00653E84" w:rsidP="00653E84">
      <w:pPr>
        <w:rPr>
          <w:sz w:val="14"/>
        </w:rPr>
      </w:pPr>
      <w:r w:rsidRPr="00441D96">
        <w:rPr>
          <w:sz w:val="14"/>
        </w:rPr>
        <w:t>Th</w:t>
      </w:r>
      <w:r w:rsidRPr="00653E84">
        <w:rPr>
          <w:rStyle w:val="StyleUnderline"/>
        </w:rPr>
        <w:t>e hundreds of millions of dollars that traffickers are estimated to rake in yearly through the modern slave trad</w:t>
      </w:r>
      <w:r w:rsidRPr="00441D96">
        <w:rPr>
          <w:sz w:val="14"/>
        </w:rPr>
        <w:t xml:space="preserve">e </w:t>
      </w:r>
      <w:r w:rsidRPr="00653E84">
        <w:rPr>
          <w:rStyle w:val="StyleUnderline"/>
        </w:rPr>
        <w:t>may largely be laundered through legitimate financial institutions</w:t>
      </w:r>
      <w:r w:rsidRPr="00441D96">
        <w:rPr>
          <w:sz w:val="14"/>
        </w:rPr>
        <w:t>. “</w:t>
      </w:r>
      <w:r w:rsidRPr="00441D96">
        <w:rPr>
          <w:rStyle w:val="StyleUnderline"/>
        </w:rPr>
        <w:t>These monies are moved through intricate networks</w:t>
      </w:r>
      <w:r w:rsidRPr="00441D96">
        <w:rPr>
          <w:sz w:val="14"/>
        </w:rPr>
        <w:t xml:space="preserve">, using financial systems both within and across countries,” </w:t>
      </w:r>
      <w:r w:rsidRPr="00441D96">
        <w:rPr>
          <w:rStyle w:val="StyleUnderline"/>
        </w:rPr>
        <w:t>noted</w:t>
      </w:r>
      <w:r w:rsidRPr="00441D96">
        <w:rPr>
          <w:sz w:val="14"/>
        </w:rPr>
        <w:t xml:space="preserve"> </w:t>
      </w:r>
      <w:r w:rsidRPr="00653E84">
        <w:rPr>
          <w:rStyle w:val="StyleUnderline"/>
        </w:rPr>
        <w:t xml:space="preserve">Anjali </w:t>
      </w:r>
      <w:proofErr w:type="spellStart"/>
      <w:r w:rsidRPr="00653E84">
        <w:rPr>
          <w:rStyle w:val="StyleUnderline"/>
        </w:rPr>
        <w:t>Mazumder</w:t>
      </w:r>
      <w:proofErr w:type="spellEnd"/>
      <w:r w:rsidRPr="00441D96">
        <w:rPr>
          <w:sz w:val="14"/>
        </w:rPr>
        <w:t xml:space="preserve">, </w:t>
      </w:r>
      <w:r w:rsidRPr="00653E84">
        <w:rPr>
          <w:rStyle w:val="StyleUnderline"/>
        </w:rPr>
        <w:t>an expert in AI, justice, and human rights at The Alan Turing Institute</w:t>
      </w:r>
      <w:r w:rsidRPr="00441D96">
        <w:rPr>
          <w:sz w:val="14"/>
        </w:rPr>
        <w:t xml:space="preserve">. </w:t>
      </w:r>
      <w:proofErr w:type="spellStart"/>
      <w:r w:rsidRPr="00441D96">
        <w:rPr>
          <w:sz w:val="14"/>
        </w:rPr>
        <w:t>Mazumder</w:t>
      </w:r>
      <w:proofErr w:type="spellEnd"/>
      <w:r w:rsidRPr="00441D96">
        <w:rPr>
          <w:sz w:val="14"/>
        </w:rPr>
        <w:t xml:space="preserve"> spoke at a webinar on AI to Prevent Modern Slavery, Human Trafficking and Forced and Child </w:t>
      </w:r>
      <w:proofErr w:type="spellStart"/>
      <w:r w:rsidRPr="00441D96">
        <w:rPr>
          <w:sz w:val="14"/>
        </w:rPr>
        <w:t>Labour</w:t>
      </w:r>
      <w:proofErr w:type="spellEnd"/>
      <w:r w:rsidRPr="00441D96">
        <w:rPr>
          <w:sz w:val="14"/>
        </w:rPr>
        <w:t xml:space="preserve"> as part of the AI for Good Global Summit, hosted online year-round by ITU and other partners. To root out traffickers, </w:t>
      </w:r>
      <w:r w:rsidRPr="00441D96">
        <w:rPr>
          <w:rStyle w:val="StyleUnderline"/>
        </w:rPr>
        <w:t>her team uses network analysis and anomaly detection</w:t>
      </w:r>
      <w:r w:rsidRPr="00441D96">
        <w:rPr>
          <w:sz w:val="14"/>
        </w:rPr>
        <w:t xml:space="preserve"> </w:t>
      </w:r>
      <w:r w:rsidRPr="00441D96">
        <w:rPr>
          <w:rStyle w:val="StyleUnderline"/>
        </w:rPr>
        <w:t xml:space="preserve">to </w:t>
      </w:r>
      <w:r w:rsidRPr="00441D96">
        <w:rPr>
          <w:rStyle w:val="Emphasis"/>
        </w:rPr>
        <w:t>identify patterns in financial flows</w:t>
      </w:r>
      <w:r w:rsidRPr="00441D96">
        <w:rPr>
          <w:sz w:val="14"/>
        </w:rPr>
        <w:t>. Law enforcement officials, she notes, often struggle to communicate with financial experts and institutions. Yet AI – combined with privacy-enhancing technologies, such as multi-party computation – eases the flow of data.</w:t>
      </w:r>
    </w:p>
    <w:p w14:paraId="2DA35F26" w14:textId="2B127DCD" w:rsidR="00653E84" w:rsidRPr="00441D96" w:rsidRDefault="00653E84" w:rsidP="00653E84">
      <w:pPr>
        <w:rPr>
          <w:sz w:val="14"/>
        </w:rPr>
      </w:pPr>
      <w:r w:rsidRPr="00441D96">
        <w:rPr>
          <w:sz w:val="14"/>
        </w:rPr>
        <w:t>Linking to ground truths</w:t>
      </w:r>
    </w:p>
    <w:p w14:paraId="03F1C9B3" w14:textId="77777777" w:rsidR="00441D96" w:rsidRDefault="00653E84" w:rsidP="00653E84">
      <w:pPr>
        <w:rPr>
          <w:rStyle w:val="StyleUnderline"/>
        </w:rPr>
      </w:pPr>
      <w:r w:rsidRPr="00441D96">
        <w:rPr>
          <w:rStyle w:val="StyleUnderline"/>
        </w:rPr>
        <w:t>James Goulding</w:t>
      </w:r>
      <w:r w:rsidRPr="00441D96">
        <w:rPr>
          <w:sz w:val="14"/>
        </w:rPr>
        <w:t xml:space="preserve">, Deputy Director of N/LAB at the University of </w:t>
      </w:r>
      <w:proofErr w:type="gramStart"/>
      <w:r w:rsidRPr="00441D96">
        <w:rPr>
          <w:sz w:val="14"/>
        </w:rPr>
        <w:t>Nottingham</w:t>
      </w:r>
      <w:proofErr w:type="gramEnd"/>
      <w:r w:rsidRPr="00441D96">
        <w:rPr>
          <w:sz w:val="14"/>
        </w:rPr>
        <w:t xml:space="preserve"> and his team </w:t>
      </w:r>
      <w:r w:rsidRPr="00441D96">
        <w:rPr>
          <w:rStyle w:val="StyleUnderline"/>
        </w:rPr>
        <w:t>tease out ‘ground truths’, or direct observations about vulnerabilities</w:t>
      </w:r>
      <w:r w:rsidRPr="00441D96">
        <w:rPr>
          <w:sz w:val="14"/>
        </w:rPr>
        <w:t xml:space="preserve">, and combine them with data on mobile money transactions, cell tower activity or transport usage. “Those </w:t>
      </w:r>
      <w:r w:rsidRPr="00441D96">
        <w:rPr>
          <w:rStyle w:val="StyleUnderline"/>
        </w:rPr>
        <w:t>datasets help us understand whether we can find proxies that reflect the vulnerability we see in our ‘ground truths’</w:t>
      </w:r>
      <w:r w:rsidRPr="00441D96">
        <w:rPr>
          <w:sz w:val="14"/>
        </w:rPr>
        <w:t xml:space="preserve">,” he said. While AI and machine learning help his team find complex non-linear relationships, AI is not just about predicting. It also helps to unpack new explanations and use those insights for further innovation. </w:t>
      </w:r>
      <w:r w:rsidRPr="00441D96">
        <w:rPr>
          <w:rStyle w:val="StyleUnderline"/>
        </w:rPr>
        <w:t xml:space="preserve">Datasets about cell towers and the number of messages exchanged, for example, can </w:t>
      </w:r>
      <w:r w:rsidRPr="00441D96">
        <w:rPr>
          <w:rStyle w:val="Emphasis"/>
        </w:rPr>
        <w:t xml:space="preserve">indicate activity </w:t>
      </w:r>
      <w:proofErr w:type="gramStart"/>
      <w:r w:rsidRPr="00441D96">
        <w:rPr>
          <w:rStyle w:val="Emphasis"/>
        </w:rPr>
        <w:t>in a given</w:t>
      </w:r>
      <w:proofErr w:type="gramEnd"/>
      <w:r w:rsidRPr="00441D96">
        <w:rPr>
          <w:rStyle w:val="Emphasis"/>
        </w:rPr>
        <w:t xml:space="preserve"> area</w:t>
      </w:r>
      <w:r w:rsidRPr="00441D96">
        <w:rPr>
          <w:sz w:val="14"/>
        </w:rPr>
        <w:t xml:space="preserve">. For </w:t>
      </w:r>
      <w:r w:rsidRPr="00441D96">
        <w:rPr>
          <w:rStyle w:val="StyleUnderline"/>
        </w:rPr>
        <w:t xml:space="preserve">a project investigating urban slavery in Dar es Salaam Tanzania, such data also “gives an insight to </w:t>
      </w:r>
      <w:r w:rsidRPr="00441D96">
        <w:rPr>
          <w:rStyle w:val="Emphasis"/>
        </w:rPr>
        <w:t>overcrowding</w:t>
      </w:r>
      <w:r w:rsidRPr="00441D96">
        <w:rPr>
          <w:rStyle w:val="StyleUnderline"/>
        </w:rPr>
        <w:t xml:space="preserve"> and certain types of demographics,” Goulding noted.</w:t>
      </w:r>
    </w:p>
    <w:p w14:paraId="68F1B625" w14:textId="77777777" w:rsidR="00441D96" w:rsidRPr="00441D96" w:rsidRDefault="00653E84" w:rsidP="00653E84">
      <w:pPr>
        <w:rPr>
          <w:sz w:val="14"/>
        </w:rPr>
      </w:pPr>
      <w:r w:rsidRPr="00441D96">
        <w:rPr>
          <w:sz w:val="14"/>
        </w:rPr>
        <w:t>“You can see patterns of the communities that exist in this data and use AI to model those patterns.”</w:t>
      </w:r>
    </w:p>
    <w:p w14:paraId="501AE51E" w14:textId="77777777" w:rsidR="00441D96" w:rsidRDefault="00653E84" w:rsidP="00653E84">
      <w:pPr>
        <w:rPr>
          <w:rStyle w:val="StyleUnderline"/>
        </w:rPr>
      </w:pPr>
      <w:r w:rsidRPr="00441D96">
        <w:rPr>
          <w:rStyle w:val="StyleUnderline"/>
        </w:rPr>
        <w:t>A field survey conducted with the World Bank enabled Goulding’s team to connect slavery risk estimates to other datasets for Tanzania.</w:t>
      </w:r>
      <w:r w:rsidRPr="00441D96">
        <w:rPr>
          <w:sz w:val="14"/>
        </w:rPr>
        <w:t xml:space="preserve"> </w:t>
      </w:r>
      <w:r w:rsidRPr="00441D96">
        <w:rPr>
          <w:rStyle w:val="Emphasis"/>
        </w:rPr>
        <w:t>Drone and satellite imagery are also valuable data sources</w:t>
      </w:r>
      <w:r w:rsidRPr="00441D96">
        <w:rPr>
          <w:sz w:val="14"/>
        </w:rPr>
        <w:t>. “</w:t>
      </w:r>
      <w:r w:rsidRPr="00441D96">
        <w:rPr>
          <w:rStyle w:val="StyleUnderline"/>
        </w:rPr>
        <w:t>Financial independence can act very much as a protection against enslavement</w:t>
      </w:r>
      <w:r w:rsidRPr="00441D96">
        <w:rPr>
          <w:sz w:val="14"/>
        </w:rPr>
        <w:t xml:space="preserve">,” he adds. “Areas with increased use of mobile money are less vulnerable to domestic slavery and forced </w:t>
      </w:r>
      <w:proofErr w:type="spellStart"/>
      <w:r w:rsidRPr="00441D96">
        <w:rPr>
          <w:sz w:val="14"/>
        </w:rPr>
        <w:t>labour</w:t>
      </w:r>
      <w:proofErr w:type="spellEnd"/>
      <w:r w:rsidRPr="00441D96">
        <w:rPr>
          <w:sz w:val="14"/>
        </w:rPr>
        <w:t xml:space="preserve">.” Yet other areas where pay was relatively high showed signs of slavery. “People might be drawn to high pay expectations and fall into a trap of forced </w:t>
      </w:r>
      <w:proofErr w:type="spellStart"/>
      <w:r w:rsidRPr="00441D96">
        <w:rPr>
          <w:sz w:val="14"/>
        </w:rPr>
        <w:t>labour</w:t>
      </w:r>
      <w:proofErr w:type="spellEnd"/>
      <w:r w:rsidRPr="00441D96">
        <w:rPr>
          <w:sz w:val="14"/>
        </w:rPr>
        <w:t>,” Goulding suggested. “</w:t>
      </w:r>
      <w:r w:rsidRPr="00441D96">
        <w:rPr>
          <w:rStyle w:val="StyleUnderline"/>
        </w:rPr>
        <w:t>The AI model presented examples of an industrial area with job opportunities. People come to the slums nearby, where they are the most vulnerable. That is where resources should be applied.”</w:t>
      </w:r>
    </w:p>
    <w:p w14:paraId="21B48737" w14:textId="1BE58B3A" w:rsidR="00653E84" w:rsidRPr="00441D96" w:rsidRDefault="00653E84" w:rsidP="00653E84">
      <w:pPr>
        <w:rPr>
          <w:sz w:val="14"/>
        </w:rPr>
      </w:pPr>
      <w:r w:rsidRPr="00441D96">
        <w:rPr>
          <w:sz w:val="14"/>
        </w:rPr>
        <w:t>Unearthing links with Earth observation data</w:t>
      </w:r>
    </w:p>
    <w:p w14:paraId="222A4180" w14:textId="77777777" w:rsidR="00441D96" w:rsidRPr="00441D96" w:rsidRDefault="00653E84" w:rsidP="00653E84">
      <w:pPr>
        <w:rPr>
          <w:sz w:val="14"/>
        </w:rPr>
      </w:pPr>
      <w:r w:rsidRPr="00441D96">
        <w:rPr>
          <w:sz w:val="14"/>
        </w:rPr>
        <w:t xml:space="preserve">Goulding’s colleague Doreen Boyd, </w:t>
      </w:r>
      <w:r w:rsidRPr="00441D96">
        <w:rPr>
          <w:rStyle w:val="StyleUnderline"/>
        </w:rPr>
        <w:t>Professor of Earth Observation</w:t>
      </w:r>
      <w:r w:rsidRPr="00441D96">
        <w:rPr>
          <w:sz w:val="14"/>
        </w:rPr>
        <w:t xml:space="preserve"> (EO) </w:t>
      </w:r>
      <w:r w:rsidRPr="00441D96">
        <w:rPr>
          <w:rStyle w:val="StyleUnderline"/>
        </w:rPr>
        <w:t>at</w:t>
      </w:r>
      <w:r w:rsidRPr="00441D96">
        <w:rPr>
          <w:sz w:val="14"/>
        </w:rPr>
        <w:t xml:space="preserve"> the University of </w:t>
      </w:r>
      <w:r w:rsidRPr="00441D96">
        <w:rPr>
          <w:rStyle w:val="StyleUnderline"/>
        </w:rPr>
        <w:t>Nottingham,</w:t>
      </w:r>
      <w:r w:rsidRPr="00441D96">
        <w:rPr>
          <w:sz w:val="14"/>
        </w:rPr>
        <w:t xml:space="preserve"> has </w:t>
      </w:r>
      <w:r w:rsidRPr="00441D96">
        <w:rPr>
          <w:rStyle w:val="StyleUnderline"/>
        </w:rPr>
        <w:t>studied the use of earth observation satellites as continuous data source</w:t>
      </w:r>
      <w:r w:rsidRPr="00441D96">
        <w:rPr>
          <w:sz w:val="14"/>
        </w:rPr>
        <w:t>. In Bangladesh’s Sundarbans mangrove forest, “</w:t>
      </w:r>
      <w:r w:rsidRPr="00441D96">
        <w:rPr>
          <w:rStyle w:val="Emphasis"/>
        </w:rPr>
        <w:t>an archive of data to map fish processing camps helped us track their evolution through time</w:t>
      </w:r>
      <w:r w:rsidRPr="00441D96">
        <w:rPr>
          <w:sz w:val="14"/>
        </w:rPr>
        <w:t xml:space="preserve">,” she said. </w:t>
      </w:r>
      <w:r w:rsidRPr="00441D96">
        <w:rPr>
          <w:rStyle w:val="StyleUnderline"/>
        </w:rPr>
        <w:t xml:space="preserve">Following reports of forced </w:t>
      </w:r>
      <w:proofErr w:type="spellStart"/>
      <w:r w:rsidRPr="00441D96">
        <w:rPr>
          <w:rStyle w:val="StyleUnderline"/>
        </w:rPr>
        <w:t>labour</w:t>
      </w:r>
      <w:proofErr w:type="spellEnd"/>
      <w:r w:rsidRPr="00441D96">
        <w:rPr>
          <w:rStyle w:val="StyleUnderline"/>
        </w:rPr>
        <w:t xml:space="preserve"> at one camp, spatial and temporal analysis based on EO data </w:t>
      </w:r>
      <w:r w:rsidRPr="00441D96">
        <w:rPr>
          <w:rStyle w:val="Emphasis"/>
        </w:rPr>
        <w:t>revealed operational trends</w:t>
      </w:r>
      <w:r w:rsidRPr="00441D96">
        <w:rPr>
          <w:sz w:val="14"/>
        </w:rPr>
        <w:t xml:space="preserve">. </w:t>
      </w:r>
      <w:r w:rsidRPr="00441D96">
        <w:rPr>
          <w:rStyle w:val="StyleUnderline"/>
        </w:rPr>
        <w:t>Boyd’s</w:t>
      </w:r>
      <w:r w:rsidRPr="00441D96">
        <w:rPr>
          <w:sz w:val="14"/>
        </w:rPr>
        <w:t xml:space="preserve"> </w:t>
      </w:r>
      <w:r w:rsidRPr="00441D96">
        <w:rPr>
          <w:rStyle w:val="StyleUnderline"/>
        </w:rPr>
        <w:t xml:space="preserve">team noted a cyclical relationship between </w:t>
      </w:r>
      <w:proofErr w:type="spellStart"/>
      <w:r w:rsidRPr="00441D96">
        <w:rPr>
          <w:rStyle w:val="StyleUnderline"/>
        </w:rPr>
        <w:t>labour</w:t>
      </w:r>
      <w:proofErr w:type="spellEnd"/>
      <w:r w:rsidRPr="00441D96">
        <w:rPr>
          <w:rStyle w:val="StyleUnderline"/>
        </w:rPr>
        <w:t xml:space="preserve"> practices and ecological degradation</w:t>
      </w:r>
      <w:r w:rsidRPr="00441D96">
        <w:rPr>
          <w:sz w:val="14"/>
        </w:rPr>
        <w:t xml:space="preserve">, “where environmental damage is both a driver and a result of workers being subjected to modern slavery.” </w:t>
      </w:r>
      <w:r w:rsidRPr="00441D96">
        <w:rPr>
          <w:rStyle w:val="StyleUnderline"/>
        </w:rPr>
        <w:t xml:space="preserve">A study on child </w:t>
      </w:r>
      <w:proofErr w:type="spellStart"/>
      <w:r w:rsidRPr="00441D96">
        <w:rPr>
          <w:rStyle w:val="StyleUnderline"/>
        </w:rPr>
        <w:t>labour</w:t>
      </w:r>
      <w:proofErr w:type="spellEnd"/>
      <w:r w:rsidRPr="00441D96">
        <w:rPr>
          <w:rStyle w:val="StyleUnderline"/>
        </w:rPr>
        <w:t xml:space="preserve"> for cobalt mining in the Democratic Republic of Congo relied on data fusion, with Interferometric Synthetic Aperture Radar (</w:t>
      </w:r>
      <w:proofErr w:type="spellStart"/>
      <w:r w:rsidRPr="00441D96">
        <w:rPr>
          <w:rStyle w:val="StyleUnderline"/>
        </w:rPr>
        <w:t>InSAR</w:t>
      </w:r>
      <w:proofErr w:type="spellEnd"/>
      <w:r w:rsidRPr="00441D96">
        <w:rPr>
          <w:rStyle w:val="StyleUnderline"/>
        </w:rPr>
        <w:t xml:space="preserve">), a form of high-resolution EO data, </w:t>
      </w:r>
      <w:r w:rsidRPr="00441D96">
        <w:rPr>
          <w:rStyle w:val="Emphasis"/>
        </w:rPr>
        <w:t>indicating ground movements that indicated tunnelling</w:t>
      </w:r>
      <w:r w:rsidRPr="00441D96">
        <w:rPr>
          <w:sz w:val="14"/>
        </w:rPr>
        <w:t xml:space="preserve">. </w:t>
      </w:r>
      <w:r w:rsidRPr="00441D96">
        <w:rPr>
          <w:rStyle w:val="StyleUnderline"/>
        </w:rPr>
        <w:t xml:space="preserve">Machine learning then </w:t>
      </w:r>
      <w:r w:rsidRPr="00441D96">
        <w:rPr>
          <w:rStyle w:val="Emphasis"/>
        </w:rPr>
        <w:t>helped to map the tunnels</w:t>
      </w:r>
      <w:r w:rsidRPr="00441D96">
        <w:rPr>
          <w:rStyle w:val="StyleUnderline"/>
        </w:rPr>
        <w:t>. Such data needs still needs to be better understood and labelled.</w:t>
      </w:r>
      <w:r w:rsidRPr="00441D96">
        <w:rPr>
          <w:sz w:val="14"/>
        </w:rPr>
        <w:t xml:space="preserve"> “It’s still very much in its infancy,” Boyd said.</w:t>
      </w:r>
    </w:p>
    <w:p w14:paraId="3A8712BF" w14:textId="77777777" w:rsidR="00441D96" w:rsidRPr="00441D96" w:rsidRDefault="00653E84" w:rsidP="00653E84">
      <w:pPr>
        <w:rPr>
          <w:sz w:val="14"/>
        </w:rPr>
      </w:pPr>
      <w:r w:rsidRPr="00441D96">
        <w:rPr>
          <w:rStyle w:val="StyleUnderline"/>
        </w:rPr>
        <w:t>“We still require ground intelligence to tell us what we need to extract from the EO data.”</w:t>
      </w:r>
    </w:p>
    <w:p w14:paraId="319D19EA" w14:textId="4A1FA198" w:rsidR="00653E84" w:rsidRPr="00653E84" w:rsidRDefault="00653E84" w:rsidP="00653E84">
      <w:r w:rsidRPr="00441D96">
        <w:rPr>
          <w:sz w:val="14"/>
        </w:rPr>
        <w:t>Nadya T. Bliss, Executive Director of the Global Security Initiative at Arizona State University, stressed the need to combine AI with expertise from different fields. “This notion of lived experience is also vital to bring in.” Join Code 8.7’s effort to achieve Target 8.7 by becoming a member here.</w:t>
      </w:r>
    </w:p>
    <w:p w14:paraId="0D0DF0EF" w14:textId="041108DF" w:rsidR="00843C00" w:rsidRDefault="000A2223" w:rsidP="00DD13FB">
      <w:pPr>
        <w:pStyle w:val="Heading3"/>
      </w:pPr>
      <w:r>
        <w:t xml:space="preserve">2AC—AT: Theory of Power </w:t>
      </w:r>
    </w:p>
    <w:p w14:paraId="1C8DF93A" w14:textId="492D9011" w:rsidR="000053F0" w:rsidRPr="000053F0" w:rsidRDefault="000053F0" w:rsidP="000053F0">
      <w:r>
        <w:t xml:space="preserve">[this must be read with the sustainability post-capitalism </w:t>
      </w:r>
      <w:proofErr w:type="spellStart"/>
      <w:r>
        <w:t>args</w:t>
      </w:r>
      <w:proofErr w:type="spellEnd"/>
      <w:r>
        <w:t>]</w:t>
      </w:r>
    </w:p>
    <w:p w14:paraId="5B7F5460" w14:textId="2D2A1447" w:rsidR="00917F55" w:rsidRPr="00917F55" w:rsidRDefault="00917F55" w:rsidP="00917F55">
      <w:pPr>
        <w:pStyle w:val="Heading4"/>
      </w:pPr>
      <w:r>
        <w:t xml:space="preserve">Material forces of production result in the superstructure and overall social consciousness </w:t>
      </w:r>
    </w:p>
    <w:p w14:paraId="4613CEA1" w14:textId="6E7F3F20" w:rsidR="00253859" w:rsidRDefault="00253859" w:rsidP="00253859">
      <w:r w:rsidRPr="00253859">
        <w:rPr>
          <w:rStyle w:val="Style13ptBold"/>
        </w:rPr>
        <w:t>Mattos 20</w:t>
      </w:r>
      <w:r>
        <w:t xml:space="preserve"> - </w:t>
      </w:r>
      <w:proofErr w:type="spellStart"/>
      <w:r>
        <w:t>Departamento</w:t>
      </w:r>
      <w:proofErr w:type="spellEnd"/>
      <w:r>
        <w:t xml:space="preserve"> de Economia </w:t>
      </w:r>
      <w:proofErr w:type="spellStart"/>
      <w:r>
        <w:t>Universidade</w:t>
      </w:r>
      <w:proofErr w:type="spellEnd"/>
      <w:r>
        <w:t xml:space="preserve"> Federal de Juiz de Fora Juiz de Fora, Brazil [</w:t>
      </w:r>
      <w:proofErr w:type="spellStart"/>
      <w:r w:rsidRPr="00253859">
        <w:rPr>
          <w:u w:val="single"/>
        </w:rPr>
        <w:t>Rogério</w:t>
      </w:r>
      <w:proofErr w:type="spellEnd"/>
      <w:r w:rsidRPr="00253859">
        <w:rPr>
          <w:u w:val="single"/>
        </w:rPr>
        <w:t xml:space="preserve"> Silva de Mattos</w:t>
      </w:r>
      <w:r>
        <w:t xml:space="preserve">---DSc. in Decision Support Methods (2000), MSc. in Economics (1989), both by </w:t>
      </w:r>
      <w:proofErr w:type="spellStart"/>
      <w:r>
        <w:t>Pontifícia</w:t>
      </w:r>
      <w:proofErr w:type="spellEnd"/>
      <w:r>
        <w:t xml:space="preserve"> </w:t>
      </w:r>
      <w:proofErr w:type="spellStart"/>
      <w:r>
        <w:t>Universidade</w:t>
      </w:r>
      <w:proofErr w:type="spellEnd"/>
      <w:r>
        <w:t xml:space="preserve"> </w:t>
      </w:r>
      <w:proofErr w:type="spellStart"/>
      <w:r>
        <w:t>Católica</w:t>
      </w:r>
      <w:proofErr w:type="spellEnd"/>
      <w:r>
        <w:t xml:space="preserve"> do Rio de Janeiro, and BSc. in Economics by </w:t>
      </w:r>
      <w:proofErr w:type="spellStart"/>
      <w:r>
        <w:t>Universidade</w:t>
      </w:r>
      <w:proofErr w:type="spellEnd"/>
      <w:r>
        <w:t xml:space="preserve"> Federal do Rio de Janeiro (1984), 9 March 2020, </w:t>
      </w:r>
      <w:r>
        <w:rPr>
          <w:i/>
          <w:iCs/>
        </w:rPr>
        <w:t>Hal Open Science</w:t>
      </w:r>
      <w:r>
        <w:t xml:space="preserve">, “Artificial Intelligence, Historical Materialism, and close enough to a jobless society”, </w:t>
      </w:r>
      <w:hyperlink r:id="rId131" w:history="1">
        <w:r w:rsidRPr="00CC35B4">
          <w:rPr>
            <w:rStyle w:val="Hyperlink"/>
          </w:rPr>
          <w:t>https://hal.archives-ouvertes.fr/hal-02502178</w:t>
        </w:r>
      </w:hyperlink>
      <w:r>
        <w:t>]</w:t>
      </w:r>
    </w:p>
    <w:p w14:paraId="4ACB93CC" w14:textId="7AF10E07" w:rsidR="00253859" w:rsidRPr="00917F55" w:rsidRDefault="00253859" w:rsidP="00253859">
      <w:pPr>
        <w:rPr>
          <w:sz w:val="10"/>
        </w:rPr>
      </w:pPr>
      <w:r w:rsidRPr="00917F55">
        <w:rPr>
          <w:sz w:val="10"/>
        </w:rPr>
        <w:t>1.</w:t>
      </w:r>
      <w:r w:rsidR="00917F55" w:rsidRPr="00917F55">
        <w:rPr>
          <w:sz w:val="10"/>
        </w:rPr>
        <w:t xml:space="preserve"> </w:t>
      </w:r>
      <w:r w:rsidRPr="00917F55">
        <w:rPr>
          <w:sz w:val="10"/>
        </w:rPr>
        <w:t xml:space="preserve">Introduction </w:t>
      </w:r>
    </w:p>
    <w:p w14:paraId="03CE0FEA" w14:textId="5558B7F4" w:rsidR="00253859" w:rsidRPr="00917F55" w:rsidRDefault="00253859" w:rsidP="00253859">
      <w:pPr>
        <w:rPr>
          <w:sz w:val="10"/>
        </w:rPr>
      </w:pPr>
      <w:r w:rsidRPr="00113B50">
        <w:rPr>
          <w:rStyle w:val="StyleUnderline"/>
        </w:rPr>
        <w:t>Futurism is often viewed as a fruitless effort</w:t>
      </w:r>
      <w:r w:rsidRPr="00917F55">
        <w:rPr>
          <w:sz w:val="10"/>
        </w:rPr>
        <w:t xml:space="preserve">. Skeptics claim that futurist predictions are usually wrong and serve only to foster bewildering contentions. It happens, they argue, because from now to any point in the future reality can take a multitude of paths most of which unimaginable to us. This is a point indeed, and it is also the case that futurist debates often lead to speculative overstatements. Nevertheless, </w:t>
      </w:r>
      <w:r w:rsidRPr="00113B50">
        <w:rPr>
          <w:rStyle w:val="Emphasis"/>
        </w:rPr>
        <w:t>we are cursed by reality to live forever with uncertainty</w:t>
      </w:r>
      <w:r w:rsidRPr="00917F55">
        <w:rPr>
          <w:sz w:val="10"/>
        </w:rPr>
        <w:t xml:space="preserve">, and </w:t>
      </w:r>
      <w:r w:rsidRPr="00113B50">
        <w:rPr>
          <w:rStyle w:val="StyleUnderline"/>
        </w:rPr>
        <w:t xml:space="preserve">this makes some speculation to be </w:t>
      </w:r>
      <w:r w:rsidRPr="00113B50">
        <w:rPr>
          <w:rStyle w:val="Emphasis"/>
        </w:rPr>
        <w:t>better than do nothing</w:t>
      </w:r>
      <w:r w:rsidRPr="00917F55">
        <w:rPr>
          <w:sz w:val="10"/>
        </w:rPr>
        <w:t xml:space="preserve">. </w:t>
      </w:r>
      <w:proofErr w:type="gramStart"/>
      <w:r w:rsidRPr="00917F55">
        <w:rPr>
          <w:sz w:val="10"/>
        </w:rPr>
        <w:t>This is why</w:t>
      </w:r>
      <w:proofErr w:type="gramEnd"/>
      <w:r w:rsidRPr="00917F55">
        <w:rPr>
          <w:sz w:val="10"/>
        </w:rPr>
        <w:t xml:space="preserve"> governments, corporations, other profit and nonprofit institutions, and </w:t>
      </w:r>
      <w:r w:rsidRPr="00113B50">
        <w:rPr>
          <w:rStyle w:val="StyleUnderline"/>
        </w:rPr>
        <w:t>people are always trying to look into the future</w:t>
      </w:r>
      <w:r w:rsidRPr="00917F55">
        <w:rPr>
          <w:sz w:val="10"/>
        </w:rPr>
        <w:t xml:space="preserve">. Besides allowing the identification of opportunities, </w:t>
      </w:r>
      <w:r w:rsidRPr="00113B50">
        <w:rPr>
          <w:rStyle w:val="Emphasis"/>
        </w:rPr>
        <w:t>it can be a hedge</w:t>
      </w:r>
      <w:r w:rsidRPr="00917F55">
        <w:rPr>
          <w:sz w:val="10"/>
        </w:rPr>
        <w:t xml:space="preserve"> </w:t>
      </w:r>
      <w:r w:rsidRPr="00113B50">
        <w:rPr>
          <w:rStyle w:val="StyleUnderline"/>
        </w:rPr>
        <w:t>against being taken by surprise</w:t>
      </w:r>
      <w:r w:rsidRPr="00917F55">
        <w:rPr>
          <w:sz w:val="10"/>
        </w:rPr>
        <w:t>. And it gets overly important as we realize that the cost of being taken by surprise is substantial.</w:t>
      </w:r>
      <w:r w:rsidR="00917F55" w:rsidRPr="00917F55">
        <w:rPr>
          <w:sz w:val="10"/>
        </w:rPr>
        <w:t xml:space="preserve"> </w:t>
      </w:r>
    </w:p>
    <w:p w14:paraId="59B79AE2" w14:textId="392B2E99" w:rsidR="00253859" w:rsidRPr="00917F55" w:rsidRDefault="00253859" w:rsidP="00253859">
      <w:pPr>
        <w:rPr>
          <w:sz w:val="10"/>
        </w:rPr>
      </w:pPr>
      <w:r w:rsidRPr="00917F55">
        <w:rPr>
          <w:sz w:val="10"/>
        </w:rPr>
        <w:t xml:space="preserve">Contemporary Artificial Intelligence (AI) is producing machines and algorithms that are better “workers” than humans. </w:t>
      </w:r>
      <w:r w:rsidRPr="00113B50">
        <w:rPr>
          <w:rStyle w:val="StyleUnderline"/>
        </w:rPr>
        <w:t>As we consider the present trend of fast technological developments based on AI</w:t>
      </w:r>
      <w:r w:rsidRPr="00917F55">
        <w:rPr>
          <w:sz w:val="10"/>
        </w:rPr>
        <w:t xml:space="preserve"> </w:t>
      </w:r>
      <w:r w:rsidRPr="00113B50">
        <w:rPr>
          <w:rStyle w:val="StyleUnderline"/>
        </w:rPr>
        <w:t>and</w:t>
      </w:r>
      <w:r w:rsidRPr="00917F55">
        <w:rPr>
          <w:sz w:val="10"/>
        </w:rPr>
        <w:t xml:space="preserve"> the </w:t>
      </w:r>
      <w:r w:rsidRPr="00113B50">
        <w:rPr>
          <w:rStyle w:val="StyleUnderline"/>
        </w:rPr>
        <w:t>resulting slow growth of employment opportunities</w:t>
      </w:r>
      <w:r w:rsidRPr="00917F55">
        <w:rPr>
          <w:sz w:val="10"/>
        </w:rPr>
        <w:t xml:space="preserve"> even </w:t>
      </w:r>
      <w:r w:rsidRPr="00113B50">
        <w:rPr>
          <w:rStyle w:val="StyleUnderline"/>
        </w:rPr>
        <w:t>for</w:t>
      </w:r>
      <w:r w:rsidRPr="00917F55">
        <w:rPr>
          <w:sz w:val="10"/>
        </w:rPr>
        <w:t xml:space="preserve"> </w:t>
      </w:r>
      <w:r w:rsidRPr="00113B50">
        <w:rPr>
          <w:rStyle w:val="StyleUnderline"/>
        </w:rPr>
        <w:t>highly educated workers</w:t>
      </w:r>
      <w:r w:rsidRPr="00917F55">
        <w:rPr>
          <w:sz w:val="10"/>
        </w:rPr>
        <w:t xml:space="preserve">, </w:t>
      </w:r>
      <w:r w:rsidRPr="00113B50">
        <w:rPr>
          <w:rStyle w:val="Emphasis"/>
        </w:rPr>
        <w:t>the cost of being taken by surprise escalates</w:t>
      </w:r>
      <w:r w:rsidRPr="00917F55">
        <w:rPr>
          <w:sz w:val="10"/>
        </w:rPr>
        <w:t xml:space="preserve">. Since the Industrial Revolution, </w:t>
      </w:r>
      <w:r w:rsidRPr="00113B50">
        <w:rPr>
          <w:rStyle w:val="StyleUnderline"/>
        </w:rPr>
        <w:t>humanity has seen giant step advances in technology</w:t>
      </w:r>
      <w:r w:rsidRPr="00917F55">
        <w:rPr>
          <w:sz w:val="10"/>
        </w:rPr>
        <w:t xml:space="preserve">, but </w:t>
      </w:r>
      <w:r w:rsidRPr="00113B50">
        <w:rPr>
          <w:rStyle w:val="Emphasis"/>
        </w:rPr>
        <w:t>none which was able to put in check capitalism</w:t>
      </w:r>
      <w:r w:rsidRPr="00917F55">
        <w:rPr>
          <w:sz w:val="10"/>
        </w:rPr>
        <w:t xml:space="preserve"> as a social production (and distribution) system. Hitherto, it seems that capitalism has always created new and more numerous jobs, even during periods of technological revolutions when it was intensively replacing old jobs with machines and automation.</w:t>
      </w:r>
      <w:r w:rsidR="00917F55" w:rsidRPr="00917F55">
        <w:rPr>
          <w:sz w:val="10"/>
        </w:rPr>
        <w:t xml:space="preserve"> </w:t>
      </w:r>
      <w:r w:rsidRPr="00917F55">
        <w:rPr>
          <w:sz w:val="10"/>
        </w:rPr>
        <w:t xml:space="preserve">But now, the rapidly advancing AI technology threatens to place a more serious challenge. It is allowing for machines and virtual algorithms endowed with AI capabilities that do many kinds of jobs more competently than </w:t>
      </w:r>
      <w:proofErr w:type="gramStart"/>
      <w:r w:rsidRPr="00917F55">
        <w:rPr>
          <w:sz w:val="10"/>
        </w:rPr>
        <w:t>humans .</w:t>
      </w:r>
      <w:proofErr w:type="gramEnd"/>
      <w:r w:rsidRPr="00917F55">
        <w:rPr>
          <w:sz w:val="10"/>
        </w:rPr>
        <w:t xml:space="preserve"> </w:t>
      </w:r>
      <w:proofErr w:type="gramStart"/>
      <w:r w:rsidRPr="00917F55">
        <w:rPr>
          <w:sz w:val="10"/>
        </w:rPr>
        <w:t>As a consequence</w:t>
      </w:r>
      <w:proofErr w:type="gramEnd"/>
      <w:r w:rsidRPr="00917F55">
        <w:rPr>
          <w:sz w:val="10"/>
        </w:rPr>
        <w:t>, not only unskilled but also skilled and highly skilled workers have been replaced by intelligent devices, and it seems an upward trend.</w:t>
      </w:r>
      <w:r w:rsidR="00917F55" w:rsidRPr="00917F55">
        <w:rPr>
          <w:sz w:val="10"/>
        </w:rPr>
        <w:t xml:space="preserve"> </w:t>
      </w:r>
    </w:p>
    <w:p w14:paraId="08FBCA4C" w14:textId="5B7AF5CE" w:rsidR="00253859" w:rsidRPr="00917F55" w:rsidRDefault="00253859" w:rsidP="00253859">
      <w:pPr>
        <w:rPr>
          <w:sz w:val="10"/>
        </w:rPr>
      </w:pPr>
      <w:r w:rsidRPr="00917F55">
        <w:rPr>
          <w:sz w:val="10"/>
        </w:rPr>
        <w:t xml:space="preserve">Such </w:t>
      </w:r>
      <w:r w:rsidRPr="00113B50">
        <w:rPr>
          <w:rStyle w:val="StyleUnderline"/>
        </w:rPr>
        <w:t>scenery is unsettling because</w:t>
      </w:r>
      <w:r w:rsidRPr="00917F55">
        <w:rPr>
          <w:sz w:val="10"/>
        </w:rPr>
        <w:t xml:space="preserve"> </w:t>
      </w:r>
      <w:r w:rsidRPr="00113B50">
        <w:rPr>
          <w:rStyle w:val="StyleUnderline"/>
        </w:rPr>
        <w:t xml:space="preserve">it points at a situation in which human labor becomes </w:t>
      </w:r>
      <w:r w:rsidRPr="00113B50">
        <w:rPr>
          <w:rStyle w:val="Emphasis"/>
        </w:rPr>
        <w:t>largely dispensable</w:t>
      </w:r>
      <w:r w:rsidRPr="00917F55">
        <w:rPr>
          <w:sz w:val="10"/>
        </w:rPr>
        <w:t xml:space="preserve"> as an input to the economic system. With a bit more of speculation, it may be a situation in which even entrepreneurial and firm management skills become dispensable. All of this may sound a too futurist perspective, notwithstanding many technology experts believe that AI is on the go to harshly change contemporary capitalism (</w:t>
      </w:r>
      <w:proofErr w:type="spellStart"/>
      <w:r w:rsidRPr="00917F55">
        <w:rPr>
          <w:sz w:val="10"/>
        </w:rPr>
        <w:t>Bryjolfsson</w:t>
      </w:r>
      <w:proofErr w:type="spellEnd"/>
      <w:r w:rsidRPr="00917F55">
        <w:rPr>
          <w:sz w:val="10"/>
        </w:rPr>
        <w:t xml:space="preserve"> and McAfee 2013; Ford 2015). It can be measured also by a recent explosion of books, academic papers, news articles, </w:t>
      </w:r>
      <w:proofErr w:type="spellStart"/>
      <w:r w:rsidRPr="00917F55">
        <w:rPr>
          <w:sz w:val="10"/>
        </w:rPr>
        <w:t>sci</w:t>
      </w:r>
      <w:r w:rsidRPr="00917F55">
        <w:rPr>
          <w:sz w:val="10"/>
        </w:rPr>
        <w:t>fi</w:t>
      </w:r>
      <w:proofErr w:type="spellEnd"/>
      <w:r w:rsidRPr="00917F55">
        <w:rPr>
          <w:sz w:val="10"/>
        </w:rPr>
        <w:t xml:space="preserve"> movies, documentary films, and many lectures and panel debates delivered on the </w:t>
      </w:r>
      <w:proofErr w:type="gramStart"/>
      <w:r w:rsidRPr="00917F55">
        <w:rPr>
          <w:sz w:val="10"/>
        </w:rPr>
        <w:t>subject .</w:t>
      </w:r>
      <w:proofErr w:type="gramEnd"/>
      <w:r w:rsidR="00917F55" w:rsidRPr="00917F55">
        <w:rPr>
          <w:sz w:val="10"/>
        </w:rPr>
        <w:t xml:space="preserve"> </w:t>
      </w:r>
    </w:p>
    <w:p w14:paraId="1C829F50" w14:textId="77777777" w:rsidR="00253859" w:rsidRPr="00113B50" w:rsidRDefault="00253859" w:rsidP="00253859">
      <w:pPr>
        <w:rPr>
          <w:rStyle w:val="StyleUnderline"/>
        </w:rPr>
      </w:pPr>
      <w:r w:rsidRPr="00917F55">
        <w:rPr>
          <w:sz w:val="10"/>
        </w:rPr>
        <w:t xml:space="preserve">Many experts and observers fear certain risks for humanity, like singularity and the danger that super intelligent devices come to subdue </w:t>
      </w:r>
      <w:proofErr w:type="gramStart"/>
      <w:r w:rsidRPr="00917F55">
        <w:rPr>
          <w:sz w:val="10"/>
        </w:rPr>
        <w:t>humankind .</w:t>
      </w:r>
      <w:proofErr w:type="gramEnd"/>
      <w:r w:rsidRPr="00917F55">
        <w:rPr>
          <w:sz w:val="10"/>
        </w:rPr>
        <w:t xml:space="preserve"> However, other concerns, which matter most for us in this article, regard the impacts on employment and the capitalist system. In a recent book, technology expert Martin Ford (2015) shows evidence that, in the last decade, GDP growth in the US has not been accompanied by an increase of labor working hours. Ford (2015) also makes the point that AI is to promote disruptive technological changes that will displace highly skilled workers in areas such as medicine, health services, law, and finance, among many others. </w:t>
      </w:r>
      <w:r w:rsidRPr="00113B50">
        <w:rPr>
          <w:rStyle w:val="StyleUnderline"/>
        </w:rPr>
        <w:t xml:space="preserve">An earlier and </w:t>
      </w:r>
      <w:proofErr w:type="spellStart"/>
      <w:r w:rsidRPr="00113B50">
        <w:rPr>
          <w:rStyle w:val="StyleUnderline"/>
        </w:rPr>
        <w:t>muchcited</w:t>
      </w:r>
      <w:proofErr w:type="spellEnd"/>
      <w:r w:rsidRPr="00113B50">
        <w:rPr>
          <w:rStyle w:val="StyleUnderline"/>
        </w:rPr>
        <w:t xml:space="preserve"> study by Frey and Osborne (2013 and 2017), from Oxford University, estimates that </w:t>
      </w:r>
      <w:r w:rsidRPr="00113B50">
        <w:rPr>
          <w:rStyle w:val="Emphasis"/>
        </w:rPr>
        <w:t>47%</w:t>
      </w:r>
      <w:r w:rsidRPr="00113B50">
        <w:rPr>
          <w:rStyle w:val="StyleUnderline"/>
        </w:rPr>
        <w:t xml:space="preserve"> of present jobs in the US will </w:t>
      </w:r>
      <w:r w:rsidRPr="00113B50">
        <w:rPr>
          <w:rStyle w:val="Emphasis"/>
        </w:rPr>
        <w:t>simply</w:t>
      </w:r>
      <w:r w:rsidRPr="00113B50">
        <w:rPr>
          <w:rStyle w:val="StyleUnderline"/>
        </w:rPr>
        <w:t xml:space="preserve"> </w:t>
      </w:r>
      <w:r w:rsidRPr="00113B50">
        <w:rPr>
          <w:rStyle w:val="Emphasis"/>
        </w:rPr>
        <w:t>disappear</w:t>
      </w:r>
      <w:r w:rsidRPr="00113B50">
        <w:rPr>
          <w:rStyle w:val="StyleUnderline"/>
        </w:rPr>
        <w:t xml:space="preserve"> within two decades to come as a consequence of </w:t>
      </w:r>
      <w:proofErr w:type="gramStart"/>
      <w:r w:rsidRPr="00113B50">
        <w:rPr>
          <w:rStyle w:val="StyleUnderline"/>
        </w:rPr>
        <w:t>computerization .</w:t>
      </w:r>
      <w:proofErr w:type="gramEnd"/>
      <w:r w:rsidRPr="00113B50">
        <w:rPr>
          <w:rStyle w:val="StyleUnderline"/>
        </w:rPr>
        <w:t xml:space="preserve"> </w:t>
      </w:r>
    </w:p>
    <w:p w14:paraId="526C67BB" w14:textId="5C063C0E" w:rsidR="00917F55" w:rsidRPr="00917F55" w:rsidRDefault="00253859" w:rsidP="00253859">
      <w:pPr>
        <w:rPr>
          <w:sz w:val="10"/>
        </w:rPr>
      </w:pPr>
      <w:r w:rsidRPr="00917F55">
        <w:rPr>
          <w:sz w:val="10"/>
        </w:rPr>
        <w:t xml:space="preserve">For long, the tendency of technological developments to displace human labor from social production has preoccupied economists, social scientists, and politicians. Much has been written on the subject and the literature abounds with controversies. Nonetheless, we discuss it once more in this article by trying to </w:t>
      </w:r>
      <w:proofErr w:type="gramStart"/>
      <w:r w:rsidRPr="00917F55">
        <w:rPr>
          <w:sz w:val="10"/>
        </w:rPr>
        <w:t>look into</w:t>
      </w:r>
      <w:proofErr w:type="gramEnd"/>
      <w:r w:rsidRPr="00917F55">
        <w:rPr>
          <w:sz w:val="10"/>
        </w:rPr>
        <w:t xml:space="preserve"> particular features displayed by advancing AI technology. It seems like the present challenges are near to burst the very contradiction between capitalism and the ultimate purpose of an economic system which is to meet human society’s needs. It is well known that, in capitalism, the primary goal of social production is to generate profits for the owners of the means of production, not to satisfy the necessities of society’s members. Now, such contradiction may be leading to muddle: </w:t>
      </w:r>
      <w:r w:rsidRPr="00113B50">
        <w:rPr>
          <w:rStyle w:val="StyleUnderline"/>
        </w:rPr>
        <w:t>While advancing AI technology</w:t>
      </w:r>
      <w:r w:rsidRPr="00917F55">
        <w:rPr>
          <w:sz w:val="10"/>
        </w:rPr>
        <w:t xml:space="preserve"> </w:t>
      </w:r>
      <w:r w:rsidRPr="00113B50">
        <w:rPr>
          <w:rStyle w:val="StyleUnderline"/>
        </w:rPr>
        <w:t>is going to boost economic productivity</w:t>
      </w:r>
      <w:r w:rsidRPr="00917F55">
        <w:rPr>
          <w:sz w:val="10"/>
        </w:rPr>
        <w:t xml:space="preserve"> in the next decades, </w:t>
      </w:r>
      <w:r w:rsidRPr="00113B50">
        <w:rPr>
          <w:rStyle w:val="Emphasis"/>
        </w:rPr>
        <w:t>the distribution of social output</w:t>
      </w:r>
      <w:r w:rsidRPr="00917F55">
        <w:rPr>
          <w:sz w:val="10"/>
        </w:rPr>
        <w:t xml:space="preserve">, based on </w:t>
      </w:r>
      <w:proofErr w:type="gramStart"/>
      <w:r w:rsidRPr="00917F55">
        <w:rPr>
          <w:sz w:val="10"/>
        </w:rPr>
        <w:t>exchange ,</w:t>
      </w:r>
      <w:proofErr w:type="gramEnd"/>
      <w:r w:rsidRPr="00917F55">
        <w:rPr>
          <w:sz w:val="10"/>
        </w:rPr>
        <w:t xml:space="preserve"> </w:t>
      </w:r>
      <w:r w:rsidRPr="00113B50">
        <w:rPr>
          <w:rStyle w:val="Emphasis"/>
        </w:rPr>
        <w:t>is risking to collapse</w:t>
      </w:r>
      <w:r w:rsidRPr="00917F55">
        <w:rPr>
          <w:sz w:val="10"/>
        </w:rPr>
        <w:t xml:space="preserve"> because of technological unemployment. The glory of production seems to come along with the apocalypse of distribution. To analyze this contradiction, we chose Karl Marx and Frederic Engels’ theory of historical materialism (HM) as a leading thread. Such theory provides a point from which to start a discussion on AI technology and the future of contemporary </w:t>
      </w:r>
      <w:proofErr w:type="gramStart"/>
      <w:r w:rsidRPr="00917F55">
        <w:rPr>
          <w:sz w:val="10"/>
        </w:rPr>
        <w:t>society .</w:t>
      </w:r>
      <w:proofErr w:type="gramEnd"/>
      <w:r w:rsidRPr="00917F55">
        <w:rPr>
          <w:sz w:val="10"/>
        </w:rPr>
        <w:t xml:space="preserve"> Grounded in dialectics, HM theory predicts certain developments that result from economic contradictions. Its core message is that technological advances create new production possibilities that give birth to new relations of production. As the latter develop and spread across the economic system, a big pressure is placed over society to change the prevalent property relations and give way to a new mode of production.</w:t>
      </w:r>
      <w:r w:rsidR="00917F55" w:rsidRPr="00917F55">
        <w:rPr>
          <w:sz w:val="10"/>
        </w:rPr>
        <w:t xml:space="preserve"> </w:t>
      </w:r>
      <w:r w:rsidRPr="00917F55">
        <w:rPr>
          <w:sz w:val="10"/>
        </w:rPr>
        <w:t xml:space="preserve"> We argue here that, more than any previous technological revolution, </w:t>
      </w:r>
      <w:r w:rsidRPr="00113B50">
        <w:rPr>
          <w:rStyle w:val="StyleUnderline"/>
        </w:rPr>
        <w:t xml:space="preserve">advancing AI is producing effective conditions to bring about a new, </w:t>
      </w:r>
      <w:r w:rsidRPr="00113B50">
        <w:rPr>
          <w:rStyle w:val="Emphasis"/>
        </w:rPr>
        <w:t>post</w:t>
      </w:r>
      <w:r w:rsidR="00113B50">
        <w:rPr>
          <w:rStyle w:val="Emphasis"/>
        </w:rPr>
        <w:t>-</w:t>
      </w:r>
      <w:r w:rsidRPr="00113B50">
        <w:rPr>
          <w:rStyle w:val="Emphasis"/>
        </w:rPr>
        <w:t>capitalist mode of production</w:t>
      </w:r>
      <w:r w:rsidRPr="00113B50">
        <w:rPr>
          <w:rStyle w:val="StyleUnderline"/>
        </w:rPr>
        <w:t>.</w:t>
      </w:r>
      <w:r w:rsidRPr="00917F55">
        <w:rPr>
          <w:sz w:val="10"/>
        </w:rPr>
        <w:t xml:space="preserve"> However, the nature of such new mode and the transition towards it seem much more complex than predicted in the original formulation of HM theory (which predicted communism as the </w:t>
      </w:r>
      <w:proofErr w:type="spellStart"/>
      <w:r w:rsidRPr="00917F55">
        <w:rPr>
          <w:sz w:val="10"/>
        </w:rPr>
        <w:t>post</w:t>
      </w:r>
      <w:r w:rsidRPr="00917F55">
        <w:rPr>
          <w:sz w:val="10"/>
        </w:rPr>
        <w:t>capitalist</w:t>
      </w:r>
      <w:proofErr w:type="spellEnd"/>
      <w:r w:rsidRPr="00917F55">
        <w:rPr>
          <w:sz w:val="10"/>
        </w:rPr>
        <w:t xml:space="preserve"> mode of production). </w:t>
      </w:r>
    </w:p>
    <w:p w14:paraId="59649623" w14:textId="6BB323AC" w:rsidR="00253859" w:rsidRPr="00917F55" w:rsidRDefault="00253859" w:rsidP="00253859">
      <w:pPr>
        <w:rPr>
          <w:sz w:val="10"/>
        </w:rPr>
      </w:pPr>
      <w:r w:rsidRPr="00917F55">
        <w:rPr>
          <w:sz w:val="10"/>
        </w:rPr>
        <w:t xml:space="preserve">In addition to using HM theory, we divide our reflections into two branches of analysis. The first tries to understand how AI developments can create new conditions to organize social production in a way that is different from, but more advanced than, capitalism. For so, we develop an extreme and limiting case scenario for the future, comprised of a fully jobless society, and discuss the perspectives of alternative and more realistic scenarios that are close enough to it. The second branch tries to understand how </w:t>
      </w:r>
      <w:proofErr w:type="spellStart"/>
      <w:r w:rsidRPr="00917F55">
        <w:rPr>
          <w:sz w:val="10"/>
        </w:rPr>
        <w:t>non</w:t>
      </w:r>
      <w:r w:rsidRPr="00917F55">
        <w:rPr>
          <w:sz w:val="10"/>
        </w:rPr>
        <w:t>capitalist</w:t>
      </w:r>
      <w:proofErr w:type="spellEnd"/>
      <w:r w:rsidRPr="00917F55">
        <w:rPr>
          <w:sz w:val="10"/>
        </w:rPr>
        <w:t xml:space="preserve"> relations of production that are under development now, and others which may develop in the future, can help produce a convergence towards the limiting case scenario of the first branch. We locate in the second branch the greatest challenges of analysis and the one most demanding research efforts. </w:t>
      </w:r>
    </w:p>
    <w:p w14:paraId="7AF26FCD" w14:textId="07C56616" w:rsidR="00253859" w:rsidRPr="00917F55" w:rsidRDefault="00253859" w:rsidP="00253859">
      <w:pPr>
        <w:rPr>
          <w:sz w:val="10"/>
        </w:rPr>
      </w:pPr>
      <w:r w:rsidRPr="00917F55">
        <w:rPr>
          <w:sz w:val="10"/>
        </w:rPr>
        <w:t xml:space="preserve">In our discussion, we are led to talk about artificial neural networks, a topic usually misunderstood and underrated by scholars and people in general. Neural network (NN) is the most important AI </w:t>
      </w:r>
      <w:proofErr w:type="gramStart"/>
      <w:r w:rsidRPr="00917F55">
        <w:rPr>
          <w:sz w:val="10"/>
        </w:rPr>
        <w:t>technique</w:t>
      </w:r>
      <w:proofErr w:type="gramEnd"/>
      <w:r w:rsidRPr="00917F55">
        <w:rPr>
          <w:sz w:val="10"/>
        </w:rPr>
        <w:t xml:space="preserve"> and it has been ubiquitous in recent computer breakthroughs. Developed from studies on the human brain’s processing of information, it endows computers with the powerful cognitive capacity of humans, including their ability to develop tacit knowledge. The latter is that kind of knowledge we humans possess but which we cannot transfer to others explicitly, say, using language or other symbolic </w:t>
      </w:r>
      <w:proofErr w:type="gramStart"/>
      <w:r w:rsidRPr="00917F55">
        <w:rPr>
          <w:sz w:val="10"/>
        </w:rPr>
        <w:t>system .</w:t>
      </w:r>
      <w:proofErr w:type="gramEnd"/>
      <w:r w:rsidRPr="00917F55">
        <w:rPr>
          <w:sz w:val="10"/>
        </w:rPr>
        <w:t xml:space="preserve"> Despite being a powerful resource of human intelligence, tacit knowledge is not amenable to traditional (sequential) computer coding. The NN corrects for this problem since it is a computer program that can learn like humans:</w:t>
      </w:r>
      <w:r w:rsidR="00917F55" w:rsidRPr="00917F55">
        <w:rPr>
          <w:sz w:val="10"/>
        </w:rPr>
        <w:t xml:space="preserve"> </w:t>
      </w:r>
      <w:r w:rsidRPr="00917F55">
        <w:rPr>
          <w:sz w:val="10"/>
        </w:rPr>
        <w:t xml:space="preserve">Thereby, it can develop </w:t>
      </w:r>
      <w:proofErr w:type="spellStart"/>
      <w:r w:rsidRPr="00917F55">
        <w:rPr>
          <w:sz w:val="10"/>
        </w:rPr>
        <w:t>human</w:t>
      </w:r>
      <w:r w:rsidRPr="00917F55">
        <w:rPr>
          <w:sz w:val="10"/>
        </w:rPr>
        <w:t>like</w:t>
      </w:r>
      <w:proofErr w:type="spellEnd"/>
      <w:r w:rsidRPr="00917F55">
        <w:rPr>
          <w:sz w:val="10"/>
        </w:rPr>
        <w:t xml:space="preserve"> intelligence, which features tacit knowledge, in computers.</w:t>
      </w:r>
      <w:r w:rsidR="00917F55" w:rsidRPr="00917F55">
        <w:rPr>
          <w:sz w:val="10"/>
        </w:rPr>
        <w:t xml:space="preserve"> </w:t>
      </w:r>
    </w:p>
    <w:p w14:paraId="71ADE39D" w14:textId="66BEC376" w:rsidR="00253859" w:rsidRPr="00917F55" w:rsidRDefault="00253859" w:rsidP="00253859">
      <w:pPr>
        <w:rPr>
          <w:sz w:val="10"/>
        </w:rPr>
      </w:pPr>
      <w:r w:rsidRPr="00917F55">
        <w:rPr>
          <w:sz w:val="10"/>
        </w:rPr>
        <w:t xml:space="preserve">We argue that, essentially, a NN replicates typically human cognitive skills that enable human workers to perform more complex, </w:t>
      </w:r>
      <w:proofErr w:type="spellStart"/>
      <w:r w:rsidRPr="00917F55">
        <w:rPr>
          <w:sz w:val="10"/>
        </w:rPr>
        <w:t>non</w:t>
      </w:r>
      <w:r w:rsidRPr="00917F55">
        <w:rPr>
          <w:sz w:val="10"/>
        </w:rPr>
        <w:t>routine</w:t>
      </w:r>
      <w:proofErr w:type="spellEnd"/>
      <w:r w:rsidRPr="00917F55">
        <w:rPr>
          <w:sz w:val="10"/>
        </w:rPr>
        <w:t xml:space="preserve"> job tasks. The kind of tasks which traditional (</w:t>
      </w:r>
      <w:proofErr w:type="spellStart"/>
      <w:r w:rsidRPr="00917F55">
        <w:rPr>
          <w:sz w:val="10"/>
        </w:rPr>
        <w:t>non</w:t>
      </w:r>
      <w:r w:rsidRPr="00917F55">
        <w:rPr>
          <w:sz w:val="10"/>
        </w:rPr>
        <w:t>intelligent</w:t>
      </w:r>
      <w:proofErr w:type="spellEnd"/>
      <w:r w:rsidRPr="00917F55">
        <w:rPr>
          <w:sz w:val="10"/>
        </w:rPr>
        <w:t xml:space="preserve">) machines and software could not perform. From this fact, we draw different from usual interpretations of the human capital concept and of the role played by skilled human labor in the development of capitalism. </w:t>
      </w:r>
      <w:r w:rsidRPr="00113B50">
        <w:rPr>
          <w:rStyle w:val="StyleUnderline"/>
        </w:rPr>
        <w:t>We</w:t>
      </w:r>
      <w:r w:rsidRPr="00917F55">
        <w:rPr>
          <w:sz w:val="10"/>
        </w:rPr>
        <w:t xml:space="preserve"> also </w:t>
      </w:r>
      <w:r w:rsidRPr="00113B50">
        <w:rPr>
          <w:rStyle w:val="StyleUnderline"/>
        </w:rPr>
        <w:t>conclude</w:t>
      </w:r>
      <w:r w:rsidRPr="00917F55">
        <w:rPr>
          <w:sz w:val="10"/>
        </w:rPr>
        <w:t xml:space="preserve"> that </w:t>
      </w:r>
      <w:r w:rsidRPr="00113B50">
        <w:rPr>
          <w:rStyle w:val="StyleUnderline"/>
        </w:rPr>
        <w:t xml:space="preserve">human workers are at </w:t>
      </w:r>
      <w:r w:rsidRPr="00113B50">
        <w:rPr>
          <w:rStyle w:val="Emphasis"/>
        </w:rPr>
        <w:t>great risk to be displaced</w:t>
      </w:r>
      <w:r w:rsidRPr="00113B50">
        <w:rPr>
          <w:rStyle w:val="StyleUnderline"/>
        </w:rPr>
        <w:t xml:space="preserve"> from social production</w:t>
      </w:r>
      <w:r w:rsidRPr="00917F55">
        <w:rPr>
          <w:sz w:val="10"/>
        </w:rPr>
        <w:t xml:space="preserve"> in the future. The reason is that AI and mobile robotics are progressively ending the capital</w:t>
      </w:r>
      <w:r w:rsidR="00113B50" w:rsidRPr="00917F55">
        <w:rPr>
          <w:sz w:val="10"/>
        </w:rPr>
        <w:t xml:space="preserve"> </w:t>
      </w:r>
      <w:r w:rsidRPr="00917F55">
        <w:rPr>
          <w:sz w:val="10"/>
        </w:rPr>
        <w:t xml:space="preserve">skill complementarity between technology and human labor. Such complementarity has prevailed since the late 19th century (Goldwin and Katz 2018) and has also helped to sustain the persistent creation of new jobs by capitalism throughout the latter’s history. We discuss these topics in detail, including a section with a </w:t>
      </w:r>
      <w:proofErr w:type="spellStart"/>
      <w:r w:rsidRPr="00917F55">
        <w:rPr>
          <w:sz w:val="10"/>
        </w:rPr>
        <w:t>non</w:t>
      </w:r>
      <w:r w:rsidR="00113B50" w:rsidRPr="00917F55">
        <w:rPr>
          <w:sz w:val="10"/>
        </w:rPr>
        <w:t xml:space="preserve"> </w:t>
      </w:r>
      <w:r w:rsidRPr="00917F55">
        <w:rPr>
          <w:sz w:val="10"/>
        </w:rPr>
        <w:t>specialist</w:t>
      </w:r>
      <w:proofErr w:type="spellEnd"/>
      <w:r w:rsidRPr="00917F55">
        <w:rPr>
          <w:sz w:val="10"/>
        </w:rPr>
        <w:t xml:space="preserve"> introduction to the neural network technique, which also comprises a contribution of the article. </w:t>
      </w:r>
    </w:p>
    <w:p w14:paraId="6ABF14BD" w14:textId="77777777" w:rsidR="00917F55" w:rsidRPr="00917F55" w:rsidRDefault="00253859" w:rsidP="00253859">
      <w:pPr>
        <w:rPr>
          <w:sz w:val="10"/>
        </w:rPr>
      </w:pPr>
      <w:r w:rsidRPr="00917F55">
        <w:rPr>
          <w:sz w:val="10"/>
        </w:rPr>
        <w:t xml:space="preserve">In addition to this introduction, the article is organized as follows. Section two describes, in brief, the historical materialism theory. Section three recalls and put into perspective the major industrial revolutions of the past. Section four makes an appraisal of the effects of technological revolutions over jobs and employment. Section five develops on the recent artificial intelligence advances. Section six develops the concept of typically human skills from the notions of cognitive abilities and tacit knowledge. Section seven makes an introductory description of a neural network, its potentials, and its relation to tacit knowledge. Section eight describes the conditions that AI and technological advances are creating for the existence of a new, jobless mode of production. Section nine introduces the concept of close enough scenario and discusses paths for a safe transition towards it. Section ten closes the article with some final comments. </w:t>
      </w:r>
    </w:p>
    <w:p w14:paraId="2054A405" w14:textId="19D3BB24" w:rsidR="00253859" w:rsidRPr="00917F55" w:rsidRDefault="00253859" w:rsidP="00253859">
      <w:pPr>
        <w:rPr>
          <w:sz w:val="10"/>
        </w:rPr>
      </w:pPr>
      <w:r w:rsidRPr="00917F55">
        <w:rPr>
          <w:sz w:val="10"/>
        </w:rPr>
        <w:t>2.</w:t>
      </w:r>
      <w:r w:rsidR="00917F55" w:rsidRPr="00917F55">
        <w:rPr>
          <w:sz w:val="10"/>
        </w:rPr>
        <w:t xml:space="preserve"> </w:t>
      </w:r>
      <w:r w:rsidRPr="00917F55">
        <w:rPr>
          <w:sz w:val="10"/>
        </w:rPr>
        <w:t xml:space="preserve">Historical Materialism </w:t>
      </w:r>
    </w:p>
    <w:p w14:paraId="4301958F" w14:textId="77777777" w:rsidR="00253859" w:rsidRPr="00917F55" w:rsidRDefault="00253859" w:rsidP="00253859">
      <w:pPr>
        <w:rPr>
          <w:sz w:val="10"/>
        </w:rPr>
      </w:pPr>
      <w:r w:rsidRPr="00917F55">
        <w:rPr>
          <w:sz w:val="10"/>
        </w:rPr>
        <w:t xml:space="preserve">Theories of capitalist crises have long supported Marxists’ stances on a (presumed necessary) transition from capitalism to </w:t>
      </w:r>
      <w:proofErr w:type="gramStart"/>
      <w:r w:rsidRPr="00917F55">
        <w:rPr>
          <w:sz w:val="10"/>
        </w:rPr>
        <w:t>socialism .</w:t>
      </w:r>
      <w:proofErr w:type="gramEnd"/>
      <w:r w:rsidRPr="00917F55">
        <w:rPr>
          <w:sz w:val="10"/>
        </w:rPr>
        <w:t xml:space="preserve"> However, we believe that </w:t>
      </w:r>
      <w:proofErr w:type="gramStart"/>
      <w:r w:rsidRPr="00917F55">
        <w:rPr>
          <w:sz w:val="10"/>
        </w:rPr>
        <w:t>at the present moment</w:t>
      </w:r>
      <w:proofErr w:type="gramEnd"/>
      <w:r w:rsidRPr="00917F55">
        <w:rPr>
          <w:sz w:val="10"/>
        </w:rPr>
        <w:t xml:space="preserve"> it is HM theory that provides better clues for how a transition from capitalism to a new mode of production is to happen. Theories of crises are usually based on failures of the capitalist system’s functioning in the short</w:t>
      </w:r>
      <w:r w:rsidRPr="00917F55">
        <w:rPr>
          <w:sz w:val="10"/>
        </w:rPr>
        <w:t xml:space="preserve"> and </w:t>
      </w:r>
      <w:proofErr w:type="spellStart"/>
      <w:r w:rsidRPr="00917F55">
        <w:rPr>
          <w:sz w:val="10"/>
        </w:rPr>
        <w:t>medium</w:t>
      </w:r>
      <w:r w:rsidRPr="00917F55">
        <w:rPr>
          <w:sz w:val="10"/>
        </w:rPr>
        <w:t>runs</w:t>
      </w:r>
      <w:proofErr w:type="spellEnd"/>
      <w:r w:rsidRPr="00917F55">
        <w:rPr>
          <w:sz w:val="10"/>
        </w:rPr>
        <w:t xml:space="preserve">, as is the case, for instance, of underconsumption and profit squeeze theories. Instead, </w:t>
      </w:r>
      <w:r w:rsidRPr="008D50DD">
        <w:rPr>
          <w:rStyle w:val="StyleUnderline"/>
        </w:rPr>
        <w:t>HM theory states</w:t>
      </w:r>
      <w:r w:rsidRPr="00917F55">
        <w:rPr>
          <w:sz w:val="10"/>
        </w:rPr>
        <w:t xml:space="preserve"> that the </w:t>
      </w:r>
      <w:r w:rsidRPr="008D50DD">
        <w:rPr>
          <w:rStyle w:val="StyleUnderline"/>
        </w:rPr>
        <w:t>transition from capitalism to another mode of production will result from</w:t>
      </w:r>
      <w:r w:rsidRPr="00917F55">
        <w:rPr>
          <w:sz w:val="10"/>
        </w:rPr>
        <w:t xml:space="preserve"> </w:t>
      </w:r>
      <w:proofErr w:type="spellStart"/>
      <w:r w:rsidRPr="008D50DD">
        <w:rPr>
          <w:rStyle w:val="StyleUnderline"/>
        </w:rPr>
        <w:t>long</w:t>
      </w:r>
      <w:r w:rsidRPr="008D50DD">
        <w:rPr>
          <w:rStyle w:val="StyleUnderline"/>
        </w:rPr>
        <w:t>run</w:t>
      </w:r>
      <w:proofErr w:type="spellEnd"/>
      <w:r w:rsidRPr="008D50DD">
        <w:rPr>
          <w:rStyle w:val="StyleUnderline"/>
        </w:rPr>
        <w:t xml:space="preserve"> changes in the framework</w:t>
      </w:r>
      <w:r w:rsidRPr="00917F55">
        <w:rPr>
          <w:sz w:val="10"/>
        </w:rPr>
        <w:t xml:space="preserve"> </w:t>
      </w:r>
      <w:r w:rsidRPr="008D50DD">
        <w:rPr>
          <w:rStyle w:val="StyleUnderline"/>
        </w:rPr>
        <w:t>within which the capitalist system operates.</w:t>
      </w:r>
      <w:r w:rsidRPr="00917F55">
        <w:rPr>
          <w:sz w:val="10"/>
        </w:rPr>
        <w:t xml:space="preserve"> Such </w:t>
      </w:r>
      <w:r w:rsidRPr="008D50DD">
        <w:rPr>
          <w:rStyle w:val="Emphasis"/>
        </w:rPr>
        <w:t>changes are produced by capitalism itself,</w:t>
      </w:r>
      <w:r w:rsidRPr="00917F55">
        <w:rPr>
          <w:sz w:val="10"/>
        </w:rPr>
        <w:t xml:space="preserve"> by </w:t>
      </w:r>
      <w:r w:rsidRPr="008D50DD">
        <w:rPr>
          <w:rStyle w:val="StyleUnderline"/>
        </w:rPr>
        <w:t>persistently improving the productive forces until they get into conflict with the capitalist relations of production</w:t>
      </w:r>
      <w:r w:rsidRPr="00917F55">
        <w:rPr>
          <w:sz w:val="10"/>
        </w:rPr>
        <w:t xml:space="preserve">. </w:t>
      </w:r>
    </w:p>
    <w:p w14:paraId="0FFADCAE" w14:textId="77777777" w:rsidR="00917F55" w:rsidRPr="00917F55" w:rsidRDefault="00253859" w:rsidP="00253859">
      <w:pPr>
        <w:rPr>
          <w:sz w:val="10"/>
        </w:rPr>
      </w:pPr>
      <w:r w:rsidRPr="00917F55">
        <w:rPr>
          <w:sz w:val="10"/>
        </w:rPr>
        <w:t xml:space="preserve">Karl Marx and Frederic Engels developed and presented the HM theory early in The Poverty of Philosophy, written solely by Marx and published in 1847, and The Communist Manifesto, written by both authors and published in 1848. This theory is further presented in different parts of Marx’s </w:t>
      </w:r>
      <w:proofErr w:type="gramStart"/>
      <w:r w:rsidRPr="00917F55">
        <w:rPr>
          <w:sz w:val="10"/>
        </w:rPr>
        <w:t>works .</w:t>
      </w:r>
      <w:proofErr w:type="gramEnd"/>
      <w:r w:rsidRPr="00917F55">
        <w:rPr>
          <w:sz w:val="10"/>
        </w:rPr>
        <w:t xml:space="preserve"> We take here the famous summary in his Preface of The Contribution to the Critique of Political Economy, published in 1859, and which reads: </w:t>
      </w:r>
    </w:p>
    <w:p w14:paraId="15C39157" w14:textId="22C23869" w:rsidR="00253859" w:rsidRPr="00917F55" w:rsidRDefault="00253859" w:rsidP="00253859">
      <w:pPr>
        <w:rPr>
          <w:sz w:val="10"/>
        </w:rPr>
      </w:pPr>
      <w:proofErr w:type="gramStart"/>
      <w:r w:rsidRPr="00917F55">
        <w:rPr>
          <w:sz w:val="10"/>
        </w:rPr>
        <w:t xml:space="preserve">“ </w:t>
      </w:r>
      <w:r w:rsidRPr="008D50DD">
        <w:rPr>
          <w:rStyle w:val="StyleUnderline"/>
        </w:rPr>
        <w:t>In</w:t>
      </w:r>
      <w:proofErr w:type="gramEnd"/>
      <w:r w:rsidRPr="008D50DD">
        <w:rPr>
          <w:rStyle w:val="StyleUnderline"/>
        </w:rPr>
        <w:t xml:space="preserve"> the social production of their existence</w:t>
      </w:r>
      <w:r w:rsidRPr="00917F55">
        <w:rPr>
          <w:sz w:val="10"/>
        </w:rPr>
        <w:t xml:space="preserve">, </w:t>
      </w:r>
      <w:r w:rsidRPr="00917F55">
        <w:rPr>
          <w:strike/>
          <w:sz w:val="10"/>
        </w:rPr>
        <w:t>men</w:t>
      </w:r>
      <w:r w:rsidR="008D50DD" w:rsidRPr="00917F55">
        <w:rPr>
          <w:sz w:val="10"/>
        </w:rPr>
        <w:t xml:space="preserve"> [</w:t>
      </w:r>
      <w:r w:rsidR="008D50DD" w:rsidRPr="008D50DD">
        <w:rPr>
          <w:rStyle w:val="StyleUnderline"/>
        </w:rPr>
        <w:t>people</w:t>
      </w:r>
      <w:r w:rsidR="008D50DD" w:rsidRPr="00917F55">
        <w:rPr>
          <w:sz w:val="10"/>
        </w:rPr>
        <w:t>]</w:t>
      </w:r>
      <w:r w:rsidRPr="00917F55">
        <w:rPr>
          <w:sz w:val="10"/>
        </w:rPr>
        <w:t xml:space="preserve"> </w:t>
      </w:r>
      <w:r w:rsidRPr="008D50DD">
        <w:rPr>
          <w:rStyle w:val="StyleUnderline"/>
        </w:rPr>
        <w:t>inevitably enter into definite relations</w:t>
      </w:r>
      <w:r w:rsidRPr="00917F55">
        <w:rPr>
          <w:sz w:val="10"/>
        </w:rPr>
        <w:t xml:space="preserve">, which are </w:t>
      </w:r>
      <w:r w:rsidRPr="008D50DD">
        <w:rPr>
          <w:rStyle w:val="Emphasis"/>
        </w:rPr>
        <w:t>independent of their will</w:t>
      </w:r>
      <w:r w:rsidRPr="00917F55">
        <w:rPr>
          <w:sz w:val="10"/>
        </w:rPr>
        <w:t xml:space="preserve">, namely relations of production </w:t>
      </w:r>
      <w:r w:rsidRPr="008D50DD">
        <w:rPr>
          <w:rStyle w:val="StyleUnderline"/>
        </w:rPr>
        <w:t xml:space="preserve">appropriate to a given stage in the development of their </w:t>
      </w:r>
      <w:r w:rsidRPr="008D50DD">
        <w:rPr>
          <w:rStyle w:val="Emphasis"/>
        </w:rPr>
        <w:t>material forces</w:t>
      </w:r>
      <w:r w:rsidRPr="008D50DD">
        <w:rPr>
          <w:rStyle w:val="StyleUnderline"/>
        </w:rPr>
        <w:t xml:space="preserve"> of production</w:t>
      </w:r>
      <w:r w:rsidRPr="00917F55">
        <w:rPr>
          <w:sz w:val="10"/>
        </w:rPr>
        <w:t xml:space="preserve">. The </w:t>
      </w:r>
      <w:r w:rsidRPr="008D50DD">
        <w:rPr>
          <w:rStyle w:val="StyleUnderline"/>
        </w:rPr>
        <w:t>totality of these relations</w:t>
      </w:r>
      <w:r w:rsidRPr="00917F55">
        <w:rPr>
          <w:sz w:val="10"/>
        </w:rPr>
        <w:t xml:space="preserve"> of production </w:t>
      </w:r>
      <w:r w:rsidRPr="008D50DD">
        <w:rPr>
          <w:rStyle w:val="Emphasis"/>
        </w:rPr>
        <w:t>constitutes the economic structure of society</w:t>
      </w:r>
      <w:r w:rsidRPr="00917F55">
        <w:rPr>
          <w:sz w:val="10"/>
        </w:rPr>
        <w:t xml:space="preserve">, </w:t>
      </w:r>
      <w:r w:rsidRPr="008D50DD">
        <w:rPr>
          <w:rStyle w:val="StyleUnderline"/>
        </w:rPr>
        <w:t>the real foundation</w:t>
      </w:r>
      <w:r w:rsidRPr="00917F55">
        <w:rPr>
          <w:sz w:val="10"/>
        </w:rPr>
        <w:t xml:space="preserve">, </w:t>
      </w:r>
      <w:r w:rsidRPr="008D50DD">
        <w:rPr>
          <w:rStyle w:val="Emphasis"/>
        </w:rPr>
        <w:t>on which arises a legal and political superstructure</w:t>
      </w:r>
      <w:r w:rsidRPr="00917F55">
        <w:rPr>
          <w:sz w:val="10"/>
        </w:rPr>
        <w:t xml:space="preserve"> </w:t>
      </w:r>
      <w:r w:rsidRPr="008D50DD">
        <w:rPr>
          <w:rStyle w:val="StyleUnderline"/>
        </w:rPr>
        <w:t>and to which correspond</w:t>
      </w:r>
      <w:r w:rsidRPr="00917F55">
        <w:rPr>
          <w:sz w:val="10"/>
        </w:rPr>
        <w:t xml:space="preserve"> definite forms of </w:t>
      </w:r>
      <w:r w:rsidRPr="008D50DD">
        <w:rPr>
          <w:rStyle w:val="Emphasis"/>
        </w:rPr>
        <w:t>social consciousness.</w:t>
      </w:r>
      <w:r w:rsidRPr="00917F55">
        <w:rPr>
          <w:sz w:val="10"/>
        </w:rPr>
        <w:t xml:space="preserve"> </w:t>
      </w:r>
      <w:r w:rsidRPr="008D50DD">
        <w:rPr>
          <w:rStyle w:val="StyleUnderline"/>
        </w:rPr>
        <w:t>The mode of production of material life</w:t>
      </w:r>
      <w:r w:rsidRPr="00917F55">
        <w:rPr>
          <w:sz w:val="10"/>
        </w:rPr>
        <w:t xml:space="preserve"> </w:t>
      </w:r>
      <w:r w:rsidRPr="008D50DD">
        <w:rPr>
          <w:rStyle w:val="Emphasis"/>
        </w:rPr>
        <w:t>conditions</w:t>
      </w:r>
      <w:r w:rsidRPr="00917F55">
        <w:rPr>
          <w:sz w:val="10"/>
        </w:rPr>
        <w:t xml:space="preserve"> the general process of </w:t>
      </w:r>
      <w:r w:rsidRPr="008D50DD">
        <w:rPr>
          <w:rStyle w:val="StyleUnderline"/>
        </w:rPr>
        <w:t xml:space="preserve">social, </w:t>
      </w:r>
      <w:proofErr w:type="gramStart"/>
      <w:r w:rsidRPr="008D50DD">
        <w:rPr>
          <w:rStyle w:val="StyleUnderline"/>
        </w:rPr>
        <w:t>political</w:t>
      </w:r>
      <w:proofErr w:type="gramEnd"/>
      <w:r w:rsidRPr="008D50DD">
        <w:rPr>
          <w:rStyle w:val="StyleUnderline"/>
        </w:rPr>
        <w:t xml:space="preserve"> and intellectual life</w:t>
      </w:r>
      <w:r w:rsidRPr="00917F55">
        <w:rPr>
          <w:sz w:val="10"/>
        </w:rPr>
        <w:t xml:space="preserve">. It is not the consciousness of men that determines their existence, but their </w:t>
      </w:r>
      <w:r w:rsidRPr="008D50DD">
        <w:rPr>
          <w:rStyle w:val="StyleUnderline"/>
        </w:rPr>
        <w:t>social existence</w:t>
      </w:r>
      <w:r w:rsidRPr="00917F55">
        <w:rPr>
          <w:sz w:val="10"/>
        </w:rPr>
        <w:t xml:space="preserve"> that </w:t>
      </w:r>
      <w:r w:rsidRPr="008D50DD">
        <w:rPr>
          <w:rStyle w:val="Emphasis"/>
        </w:rPr>
        <w:t xml:space="preserve">determines </w:t>
      </w:r>
      <w:r w:rsidRPr="00917F55">
        <w:rPr>
          <w:sz w:val="10"/>
        </w:rPr>
        <w:t>their</w:t>
      </w:r>
      <w:r w:rsidRPr="008D50DD">
        <w:rPr>
          <w:rStyle w:val="Emphasis"/>
        </w:rPr>
        <w:t xml:space="preserve"> consciousness</w:t>
      </w:r>
      <w:r w:rsidRPr="00917F55">
        <w:rPr>
          <w:sz w:val="10"/>
        </w:rPr>
        <w:t xml:space="preserve">. At a certain stage of development, </w:t>
      </w:r>
      <w:r w:rsidRPr="008D50DD">
        <w:rPr>
          <w:rStyle w:val="StyleUnderline"/>
        </w:rPr>
        <w:t>the material</w:t>
      </w:r>
      <w:r w:rsidRPr="00917F55">
        <w:rPr>
          <w:sz w:val="10"/>
        </w:rPr>
        <w:t xml:space="preserve"> productive </w:t>
      </w:r>
      <w:r w:rsidRPr="008D50DD">
        <w:rPr>
          <w:rStyle w:val="StyleUnderline"/>
        </w:rPr>
        <w:t>forces of society come into</w:t>
      </w:r>
      <w:r w:rsidRPr="00917F55">
        <w:rPr>
          <w:sz w:val="10"/>
        </w:rPr>
        <w:t xml:space="preserve"> </w:t>
      </w:r>
      <w:r w:rsidRPr="008D50DD">
        <w:rPr>
          <w:rStyle w:val="StyleUnderline"/>
        </w:rPr>
        <w:t>conflict with the existing relations of production</w:t>
      </w:r>
      <w:r w:rsidRPr="00917F55">
        <w:rPr>
          <w:sz w:val="10"/>
        </w:rPr>
        <w:t xml:space="preserve"> or -- this merely expresses the same thing in legal terms -- with the property relations within the framework of which they have operated hitherto. From forms of development of the productive forces, these relations turn into their fetters. </w:t>
      </w:r>
      <w:r w:rsidRPr="008D50DD">
        <w:rPr>
          <w:rStyle w:val="Emphasis"/>
        </w:rPr>
        <w:t>Then begins an era of social revolution</w:t>
      </w:r>
      <w:r w:rsidRPr="00917F55">
        <w:rPr>
          <w:sz w:val="10"/>
        </w:rPr>
        <w:t xml:space="preserve">. The </w:t>
      </w:r>
      <w:r w:rsidRPr="008D50DD">
        <w:rPr>
          <w:rStyle w:val="StyleUnderline"/>
        </w:rPr>
        <w:t>changes in the economic foundation</w:t>
      </w:r>
      <w:r w:rsidRPr="00917F55">
        <w:rPr>
          <w:sz w:val="10"/>
        </w:rPr>
        <w:t xml:space="preserve"> </w:t>
      </w:r>
      <w:r w:rsidRPr="008D50DD">
        <w:rPr>
          <w:rStyle w:val="StyleUnderline"/>
        </w:rPr>
        <w:t>lead</w:t>
      </w:r>
      <w:r w:rsidRPr="00917F55">
        <w:rPr>
          <w:sz w:val="10"/>
        </w:rPr>
        <w:t xml:space="preserve"> sooner or later </w:t>
      </w:r>
      <w:r w:rsidRPr="008D50DD">
        <w:rPr>
          <w:rStyle w:val="Emphasis"/>
        </w:rPr>
        <w:t>to the transformation of the whole immense superstructure</w:t>
      </w:r>
      <w:r w:rsidRPr="00917F55">
        <w:rPr>
          <w:sz w:val="10"/>
        </w:rPr>
        <w:t xml:space="preserve">.” (Marx 1859; italics are ours). </w:t>
      </w:r>
    </w:p>
    <w:p w14:paraId="0F680024" w14:textId="3E9DD714" w:rsidR="00253859" w:rsidRPr="00917F55" w:rsidRDefault="00253859" w:rsidP="00253859">
      <w:pPr>
        <w:rPr>
          <w:sz w:val="10"/>
        </w:rPr>
      </w:pPr>
      <w:r w:rsidRPr="00917F55">
        <w:rPr>
          <w:sz w:val="10"/>
        </w:rPr>
        <w:t xml:space="preserve">The text above is regarded by many as a theory summarization masterpiece. Notwithstanding, as highlighted by Katz (1993), the study of HM theory is complicated by the fact that Marx himself never provided a systematic treatment of its central principles. Hence, the task of elaborating HM theory fell over Marx's interpreters, who tried to distill its tenets from Marx's historical writings and from general statements like those in the above quotation. </w:t>
      </w:r>
      <w:proofErr w:type="gramStart"/>
      <w:r w:rsidRPr="00917F55">
        <w:rPr>
          <w:sz w:val="10"/>
        </w:rPr>
        <w:t>As a consequence</w:t>
      </w:r>
      <w:proofErr w:type="gramEnd"/>
      <w:r w:rsidRPr="00917F55">
        <w:rPr>
          <w:sz w:val="10"/>
        </w:rPr>
        <w:t>, controversies exist among interpreters and different views of HM theory compete in the literature (</w:t>
      </w:r>
      <w:proofErr w:type="spellStart"/>
      <w:r w:rsidRPr="00917F55">
        <w:rPr>
          <w:sz w:val="10"/>
        </w:rPr>
        <w:t>Shimp</w:t>
      </w:r>
      <w:proofErr w:type="spellEnd"/>
      <w:r w:rsidRPr="00917F55">
        <w:rPr>
          <w:sz w:val="10"/>
        </w:rPr>
        <w:t xml:space="preserve"> 2009). In the sequel, we present our interpretation of the text quoted above by filling in some gaps of explanation with our own understandings. We stress that it is a particular view of ours.</w:t>
      </w:r>
      <w:r w:rsidR="00917F55" w:rsidRPr="00917F55">
        <w:rPr>
          <w:sz w:val="10"/>
        </w:rPr>
        <w:t xml:space="preserve"> </w:t>
      </w:r>
    </w:p>
    <w:p w14:paraId="63F61239" w14:textId="25909343" w:rsidR="00253859" w:rsidRPr="00917F55" w:rsidRDefault="00253859" w:rsidP="00253859">
      <w:pPr>
        <w:rPr>
          <w:sz w:val="10"/>
        </w:rPr>
      </w:pPr>
      <w:proofErr w:type="gramStart"/>
      <w:r w:rsidRPr="00917F55">
        <w:rPr>
          <w:sz w:val="10"/>
        </w:rPr>
        <w:t>In order to</w:t>
      </w:r>
      <w:proofErr w:type="gramEnd"/>
      <w:r w:rsidRPr="00917F55">
        <w:rPr>
          <w:sz w:val="10"/>
        </w:rPr>
        <w:t xml:space="preserve"> exist, every society has to produce the goods and services that fulfill its material needs. </w:t>
      </w:r>
      <w:r w:rsidRPr="00C0092F">
        <w:rPr>
          <w:rStyle w:val="StyleUnderline"/>
        </w:rPr>
        <w:t>The economic base of a society comprises</w:t>
      </w:r>
      <w:r w:rsidRPr="00917F55">
        <w:rPr>
          <w:sz w:val="10"/>
        </w:rPr>
        <w:t xml:space="preserve"> not only the </w:t>
      </w:r>
      <w:r w:rsidRPr="00C0092F">
        <w:rPr>
          <w:rStyle w:val="StyleUnderline"/>
        </w:rPr>
        <w:t>physical infrastructure</w:t>
      </w:r>
      <w:r w:rsidRPr="00917F55">
        <w:rPr>
          <w:sz w:val="10"/>
        </w:rPr>
        <w:t xml:space="preserve"> used to produce those goods and services </w:t>
      </w:r>
      <w:r w:rsidRPr="00C0092F">
        <w:rPr>
          <w:rStyle w:val="Emphasis"/>
        </w:rPr>
        <w:t>but also the set of social relations</w:t>
      </w:r>
      <w:r w:rsidRPr="00917F55">
        <w:rPr>
          <w:sz w:val="10"/>
        </w:rPr>
        <w:t xml:space="preserve"> among society's members in the production process, which was called by Marx as "economic structure". Above the economic base, there is a complex system, called by Marx as</w:t>
      </w:r>
      <w:r w:rsidR="00917F55" w:rsidRPr="00917F55">
        <w:rPr>
          <w:sz w:val="10"/>
        </w:rPr>
        <w:t xml:space="preserve"> </w:t>
      </w:r>
      <w:r w:rsidRPr="00917F55">
        <w:rPr>
          <w:sz w:val="10"/>
        </w:rPr>
        <w:t>“superstructure”, which comprises social, legal, political, and ideological (</w:t>
      </w:r>
      <w:proofErr w:type="spellStart"/>
      <w:r w:rsidRPr="00917F55">
        <w:rPr>
          <w:sz w:val="10"/>
        </w:rPr>
        <w:t>self</w:t>
      </w:r>
      <w:r w:rsidRPr="00917F55">
        <w:rPr>
          <w:sz w:val="10"/>
        </w:rPr>
        <w:t>consciousness</w:t>
      </w:r>
      <w:proofErr w:type="spellEnd"/>
      <w:r w:rsidRPr="00917F55">
        <w:rPr>
          <w:sz w:val="10"/>
        </w:rPr>
        <w:t xml:space="preserve">) dimensions of society’s organization. Under the materialistic view, it is </w:t>
      </w:r>
      <w:r w:rsidRPr="00C0092F">
        <w:rPr>
          <w:rStyle w:val="StyleUnderline"/>
        </w:rPr>
        <w:t xml:space="preserve">the economic base that </w:t>
      </w:r>
      <w:r w:rsidRPr="00C0092F">
        <w:rPr>
          <w:rStyle w:val="Emphasis"/>
        </w:rPr>
        <w:t>determines the superstructure</w:t>
      </w:r>
      <w:r w:rsidRPr="00917F55">
        <w:rPr>
          <w:sz w:val="10"/>
        </w:rPr>
        <w:t>, and not the contrary as presumed, for instance, by the idealistic view of Hegelian philosophers which was in vogue at the time of Marx and Engels.</w:t>
      </w:r>
      <w:r w:rsidR="00917F55" w:rsidRPr="00917F55">
        <w:rPr>
          <w:sz w:val="10"/>
        </w:rPr>
        <w:t xml:space="preserve"> </w:t>
      </w:r>
    </w:p>
    <w:p w14:paraId="402491A6" w14:textId="1AF05278" w:rsidR="00253859" w:rsidRPr="00917F55" w:rsidRDefault="00253859" w:rsidP="00253859">
      <w:pPr>
        <w:rPr>
          <w:sz w:val="10"/>
        </w:rPr>
      </w:pPr>
      <w:r w:rsidRPr="00C0092F">
        <w:rPr>
          <w:rStyle w:val="Emphasis"/>
        </w:rPr>
        <w:t>Across history</w:t>
      </w:r>
      <w:r w:rsidRPr="00917F55">
        <w:rPr>
          <w:sz w:val="10"/>
        </w:rPr>
        <w:t xml:space="preserve">, </w:t>
      </w:r>
      <w:r w:rsidRPr="00C0092F">
        <w:rPr>
          <w:rStyle w:val="StyleUnderline"/>
        </w:rPr>
        <w:t>the economic base takes different forms</w:t>
      </w:r>
      <w:r w:rsidRPr="00917F55">
        <w:rPr>
          <w:sz w:val="10"/>
        </w:rPr>
        <w:t>, namely modes of production. It is a central concept in HM theory.</w:t>
      </w:r>
      <w:r w:rsidR="00917F55" w:rsidRPr="00917F55">
        <w:rPr>
          <w:sz w:val="10"/>
        </w:rPr>
        <w:t xml:space="preserve"> </w:t>
      </w:r>
      <w:r w:rsidRPr="00917F55">
        <w:rPr>
          <w:sz w:val="10"/>
        </w:rPr>
        <w:t>A mode of production is a historically determined stage of the economic base.</w:t>
      </w:r>
      <w:r w:rsidR="00917F55" w:rsidRPr="00917F55">
        <w:rPr>
          <w:sz w:val="10"/>
        </w:rPr>
        <w:t xml:space="preserve"> </w:t>
      </w:r>
      <w:r w:rsidRPr="00C0092F">
        <w:rPr>
          <w:rStyle w:val="StyleUnderline"/>
        </w:rPr>
        <w:t>It features</w:t>
      </w:r>
      <w:r w:rsidRPr="00917F55">
        <w:rPr>
          <w:sz w:val="10"/>
        </w:rPr>
        <w:t xml:space="preserve"> a particular stage of </w:t>
      </w:r>
      <w:r w:rsidRPr="00C0092F">
        <w:rPr>
          <w:rStyle w:val="Emphasis"/>
        </w:rPr>
        <w:t>development of the productive forces</w:t>
      </w:r>
      <w:r w:rsidRPr="00917F55">
        <w:rPr>
          <w:sz w:val="10"/>
        </w:rPr>
        <w:t xml:space="preserve"> and</w:t>
      </w:r>
      <w:r w:rsidRPr="00C0092F">
        <w:rPr>
          <w:rStyle w:val="StyleUnderline"/>
        </w:rPr>
        <w:t>,</w:t>
      </w:r>
      <w:r w:rsidRPr="00917F55">
        <w:rPr>
          <w:sz w:val="10"/>
        </w:rPr>
        <w:t xml:space="preserve"> in connection with this stage, </w:t>
      </w:r>
      <w:r w:rsidRPr="00C0092F">
        <w:rPr>
          <w:rStyle w:val="StyleUnderline"/>
        </w:rPr>
        <w:t>a particular set of relations</w:t>
      </w:r>
      <w:r w:rsidRPr="00917F55">
        <w:rPr>
          <w:sz w:val="10"/>
        </w:rPr>
        <w:t xml:space="preserve"> of production. The productive forces are associated with the physical infrastructure and consist of labor power and skills plus the productive capacity of tools, machinery, facilities, lands, management practices, and knowledge. </w:t>
      </w:r>
      <w:r w:rsidRPr="00C0092F">
        <w:rPr>
          <w:rStyle w:val="StyleUnderline"/>
        </w:rPr>
        <w:t>Relations of production</w:t>
      </w:r>
      <w:r w:rsidRPr="00917F55">
        <w:rPr>
          <w:sz w:val="10"/>
        </w:rPr>
        <w:t xml:space="preserve">, by their turn, </w:t>
      </w:r>
      <w:r w:rsidRPr="00C0092F">
        <w:rPr>
          <w:rStyle w:val="StyleUnderline"/>
        </w:rPr>
        <w:t>are social relations</w:t>
      </w:r>
      <w:r w:rsidRPr="00917F55">
        <w:rPr>
          <w:sz w:val="10"/>
        </w:rPr>
        <w:t xml:space="preserve"> the members of </w:t>
      </w:r>
      <w:r w:rsidRPr="00C0092F">
        <w:rPr>
          <w:rStyle w:val="StyleUnderline"/>
        </w:rPr>
        <w:t xml:space="preserve">society establish among themselves </w:t>
      </w:r>
      <w:proofErr w:type="gramStart"/>
      <w:r w:rsidRPr="00C0092F">
        <w:rPr>
          <w:rStyle w:val="Emphasis"/>
        </w:rPr>
        <w:t>in order to</w:t>
      </w:r>
      <w:proofErr w:type="gramEnd"/>
      <w:r w:rsidRPr="00C0092F">
        <w:rPr>
          <w:rStyle w:val="Emphasis"/>
        </w:rPr>
        <w:t xml:space="preserve"> undertake social production</w:t>
      </w:r>
      <w:r w:rsidRPr="00917F55">
        <w:rPr>
          <w:sz w:val="10"/>
        </w:rPr>
        <w:t xml:space="preserve">. These relations are </w:t>
      </w:r>
      <w:r w:rsidRPr="00C0092F">
        <w:rPr>
          <w:rStyle w:val="StyleUnderline"/>
        </w:rPr>
        <w:t>legally established as property relations</w:t>
      </w:r>
      <w:r w:rsidRPr="00917F55">
        <w:rPr>
          <w:sz w:val="10"/>
        </w:rPr>
        <w:t xml:space="preserve">: For instance, under the serfdom relation in feudalism, barons, who were the legal landlords, had legal rights to coerce the peasant serfs to work for them in their lands; also, under the capitalist relation in capitalism, burgeons or capitalists are the legal owners of the means of production and workers, yet legally free, are the </w:t>
      </w:r>
      <w:proofErr w:type="spellStart"/>
      <w:r w:rsidRPr="00917F55">
        <w:rPr>
          <w:sz w:val="10"/>
        </w:rPr>
        <w:t>non</w:t>
      </w:r>
      <w:r w:rsidRPr="00917F55">
        <w:rPr>
          <w:sz w:val="10"/>
        </w:rPr>
        <w:t>owners</w:t>
      </w:r>
      <w:proofErr w:type="spellEnd"/>
      <w:r w:rsidRPr="00917F55">
        <w:rPr>
          <w:sz w:val="10"/>
        </w:rPr>
        <w:t xml:space="preserve"> of those means who have to work for the capitalists to survive. </w:t>
      </w:r>
    </w:p>
    <w:p w14:paraId="0AD563AB" w14:textId="77777777" w:rsidR="00253859" w:rsidRPr="00917F55" w:rsidRDefault="00253859" w:rsidP="00253859">
      <w:pPr>
        <w:rPr>
          <w:sz w:val="10"/>
        </w:rPr>
      </w:pPr>
      <w:r w:rsidRPr="00917F55">
        <w:rPr>
          <w:sz w:val="10"/>
        </w:rPr>
        <w:t xml:space="preserve">HM theory was developed from the study of how previous forms of organizing society’s economic base, each form corresponding to a particular mode of production, changed in time. An essential message of HM theory is that </w:t>
      </w:r>
      <w:r w:rsidRPr="00C0092F">
        <w:rPr>
          <w:rStyle w:val="StyleUnderline"/>
        </w:rPr>
        <w:t>whenever the economic base changes</w:t>
      </w:r>
      <w:r w:rsidRPr="00917F55">
        <w:rPr>
          <w:sz w:val="10"/>
        </w:rPr>
        <w:t xml:space="preserve">, or, more precisely, whenever a mode of production transits to another mode, </w:t>
      </w:r>
      <w:r w:rsidRPr="00C0092F">
        <w:rPr>
          <w:rStyle w:val="Emphasis"/>
        </w:rPr>
        <w:t>the superstructure follows behind</w:t>
      </w:r>
      <w:r w:rsidRPr="00917F55">
        <w:rPr>
          <w:sz w:val="10"/>
        </w:rPr>
        <w:t xml:space="preserve"> and changes also. Marx listed a historical sequence of four modes of production: Asiatic, ancient, feudalism, and modern bourgeois (capitalism). </w:t>
      </w:r>
      <w:proofErr w:type="gramStart"/>
      <w:r w:rsidRPr="00917F55">
        <w:rPr>
          <w:sz w:val="10"/>
        </w:rPr>
        <w:t>In spite of</w:t>
      </w:r>
      <w:proofErr w:type="gramEnd"/>
      <w:r w:rsidRPr="00917F55">
        <w:rPr>
          <w:sz w:val="10"/>
        </w:rPr>
        <w:t xml:space="preserve"> controversies, HM theory is well accepted by many Marxists to explain the transition from feudalism to capitalism (Hilton 1976). However, it was stated by Marx as a universal law that can explain the transition from any mode of production to the next in the historical sequence. Thus, in principle, it might apply also to the case of capitalism and its transition to a new mode of production. Marx called this new mode ‘communism’, but in what follows we think of it, instead, as simply the next </w:t>
      </w:r>
      <w:proofErr w:type="gramStart"/>
      <w:r w:rsidRPr="00917F55">
        <w:rPr>
          <w:sz w:val="10"/>
        </w:rPr>
        <w:t>mode .</w:t>
      </w:r>
      <w:proofErr w:type="gramEnd"/>
      <w:r w:rsidRPr="00917F55">
        <w:rPr>
          <w:sz w:val="10"/>
        </w:rPr>
        <w:t xml:space="preserve"> </w:t>
      </w:r>
    </w:p>
    <w:p w14:paraId="55C1B831" w14:textId="46636273" w:rsidR="00253859" w:rsidRPr="00917F55" w:rsidRDefault="00253859" w:rsidP="00253859">
      <w:pPr>
        <w:rPr>
          <w:sz w:val="10"/>
        </w:rPr>
      </w:pPr>
      <w:r w:rsidRPr="00917F55">
        <w:rPr>
          <w:sz w:val="10"/>
        </w:rPr>
        <w:t xml:space="preserve">Each mode of production corresponds to a particular stage in the development of productive forces. Such a stage, by its turn, is suited to </w:t>
      </w:r>
      <w:proofErr w:type="gramStart"/>
      <w:r w:rsidRPr="00917F55">
        <w:rPr>
          <w:sz w:val="10"/>
        </w:rPr>
        <w:t>particular forms</w:t>
      </w:r>
      <w:proofErr w:type="gramEnd"/>
      <w:r w:rsidRPr="00917F55">
        <w:rPr>
          <w:sz w:val="10"/>
        </w:rPr>
        <w:t xml:space="preserve"> displayed by the relations of production. In other words, the stage of development of productive forces intertwines with the prevalent relations of production conditioning the </w:t>
      </w:r>
      <w:proofErr w:type="gramStart"/>
      <w:r w:rsidRPr="00917F55">
        <w:rPr>
          <w:sz w:val="10"/>
        </w:rPr>
        <w:t>particular features</w:t>
      </w:r>
      <w:proofErr w:type="gramEnd"/>
      <w:r w:rsidRPr="00917F55">
        <w:rPr>
          <w:sz w:val="10"/>
        </w:rPr>
        <w:t xml:space="preserve"> displayed by each mode of production. However, the productive forces are always developing, either by their own or motivated by the prevalent relations of production. For instance, in feudalism, the relations between barons and serfs in the rural areas, and between masters and apprentices in the urban guilds promoted the technical advances of productive forces but at a slow pace. By contrast, in capitalism, the relations between capitalists and workers and among capitalists themselves via competition provide strong incentives for the permanent improvement of productive forces. In such a way that it has no match as compared with previous modes of production.</w:t>
      </w:r>
      <w:r w:rsidR="00917F55" w:rsidRPr="00917F55">
        <w:rPr>
          <w:sz w:val="10"/>
        </w:rPr>
        <w:t xml:space="preserve"> </w:t>
      </w:r>
      <w:r w:rsidRPr="00917F55">
        <w:rPr>
          <w:sz w:val="10"/>
        </w:rPr>
        <w:t xml:space="preserve"> </w:t>
      </w:r>
    </w:p>
    <w:p w14:paraId="6BF0801A" w14:textId="2E0ACCA4" w:rsidR="00253859" w:rsidRPr="00917F55" w:rsidRDefault="00253859" w:rsidP="00253859">
      <w:pPr>
        <w:rPr>
          <w:sz w:val="10"/>
        </w:rPr>
      </w:pPr>
      <w:r w:rsidRPr="00917F55">
        <w:rPr>
          <w:sz w:val="10"/>
        </w:rPr>
        <w:t xml:space="preserve">Within HM theory, it is through the development of productive forces that important things happen. Such process creates new possibilities of production that at some moment give rise to new (different) relations of production. As long as these new relations show to be more productive than the old ones, they start to undermine the prevalent mode of </w:t>
      </w:r>
      <w:proofErr w:type="gramStart"/>
      <w:r w:rsidRPr="00917F55">
        <w:rPr>
          <w:sz w:val="10"/>
        </w:rPr>
        <w:t>production .</w:t>
      </w:r>
      <w:proofErr w:type="gramEnd"/>
      <w:r w:rsidRPr="00917F55">
        <w:rPr>
          <w:sz w:val="10"/>
        </w:rPr>
        <w:t xml:space="preserve"> It happens because, </w:t>
      </w:r>
      <w:r w:rsidRPr="00C0092F">
        <w:rPr>
          <w:rStyle w:val="Emphasis"/>
        </w:rPr>
        <w:t>while old and new relations co-exist</w:t>
      </w:r>
      <w:r w:rsidRPr="00917F55">
        <w:rPr>
          <w:sz w:val="10"/>
        </w:rPr>
        <w:t xml:space="preserve"> for some time, </w:t>
      </w:r>
      <w:r w:rsidRPr="00C0092F">
        <w:rPr>
          <w:rStyle w:val="Emphasis"/>
        </w:rPr>
        <w:t xml:space="preserve">they </w:t>
      </w:r>
      <w:proofErr w:type="gramStart"/>
      <w:r w:rsidRPr="00C0092F">
        <w:rPr>
          <w:rStyle w:val="Emphasis"/>
        </w:rPr>
        <w:t>compete</w:t>
      </w:r>
      <w:r w:rsidRPr="00917F55">
        <w:rPr>
          <w:sz w:val="10"/>
        </w:rPr>
        <w:t xml:space="preserve"> with each other</w:t>
      </w:r>
      <w:proofErr w:type="gramEnd"/>
      <w:r w:rsidRPr="00917F55">
        <w:rPr>
          <w:sz w:val="10"/>
        </w:rPr>
        <w:t xml:space="preserve">. </w:t>
      </w:r>
      <w:r w:rsidRPr="00C0092F">
        <w:rPr>
          <w:rStyle w:val="StyleUnderline"/>
        </w:rPr>
        <w:t xml:space="preserve">The new relations pressure by spreading </w:t>
      </w:r>
      <w:r w:rsidRPr="00917F55">
        <w:rPr>
          <w:sz w:val="10"/>
        </w:rPr>
        <w:t xml:space="preserve">across the economic system, while </w:t>
      </w:r>
      <w:r w:rsidRPr="00C0092F">
        <w:rPr>
          <w:rStyle w:val="StyleUnderline"/>
        </w:rPr>
        <w:t xml:space="preserve">the old ones react </w:t>
      </w:r>
      <w:r w:rsidRPr="00C0092F">
        <w:rPr>
          <w:rStyle w:val="Emphasis"/>
        </w:rPr>
        <w:t>by using the superstructure dimensions</w:t>
      </w:r>
      <w:r w:rsidRPr="00917F55">
        <w:rPr>
          <w:sz w:val="10"/>
        </w:rPr>
        <w:t xml:space="preserve"> and other devices to refrain the advancement of the </w:t>
      </w:r>
      <w:proofErr w:type="gramStart"/>
      <w:r w:rsidRPr="00917F55">
        <w:rPr>
          <w:sz w:val="10"/>
        </w:rPr>
        <w:t>new .</w:t>
      </w:r>
      <w:proofErr w:type="gramEnd"/>
      <w:r w:rsidRPr="00917F55">
        <w:rPr>
          <w:sz w:val="10"/>
        </w:rPr>
        <w:t xml:space="preserve"> At a certain stage, </w:t>
      </w:r>
      <w:r w:rsidRPr="00C0092F">
        <w:rPr>
          <w:rStyle w:val="StyleUnderline"/>
        </w:rPr>
        <w:t>the tension between the two gets so high</w:t>
      </w:r>
      <w:r w:rsidRPr="00917F55">
        <w:rPr>
          <w:sz w:val="10"/>
        </w:rPr>
        <w:t xml:space="preserve"> </w:t>
      </w:r>
      <w:r w:rsidRPr="00C0092F">
        <w:rPr>
          <w:rStyle w:val="StyleUnderline"/>
        </w:rPr>
        <w:t>that</w:t>
      </w:r>
      <w:r w:rsidRPr="00917F55">
        <w:rPr>
          <w:sz w:val="10"/>
        </w:rPr>
        <w:t xml:space="preserve"> a period of </w:t>
      </w:r>
      <w:r w:rsidRPr="00C0092F">
        <w:rPr>
          <w:rStyle w:val="Emphasis"/>
        </w:rPr>
        <w:t>social revolution begins</w:t>
      </w:r>
      <w:r w:rsidRPr="00917F55">
        <w:rPr>
          <w:sz w:val="10"/>
        </w:rPr>
        <w:t xml:space="preserve"> </w:t>
      </w:r>
      <w:r w:rsidRPr="00C0092F">
        <w:rPr>
          <w:rStyle w:val="StyleUnderline"/>
        </w:rPr>
        <w:t>and</w:t>
      </w:r>
      <w:r w:rsidRPr="00917F55">
        <w:rPr>
          <w:sz w:val="10"/>
        </w:rPr>
        <w:t xml:space="preserve"> </w:t>
      </w:r>
      <w:r w:rsidRPr="00C0092F">
        <w:rPr>
          <w:rStyle w:val="StyleUnderline"/>
        </w:rPr>
        <w:t>unfolds toward establishing new property relations and a whole new superstructure</w:t>
      </w:r>
      <w:r w:rsidRPr="00917F55">
        <w:rPr>
          <w:sz w:val="10"/>
        </w:rPr>
        <w:t>. This completes the transition from the old to the new mode of production.</w:t>
      </w:r>
      <w:r w:rsidR="00917F55" w:rsidRPr="00917F55">
        <w:rPr>
          <w:sz w:val="10"/>
        </w:rPr>
        <w:t xml:space="preserve"> </w:t>
      </w:r>
    </w:p>
    <w:p w14:paraId="3C5CD3F0" w14:textId="77777777" w:rsidR="00253859" w:rsidRPr="00917F55" w:rsidRDefault="00253859" w:rsidP="00253859">
      <w:pPr>
        <w:rPr>
          <w:sz w:val="10"/>
        </w:rPr>
      </w:pPr>
      <w:r w:rsidRPr="00917F55">
        <w:rPr>
          <w:sz w:val="10"/>
        </w:rPr>
        <w:t xml:space="preserve">In sum, we might list the following stages of transition within HM theory: </w:t>
      </w:r>
    </w:p>
    <w:p w14:paraId="132DE517" w14:textId="73C45DF3" w:rsidR="00253859" w:rsidRPr="00917F55" w:rsidRDefault="00253859" w:rsidP="00253859">
      <w:pPr>
        <w:rPr>
          <w:sz w:val="10"/>
        </w:rPr>
      </w:pPr>
      <w:r w:rsidRPr="00917F55">
        <w:rPr>
          <w:sz w:val="10"/>
        </w:rPr>
        <w:t>1.</w:t>
      </w:r>
      <w:r w:rsidR="00917F55" w:rsidRPr="00917F55">
        <w:rPr>
          <w:sz w:val="10"/>
        </w:rPr>
        <w:t xml:space="preserve"> </w:t>
      </w:r>
      <w:r w:rsidRPr="00C0092F">
        <w:rPr>
          <w:rStyle w:val="Emphasis"/>
        </w:rPr>
        <w:t>Development of productive forces</w:t>
      </w:r>
      <w:r w:rsidRPr="00917F55">
        <w:rPr>
          <w:sz w:val="10"/>
        </w:rPr>
        <w:t xml:space="preserve">: during the prevalence of a particular mode of production, the productive forces are always </w:t>
      </w:r>
      <w:proofErr w:type="gramStart"/>
      <w:r w:rsidRPr="00917F55">
        <w:rPr>
          <w:sz w:val="10"/>
        </w:rPr>
        <w:t>developing;</w:t>
      </w:r>
      <w:proofErr w:type="gramEnd"/>
      <w:r w:rsidRPr="00917F55">
        <w:rPr>
          <w:sz w:val="10"/>
        </w:rPr>
        <w:t xml:space="preserve"> </w:t>
      </w:r>
    </w:p>
    <w:p w14:paraId="404B5DFA" w14:textId="102C63E3" w:rsidR="00253859" w:rsidRPr="00917F55" w:rsidRDefault="00253859" w:rsidP="00253859">
      <w:pPr>
        <w:rPr>
          <w:sz w:val="10"/>
        </w:rPr>
      </w:pPr>
      <w:r w:rsidRPr="00917F55">
        <w:rPr>
          <w:sz w:val="10"/>
        </w:rPr>
        <w:t>2.</w:t>
      </w:r>
      <w:r w:rsidR="00917F55" w:rsidRPr="00917F55">
        <w:rPr>
          <w:sz w:val="10"/>
        </w:rPr>
        <w:t xml:space="preserve"> </w:t>
      </w:r>
      <w:r w:rsidRPr="00C0092F">
        <w:rPr>
          <w:rStyle w:val="Emphasis"/>
        </w:rPr>
        <w:t>New relations of production</w:t>
      </w:r>
      <w:r w:rsidRPr="00917F55">
        <w:rPr>
          <w:sz w:val="10"/>
        </w:rPr>
        <w:t xml:space="preserve">: the development of productive forces can happen more or less fast but at some moment gives birth to new relations of </w:t>
      </w:r>
      <w:proofErr w:type="gramStart"/>
      <w:r w:rsidRPr="00917F55">
        <w:rPr>
          <w:sz w:val="10"/>
        </w:rPr>
        <w:t>production;</w:t>
      </w:r>
      <w:proofErr w:type="gramEnd"/>
      <w:r w:rsidRPr="00917F55">
        <w:rPr>
          <w:sz w:val="10"/>
        </w:rPr>
        <w:t xml:space="preserve"> </w:t>
      </w:r>
    </w:p>
    <w:p w14:paraId="335080D3" w14:textId="55F74234" w:rsidR="00253859" w:rsidRPr="00917F55" w:rsidRDefault="00253859" w:rsidP="00253859">
      <w:pPr>
        <w:rPr>
          <w:sz w:val="10"/>
        </w:rPr>
      </w:pPr>
      <w:r w:rsidRPr="00917F55">
        <w:rPr>
          <w:sz w:val="10"/>
        </w:rPr>
        <w:t>3.</w:t>
      </w:r>
      <w:r w:rsidR="00917F55" w:rsidRPr="00917F55">
        <w:rPr>
          <w:sz w:val="10"/>
        </w:rPr>
        <w:t xml:space="preserve"> </w:t>
      </w:r>
      <w:r w:rsidRPr="00C0092F">
        <w:rPr>
          <w:rStyle w:val="Emphasis"/>
        </w:rPr>
        <w:t>Conflict development</w:t>
      </w:r>
      <w:r w:rsidRPr="00917F55">
        <w:rPr>
          <w:sz w:val="10"/>
        </w:rPr>
        <w:t xml:space="preserve">: while the new relations of production co-exist with the old ones (typical of the prevalent mode of production), a conflict between them </w:t>
      </w:r>
      <w:proofErr w:type="gramStart"/>
      <w:r w:rsidRPr="00917F55">
        <w:rPr>
          <w:sz w:val="10"/>
        </w:rPr>
        <w:t>develops;</w:t>
      </w:r>
      <w:proofErr w:type="gramEnd"/>
      <w:r w:rsidR="00917F55" w:rsidRPr="00917F55">
        <w:rPr>
          <w:sz w:val="10"/>
        </w:rPr>
        <w:t xml:space="preserve"> </w:t>
      </w:r>
    </w:p>
    <w:p w14:paraId="4F5398E4" w14:textId="686449D3" w:rsidR="00253859" w:rsidRPr="00917F55" w:rsidRDefault="00253859" w:rsidP="00253859">
      <w:pPr>
        <w:rPr>
          <w:sz w:val="10"/>
        </w:rPr>
      </w:pPr>
      <w:r w:rsidRPr="00917F55">
        <w:rPr>
          <w:sz w:val="10"/>
        </w:rPr>
        <w:t>4.</w:t>
      </w:r>
      <w:r w:rsidR="00917F55" w:rsidRPr="00917F55">
        <w:rPr>
          <w:sz w:val="10"/>
        </w:rPr>
        <w:t xml:space="preserve"> </w:t>
      </w:r>
      <w:r w:rsidRPr="00C0092F">
        <w:rPr>
          <w:rStyle w:val="Emphasis"/>
        </w:rPr>
        <w:t>Social revolution</w:t>
      </w:r>
      <w:r w:rsidRPr="00917F55">
        <w:rPr>
          <w:sz w:val="10"/>
        </w:rPr>
        <w:t xml:space="preserve">: as the conflict strain between new and old relations gets high enough, a period of social revolution starts </w:t>
      </w:r>
      <w:proofErr w:type="gramStart"/>
      <w:r w:rsidRPr="00917F55">
        <w:rPr>
          <w:sz w:val="10"/>
        </w:rPr>
        <w:t>in order to</w:t>
      </w:r>
      <w:proofErr w:type="gramEnd"/>
      <w:r w:rsidRPr="00917F55">
        <w:rPr>
          <w:sz w:val="10"/>
        </w:rPr>
        <w:t xml:space="preserve"> establish new property relations, transform the whole superstructure, and complete the installation of the new mode of production. </w:t>
      </w:r>
    </w:p>
    <w:p w14:paraId="67C01E1F" w14:textId="77777777" w:rsidR="00917F55" w:rsidRPr="00917F55" w:rsidRDefault="00253859" w:rsidP="00253859">
      <w:pPr>
        <w:rPr>
          <w:sz w:val="10"/>
        </w:rPr>
      </w:pPr>
      <w:r w:rsidRPr="00917F55">
        <w:rPr>
          <w:sz w:val="10"/>
        </w:rPr>
        <w:t xml:space="preserve">The HM theory sketched above highlights two central elements: relations of production and development of productive forces. In the remainder of this text, we’ll discuss both in more detail, placing focus on the transition from capitalism to a new mode of production and the effects over employment. With regard to relations of production, a major question concerns what </w:t>
      </w:r>
      <w:proofErr w:type="gramStart"/>
      <w:r w:rsidRPr="00917F55">
        <w:rPr>
          <w:sz w:val="10"/>
        </w:rPr>
        <w:t>are the new relations of production under development now</w:t>
      </w:r>
      <w:proofErr w:type="gramEnd"/>
      <w:r w:rsidRPr="00917F55">
        <w:rPr>
          <w:sz w:val="10"/>
        </w:rPr>
        <w:t xml:space="preserve"> and whether they will be able to overthrow the capitalist ones. </w:t>
      </w:r>
      <w:proofErr w:type="gramStart"/>
      <w:r w:rsidRPr="00917F55">
        <w:rPr>
          <w:sz w:val="10"/>
        </w:rPr>
        <w:t>With regard to</w:t>
      </w:r>
      <w:proofErr w:type="gramEnd"/>
      <w:r w:rsidRPr="00917F55">
        <w:rPr>
          <w:sz w:val="10"/>
        </w:rPr>
        <w:t xml:space="preserve"> the development of productive forces, a central topic regards the conditions that new AI advances are producing so that at some point in the future a more advanced mode of production will be able to exist in place of capitalism. We start by examining the latter issue. Hence, in the next sections, we present some history of technological developments and jobs in capitalism, with a particular emphasis on AI’s history, and then a discussion on the perspectives being produced by AI developments for the future of work. </w:t>
      </w:r>
    </w:p>
    <w:p w14:paraId="29B25896" w14:textId="3F8B8D7F" w:rsidR="00253859" w:rsidRPr="00917F55" w:rsidRDefault="00253859" w:rsidP="00253859">
      <w:pPr>
        <w:rPr>
          <w:sz w:val="10"/>
        </w:rPr>
      </w:pPr>
      <w:r w:rsidRPr="00917F55">
        <w:rPr>
          <w:sz w:val="10"/>
        </w:rPr>
        <w:t>3.</w:t>
      </w:r>
      <w:r w:rsidR="00917F55" w:rsidRPr="00917F55">
        <w:rPr>
          <w:sz w:val="10"/>
        </w:rPr>
        <w:t xml:space="preserve"> </w:t>
      </w:r>
      <w:r w:rsidRPr="00917F55">
        <w:rPr>
          <w:sz w:val="10"/>
        </w:rPr>
        <w:t xml:space="preserve">Technological Developments </w:t>
      </w:r>
    </w:p>
    <w:p w14:paraId="044EA733" w14:textId="016F568C" w:rsidR="00917F55" w:rsidRPr="00917F55" w:rsidRDefault="00253859" w:rsidP="00253859">
      <w:pPr>
        <w:rPr>
          <w:sz w:val="10"/>
        </w:rPr>
      </w:pPr>
      <w:r w:rsidRPr="00917F55">
        <w:rPr>
          <w:sz w:val="10"/>
        </w:rPr>
        <w:t xml:space="preserve">Since the early days of capitalism, economists have tried to explain how this economic system (or mode of production, in Marx’s terms) promotes so much development of productive forces. For Marx (1887), each capitalist firm faces a double front struggle. The first front is against other capitalist firms, in a race to dominate the provision of goods and services in the market. </w:t>
      </w:r>
      <w:proofErr w:type="gramStart"/>
      <w:r w:rsidRPr="00917F55">
        <w:rPr>
          <w:sz w:val="10"/>
        </w:rPr>
        <w:t>This front pressures</w:t>
      </w:r>
      <w:proofErr w:type="gramEnd"/>
      <w:r w:rsidRPr="00917F55">
        <w:rPr>
          <w:sz w:val="10"/>
        </w:rPr>
        <w:t xml:space="preserve"> the capitalist firm to adopt cost reduction strategies in order to gain </w:t>
      </w:r>
      <w:proofErr w:type="spellStart"/>
      <w:r w:rsidRPr="00917F55">
        <w:rPr>
          <w:sz w:val="10"/>
        </w:rPr>
        <w:t>extra</w:t>
      </w:r>
      <w:r w:rsidRPr="00917F55">
        <w:rPr>
          <w:sz w:val="10"/>
        </w:rPr>
        <w:t>profits</w:t>
      </w:r>
      <w:proofErr w:type="spellEnd"/>
      <w:r w:rsidRPr="00917F55">
        <w:rPr>
          <w:sz w:val="10"/>
        </w:rPr>
        <w:t xml:space="preserve"> (or other competitive advantages) for some period of time.</w:t>
      </w:r>
      <w:r w:rsidR="00917F55" w:rsidRPr="00917F55">
        <w:rPr>
          <w:sz w:val="10"/>
        </w:rPr>
        <w:t xml:space="preserve"> </w:t>
      </w:r>
      <w:r w:rsidRPr="00917F55">
        <w:rPr>
          <w:sz w:val="10"/>
        </w:rPr>
        <w:t xml:space="preserve">These cost reduction strategies usually take the form of incorporating technical progress in production. The second front is against the workers employed by the capitalist firm. </w:t>
      </w:r>
      <w:proofErr w:type="gramStart"/>
      <w:r w:rsidRPr="00917F55">
        <w:rPr>
          <w:sz w:val="10"/>
        </w:rPr>
        <w:t>In order to</w:t>
      </w:r>
      <w:proofErr w:type="gramEnd"/>
      <w:r w:rsidRPr="00917F55">
        <w:rPr>
          <w:sz w:val="10"/>
        </w:rPr>
        <w:t xml:space="preserve"> increase profits, the firm manages to reduce wage expenses as much as possible. It turns the capitalist firm additionally motivated to incorporate technical progress as an attempt to reduce wages. So, both fronts push for the incorporation of technical </w:t>
      </w:r>
      <w:proofErr w:type="gramStart"/>
      <w:r w:rsidRPr="00917F55">
        <w:rPr>
          <w:sz w:val="10"/>
        </w:rPr>
        <w:t>progress</w:t>
      </w:r>
      <w:proofErr w:type="gramEnd"/>
      <w:r w:rsidRPr="00917F55">
        <w:rPr>
          <w:sz w:val="10"/>
        </w:rPr>
        <w:t xml:space="preserve"> and it is essentially in this way, under Marx’s view, that the development of productive forces happens in capitalism.</w:t>
      </w:r>
      <w:r w:rsidR="00917F55" w:rsidRPr="00917F55">
        <w:rPr>
          <w:sz w:val="10"/>
        </w:rPr>
        <w:t xml:space="preserve"> </w:t>
      </w:r>
      <w:r w:rsidRPr="00917F55">
        <w:rPr>
          <w:sz w:val="10"/>
        </w:rPr>
        <w:t xml:space="preserve"> </w:t>
      </w:r>
    </w:p>
    <w:p w14:paraId="00E3A22E" w14:textId="7293F69A" w:rsidR="00917F55" w:rsidRPr="00917F55" w:rsidRDefault="00253859" w:rsidP="00253859">
      <w:pPr>
        <w:rPr>
          <w:sz w:val="10"/>
        </w:rPr>
      </w:pPr>
      <w:r w:rsidRPr="00917F55">
        <w:rPr>
          <w:sz w:val="10"/>
        </w:rPr>
        <w:t xml:space="preserve">The </w:t>
      </w:r>
      <w:r w:rsidRPr="0087285E">
        <w:rPr>
          <w:rStyle w:val="StyleUnderline"/>
        </w:rPr>
        <w:t xml:space="preserve">development of productive forces is nowadays more often referred to as </w:t>
      </w:r>
      <w:r w:rsidRPr="0087285E">
        <w:rPr>
          <w:rStyle w:val="Emphasis"/>
        </w:rPr>
        <w:t>technological developments</w:t>
      </w:r>
      <w:r w:rsidRPr="00917F55">
        <w:rPr>
          <w:sz w:val="10"/>
        </w:rPr>
        <w:t xml:space="preserve">. A major outcome of technological developments is the creation and diffusion of innovations. Following the works of Marx (1887), Schumpeter (1942) argued that innovations, which can be of processes or products, are vital for the dynamics and development of the economic system under capitalism. He called this dynamic process as creative destruction because innovations induce the creation of new industries and consumption patterns while at the same time they destruct old production processes, products, and jobs. Nevertheless, Schumpeter's theory is more about the outcomes from, not the causes of, technological developments. His theory eventually became important to justify governmental policies to spur technological advances and innovations. Since the 1950s, economists have increasingly consented that, indeed, innovations are central to economic growth. </w:t>
      </w:r>
      <w:proofErr w:type="gramStart"/>
      <w:r w:rsidRPr="0087285E">
        <w:rPr>
          <w:rStyle w:val="StyleUnderline"/>
        </w:rPr>
        <w:t>As a consequence</w:t>
      </w:r>
      <w:proofErr w:type="gramEnd"/>
      <w:r w:rsidRPr="0087285E">
        <w:rPr>
          <w:rStyle w:val="StyleUnderline"/>
        </w:rPr>
        <w:t>, many countries nowadays adopt as part of their economic development policies the so-called national innovation systems (Freeman 1995).</w:t>
      </w:r>
      <w:r w:rsidRPr="00917F55">
        <w:rPr>
          <w:sz w:val="10"/>
        </w:rPr>
        <w:t xml:space="preserve"> Such systems are thus an additional source of incentives for technological developments. In the remainder of this section, we make a brief recall of major technological revolutions which took place throughout the history of capitalism. Our purpose is just to put these revolutions in perspective. We focus on periods and corresponding features using a standard division followed by many authors and our description is </w:t>
      </w:r>
      <w:proofErr w:type="gramStart"/>
      <w:r w:rsidRPr="00917F55">
        <w:rPr>
          <w:sz w:val="10"/>
        </w:rPr>
        <w:t>similar to</w:t>
      </w:r>
      <w:proofErr w:type="gramEnd"/>
      <w:r w:rsidRPr="00917F55">
        <w:rPr>
          <w:sz w:val="10"/>
        </w:rPr>
        <w:t xml:space="preserve"> the one made by Rifkin (2014).</w:t>
      </w:r>
      <w:r w:rsidR="00917F55" w:rsidRPr="00917F55">
        <w:rPr>
          <w:sz w:val="10"/>
        </w:rPr>
        <w:t xml:space="preserve"> </w:t>
      </w:r>
    </w:p>
    <w:p w14:paraId="786FB49C" w14:textId="77777777" w:rsidR="00917F55" w:rsidRPr="00917F55" w:rsidRDefault="00253859" w:rsidP="00253859">
      <w:pPr>
        <w:rPr>
          <w:sz w:val="10"/>
        </w:rPr>
      </w:pPr>
      <w:r w:rsidRPr="00917F55">
        <w:rPr>
          <w:sz w:val="10"/>
        </w:rPr>
        <w:t xml:space="preserve">Within capitalism, technological developments comprise, overwhelmingly, technical advances in machinery/equipment and improved management practices, including layout and logistics. Since its inception, capitalism has promoted rapid improvements in machinery and equipment. </w:t>
      </w:r>
      <w:proofErr w:type="gramStart"/>
      <w:r w:rsidRPr="00917F55">
        <w:rPr>
          <w:sz w:val="10"/>
        </w:rPr>
        <w:t>Particular periods</w:t>
      </w:r>
      <w:proofErr w:type="gramEnd"/>
      <w:r w:rsidRPr="00917F55">
        <w:rPr>
          <w:sz w:val="10"/>
        </w:rPr>
        <w:t xml:space="preserve"> featured technological revolutions, say, disruptive improvements that spanned externalities across the economic system. Scholars generally agree that the first period of technological revolution was the Industrial Revolution era, which endured from late 18th century to the first half of the 19th century. Nowadays, it is referred to as the First Industrial Revolution (IR1). It was marked by the generalized adoption of factories, the advent of the steam engine, and lately the widespread use of machines in industries. The Second Industrial Revolution (IR2) started near the turn of the 19th to the 20th century and lasted up to the First World War (WW1). It featured the widespread use of electricity, the telegraph, the internal combustion engine, and the mastery of the assembly line in factories. Such innovations allowed production in large scale for mass consumption. The Third Industrial Revolution (IR3) has developed after the Second World War (WW2). It has been marked by the increasing use of computer and electronic devices in production and services industries; in other words, a persistent and growing incorporation of information technology (IT) in social production. </w:t>
      </w:r>
    </w:p>
    <w:p w14:paraId="39A7AC92" w14:textId="77777777" w:rsidR="00917F55" w:rsidRPr="00917F55" w:rsidRDefault="00253859" w:rsidP="00253859">
      <w:pPr>
        <w:rPr>
          <w:sz w:val="10"/>
        </w:rPr>
      </w:pPr>
      <w:r w:rsidRPr="00917F55">
        <w:rPr>
          <w:sz w:val="10"/>
        </w:rPr>
        <w:t xml:space="preserve">The 20th century also displayed remarkable advances in management practices. Early, in the era of large-scale production for mass consumption, the first advances came up with the </w:t>
      </w:r>
      <w:proofErr w:type="spellStart"/>
      <w:r w:rsidRPr="00917F55">
        <w:rPr>
          <w:sz w:val="10"/>
        </w:rPr>
        <w:t>Taylorist</w:t>
      </w:r>
      <w:r w:rsidRPr="00917F55">
        <w:rPr>
          <w:sz w:val="10"/>
        </w:rPr>
        <w:t>Fordist</w:t>
      </w:r>
      <w:proofErr w:type="spellEnd"/>
      <w:r w:rsidRPr="00917F55">
        <w:rPr>
          <w:sz w:val="10"/>
        </w:rPr>
        <w:t xml:space="preserve"> Revolution. It allowed new factory systems which improved assembly line manufacturing. It was a period of large-scale production but in standardized forms. Famously, Henry Ford once said that a customer could buy a car of any color, </w:t>
      </w:r>
      <w:proofErr w:type="gramStart"/>
      <w:r w:rsidRPr="00917F55">
        <w:rPr>
          <w:sz w:val="10"/>
        </w:rPr>
        <w:t>as long as</w:t>
      </w:r>
      <w:proofErr w:type="gramEnd"/>
      <w:r w:rsidRPr="00917F55">
        <w:rPr>
          <w:sz w:val="10"/>
        </w:rPr>
        <w:t xml:space="preserve"> it was black. After the WW2, the advances turned to a new direction with the advent of the </w:t>
      </w:r>
      <w:proofErr w:type="spellStart"/>
      <w:r w:rsidRPr="00917F55">
        <w:rPr>
          <w:sz w:val="10"/>
        </w:rPr>
        <w:t>Toyotist</w:t>
      </w:r>
      <w:proofErr w:type="spellEnd"/>
      <w:r w:rsidRPr="00917F55">
        <w:rPr>
          <w:sz w:val="10"/>
        </w:rPr>
        <w:t xml:space="preserve"> Revolution. New management and logistic practices were developed, turning production processes more flexible and able to allow customization for clients’ needs. On a </w:t>
      </w:r>
      <w:proofErr w:type="gramStart"/>
      <w:r w:rsidRPr="00917F55">
        <w:rPr>
          <w:sz w:val="10"/>
        </w:rPr>
        <w:t>step by step</w:t>
      </w:r>
      <w:proofErr w:type="gramEnd"/>
      <w:r w:rsidRPr="00917F55">
        <w:rPr>
          <w:sz w:val="10"/>
        </w:rPr>
        <w:t xml:space="preserve"> basis, these practices eventually became a new paradigm of production management. In the early nineties, technological advances brought about in almost all areas and, notably, in transportation equipment and telecommunications, triggered the Globalization era. Further developments in management practices, like outsourcing and offshoring, were introduced and have been used mainly by large firms to structure global production chains. </w:t>
      </w:r>
    </w:p>
    <w:p w14:paraId="42FCE655" w14:textId="5050750F" w:rsidR="00253859" w:rsidRPr="00917F55" w:rsidRDefault="00253859" w:rsidP="00253859">
      <w:pPr>
        <w:rPr>
          <w:sz w:val="10"/>
        </w:rPr>
      </w:pPr>
      <w:r w:rsidRPr="00917F55">
        <w:rPr>
          <w:sz w:val="10"/>
        </w:rPr>
        <w:t>4.</w:t>
      </w:r>
      <w:r w:rsidR="00917F55" w:rsidRPr="00917F55">
        <w:rPr>
          <w:sz w:val="10"/>
        </w:rPr>
        <w:t xml:space="preserve"> </w:t>
      </w:r>
      <w:r w:rsidRPr="00917F55">
        <w:rPr>
          <w:sz w:val="10"/>
        </w:rPr>
        <w:t xml:space="preserve">Effects on Jobs and Employment </w:t>
      </w:r>
    </w:p>
    <w:p w14:paraId="65DA9E7A" w14:textId="0F057C9F" w:rsidR="00253859" w:rsidRPr="00917F55" w:rsidRDefault="00253859" w:rsidP="00253859">
      <w:pPr>
        <w:rPr>
          <w:sz w:val="10"/>
        </w:rPr>
      </w:pPr>
      <w:r w:rsidRPr="00917F55">
        <w:rPr>
          <w:sz w:val="10"/>
        </w:rPr>
        <w:t xml:space="preserve">The technological developments brought about since the inception of capitalism have had important effects on the kinds of job opportunities and the composition of employment. According to Frey and Osborne (2013), during the IR1, </w:t>
      </w:r>
      <w:r w:rsidRPr="0087285E">
        <w:rPr>
          <w:rStyle w:val="StyleUnderline"/>
        </w:rPr>
        <w:t>the</w:t>
      </w:r>
      <w:r w:rsidRPr="00917F55">
        <w:rPr>
          <w:sz w:val="10"/>
        </w:rPr>
        <w:t xml:space="preserve"> introduction and widespread of </w:t>
      </w:r>
      <w:r w:rsidRPr="0087285E">
        <w:rPr>
          <w:rStyle w:val="StyleUnderline"/>
        </w:rPr>
        <w:t>factories produced a job "</w:t>
      </w:r>
      <w:r w:rsidRPr="0087285E">
        <w:rPr>
          <w:rStyle w:val="Emphasis"/>
        </w:rPr>
        <w:t>deskilling" process</w:t>
      </w:r>
      <w:r w:rsidRPr="00917F55">
        <w:rPr>
          <w:sz w:val="10"/>
        </w:rPr>
        <w:t xml:space="preserve">. </w:t>
      </w:r>
      <w:r w:rsidRPr="0087285E">
        <w:rPr>
          <w:rStyle w:val="StyleUnderline"/>
        </w:rPr>
        <w:t>Previously</w:t>
      </w:r>
      <w:r w:rsidRPr="00917F55">
        <w:rPr>
          <w:sz w:val="10"/>
        </w:rPr>
        <w:t xml:space="preserve">, industrial </w:t>
      </w:r>
      <w:r w:rsidRPr="0087285E">
        <w:rPr>
          <w:rStyle w:val="StyleUnderline"/>
        </w:rPr>
        <w:t>production was mainly undertaken by artisans</w:t>
      </w:r>
      <w:r w:rsidRPr="00917F55">
        <w:rPr>
          <w:sz w:val="10"/>
        </w:rPr>
        <w:t xml:space="preserve">. These were relatively skilled workers </w:t>
      </w:r>
      <w:r w:rsidRPr="0087285E">
        <w:rPr>
          <w:rStyle w:val="Emphasis"/>
        </w:rPr>
        <w:t>whose set of manual skills was acquired through many years of training</w:t>
      </w:r>
      <w:r w:rsidRPr="00917F55">
        <w:rPr>
          <w:sz w:val="10"/>
        </w:rPr>
        <w:t xml:space="preserve">. As opposed to the artisan shop, the factory workplace featured a larger space and a different layout that favored an increased division, simplification, and specialization of labor tasks. These </w:t>
      </w:r>
      <w:r w:rsidRPr="0087285E">
        <w:rPr>
          <w:rStyle w:val="StyleUnderline"/>
        </w:rPr>
        <w:t>specialized tasks demanded little skills and a small degree of education</w:t>
      </w:r>
      <w:r w:rsidRPr="00917F55">
        <w:rPr>
          <w:sz w:val="10"/>
        </w:rPr>
        <w:t xml:space="preserve"> from workers but enabled the production of the same output with fewer </w:t>
      </w:r>
      <w:proofErr w:type="spellStart"/>
      <w:r w:rsidRPr="00917F55">
        <w:rPr>
          <w:sz w:val="10"/>
        </w:rPr>
        <w:t>man</w:t>
      </w:r>
      <w:r w:rsidRPr="00917F55">
        <w:rPr>
          <w:sz w:val="10"/>
        </w:rPr>
        <w:t>hours</w:t>
      </w:r>
      <w:proofErr w:type="spellEnd"/>
      <w:r w:rsidRPr="00917F55">
        <w:rPr>
          <w:sz w:val="10"/>
        </w:rPr>
        <w:t xml:space="preserve"> than the artisan shop. With this higher productivity of factories, the artisan shop almost disappeared. In a later stage of the IR1, the generalized introduction of </w:t>
      </w:r>
      <w:r w:rsidRPr="0087285E">
        <w:rPr>
          <w:rStyle w:val="Emphasis"/>
        </w:rPr>
        <w:t>machines pushed further the deskilling process</w:t>
      </w:r>
      <w:r w:rsidRPr="00917F55">
        <w:rPr>
          <w:sz w:val="10"/>
        </w:rPr>
        <w:t xml:space="preserve"> by allowing the automation of many repetitive and routine tasks which were already performed by unskilled </w:t>
      </w:r>
      <w:proofErr w:type="gramStart"/>
      <w:r w:rsidRPr="00917F55">
        <w:rPr>
          <w:sz w:val="10"/>
        </w:rPr>
        <w:t>workers .</w:t>
      </w:r>
      <w:proofErr w:type="gramEnd"/>
      <w:r w:rsidRPr="00917F55">
        <w:rPr>
          <w:sz w:val="10"/>
        </w:rPr>
        <w:t xml:space="preserve"> </w:t>
      </w:r>
      <w:proofErr w:type="gramStart"/>
      <w:r w:rsidRPr="00917F55">
        <w:rPr>
          <w:sz w:val="10"/>
        </w:rPr>
        <w:t>As a consequence</w:t>
      </w:r>
      <w:proofErr w:type="gramEnd"/>
      <w:r w:rsidRPr="00917F55">
        <w:rPr>
          <w:sz w:val="10"/>
        </w:rPr>
        <w:t xml:space="preserve">, </w:t>
      </w:r>
      <w:r w:rsidRPr="0087285E">
        <w:rPr>
          <w:rStyle w:val="StyleUnderline"/>
        </w:rPr>
        <w:t>workers were relegated to execute ever simpler tasks</w:t>
      </w:r>
      <w:r w:rsidRPr="00917F55">
        <w:rPr>
          <w:sz w:val="10"/>
        </w:rPr>
        <w:t xml:space="preserve"> which depended on ever simpler skills. Notwithstanding, as the demand for labor at that time was intensive because of a </w:t>
      </w:r>
      <w:proofErr w:type="spellStart"/>
      <w:r w:rsidRPr="00917F55">
        <w:rPr>
          <w:sz w:val="10"/>
        </w:rPr>
        <w:t>fast</w:t>
      </w:r>
      <w:r w:rsidRPr="00917F55">
        <w:rPr>
          <w:sz w:val="10"/>
        </w:rPr>
        <w:t>growing</w:t>
      </w:r>
      <w:proofErr w:type="spellEnd"/>
      <w:r w:rsidRPr="00917F55">
        <w:rPr>
          <w:sz w:val="10"/>
        </w:rPr>
        <w:t xml:space="preserve"> industrial production, wages kept increasing. Frey and Osborne (2013) highlight that, in the end, the deskilling process favored the unskilled worker in detriment of the relatively skilled artisan.</w:t>
      </w:r>
      <w:r w:rsidR="00917F55" w:rsidRPr="00917F55">
        <w:rPr>
          <w:sz w:val="10"/>
        </w:rPr>
        <w:t xml:space="preserve"> </w:t>
      </w:r>
    </w:p>
    <w:p w14:paraId="383191C3" w14:textId="77777777" w:rsidR="00917F55" w:rsidRPr="00917F55" w:rsidRDefault="00253859" w:rsidP="00253859">
      <w:pPr>
        <w:rPr>
          <w:sz w:val="10"/>
        </w:rPr>
      </w:pPr>
      <w:r w:rsidRPr="00917F55">
        <w:rPr>
          <w:sz w:val="10"/>
        </w:rPr>
        <w:t xml:space="preserve">The deskilling of labor produced by technological developments was typical of the early history of capitalism and more restricted to the 19th century. In a superb book, Goldin and Katz (2008) argue that things changed in the IR2 era and the 20th century, when technological developments went </w:t>
      </w:r>
      <w:proofErr w:type="spellStart"/>
      <w:r w:rsidRPr="00917F55">
        <w:rPr>
          <w:sz w:val="10"/>
        </w:rPr>
        <w:t>hand</w:t>
      </w:r>
      <w:r w:rsidRPr="00917F55">
        <w:rPr>
          <w:sz w:val="10"/>
        </w:rPr>
        <w:t>in</w:t>
      </w:r>
      <w:r w:rsidRPr="00917F55">
        <w:rPr>
          <w:sz w:val="10"/>
        </w:rPr>
        <w:t>hand</w:t>
      </w:r>
      <w:proofErr w:type="spellEnd"/>
      <w:r w:rsidRPr="00917F55">
        <w:rPr>
          <w:sz w:val="10"/>
        </w:rPr>
        <w:t xml:space="preserve"> with the demand for educated workers as a result of </w:t>
      </w:r>
      <w:proofErr w:type="spellStart"/>
      <w:r w:rsidRPr="00917F55">
        <w:rPr>
          <w:sz w:val="10"/>
        </w:rPr>
        <w:t>capital</w:t>
      </w:r>
      <w:r w:rsidRPr="00917F55">
        <w:rPr>
          <w:sz w:val="10"/>
        </w:rPr>
        <w:t>skill</w:t>
      </w:r>
      <w:proofErr w:type="spellEnd"/>
      <w:r w:rsidRPr="00917F55">
        <w:rPr>
          <w:sz w:val="10"/>
        </w:rPr>
        <w:t xml:space="preserve"> </w:t>
      </w:r>
      <w:proofErr w:type="gramStart"/>
      <w:r w:rsidRPr="00917F55">
        <w:rPr>
          <w:sz w:val="10"/>
        </w:rPr>
        <w:t>complementarity .</w:t>
      </w:r>
      <w:proofErr w:type="gramEnd"/>
      <w:r w:rsidRPr="00917F55">
        <w:rPr>
          <w:sz w:val="10"/>
        </w:rPr>
        <w:t xml:space="preserve"> At the turn of the 20th century, with the increasing presence of the US leading the world economy and progressively surpassing Great Britain, the advent of electricity and the improvements in factory systems allowed production in large scale, as we noted above. However, it had the effect of bringing about complex management problems to the factory workplace that fostered the demand for more skilled labor. </w:t>
      </w:r>
      <w:r w:rsidRPr="0087285E">
        <w:rPr>
          <w:rStyle w:val="StyleUnderline"/>
        </w:rPr>
        <w:t>Skilled, blue-collar workers were demanded to operate and maintain the machines</w:t>
      </w:r>
      <w:r w:rsidRPr="00917F55">
        <w:rPr>
          <w:sz w:val="10"/>
        </w:rPr>
        <w:t xml:space="preserve">, while highly educated, </w:t>
      </w:r>
      <w:r w:rsidRPr="0087285E">
        <w:rPr>
          <w:rStyle w:val="StyleUnderline"/>
        </w:rPr>
        <w:t>white-collar ones were demanded to manage the factories</w:t>
      </w:r>
      <w:r w:rsidRPr="00917F55">
        <w:rPr>
          <w:sz w:val="10"/>
        </w:rPr>
        <w:t xml:space="preserve">. Also, the </w:t>
      </w:r>
      <w:r w:rsidRPr="0087285E">
        <w:rPr>
          <w:rStyle w:val="StyleUnderline"/>
        </w:rPr>
        <w:t>expansion of office workplaces</w:t>
      </w:r>
      <w:r w:rsidRPr="00917F55">
        <w:rPr>
          <w:sz w:val="10"/>
        </w:rPr>
        <w:t xml:space="preserve"> in urban centers and cities called the clerk worker to </w:t>
      </w:r>
      <w:r w:rsidRPr="0087285E">
        <w:rPr>
          <w:rStyle w:val="StyleUnderline"/>
        </w:rPr>
        <w:t>enter</w:t>
      </w:r>
      <w:r w:rsidRPr="00917F55">
        <w:rPr>
          <w:sz w:val="10"/>
        </w:rPr>
        <w:t xml:space="preserve"> the scene. Many </w:t>
      </w:r>
      <w:r w:rsidRPr="0087285E">
        <w:rPr>
          <w:rStyle w:val="StyleUnderline"/>
        </w:rPr>
        <w:t>skilled and highly educated worker</w:t>
      </w:r>
      <w:r w:rsidRPr="00917F55">
        <w:rPr>
          <w:sz w:val="10"/>
        </w:rPr>
        <w:t xml:space="preserve">s, like </w:t>
      </w:r>
      <w:r w:rsidRPr="0087285E">
        <w:rPr>
          <w:rStyle w:val="Emphasis"/>
        </w:rPr>
        <w:t>secretaries</w:t>
      </w:r>
      <w:r w:rsidRPr="00917F55">
        <w:rPr>
          <w:sz w:val="10"/>
        </w:rPr>
        <w:t xml:space="preserve">, </w:t>
      </w:r>
      <w:r w:rsidRPr="0087285E">
        <w:rPr>
          <w:rStyle w:val="Emphasis"/>
        </w:rPr>
        <w:t>cashiers</w:t>
      </w:r>
      <w:r w:rsidRPr="00917F55">
        <w:rPr>
          <w:sz w:val="10"/>
        </w:rPr>
        <w:t xml:space="preserve">, file </w:t>
      </w:r>
      <w:r w:rsidRPr="0087285E">
        <w:rPr>
          <w:rStyle w:val="Emphasis"/>
        </w:rPr>
        <w:t>clerks</w:t>
      </w:r>
      <w:r w:rsidRPr="00917F55">
        <w:rPr>
          <w:sz w:val="10"/>
        </w:rPr>
        <w:t xml:space="preserve">, </w:t>
      </w:r>
      <w:r w:rsidRPr="0087285E">
        <w:rPr>
          <w:rStyle w:val="Emphasis"/>
        </w:rPr>
        <w:t>bookkeepers</w:t>
      </w:r>
      <w:r w:rsidRPr="00917F55">
        <w:rPr>
          <w:sz w:val="10"/>
        </w:rPr>
        <w:t xml:space="preserve">, </w:t>
      </w:r>
      <w:r w:rsidRPr="0087285E">
        <w:rPr>
          <w:rStyle w:val="Emphasis"/>
        </w:rPr>
        <w:t>accountants</w:t>
      </w:r>
      <w:r w:rsidRPr="00917F55">
        <w:rPr>
          <w:sz w:val="10"/>
        </w:rPr>
        <w:t xml:space="preserve">, </w:t>
      </w:r>
      <w:r w:rsidRPr="0087285E">
        <w:rPr>
          <w:rStyle w:val="Emphasis"/>
        </w:rPr>
        <w:t>managers</w:t>
      </w:r>
      <w:r w:rsidRPr="00917F55">
        <w:rPr>
          <w:sz w:val="10"/>
        </w:rPr>
        <w:t xml:space="preserve">, </w:t>
      </w:r>
      <w:r w:rsidRPr="0087285E">
        <w:rPr>
          <w:rStyle w:val="Emphasis"/>
        </w:rPr>
        <w:t>lawyers</w:t>
      </w:r>
      <w:r w:rsidRPr="00917F55">
        <w:rPr>
          <w:sz w:val="10"/>
        </w:rPr>
        <w:t xml:space="preserve">, and </w:t>
      </w:r>
      <w:r w:rsidRPr="0087285E">
        <w:rPr>
          <w:rStyle w:val="Emphasis"/>
        </w:rPr>
        <w:t>engineers</w:t>
      </w:r>
      <w:r w:rsidRPr="00917F55">
        <w:rPr>
          <w:sz w:val="10"/>
        </w:rPr>
        <w:t xml:space="preserve"> </w:t>
      </w:r>
      <w:r w:rsidRPr="0087285E">
        <w:rPr>
          <w:rStyle w:val="StyleUnderline"/>
        </w:rPr>
        <w:t>saw a boom</w:t>
      </w:r>
      <w:r w:rsidRPr="00917F55">
        <w:rPr>
          <w:sz w:val="10"/>
        </w:rPr>
        <w:t xml:space="preserve"> in the demand for their services. In the US, as a result of earlier developments in education and particularly in the higher education system with the Morrill Acts of 1862 and 1890, the supply of clerk workers was able to respond fast to the increase in demand, at the point of making the wage differentials between clerks and production workers to </w:t>
      </w:r>
      <w:proofErr w:type="gramStart"/>
      <w:r w:rsidRPr="00917F55">
        <w:rPr>
          <w:sz w:val="10"/>
        </w:rPr>
        <w:t>narrow .</w:t>
      </w:r>
      <w:proofErr w:type="gramEnd"/>
      <w:r w:rsidRPr="00917F55">
        <w:rPr>
          <w:sz w:val="10"/>
        </w:rPr>
        <w:t xml:space="preserve"> </w:t>
      </w:r>
    </w:p>
    <w:p w14:paraId="2FF9FF35" w14:textId="3CE855D5" w:rsidR="00253859" w:rsidRPr="00917F55" w:rsidRDefault="00253859" w:rsidP="00253859">
      <w:pPr>
        <w:rPr>
          <w:sz w:val="10"/>
        </w:rPr>
      </w:pPr>
      <w:r w:rsidRPr="00917F55">
        <w:rPr>
          <w:sz w:val="10"/>
        </w:rPr>
        <w:t xml:space="preserve">The IR3 era, which started after WW2, witnessed the rise of the digital computer and the growing incorporation of information technology (IT) in economic activities. In industrial production, IT was overwhelmingly important in the adoption of </w:t>
      </w:r>
      <w:proofErr w:type="spellStart"/>
      <w:r w:rsidRPr="00917F55">
        <w:rPr>
          <w:sz w:val="10"/>
        </w:rPr>
        <w:t>computer</w:t>
      </w:r>
      <w:r w:rsidRPr="00917F55">
        <w:rPr>
          <w:sz w:val="10"/>
        </w:rPr>
        <w:t>controlled</w:t>
      </w:r>
      <w:proofErr w:type="spellEnd"/>
      <w:r w:rsidRPr="00917F55">
        <w:rPr>
          <w:sz w:val="10"/>
        </w:rPr>
        <w:t xml:space="preserve"> machinery/equipment and eventually of robots. The first robot was introduced in factory production by General Motors in 1961. The automation of job tasks usually performed by production workers was massive within this process, at the point of inducing President Lindon Johnson to create a commission in 1964 to study and recommend solutions to the problem (Author 2015b). However, the incorporation of IT produced its most disruptive effects over job tasks in clerical activities. There have been mainly two kinds of effects: automation of clerical activities and enhanced </w:t>
      </w:r>
      <w:proofErr w:type="spellStart"/>
      <w:r w:rsidRPr="00917F55">
        <w:rPr>
          <w:sz w:val="10"/>
        </w:rPr>
        <w:t>computer</w:t>
      </w:r>
      <w:r w:rsidRPr="00917F55">
        <w:rPr>
          <w:sz w:val="10"/>
        </w:rPr>
        <w:t>skill</w:t>
      </w:r>
      <w:proofErr w:type="spellEnd"/>
      <w:r w:rsidRPr="00917F55">
        <w:rPr>
          <w:sz w:val="10"/>
        </w:rPr>
        <w:t xml:space="preserve"> complementarity. In the 1970s and 1980s, computer development was fast, starting from large mainframe computers and then moving to desktop and notebook personal microcomputers. Stemming from computer’s falling prices and escalating processing power, such a process made a large number of clerical activities to vanish or almost </w:t>
      </w:r>
      <w:proofErr w:type="gramStart"/>
      <w:r w:rsidRPr="00917F55">
        <w:rPr>
          <w:sz w:val="10"/>
        </w:rPr>
        <w:t>disappear:</w:t>
      </w:r>
      <w:proofErr w:type="gramEnd"/>
      <w:r w:rsidRPr="00917F55">
        <w:rPr>
          <w:sz w:val="10"/>
        </w:rPr>
        <w:t xml:space="preserve"> telephone operators, bank tellers, file clerks, and secretaries were the most affected. </w:t>
      </w:r>
    </w:p>
    <w:p w14:paraId="771F5D38" w14:textId="41DD1EB3" w:rsidR="00253859" w:rsidRPr="00917F55" w:rsidRDefault="00253859" w:rsidP="00253859">
      <w:pPr>
        <w:rPr>
          <w:sz w:val="10"/>
        </w:rPr>
      </w:pPr>
      <w:r w:rsidRPr="00917F55">
        <w:rPr>
          <w:sz w:val="10"/>
        </w:rPr>
        <w:t xml:space="preserve">On another hand, the destruction of such activities gave way to system’s analysts, computer programmers, and other </w:t>
      </w:r>
      <w:proofErr w:type="spellStart"/>
      <w:r w:rsidRPr="00917F55">
        <w:rPr>
          <w:sz w:val="10"/>
        </w:rPr>
        <w:t>computer</w:t>
      </w:r>
      <w:r w:rsidRPr="00917F55">
        <w:rPr>
          <w:sz w:val="10"/>
        </w:rPr>
        <w:t>skilled</w:t>
      </w:r>
      <w:proofErr w:type="spellEnd"/>
      <w:r w:rsidRPr="00917F55">
        <w:rPr>
          <w:sz w:val="10"/>
        </w:rPr>
        <w:t xml:space="preserve"> workers that were able to operate office software like word processors, spreadsheet calculators, and database managers. Therefore, instead of simply finishing other clerical activities (like in the case of automation), this </w:t>
      </w:r>
      <w:r w:rsidRPr="0087285E">
        <w:rPr>
          <w:rStyle w:val="StyleUnderline"/>
        </w:rPr>
        <w:t>complementarity between computers and human skills gave birth to new kinds of jobs.</w:t>
      </w:r>
      <w:r w:rsidR="00917F55" w:rsidRPr="00917F55">
        <w:rPr>
          <w:sz w:val="10"/>
        </w:rPr>
        <w:t xml:space="preserve"> </w:t>
      </w:r>
    </w:p>
    <w:p w14:paraId="1708BD95" w14:textId="33A5C30A" w:rsidR="00253859" w:rsidRPr="00917F55" w:rsidRDefault="00253859" w:rsidP="00253859">
      <w:pPr>
        <w:rPr>
          <w:sz w:val="10"/>
        </w:rPr>
      </w:pPr>
      <w:r w:rsidRPr="00917F55">
        <w:rPr>
          <w:sz w:val="10"/>
        </w:rPr>
        <w:t xml:space="preserve">In addition, a sandglass effect over the composition of employment has developed, with the increase in the shares of unskilled and highly skilled workers and the decrease in the share of skilled, blue-collar workers (Author 2015a and 2015b). This sandglass effect is usually referred to in the literature as “job polarization”. As labor markets kept expanding in the last three decades of the 20th century, jointly with job polarization an increasing demand for highly educated workers accompanied the increasing use of IT. Author, Levy, and </w:t>
      </w:r>
      <w:proofErr w:type="spellStart"/>
      <w:r w:rsidRPr="00917F55">
        <w:rPr>
          <w:sz w:val="10"/>
        </w:rPr>
        <w:t>Murname</w:t>
      </w:r>
      <w:proofErr w:type="spellEnd"/>
      <w:r w:rsidRPr="00917F55">
        <w:rPr>
          <w:sz w:val="10"/>
        </w:rPr>
        <w:t xml:space="preserve"> (2003) developed an interesting study on the causes of this empirically verified correlation between IT and demand for highly educated labor. They were concerned with the question: What computers do and what people do with computers that translate into demand for more </w:t>
      </w:r>
      <w:proofErr w:type="spellStart"/>
      <w:r w:rsidRPr="00917F55">
        <w:rPr>
          <w:sz w:val="10"/>
        </w:rPr>
        <w:t>human</w:t>
      </w:r>
      <w:r w:rsidRPr="00917F55">
        <w:rPr>
          <w:sz w:val="10"/>
        </w:rPr>
        <w:t>skills</w:t>
      </w:r>
      <w:proofErr w:type="spellEnd"/>
      <w:r w:rsidRPr="00917F55">
        <w:rPr>
          <w:sz w:val="10"/>
        </w:rPr>
        <w:t xml:space="preserve"> in jobs? In the search for an answer, they worked out a simple model based on two criteria for classifying human labor tasks. The first criterion sets down that a task can be manual or cognitive, with the latter meaning a task that involves analytic </w:t>
      </w:r>
      <w:proofErr w:type="spellStart"/>
      <w:r w:rsidRPr="00917F55">
        <w:rPr>
          <w:sz w:val="10"/>
        </w:rPr>
        <w:t>problem</w:t>
      </w:r>
      <w:r w:rsidRPr="00917F55">
        <w:rPr>
          <w:sz w:val="10"/>
        </w:rPr>
        <w:t>solving</w:t>
      </w:r>
      <w:proofErr w:type="spellEnd"/>
      <w:r w:rsidRPr="00917F55">
        <w:rPr>
          <w:sz w:val="10"/>
        </w:rPr>
        <w:t xml:space="preserve"> and/or complex human interaction. The second criterion sets down that a task can be routine, in the sense that there are explicit rules regarding how to perform the task, or non-routine, in the sense that the rules involved in undertaking the task are known only </w:t>
      </w:r>
      <w:proofErr w:type="gramStart"/>
      <w:r w:rsidRPr="00917F55">
        <w:rPr>
          <w:sz w:val="10"/>
        </w:rPr>
        <w:t>tacitly .</w:t>
      </w:r>
      <w:proofErr w:type="gramEnd"/>
      <w:r w:rsidR="00917F55" w:rsidRPr="00917F55">
        <w:rPr>
          <w:sz w:val="10"/>
        </w:rPr>
        <w:t xml:space="preserve"> </w:t>
      </w:r>
    </w:p>
    <w:p w14:paraId="6DF45FA6" w14:textId="77777777" w:rsidR="00253859" w:rsidRPr="00917F55" w:rsidRDefault="00253859" w:rsidP="00253859">
      <w:pPr>
        <w:rPr>
          <w:sz w:val="10"/>
        </w:rPr>
      </w:pPr>
      <w:r w:rsidRPr="00917F55">
        <w:rPr>
          <w:sz w:val="10"/>
        </w:rPr>
        <w:t xml:space="preserve">They concluded that computers </w:t>
      </w:r>
      <w:proofErr w:type="gramStart"/>
      <w:r w:rsidRPr="00917F55">
        <w:rPr>
          <w:sz w:val="10"/>
        </w:rPr>
        <w:t>can</w:t>
      </w:r>
      <w:proofErr w:type="gramEnd"/>
      <w:r w:rsidRPr="00917F55">
        <w:rPr>
          <w:sz w:val="10"/>
        </w:rPr>
        <w:t xml:space="preserve"> substitute for workers with advantages in those tasks that are routine, either manual or cognitive. </w:t>
      </w:r>
      <w:proofErr w:type="gramStart"/>
      <w:r w:rsidRPr="00917F55">
        <w:rPr>
          <w:sz w:val="10"/>
        </w:rPr>
        <w:t>With regard to</w:t>
      </w:r>
      <w:proofErr w:type="gramEnd"/>
      <w:r w:rsidRPr="00917F55">
        <w:rPr>
          <w:sz w:val="10"/>
        </w:rPr>
        <w:t xml:space="preserve"> tasks that are non-routine, computers are very limited to substitute for human workers in the case of manual tasks but have strong complementarities in the case of cognitive tasks. These conclusions are illustrated in chart 1, which reproduces with some modifications table 1 of Author, Levy, and </w:t>
      </w:r>
      <w:proofErr w:type="spellStart"/>
      <w:r w:rsidRPr="00917F55">
        <w:rPr>
          <w:sz w:val="10"/>
        </w:rPr>
        <w:t>Murname</w:t>
      </w:r>
      <w:proofErr w:type="spellEnd"/>
      <w:r w:rsidRPr="00917F55">
        <w:rPr>
          <w:sz w:val="10"/>
        </w:rPr>
        <w:t xml:space="preserve"> (2003). With computer prices falling precipitously from 1970 to 2002, they concluded that industries whose labor input was intensive in routine tasks content invested much in computer technology to substitute for workers, while industries intensive in non-routine task content also invested in computer technology but to complement human labor. Thus, the strong complementarity was likely the major factor behind the increased demand, empirically observed, for highly educated labor. Note that, along with the limited substitution of computers for human labor in </w:t>
      </w:r>
      <w:proofErr w:type="spellStart"/>
      <w:r w:rsidRPr="00917F55">
        <w:rPr>
          <w:sz w:val="10"/>
        </w:rPr>
        <w:t>non</w:t>
      </w:r>
      <w:r w:rsidRPr="00917F55">
        <w:rPr>
          <w:sz w:val="10"/>
        </w:rPr>
        <w:t>routine</w:t>
      </w:r>
      <w:proofErr w:type="spellEnd"/>
      <w:r w:rsidRPr="00917F55">
        <w:rPr>
          <w:sz w:val="10"/>
        </w:rPr>
        <w:t xml:space="preserve"> manual tasks, their approach can also explain the phenomenon of job polarization. </w:t>
      </w:r>
    </w:p>
    <w:p w14:paraId="36BCC8A1" w14:textId="77777777" w:rsidR="00253859" w:rsidRPr="00917F55" w:rsidRDefault="00253859" w:rsidP="00253859">
      <w:pPr>
        <w:rPr>
          <w:sz w:val="10"/>
        </w:rPr>
      </w:pPr>
      <w:r w:rsidRPr="00917F55">
        <w:rPr>
          <w:sz w:val="10"/>
        </w:rPr>
        <w:t xml:space="preserve">Chart 1: Computer versus human skill in labor tasks </w:t>
      </w:r>
    </w:p>
    <w:p w14:paraId="06BBDFBC" w14:textId="3D855770" w:rsidR="00253859" w:rsidRPr="00917F55" w:rsidRDefault="00253859" w:rsidP="00253859">
      <w:pPr>
        <w:rPr>
          <w:sz w:val="10"/>
        </w:rPr>
      </w:pPr>
      <w:r w:rsidRPr="00917F55">
        <w:rPr>
          <w:sz w:val="10"/>
        </w:rPr>
        <w:t>Type of Task</w:t>
      </w:r>
      <w:r w:rsidR="00917F55" w:rsidRPr="00917F55">
        <w:rPr>
          <w:sz w:val="10"/>
        </w:rPr>
        <w:t xml:space="preserve"> </w:t>
      </w:r>
      <w:r w:rsidRPr="00917F55">
        <w:rPr>
          <w:sz w:val="10"/>
        </w:rPr>
        <w:t>Routine</w:t>
      </w:r>
      <w:r w:rsidR="00917F55" w:rsidRPr="00917F55">
        <w:rPr>
          <w:sz w:val="10"/>
        </w:rPr>
        <w:t xml:space="preserve"> </w:t>
      </w:r>
      <w:proofErr w:type="spellStart"/>
      <w:r w:rsidRPr="00917F55">
        <w:rPr>
          <w:sz w:val="10"/>
        </w:rPr>
        <w:t>Non</w:t>
      </w:r>
      <w:r w:rsidRPr="00917F55">
        <w:rPr>
          <w:sz w:val="10"/>
        </w:rPr>
        <w:t>routine</w:t>
      </w:r>
      <w:proofErr w:type="spellEnd"/>
      <w:r w:rsidRPr="00917F55">
        <w:rPr>
          <w:sz w:val="10"/>
        </w:rPr>
        <w:t xml:space="preserve"> </w:t>
      </w:r>
    </w:p>
    <w:p w14:paraId="3C519D5D" w14:textId="16562F5E" w:rsidR="00253859" w:rsidRPr="00917F55" w:rsidRDefault="00253859" w:rsidP="00253859">
      <w:pPr>
        <w:rPr>
          <w:sz w:val="10"/>
        </w:rPr>
      </w:pPr>
      <w:r w:rsidRPr="00917F55">
        <w:rPr>
          <w:sz w:val="10"/>
        </w:rPr>
        <w:t>Manual</w:t>
      </w:r>
      <w:r w:rsidR="00917F55" w:rsidRPr="00917F55">
        <w:rPr>
          <w:sz w:val="10"/>
        </w:rPr>
        <w:t xml:space="preserve"> </w:t>
      </w:r>
      <w:r w:rsidRPr="00917F55">
        <w:rPr>
          <w:sz w:val="10"/>
        </w:rPr>
        <w:t>Substantial substitution</w:t>
      </w:r>
      <w:r w:rsidR="00917F55" w:rsidRPr="00917F55">
        <w:rPr>
          <w:sz w:val="10"/>
        </w:rPr>
        <w:t xml:space="preserve"> </w:t>
      </w:r>
      <w:r w:rsidRPr="00917F55">
        <w:rPr>
          <w:sz w:val="10"/>
        </w:rPr>
        <w:t xml:space="preserve">Limited substitution or complementarity </w:t>
      </w:r>
    </w:p>
    <w:p w14:paraId="2B7CCF47" w14:textId="70934454" w:rsidR="00253859" w:rsidRPr="00917F55" w:rsidRDefault="00253859" w:rsidP="00253859">
      <w:pPr>
        <w:rPr>
          <w:sz w:val="10"/>
        </w:rPr>
      </w:pPr>
      <w:r w:rsidRPr="00917F55">
        <w:rPr>
          <w:sz w:val="10"/>
        </w:rPr>
        <w:t>Cognitive*</w:t>
      </w:r>
      <w:r w:rsidR="00917F55" w:rsidRPr="00917F55">
        <w:rPr>
          <w:sz w:val="10"/>
        </w:rPr>
        <w:t xml:space="preserve"> </w:t>
      </w:r>
      <w:r w:rsidRPr="00917F55">
        <w:rPr>
          <w:sz w:val="10"/>
        </w:rPr>
        <w:t>Substantial substitution</w:t>
      </w:r>
      <w:r w:rsidR="00917F55" w:rsidRPr="00917F55">
        <w:rPr>
          <w:sz w:val="10"/>
        </w:rPr>
        <w:t xml:space="preserve"> </w:t>
      </w:r>
      <w:r w:rsidRPr="00917F55">
        <w:rPr>
          <w:sz w:val="10"/>
        </w:rPr>
        <w:t xml:space="preserve">Strong complementarities </w:t>
      </w:r>
    </w:p>
    <w:p w14:paraId="1F387AB2" w14:textId="77777777" w:rsidR="00917F55" w:rsidRPr="00917F55" w:rsidRDefault="00253859" w:rsidP="00253859">
      <w:pPr>
        <w:rPr>
          <w:sz w:val="10"/>
        </w:rPr>
      </w:pPr>
      <w:r w:rsidRPr="00917F55">
        <w:rPr>
          <w:sz w:val="10"/>
        </w:rPr>
        <w:t xml:space="preserve">Source: Adapted from Author, Levy, and </w:t>
      </w:r>
      <w:proofErr w:type="spellStart"/>
      <w:r w:rsidRPr="00917F55">
        <w:rPr>
          <w:sz w:val="10"/>
        </w:rPr>
        <w:t>Murname</w:t>
      </w:r>
      <w:proofErr w:type="spellEnd"/>
      <w:r w:rsidRPr="00917F55">
        <w:rPr>
          <w:sz w:val="10"/>
        </w:rPr>
        <w:t xml:space="preserve"> (2003), Table 1. * Regards </w:t>
      </w:r>
      <w:proofErr w:type="spellStart"/>
      <w:r w:rsidRPr="00917F55">
        <w:rPr>
          <w:sz w:val="10"/>
        </w:rPr>
        <w:t>problem</w:t>
      </w:r>
      <w:r w:rsidRPr="00917F55">
        <w:rPr>
          <w:sz w:val="10"/>
        </w:rPr>
        <w:t>solving</w:t>
      </w:r>
      <w:proofErr w:type="spellEnd"/>
      <w:r w:rsidRPr="00917F55">
        <w:rPr>
          <w:sz w:val="10"/>
        </w:rPr>
        <w:t xml:space="preserve"> (or analytic) and complex communication (interactive) tasks. </w:t>
      </w:r>
    </w:p>
    <w:p w14:paraId="01A8404D" w14:textId="1046C015" w:rsidR="00917F55" w:rsidRDefault="00253859" w:rsidP="00253859">
      <w:pPr>
        <w:rPr>
          <w:sz w:val="10"/>
        </w:rPr>
      </w:pPr>
      <w:r w:rsidRPr="00917F55">
        <w:rPr>
          <w:sz w:val="10"/>
        </w:rPr>
        <w:t xml:space="preserve">Author, Levy, and </w:t>
      </w:r>
      <w:proofErr w:type="spellStart"/>
      <w:r w:rsidRPr="00917F55">
        <w:rPr>
          <w:sz w:val="10"/>
        </w:rPr>
        <w:t>Murname</w:t>
      </w:r>
      <w:proofErr w:type="spellEnd"/>
      <w:r w:rsidRPr="00917F55">
        <w:rPr>
          <w:sz w:val="10"/>
        </w:rPr>
        <w:t xml:space="preserve"> (2003) identified the presence or absence of explicit rules within tasks (what defines them as routine or non-routine) as the key component to understanding how computer technology had produced a </w:t>
      </w:r>
      <w:proofErr w:type="spellStart"/>
      <w:r w:rsidRPr="00917F55">
        <w:rPr>
          <w:sz w:val="10"/>
        </w:rPr>
        <w:t>skill</w:t>
      </w:r>
      <w:r w:rsidRPr="00917F55">
        <w:rPr>
          <w:sz w:val="10"/>
        </w:rPr>
        <w:t>bias</w:t>
      </w:r>
      <w:proofErr w:type="spellEnd"/>
      <w:r w:rsidRPr="00917F55">
        <w:rPr>
          <w:sz w:val="10"/>
        </w:rPr>
        <w:t xml:space="preserve"> content in labor demand. The authors concluded that IT would keep substituting for skilled workers on manual and cognitive tasks that are routine because the availability of explicit rules allows to computer code these kinds of tasks. In the case of nonroutine tasks, and they cited </w:t>
      </w:r>
      <w:proofErr w:type="gramStart"/>
      <w:r w:rsidRPr="00917F55">
        <w:rPr>
          <w:sz w:val="10"/>
        </w:rPr>
        <w:t>in particular as</w:t>
      </w:r>
      <w:proofErr w:type="gramEnd"/>
      <w:r w:rsidRPr="00917F55">
        <w:rPr>
          <w:sz w:val="10"/>
        </w:rPr>
        <w:t xml:space="preserve"> examples the activities of truck driving and handwriting cuff, IT would hardly substitute for human labor. Frey and Osborne (2013), just ten years later, observe that AI developments applied to IT were successful in creating a driverless car and in developing computer programs able to read handwriting cuff. Therefore, the recent AI developments are allowing that IT invades the group of </w:t>
      </w:r>
      <w:proofErr w:type="spellStart"/>
      <w:r w:rsidRPr="00917F55">
        <w:rPr>
          <w:sz w:val="10"/>
        </w:rPr>
        <w:t>non</w:t>
      </w:r>
      <w:r w:rsidRPr="00917F55">
        <w:rPr>
          <w:sz w:val="10"/>
        </w:rPr>
        <w:t>routine</w:t>
      </w:r>
      <w:proofErr w:type="spellEnd"/>
      <w:r w:rsidRPr="00917F55">
        <w:rPr>
          <w:sz w:val="10"/>
        </w:rPr>
        <w:t xml:space="preserve"> </w:t>
      </w:r>
      <w:proofErr w:type="gramStart"/>
      <w:r w:rsidRPr="00917F55">
        <w:rPr>
          <w:sz w:val="10"/>
        </w:rPr>
        <w:t>tasks .</w:t>
      </w:r>
      <w:proofErr w:type="gramEnd"/>
      <w:r w:rsidRPr="00917F55">
        <w:rPr>
          <w:sz w:val="10"/>
        </w:rPr>
        <w:t xml:space="preserve"> In their study, Frey and Osborne (2013) also developed a statistical model to compute the chance that, in the next two decades, each occupation in a set with 702 occupations will be computerized in the </w:t>
      </w:r>
      <w:proofErr w:type="gramStart"/>
      <w:r w:rsidRPr="00917F55">
        <w:rPr>
          <w:sz w:val="10"/>
        </w:rPr>
        <w:t>US .</w:t>
      </w:r>
      <w:proofErr w:type="gramEnd"/>
      <w:r w:rsidRPr="00917F55">
        <w:rPr>
          <w:sz w:val="10"/>
        </w:rPr>
        <w:t xml:space="preserve"> They obtained a figure of 47% for the share of job occupations that are to disappear. In order to understand why the recent IT </w:t>
      </w:r>
      <w:proofErr w:type="gramStart"/>
      <w:r w:rsidRPr="00917F55">
        <w:rPr>
          <w:sz w:val="10"/>
        </w:rPr>
        <w:t>developments</w:t>
      </w:r>
      <w:proofErr w:type="gramEnd"/>
      <w:r w:rsidRPr="00917F55">
        <w:rPr>
          <w:sz w:val="10"/>
        </w:rPr>
        <w:t xml:space="preserve"> threaten to substitute for highly educated labor even in the case of </w:t>
      </w:r>
      <w:proofErr w:type="spellStart"/>
      <w:r w:rsidRPr="00917F55">
        <w:rPr>
          <w:sz w:val="10"/>
        </w:rPr>
        <w:t>non</w:t>
      </w:r>
      <w:r w:rsidRPr="00917F55">
        <w:rPr>
          <w:sz w:val="10"/>
        </w:rPr>
        <w:t>routine</w:t>
      </w:r>
      <w:proofErr w:type="spellEnd"/>
      <w:r w:rsidRPr="00917F55">
        <w:rPr>
          <w:sz w:val="10"/>
        </w:rPr>
        <w:t xml:space="preserve"> tasks, we have to place focus on some particularities of advancing AI technology. </w:t>
      </w:r>
    </w:p>
    <w:p w14:paraId="60DB7DF4" w14:textId="77777777" w:rsidR="00543EC8" w:rsidRDefault="00543EC8" w:rsidP="00543EC8">
      <w:pPr>
        <w:pStyle w:val="Heading4"/>
      </w:pPr>
      <w:r>
        <w:t xml:space="preserve">The movement of the masses is the driving force behind change </w:t>
      </w:r>
    </w:p>
    <w:p w14:paraId="5F7BEDC7" w14:textId="77777777" w:rsidR="00543EC8" w:rsidRPr="00917F55" w:rsidRDefault="00543EC8" w:rsidP="00543EC8">
      <w:r w:rsidRPr="00253859">
        <w:rPr>
          <w:rStyle w:val="Style13ptBold"/>
        </w:rPr>
        <w:t>Mattos 20</w:t>
      </w:r>
      <w:r>
        <w:t xml:space="preserve"> - </w:t>
      </w:r>
      <w:proofErr w:type="spellStart"/>
      <w:r>
        <w:t>Departamento</w:t>
      </w:r>
      <w:proofErr w:type="spellEnd"/>
      <w:r>
        <w:t xml:space="preserve"> de Economia </w:t>
      </w:r>
      <w:proofErr w:type="spellStart"/>
      <w:r>
        <w:t>Universidade</w:t>
      </w:r>
      <w:proofErr w:type="spellEnd"/>
      <w:r>
        <w:t xml:space="preserve"> Federal de Juiz de Fora Juiz de Fora, Brazil [</w:t>
      </w:r>
      <w:proofErr w:type="spellStart"/>
      <w:r w:rsidRPr="00253859">
        <w:rPr>
          <w:u w:val="single"/>
        </w:rPr>
        <w:t>Rogério</w:t>
      </w:r>
      <w:proofErr w:type="spellEnd"/>
      <w:r w:rsidRPr="00253859">
        <w:rPr>
          <w:u w:val="single"/>
        </w:rPr>
        <w:t xml:space="preserve"> Silva de Mattos</w:t>
      </w:r>
      <w:r>
        <w:t xml:space="preserve">---DSc. in Decision Support Methods (2000), MSc. in Economics (1989), both by </w:t>
      </w:r>
      <w:proofErr w:type="spellStart"/>
      <w:r>
        <w:t>Pontifícia</w:t>
      </w:r>
      <w:proofErr w:type="spellEnd"/>
      <w:r>
        <w:t xml:space="preserve"> </w:t>
      </w:r>
      <w:proofErr w:type="spellStart"/>
      <w:r>
        <w:t>Universidade</w:t>
      </w:r>
      <w:proofErr w:type="spellEnd"/>
      <w:r>
        <w:t xml:space="preserve"> </w:t>
      </w:r>
      <w:proofErr w:type="spellStart"/>
      <w:r>
        <w:t>Católica</w:t>
      </w:r>
      <w:proofErr w:type="spellEnd"/>
      <w:r>
        <w:t xml:space="preserve"> do Rio de Janeiro, and BSc. in Economics by </w:t>
      </w:r>
      <w:proofErr w:type="spellStart"/>
      <w:r>
        <w:t>Universidade</w:t>
      </w:r>
      <w:proofErr w:type="spellEnd"/>
      <w:r>
        <w:t xml:space="preserve"> Federal do Rio de Janeiro (1984), 9 March 2020, </w:t>
      </w:r>
      <w:r>
        <w:rPr>
          <w:i/>
          <w:iCs/>
        </w:rPr>
        <w:t>Hal Open Science</w:t>
      </w:r>
      <w:r>
        <w:t xml:space="preserve">, “Artificial Intelligence, Historical Materialism, and close enough to a jobless society”, </w:t>
      </w:r>
      <w:hyperlink r:id="rId132" w:history="1">
        <w:r w:rsidRPr="00CC35B4">
          <w:rPr>
            <w:rStyle w:val="Hyperlink"/>
          </w:rPr>
          <w:t>https://hal.archives-ouvertes.fr/hal-02502178</w:t>
        </w:r>
      </w:hyperlink>
      <w:r>
        <w:t>]</w:t>
      </w:r>
    </w:p>
    <w:p w14:paraId="305DD9F7" w14:textId="77777777" w:rsidR="00543EC8" w:rsidRPr="00917F55" w:rsidRDefault="00543EC8" w:rsidP="00543EC8">
      <w:pPr>
        <w:rPr>
          <w:sz w:val="10"/>
        </w:rPr>
      </w:pPr>
      <w:r w:rsidRPr="00917F55">
        <w:rPr>
          <w:sz w:val="10"/>
        </w:rPr>
        <w:t xml:space="preserve">There seems to be a wide consensus among economists and social scientists that </w:t>
      </w:r>
      <w:r w:rsidRPr="003E33D2">
        <w:rPr>
          <w:rStyle w:val="StyleUnderline"/>
        </w:rPr>
        <w:t>HC</w:t>
      </w:r>
      <w:r w:rsidRPr="00917F55">
        <w:rPr>
          <w:sz w:val="10"/>
        </w:rPr>
        <w:t xml:space="preserve"> was, and still </w:t>
      </w:r>
      <w:r w:rsidRPr="003E33D2">
        <w:rPr>
          <w:rStyle w:val="StyleUnderline"/>
        </w:rPr>
        <w:t>is</w:t>
      </w:r>
      <w:r w:rsidRPr="00917F55">
        <w:rPr>
          <w:sz w:val="10"/>
        </w:rPr>
        <w:t xml:space="preserve">, </w:t>
      </w:r>
      <w:r w:rsidRPr="003E33D2">
        <w:rPr>
          <w:rStyle w:val="Emphasis"/>
        </w:rPr>
        <w:t>the major force behind technology, innovation, and economic growth</w:t>
      </w:r>
      <w:r w:rsidRPr="00917F55">
        <w:rPr>
          <w:sz w:val="10"/>
        </w:rPr>
        <w:t xml:space="preserve">. More than fixed capital and labor, HC is seen as responsible for the remarkable increase in total factor productivity (TFP) displayed by capitalist economies during the 20th century (Goldin and Katz 2008). In the 1950s, economist </w:t>
      </w:r>
      <w:proofErr w:type="spellStart"/>
      <w:r w:rsidRPr="00917F55">
        <w:rPr>
          <w:sz w:val="10"/>
        </w:rPr>
        <w:t>Abramovitz</w:t>
      </w:r>
      <w:proofErr w:type="spellEnd"/>
      <w:r w:rsidRPr="00917F55">
        <w:rPr>
          <w:sz w:val="10"/>
        </w:rPr>
        <w:t xml:space="preserve"> (1956) discovered that the increase of US output along 1870 to 1950 had been faster than the increases in fixed capital and labor. Later, as many economists attributed this phenomenon to HC, the concept gained prominence in the scholarly literature and the society at large. Whilst economists have always recognized that HC resulted from cognitive abilities and skills, it seems they have ascribed secondary importance to </w:t>
      </w:r>
      <w:proofErr w:type="gramStart"/>
      <w:r w:rsidRPr="00917F55">
        <w:rPr>
          <w:sz w:val="10"/>
        </w:rPr>
        <w:t>these .</w:t>
      </w:r>
      <w:proofErr w:type="gramEnd"/>
      <w:r w:rsidRPr="00917F55">
        <w:rPr>
          <w:sz w:val="10"/>
        </w:rPr>
        <w:t xml:space="preserve"> We argue that the core component of HC is comprised by the THS because these are responsible to endow HC with its capacity to be developed and improved. Hereafter, we’ll prefer using the expression THS whenever we need to refer to HC. </w:t>
      </w:r>
    </w:p>
    <w:p w14:paraId="1B7F9713" w14:textId="77777777" w:rsidR="00543EC8" w:rsidRPr="00917F55" w:rsidRDefault="00543EC8" w:rsidP="00543EC8">
      <w:pPr>
        <w:rPr>
          <w:sz w:val="10"/>
        </w:rPr>
      </w:pPr>
      <w:r w:rsidRPr="00917F55">
        <w:rPr>
          <w:sz w:val="10"/>
        </w:rPr>
        <w:t xml:space="preserve">Hitherto, the THS have provided human workers with great advantages over machines and software to perform non routine tasks. As we mentioned before, by the early 20th century, despite persistent efforts of capitalist firms to substitute fixed capital for human labor (automation), the deskilling process crashed into the complexities of producing goods and services to mass consumption and the expansion of cities (urbanization). To deal with such challenges of the IR2, fixed capital and technology were important but far from sufficient. What made the difference was not exactly HC, the supply of which was rapidly increasing because of the American pioneering efforts in education. Our present-day knowledge about the human brain's processing of information allows that we risk a different interpretation: The THS were in a sense the most sophisticated "technology" available at the time. Yet a natural and biological one, the THS empowered humans to perform </w:t>
      </w:r>
      <w:proofErr w:type="spellStart"/>
      <w:r w:rsidRPr="00917F55">
        <w:rPr>
          <w:sz w:val="10"/>
        </w:rPr>
        <w:t>non</w:t>
      </w:r>
      <w:r w:rsidRPr="00917F55">
        <w:rPr>
          <w:sz w:val="10"/>
        </w:rPr>
        <w:t>routine</w:t>
      </w:r>
      <w:proofErr w:type="spellEnd"/>
      <w:r w:rsidRPr="00917F55">
        <w:rPr>
          <w:sz w:val="10"/>
        </w:rPr>
        <w:t xml:space="preserve"> tasks involved in machine operation and maintenance, factory management, and a wide range of clerical work activities. In other words, the THS fitted uniquely to the non-routine job tasks demanded by the IR2 and thereby were pivotal to allowing capitalism’s development from that stage </w:t>
      </w:r>
      <w:proofErr w:type="gramStart"/>
      <w:r w:rsidRPr="00917F55">
        <w:rPr>
          <w:sz w:val="10"/>
        </w:rPr>
        <w:t>on .</w:t>
      </w:r>
      <w:proofErr w:type="gramEnd"/>
      <w:r w:rsidRPr="00917F55">
        <w:rPr>
          <w:sz w:val="10"/>
        </w:rPr>
        <w:t xml:space="preserve"> </w:t>
      </w:r>
    </w:p>
    <w:p w14:paraId="08D36C2D" w14:textId="77777777" w:rsidR="00543EC8" w:rsidRPr="00917F55" w:rsidRDefault="00543EC8" w:rsidP="00543EC8">
      <w:pPr>
        <w:rPr>
          <w:sz w:val="10"/>
        </w:rPr>
      </w:pPr>
      <w:r w:rsidRPr="00917F55">
        <w:rPr>
          <w:sz w:val="10"/>
        </w:rPr>
        <w:t xml:space="preserve">What is so important </w:t>
      </w:r>
      <w:proofErr w:type="gramStart"/>
      <w:r w:rsidRPr="00917F55">
        <w:rPr>
          <w:sz w:val="10"/>
        </w:rPr>
        <w:t>with regard to</w:t>
      </w:r>
      <w:proofErr w:type="gramEnd"/>
      <w:r w:rsidRPr="00917F55">
        <w:rPr>
          <w:sz w:val="10"/>
        </w:rPr>
        <w:t xml:space="preserve"> THS? Under a contemporary perspective, THS mean human capabilities of sensing, gathering, and processing information from a variety of sources to deal with uncertainties present in ill-structured problems of decision making. Central to these capabilities is human intelligence, defined loosely as human capacity to learn in and adapt to uncertain and changing environments within which non routine tasks are performed. As such, the THS were a marvel that the scientific knowledge available at that time was very far from automating. </w:t>
      </w:r>
      <w:proofErr w:type="gramStart"/>
      <w:r w:rsidRPr="00917F55">
        <w:rPr>
          <w:sz w:val="10"/>
        </w:rPr>
        <w:t>This is why</w:t>
      </w:r>
      <w:proofErr w:type="gramEnd"/>
      <w:r w:rsidRPr="00917F55">
        <w:rPr>
          <w:sz w:val="10"/>
        </w:rPr>
        <w:t xml:space="preserve"> fixed capital technology and skilled labor were but complementary, not substitute, to each other. We might even say that </w:t>
      </w:r>
      <w:r w:rsidRPr="00184C19">
        <w:rPr>
          <w:rStyle w:val="Emphasis"/>
        </w:rPr>
        <w:t>it was not technology that permitted skilled human workers to be more productive, but the THS which created technology and allowed its potentials to be fully unleashed.</w:t>
      </w:r>
      <w:r w:rsidRPr="00917F55">
        <w:rPr>
          <w:sz w:val="10"/>
        </w:rPr>
        <w:t xml:space="preserve"> Moreover, </w:t>
      </w:r>
      <w:r w:rsidRPr="00184C19">
        <w:rPr>
          <w:rStyle w:val="StyleUnderline"/>
        </w:rPr>
        <w:t>the education system</w:t>
      </w:r>
      <w:r w:rsidRPr="00917F55">
        <w:rPr>
          <w:sz w:val="10"/>
        </w:rPr>
        <w:t xml:space="preserve"> in the US, already massified at the early 20th century, </w:t>
      </w:r>
      <w:r w:rsidRPr="00184C19">
        <w:rPr>
          <w:rStyle w:val="StyleUnderline"/>
        </w:rPr>
        <w:t>permitted to unleash such THS from most of the American people</w:t>
      </w:r>
      <w:r w:rsidRPr="00917F55">
        <w:rPr>
          <w:sz w:val="10"/>
        </w:rPr>
        <w:t xml:space="preserve">. Thereby, the THS add as another major factor, if not the most important, behind the rising to prominence of American capitalism. Of course, the plentiful availability of natural resources scattered across a large geographical area to be exploited, technological revolutions, and money capital to finance private and public investments were crucial. Notwithstanding, it was the ‘technology' embodied in the THS that managed all of this to turn into a reality the remarkable expansion of capitalism in US and, with some delay, in Europe and the rest of the world as </w:t>
      </w:r>
      <w:proofErr w:type="gramStart"/>
      <w:r w:rsidRPr="00917F55">
        <w:rPr>
          <w:sz w:val="10"/>
        </w:rPr>
        <w:t>well .</w:t>
      </w:r>
      <w:proofErr w:type="gramEnd"/>
      <w:r w:rsidRPr="00917F55">
        <w:rPr>
          <w:sz w:val="10"/>
        </w:rPr>
        <w:t xml:space="preserve"> </w:t>
      </w:r>
    </w:p>
    <w:p w14:paraId="31E9BDA2" w14:textId="77777777" w:rsidR="00543EC8" w:rsidRPr="00917F55" w:rsidRDefault="00543EC8" w:rsidP="00543EC8">
      <w:pPr>
        <w:rPr>
          <w:sz w:val="10"/>
        </w:rPr>
      </w:pPr>
      <w:r w:rsidRPr="00917F55">
        <w:rPr>
          <w:sz w:val="10"/>
        </w:rPr>
        <w:t xml:space="preserve">Now, let's turn to a point we made at the beginning of this article, that </w:t>
      </w:r>
      <w:r w:rsidRPr="00184C19">
        <w:rPr>
          <w:rStyle w:val="StyleUnderline"/>
        </w:rPr>
        <w:t>capitalism has always been able to create new jobs even when it was undergoing the technological revolutions</w:t>
      </w:r>
      <w:r w:rsidRPr="00917F55">
        <w:rPr>
          <w:sz w:val="10"/>
        </w:rPr>
        <w:t xml:space="preserve"> of the past. Many technology experts (</w:t>
      </w:r>
      <w:proofErr w:type="gramStart"/>
      <w:r w:rsidRPr="00917F55">
        <w:rPr>
          <w:sz w:val="10"/>
        </w:rPr>
        <w:t>e.g.</w:t>
      </w:r>
      <w:proofErr w:type="gramEnd"/>
      <w:r w:rsidRPr="00917F55">
        <w:rPr>
          <w:sz w:val="10"/>
        </w:rPr>
        <w:t xml:space="preserve"> </w:t>
      </w:r>
      <w:proofErr w:type="spellStart"/>
      <w:r w:rsidRPr="00917F55">
        <w:rPr>
          <w:sz w:val="10"/>
        </w:rPr>
        <w:t>Bryjholfson</w:t>
      </w:r>
      <w:proofErr w:type="spellEnd"/>
      <w:r w:rsidRPr="00917F55">
        <w:rPr>
          <w:sz w:val="10"/>
        </w:rPr>
        <w:t xml:space="preserve"> and McAfee 2014; Ford 2015) believe that, with the AI revolution, </w:t>
      </w:r>
      <w:r w:rsidRPr="00184C19">
        <w:rPr>
          <w:rStyle w:val="Emphasis"/>
        </w:rPr>
        <w:t>things will be different this time</w:t>
      </w:r>
      <w:r w:rsidRPr="00917F55">
        <w:rPr>
          <w:sz w:val="10"/>
        </w:rPr>
        <w:t xml:space="preserve">. Why? Our answer is that </w:t>
      </w:r>
      <w:r w:rsidRPr="00184C19">
        <w:rPr>
          <w:rStyle w:val="StyleUnderline"/>
        </w:rPr>
        <w:t xml:space="preserve">advancing AI technology is threatening to </w:t>
      </w:r>
      <w:r w:rsidRPr="00184C19">
        <w:rPr>
          <w:rStyle w:val="Emphasis"/>
        </w:rPr>
        <w:t>substitute for the THS</w:t>
      </w:r>
      <w:r w:rsidRPr="00917F55">
        <w:rPr>
          <w:sz w:val="10"/>
        </w:rPr>
        <w:t xml:space="preserve">. Precisely the kind of human skills that hitherto has allowed skilled and highly skilled human labor to be complementary to fixed capital and technology. Even more, the kind of human skills that, since the early days of capitalism in 18th century Britain, scientific knowledge has been unable to automate. However, </w:t>
      </w:r>
      <w:r w:rsidRPr="00184C19">
        <w:rPr>
          <w:rStyle w:val="StyleUnderline"/>
        </w:rPr>
        <w:t>advancing AI jointly with developments in mobile robotics are now turning fixed capital and skilled labor from complementary into substitute factors of production.</w:t>
      </w:r>
      <w:r w:rsidRPr="00917F55">
        <w:rPr>
          <w:sz w:val="10"/>
        </w:rPr>
        <w:t xml:space="preserve"> While human labor has always been an object of replacement, the THS have also always made the difference in social production. But now, not only </w:t>
      </w:r>
      <w:r w:rsidRPr="00184C19">
        <w:rPr>
          <w:rStyle w:val="StyleUnderline"/>
        </w:rPr>
        <w:t>AI threatens to</w:t>
      </w:r>
      <w:r w:rsidRPr="00917F55">
        <w:rPr>
          <w:sz w:val="10"/>
        </w:rPr>
        <w:t xml:space="preserve"> </w:t>
      </w:r>
      <w:r w:rsidRPr="00184C19">
        <w:rPr>
          <w:rStyle w:val="Emphasis"/>
        </w:rPr>
        <w:t>make those THS obsolete</w:t>
      </w:r>
      <w:r w:rsidRPr="00917F55">
        <w:rPr>
          <w:sz w:val="10"/>
        </w:rPr>
        <w:t xml:space="preserve"> at the point of making them not typically human anymore: </w:t>
      </w:r>
      <w:r w:rsidRPr="00184C19">
        <w:rPr>
          <w:rStyle w:val="Emphasis"/>
        </w:rPr>
        <w:t>It also threatens to bring back a deskilling process</w:t>
      </w:r>
      <w:r w:rsidRPr="00917F55">
        <w:rPr>
          <w:sz w:val="10"/>
        </w:rPr>
        <w:t xml:space="preserve">, similar to the one that prevailed in the (late) 18th and 19th </w:t>
      </w:r>
      <w:proofErr w:type="gramStart"/>
      <w:r w:rsidRPr="00917F55">
        <w:rPr>
          <w:sz w:val="10"/>
        </w:rPr>
        <w:t>centuries .</w:t>
      </w:r>
      <w:proofErr w:type="gramEnd"/>
      <w:r w:rsidRPr="00917F55">
        <w:rPr>
          <w:sz w:val="10"/>
        </w:rPr>
        <w:t xml:space="preserve"> </w:t>
      </w:r>
    </w:p>
    <w:p w14:paraId="6F1CCE09" w14:textId="77777777" w:rsidR="00543EC8" w:rsidRPr="00917F55" w:rsidRDefault="00543EC8" w:rsidP="00543EC8">
      <w:pPr>
        <w:rPr>
          <w:sz w:val="10"/>
        </w:rPr>
      </w:pPr>
      <w:r w:rsidRPr="00917F55">
        <w:rPr>
          <w:sz w:val="10"/>
        </w:rPr>
        <w:t xml:space="preserve">7. Neural Networks and Tacit Knowledge </w:t>
      </w:r>
    </w:p>
    <w:p w14:paraId="3F191579" w14:textId="77777777" w:rsidR="00543EC8" w:rsidRPr="00917F55" w:rsidRDefault="00543EC8" w:rsidP="00543EC8">
      <w:pPr>
        <w:rPr>
          <w:sz w:val="10"/>
        </w:rPr>
      </w:pPr>
      <w:r w:rsidRPr="00917F55">
        <w:rPr>
          <w:sz w:val="10"/>
        </w:rPr>
        <w:t>We devote this section to provide a more refined understanding of how a NN functions, why it is so powerful, and how it links to tacit knowledge. Among AI methods, the NN technique is responsible for the most disruptive technological innovations in recent years. It had a central role, as we saw earlier, in the great breakthroughs of IBM Watson and AlphaGo. In the mid</w:t>
      </w:r>
      <w:r w:rsidRPr="00917F55">
        <w:rPr>
          <w:sz w:val="10"/>
        </w:rPr>
        <w:t xml:space="preserve">1980s, it triggered the AI branch of machine learning and became the latter’s major subfield of research. Besides, NN is also the AI subfield within which the Deep Learning (DL) technology is currently developing. Roughly speaking, the NN model, also called artificial NN, was initially designed to tackle pattern recognition problems but evolved to be also useful as a knowledge discovery method. Because of DL, it has surpassed human intelligence in many </w:t>
      </w:r>
      <w:proofErr w:type="gramStart"/>
      <w:r w:rsidRPr="00917F55">
        <w:rPr>
          <w:sz w:val="10"/>
        </w:rPr>
        <w:t>particular applications</w:t>
      </w:r>
      <w:proofErr w:type="gramEnd"/>
      <w:r w:rsidRPr="00917F55">
        <w:rPr>
          <w:sz w:val="10"/>
        </w:rPr>
        <w:t xml:space="preserve">. Indeed, modern, large-scale NNs with </w:t>
      </w:r>
      <w:proofErr w:type="spellStart"/>
      <w:r w:rsidRPr="00917F55">
        <w:rPr>
          <w:sz w:val="10"/>
        </w:rPr>
        <w:t>built</w:t>
      </w:r>
      <w:r w:rsidRPr="00917F55">
        <w:rPr>
          <w:sz w:val="10"/>
        </w:rPr>
        <w:t>in</w:t>
      </w:r>
      <w:proofErr w:type="spellEnd"/>
      <w:r w:rsidRPr="00917F55">
        <w:rPr>
          <w:sz w:val="10"/>
        </w:rPr>
        <w:t xml:space="preserve"> DL technology have gone to the point of replicating </w:t>
      </w:r>
      <w:proofErr w:type="spellStart"/>
      <w:r w:rsidRPr="00917F55">
        <w:rPr>
          <w:sz w:val="10"/>
        </w:rPr>
        <w:t>abstract</w:t>
      </w:r>
      <w:r w:rsidRPr="00917F55">
        <w:rPr>
          <w:sz w:val="10"/>
        </w:rPr>
        <w:t>like</w:t>
      </w:r>
      <w:proofErr w:type="spellEnd"/>
      <w:r w:rsidRPr="00917F55">
        <w:rPr>
          <w:sz w:val="10"/>
        </w:rPr>
        <w:t xml:space="preserve"> reasoning in applications involving knowledge discovery. </w:t>
      </w:r>
    </w:p>
    <w:p w14:paraId="40599381" w14:textId="77777777" w:rsidR="00543EC8" w:rsidRPr="00917F55" w:rsidRDefault="00543EC8" w:rsidP="00543EC8">
      <w:pPr>
        <w:rPr>
          <w:sz w:val="10"/>
        </w:rPr>
      </w:pPr>
      <w:r w:rsidRPr="00917F55">
        <w:rPr>
          <w:sz w:val="10"/>
        </w:rPr>
        <w:t xml:space="preserve">Notwithstanding this remarkable performance, a </w:t>
      </w:r>
      <w:r w:rsidRPr="00184C19">
        <w:rPr>
          <w:rStyle w:val="StyleUnderline"/>
        </w:rPr>
        <w:t>NN is often blamed for being a black box</w:t>
      </w:r>
      <w:r w:rsidRPr="00917F55">
        <w:rPr>
          <w:sz w:val="10"/>
        </w:rPr>
        <w:t xml:space="preserve"> </w:t>
      </w:r>
      <w:r w:rsidRPr="00184C19">
        <w:rPr>
          <w:rStyle w:val="StyleUnderline"/>
        </w:rPr>
        <w:t xml:space="preserve">because the knowledge it discovers remains </w:t>
      </w:r>
      <w:r w:rsidRPr="00184C19">
        <w:rPr>
          <w:rStyle w:val="Emphasis"/>
        </w:rPr>
        <w:t>embedded within its inner structure</w:t>
      </w:r>
      <w:r w:rsidRPr="00917F55">
        <w:rPr>
          <w:sz w:val="10"/>
        </w:rPr>
        <w:t xml:space="preserve">. In other words, </w:t>
      </w:r>
      <w:r w:rsidRPr="00184C19">
        <w:rPr>
          <w:rStyle w:val="StyleUnderline"/>
        </w:rPr>
        <w:t>its knowledge is incomprehensible for humans.</w:t>
      </w:r>
      <w:r w:rsidRPr="00917F55">
        <w:rPr>
          <w:sz w:val="10"/>
        </w:rPr>
        <w:t xml:space="preserve"> </w:t>
      </w:r>
      <w:r w:rsidRPr="00184C19">
        <w:rPr>
          <w:rStyle w:val="StyleUnderline"/>
        </w:rPr>
        <w:t xml:space="preserve">It learns things and acquires </w:t>
      </w:r>
      <w:proofErr w:type="gramStart"/>
      <w:r w:rsidRPr="00184C19">
        <w:rPr>
          <w:rStyle w:val="StyleUnderline"/>
        </w:rPr>
        <w:t>knowledge</w:t>
      </w:r>
      <w:proofErr w:type="gramEnd"/>
      <w:r w:rsidRPr="00184C19">
        <w:rPr>
          <w:rStyle w:val="StyleUnderline"/>
        </w:rPr>
        <w:t xml:space="preserve"> but the latter remains tacit within the NN</w:t>
      </w:r>
      <w:r w:rsidRPr="00917F55">
        <w:rPr>
          <w:sz w:val="10"/>
        </w:rPr>
        <w:t xml:space="preserve"> and is hard to be made explicit. Hence, a NN fails to share its knowledge with us. Since it is often the case that logical and explicit understandings are relevant for users in many contexts where AI technology is applied (e.g., military and hospitals), the last two decades have witnessed the development of a large body of literature on the topic of rule extraction from NNs. </w:t>
      </w:r>
      <w:r w:rsidRPr="00184C19">
        <w:rPr>
          <w:rStyle w:val="Emphasis"/>
        </w:rPr>
        <w:t xml:space="preserve">Rule extraction is a set of methods and approaches to uncover a NN’s hidden knowledge </w:t>
      </w:r>
      <w:proofErr w:type="gramStart"/>
      <w:r w:rsidRPr="00184C19">
        <w:rPr>
          <w:rStyle w:val="Emphasis"/>
        </w:rPr>
        <w:t>in order to</w:t>
      </w:r>
      <w:proofErr w:type="gramEnd"/>
      <w:r w:rsidRPr="00184C19">
        <w:rPr>
          <w:rStyle w:val="Emphasis"/>
        </w:rPr>
        <w:t xml:space="preserve"> help explain how the latter comes to final decisions</w:t>
      </w:r>
      <w:r w:rsidRPr="00917F55">
        <w:rPr>
          <w:sz w:val="10"/>
        </w:rPr>
        <w:t>. The purpose of these methods and approaches is to allow users to better understand the knowledge embedded in a NN (</w:t>
      </w:r>
      <w:proofErr w:type="spellStart"/>
      <w:r w:rsidRPr="00917F55">
        <w:rPr>
          <w:sz w:val="10"/>
        </w:rPr>
        <w:t>Hailesilassie</w:t>
      </w:r>
      <w:proofErr w:type="spellEnd"/>
      <w:r w:rsidRPr="00917F55">
        <w:rPr>
          <w:sz w:val="10"/>
        </w:rPr>
        <w:t xml:space="preserve"> 2016). Even so, the high degree of </w:t>
      </w:r>
      <w:proofErr w:type="spellStart"/>
      <w:r w:rsidRPr="00917F55">
        <w:rPr>
          <w:sz w:val="10"/>
        </w:rPr>
        <w:t>tacitness</w:t>
      </w:r>
      <w:proofErr w:type="spellEnd"/>
      <w:r w:rsidRPr="00917F55">
        <w:rPr>
          <w:sz w:val="10"/>
        </w:rPr>
        <w:t xml:space="preserve"> embedded in NNs (see below) make these to still suffer from the black box stigma. </w:t>
      </w:r>
    </w:p>
    <w:p w14:paraId="477C9FD1" w14:textId="77777777" w:rsidR="00543EC8" w:rsidRPr="00917F55" w:rsidRDefault="00543EC8" w:rsidP="00543EC8">
      <w:pPr>
        <w:rPr>
          <w:sz w:val="10"/>
        </w:rPr>
      </w:pPr>
      <w:r w:rsidRPr="00917F55">
        <w:rPr>
          <w:sz w:val="10"/>
        </w:rPr>
        <w:t xml:space="preserve">A NN develops knowledge in a way that is quite </w:t>
      </w:r>
      <w:proofErr w:type="gramStart"/>
      <w:r w:rsidRPr="00917F55">
        <w:rPr>
          <w:sz w:val="10"/>
        </w:rPr>
        <w:t>similar to</w:t>
      </w:r>
      <w:proofErr w:type="gramEnd"/>
      <w:r w:rsidRPr="00917F55">
        <w:rPr>
          <w:sz w:val="10"/>
        </w:rPr>
        <w:t xml:space="preserve"> the human learning process. As we saw in the last section, such process involves the use of human cognitive abilities to develop knowledge, and we also said the latter comprises tacit and explicit dimensions. Hence, because of tacit knowledge it is natural to some degree that a NN is a </w:t>
      </w:r>
      <w:proofErr w:type="spellStart"/>
      <w:r w:rsidRPr="00917F55">
        <w:rPr>
          <w:sz w:val="10"/>
        </w:rPr>
        <w:t>black</w:t>
      </w:r>
      <w:r w:rsidRPr="00917F55">
        <w:rPr>
          <w:sz w:val="10"/>
        </w:rPr>
        <w:t>box</w:t>
      </w:r>
      <w:proofErr w:type="spellEnd"/>
      <w:r w:rsidRPr="00917F55">
        <w:rPr>
          <w:sz w:val="10"/>
        </w:rPr>
        <w:t xml:space="preserve">. In this section, we argue that the knowledge a NN incorporates after being trained and tested embeds the same kind of tacit knowledge that humans develop. </w:t>
      </w:r>
      <w:proofErr w:type="gramStart"/>
      <w:r w:rsidRPr="00917F55">
        <w:rPr>
          <w:sz w:val="10"/>
        </w:rPr>
        <w:t>In order to</w:t>
      </w:r>
      <w:proofErr w:type="gramEnd"/>
      <w:r w:rsidRPr="00917F55">
        <w:rPr>
          <w:sz w:val="10"/>
        </w:rPr>
        <w:t xml:space="preserve"> make the point, we outline in the sequel a rough explanation of how a NN functions. The description is quite simple, with minimal technicalities and formalisms, and useful to help us understand how a NN functions and develops tacit knowledge. </w:t>
      </w:r>
    </w:p>
    <w:p w14:paraId="130BFA9B" w14:textId="77777777" w:rsidR="00543EC8" w:rsidRPr="00917F55" w:rsidRDefault="00543EC8" w:rsidP="00543EC8">
      <w:pPr>
        <w:rPr>
          <w:sz w:val="10"/>
        </w:rPr>
      </w:pPr>
      <w:r w:rsidRPr="00917F55">
        <w:rPr>
          <w:sz w:val="10"/>
        </w:rPr>
        <w:t xml:space="preserve">Basically, a NN mimics the way that humans identify patterns in objects of real life. For instance, we see a crowd of people in front of us and suddenly recognize the face of a friend. Early computers were simply unable to make such recognition. However, the advent of the neuron model, made possible by the seminal paper of </w:t>
      </w:r>
      <w:proofErr w:type="spellStart"/>
      <w:r w:rsidRPr="00917F55">
        <w:rPr>
          <w:sz w:val="10"/>
        </w:rPr>
        <w:t>McChulloch</w:t>
      </w:r>
      <w:proofErr w:type="spellEnd"/>
      <w:r w:rsidRPr="00917F55">
        <w:rPr>
          <w:sz w:val="10"/>
        </w:rPr>
        <w:t xml:space="preserve"> and Pitts (1943) and later the perceptron procedure by Rosenblatt (1958), allowed empowering computers with such skill. How? The answer is that a NN is a mathematical model that replicates information processing functions of the human brain. And it is easy to program such a model into a computer. In the description that follows, we'll use a problem of personal recognition as a running example.  </w:t>
      </w:r>
    </w:p>
    <w:p w14:paraId="4D99D271" w14:textId="77777777" w:rsidR="00543EC8" w:rsidRPr="00917F55" w:rsidRDefault="00543EC8" w:rsidP="00543EC8">
      <w:pPr>
        <w:rPr>
          <w:sz w:val="10"/>
        </w:rPr>
      </w:pPr>
      <w:r w:rsidRPr="00F65EDD">
        <w:rPr>
          <w:rStyle w:val="StyleUnderline"/>
        </w:rPr>
        <w:t>An interesting feature of a NN computer program</w:t>
      </w:r>
      <w:r w:rsidRPr="00917F55">
        <w:rPr>
          <w:sz w:val="10"/>
        </w:rPr>
        <w:t xml:space="preserve"> (hereafter simply NN) </w:t>
      </w:r>
      <w:r w:rsidRPr="00F65EDD">
        <w:rPr>
          <w:rStyle w:val="Emphasis"/>
        </w:rPr>
        <w:t>is that, like a newborn human child,</w:t>
      </w:r>
      <w:r w:rsidRPr="00917F55">
        <w:rPr>
          <w:sz w:val="10"/>
        </w:rPr>
        <w:t xml:space="preserve"> </w:t>
      </w:r>
      <w:r w:rsidRPr="00F65EDD">
        <w:rPr>
          <w:rStyle w:val="StyleUnderline"/>
        </w:rPr>
        <w:t>it initially knows nothing</w:t>
      </w:r>
      <w:r w:rsidRPr="00917F55">
        <w:rPr>
          <w:sz w:val="10"/>
        </w:rPr>
        <w:t xml:space="preserve">. When it runs for the first time, </w:t>
      </w:r>
      <w:r w:rsidRPr="00F65EDD">
        <w:rPr>
          <w:rStyle w:val="StyleUnderline"/>
        </w:rPr>
        <w:t xml:space="preserve">the NN cannot recognize faces but </w:t>
      </w:r>
      <w:proofErr w:type="gramStart"/>
      <w:r w:rsidRPr="00F65EDD">
        <w:rPr>
          <w:rStyle w:val="StyleUnderline"/>
        </w:rPr>
        <w:t xml:space="preserve">has </w:t>
      </w:r>
      <w:r w:rsidRPr="00F65EDD">
        <w:rPr>
          <w:rStyle w:val="Emphasis"/>
        </w:rPr>
        <w:t>the ability to</w:t>
      </w:r>
      <w:proofErr w:type="gramEnd"/>
      <w:r w:rsidRPr="00F65EDD">
        <w:rPr>
          <w:rStyle w:val="Emphasis"/>
        </w:rPr>
        <w:t xml:space="preserve"> learn how to make it</w:t>
      </w:r>
      <w:r w:rsidRPr="00F65EDD">
        <w:rPr>
          <w:rStyle w:val="StyleUnderline"/>
        </w:rPr>
        <w:t>.</w:t>
      </w:r>
      <w:r w:rsidRPr="00917F55">
        <w:rPr>
          <w:sz w:val="10"/>
        </w:rPr>
        <w:t xml:space="preserve"> Usually, we can teach the NN by training it, a process called supervised learning. We present to the NN </w:t>
      </w:r>
      <w:proofErr w:type="gramStart"/>
      <w:r w:rsidRPr="00917F55">
        <w:rPr>
          <w:sz w:val="10"/>
        </w:rPr>
        <w:t>a number of</w:t>
      </w:r>
      <w:proofErr w:type="gramEnd"/>
      <w:r w:rsidRPr="00917F55">
        <w:rPr>
          <w:sz w:val="10"/>
        </w:rPr>
        <w:t xml:space="preserve"> pictures (examples) of persons we’d like it to recognize their faces. Such set of pictures is called training data and the process of training is labeled learning stage. After trained, the NN is then tested with a different set of pictures </w:t>
      </w:r>
      <w:proofErr w:type="gramStart"/>
      <w:r w:rsidRPr="00917F55">
        <w:rPr>
          <w:sz w:val="10"/>
        </w:rPr>
        <w:t>in order to</w:t>
      </w:r>
      <w:proofErr w:type="gramEnd"/>
      <w:r w:rsidRPr="00917F55">
        <w:rPr>
          <w:sz w:val="10"/>
        </w:rPr>
        <w:t xml:space="preserve"> check if it can generalize well. This new set of pictures is called testing data and the process of testing is labeled testing stage. The NN is regarded fit if it passes the testing stage, say, if it displays a high performance of recognizing the persons’ faces in the testing data. </w:t>
      </w:r>
    </w:p>
    <w:p w14:paraId="212B137E" w14:textId="77777777" w:rsidR="00543EC8" w:rsidRPr="00917F55" w:rsidRDefault="00543EC8" w:rsidP="00543EC8">
      <w:pPr>
        <w:rPr>
          <w:sz w:val="10"/>
        </w:rPr>
      </w:pPr>
      <w:r w:rsidRPr="00917F55">
        <w:rPr>
          <w:sz w:val="10"/>
        </w:rPr>
        <w:t xml:space="preserve">Let’s make it simpler and consider we want to train a NN to recognize just a single person, say John, in a set of photo pictures (our training data). We assume some pictures in the set contain John and the remaining ones don’t. We then proceed as follows: </w:t>
      </w:r>
    </w:p>
    <w:p w14:paraId="0C978578" w14:textId="77777777" w:rsidR="00543EC8" w:rsidRPr="00917F55" w:rsidRDefault="00543EC8" w:rsidP="00543EC8">
      <w:pPr>
        <w:rPr>
          <w:sz w:val="10"/>
        </w:rPr>
      </w:pPr>
      <w:r w:rsidRPr="00917F55">
        <w:rPr>
          <w:sz w:val="10"/>
        </w:rPr>
        <w:t xml:space="preserve">1. We present a single picture to the NN and ask it to guess: ‘Yes’ (picture contains John) or </w:t>
      </w:r>
    </w:p>
    <w:p w14:paraId="2BE80504" w14:textId="77777777" w:rsidR="00543EC8" w:rsidRPr="00917F55" w:rsidRDefault="00543EC8" w:rsidP="00543EC8">
      <w:pPr>
        <w:rPr>
          <w:sz w:val="10"/>
        </w:rPr>
      </w:pPr>
      <w:r w:rsidRPr="00917F55">
        <w:rPr>
          <w:sz w:val="10"/>
        </w:rPr>
        <w:t>‘No’ (picture does not contain John</w:t>
      </w:r>
      <w:proofErr w:type="gramStart"/>
      <w:r w:rsidRPr="00917F55">
        <w:rPr>
          <w:sz w:val="10"/>
        </w:rPr>
        <w:t>);</w:t>
      </w:r>
      <w:proofErr w:type="gramEnd"/>
      <w:r w:rsidRPr="00917F55">
        <w:rPr>
          <w:sz w:val="10"/>
        </w:rPr>
        <w:t xml:space="preserve"> </w:t>
      </w:r>
    </w:p>
    <w:p w14:paraId="7F153BAC" w14:textId="77777777" w:rsidR="00543EC8" w:rsidRPr="00917F55" w:rsidRDefault="00543EC8" w:rsidP="00543EC8">
      <w:pPr>
        <w:rPr>
          <w:sz w:val="10"/>
        </w:rPr>
      </w:pPr>
      <w:r w:rsidRPr="00917F55">
        <w:rPr>
          <w:sz w:val="10"/>
        </w:rPr>
        <w:t xml:space="preserve">2. </w:t>
      </w:r>
      <w:r w:rsidRPr="00F65EDD">
        <w:rPr>
          <w:rStyle w:val="Emphasis"/>
        </w:rPr>
        <w:t>We then tell the NN it has guessed rightly or wrongly. We do it by informing the NN whenever it has committed an error (the NN then makes some adjustment and changes itself</w:t>
      </w:r>
      <w:proofErr w:type="gramStart"/>
      <w:r w:rsidRPr="00F65EDD">
        <w:rPr>
          <w:rStyle w:val="Emphasis"/>
        </w:rPr>
        <w:t>);</w:t>
      </w:r>
      <w:proofErr w:type="gramEnd"/>
      <w:r w:rsidRPr="00917F55">
        <w:rPr>
          <w:sz w:val="10"/>
        </w:rPr>
        <w:t xml:space="preserve"> </w:t>
      </w:r>
    </w:p>
    <w:p w14:paraId="6C9F31CA" w14:textId="77777777" w:rsidR="00543EC8" w:rsidRPr="00917F55" w:rsidRDefault="00543EC8" w:rsidP="00543EC8">
      <w:pPr>
        <w:rPr>
          <w:sz w:val="10"/>
        </w:rPr>
      </w:pPr>
      <w:r w:rsidRPr="00917F55">
        <w:rPr>
          <w:sz w:val="10"/>
        </w:rPr>
        <w:t>3. We repeat steps 1</w:t>
      </w:r>
      <w:r w:rsidRPr="00917F55">
        <w:rPr>
          <w:sz w:val="10"/>
        </w:rPr>
        <w:t xml:space="preserve">2 many times until all pictures in the training set had been </w:t>
      </w:r>
      <w:proofErr w:type="gramStart"/>
      <w:r w:rsidRPr="00917F55">
        <w:rPr>
          <w:sz w:val="10"/>
        </w:rPr>
        <w:t>presented;</w:t>
      </w:r>
      <w:proofErr w:type="gramEnd"/>
      <w:r w:rsidRPr="00917F55">
        <w:rPr>
          <w:sz w:val="10"/>
        </w:rPr>
        <w:t xml:space="preserve"> </w:t>
      </w:r>
    </w:p>
    <w:p w14:paraId="3245F969" w14:textId="77777777" w:rsidR="00543EC8" w:rsidRPr="00917F55" w:rsidRDefault="00543EC8" w:rsidP="00543EC8">
      <w:pPr>
        <w:rPr>
          <w:sz w:val="10"/>
        </w:rPr>
      </w:pPr>
      <w:r w:rsidRPr="00917F55">
        <w:rPr>
          <w:sz w:val="10"/>
        </w:rPr>
        <w:t>4. After we have presented all pictures, we shuffle them and present to the NN again by repeating steps 1</w:t>
      </w:r>
      <w:r w:rsidRPr="00917F55">
        <w:rPr>
          <w:sz w:val="10"/>
        </w:rPr>
        <w:t>3 (i.e., now with the sequence of pictures in a different order</w:t>
      </w:r>
      <w:proofErr w:type="gramStart"/>
      <w:r w:rsidRPr="00917F55">
        <w:rPr>
          <w:sz w:val="10"/>
        </w:rPr>
        <w:t>);</w:t>
      </w:r>
      <w:proofErr w:type="gramEnd"/>
      <w:r w:rsidRPr="00917F55">
        <w:rPr>
          <w:sz w:val="10"/>
        </w:rPr>
        <w:t xml:space="preserve"> </w:t>
      </w:r>
    </w:p>
    <w:p w14:paraId="417E01B1" w14:textId="77777777" w:rsidR="00543EC8" w:rsidRPr="00917F55" w:rsidRDefault="00543EC8" w:rsidP="00543EC8">
      <w:pPr>
        <w:rPr>
          <w:sz w:val="10"/>
        </w:rPr>
      </w:pPr>
      <w:r w:rsidRPr="00917F55">
        <w:rPr>
          <w:sz w:val="10"/>
        </w:rPr>
        <w:t>Each time we follow steps 1</w:t>
      </w:r>
      <w:r w:rsidRPr="00917F55">
        <w:rPr>
          <w:sz w:val="10"/>
        </w:rPr>
        <w:t xml:space="preserve">3 (present all pictures) is called an epoch of training. The NN undergoes many epochs of training in the learning stage. In each epoch, the same pictures are presented to the NN although in different orders because of the shuffling we make in step 4. We shuffle to avoid that the NN model recognizes a spurious serial pattern in the sequence of photos. The only pattern we are interested in regards the visual features of John. </w:t>
      </w:r>
    </w:p>
    <w:p w14:paraId="1A13C742" w14:textId="77777777" w:rsidR="00543EC8" w:rsidRPr="00917F55" w:rsidRDefault="00543EC8" w:rsidP="00543EC8">
      <w:pPr>
        <w:rPr>
          <w:sz w:val="10"/>
        </w:rPr>
      </w:pPr>
      <w:r w:rsidRPr="00917F55">
        <w:rPr>
          <w:sz w:val="10"/>
        </w:rPr>
        <w:t xml:space="preserve">Note that it is like playing with a child whose father is John by showing her many pictures of the family, some with her father, some without. After each picture, we ask the child if her father is present and tell her whenever she commits an error. </w:t>
      </w:r>
      <w:r w:rsidRPr="00F65EDD">
        <w:rPr>
          <w:rStyle w:val="StyleUnderline"/>
        </w:rPr>
        <w:t xml:space="preserve">By repeatedly playing with the child, we help her to develop the skill of recognizing her father </w:t>
      </w:r>
      <w:r w:rsidRPr="00F65EDD">
        <w:rPr>
          <w:rStyle w:val="Emphasis"/>
        </w:rPr>
        <w:t>in almost any image</w:t>
      </w:r>
      <w:r w:rsidRPr="00F65EDD">
        <w:rPr>
          <w:rStyle w:val="StyleUnderline"/>
        </w:rPr>
        <w:t>.</w:t>
      </w:r>
      <w:r w:rsidRPr="00917F55">
        <w:rPr>
          <w:sz w:val="10"/>
        </w:rPr>
        <w:t xml:space="preserve"> Thus, the process by which a NN develops knowledge and skills is very similar to the way humans learn. To check whether the NN had learned the visual features of John, we present it another set of pictures: again, some with John, some without. If it displays a good performance in this testing set, we regard it is ok and ready to perform the task of identifying whether John is present in any new image. </w:t>
      </w:r>
    </w:p>
    <w:p w14:paraId="03CFEE4C" w14:textId="77777777" w:rsidR="00543EC8" w:rsidRPr="00917F55" w:rsidRDefault="00543EC8" w:rsidP="00543EC8">
      <w:pPr>
        <w:rPr>
          <w:sz w:val="10"/>
        </w:rPr>
      </w:pPr>
      <w:r w:rsidRPr="00F65EDD">
        <w:rPr>
          <w:rStyle w:val="StyleUnderline"/>
        </w:rPr>
        <w:t xml:space="preserve">While the NN is learning the features of John, it is </w:t>
      </w:r>
      <w:r w:rsidRPr="00F65EDD">
        <w:rPr>
          <w:rStyle w:val="Emphasis"/>
        </w:rPr>
        <w:t>improving on its own errors</w:t>
      </w:r>
      <w:r w:rsidRPr="00917F55">
        <w:rPr>
          <w:sz w:val="10"/>
        </w:rPr>
        <w:t xml:space="preserve">, as humans do. Recall that, when we learn from our own errors, our brain "adjusts" our perceptions of the object whose features and patterns we are examining. For instance, when we fail to recognize a person in a picture and someone tells us </w:t>
      </w:r>
      <w:proofErr w:type="gramStart"/>
      <w:r w:rsidRPr="00917F55">
        <w:rPr>
          <w:sz w:val="10"/>
        </w:rPr>
        <w:t>"you</w:t>
      </w:r>
      <w:proofErr w:type="gramEnd"/>
      <w:r w:rsidRPr="00917F55">
        <w:rPr>
          <w:sz w:val="10"/>
        </w:rPr>
        <w:t xml:space="preserve"> didn't see him/her", our brain receives a stimulus to adjust its perception of the person’s features. It is by repeatedly making such brain adjustments that we finally learn how to recognize the person. Essentially, what the NN does is to replicate such adjustment process. </w:t>
      </w:r>
    </w:p>
    <w:p w14:paraId="5AF57961" w14:textId="77777777" w:rsidR="00543EC8" w:rsidRPr="00917F55" w:rsidRDefault="00543EC8" w:rsidP="00543EC8">
      <w:pPr>
        <w:rPr>
          <w:sz w:val="10"/>
        </w:rPr>
      </w:pPr>
      <w:r w:rsidRPr="00917F55">
        <w:rPr>
          <w:sz w:val="10"/>
        </w:rPr>
        <w:t xml:space="preserve">Before we can grasp how a NN model functions (say, how it replicates the human brain adjustments while learning), we need first to understand the nodes of the net, say, the neurons. We shall recall here the visual notion that every net is a set of nodes linked to each other, like the knots in a fishing net. Inspired in a human neural system, an artificial NN is a collection of interconnected artificial neurons. Before we talk about the complete NN model, let’s focus on the node, say, let’s understand what </w:t>
      </w:r>
      <w:proofErr w:type="gramStart"/>
      <w:r w:rsidRPr="00917F55">
        <w:rPr>
          <w:sz w:val="10"/>
        </w:rPr>
        <w:t>is a neuron model</w:t>
      </w:r>
      <w:proofErr w:type="gramEnd"/>
      <w:r w:rsidRPr="00917F55">
        <w:rPr>
          <w:sz w:val="10"/>
        </w:rPr>
        <w:t xml:space="preserve">. It is a very simple mathematical model and figure 1 presents a visual illustration of its structure. The three circles on the left, labeled X1, X2, and X3, together represent the input, say, the information we give (a picture). The big center circle is the nucleus of the neuron where the input values (X1, X2, and X3) are processed to produce an output. The circle on the right, labeled Y, is the output of the neuron (an answer: ‘Yes’ or ‘No’). The arrows on the left indicate that the input information is being furnished to the nucleus and the single arrow on the right indicates that the nucleus produced the output Y (the same as the neuron output). </w:t>
      </w:r>
    </w:p>
    <w:p w14:paraId="163E58AE" w14:textId="77777777" w:rsidR="00543EC8" w:rsidRPr="00917F55" w:rsidRDefault="00543EC8" w:rsidP="00543EC8">
      <w:pPr>
        <w:rPr>
          <w:sz w:val="10"/>
        </w:rPr>
      </w:pPr>
      <w:r w:rsidRPr="00917F55">
        <w:rPr>
          <w:sz w:val="10"/>
        </w:rPr>
        <w:t xml:space="preserve">Figure 1. Neuron Model (or a NN with a Single Neuron). </w:t>
      </w:r>
    </w:p>
    <w:p w14:paraId="70DCC7E6" w14:textId="77777777" w:rsidR="00543EC8" w:rsidRPr="00917F55" w:rsidRDefault="00543EC8" w:rsidP="00543EC8">
      <w:pPr>
        <w:rPr>
          <w:sz w:val="10"/>
        </w:rPr>
      </w:pPr>
      <w:r w:rsidRPr="00917F55">
        <w:rPr>
          <w:sz w:val="10"/>
        </w:rPr>
        <w:t xml:space="preserve">Now, pay attention to the elements w1, w2, and w3 that are near each input arrow on the left. </w:t>
      </w:r>
    </w:p>
    <w:p w14:paraId="60EDC7B3" w14:textId="77777777" w:rsidR="00543EC8" w:rsidRPr="00917F55" w:rsidRDefault="00543EC8" w:rsidP="00543EC8">
      <w:pPr>
        <w:rPr>
          <w:sz w:val="10"/>
        </w:rPr>
      </w:pPr>
      <w:r w:rsidRPr="00917F55">
        <w:rPr>
          <w:sz w:val="10"/>
        </w:rPr>
        <w:t xml:space="preserve">These comprise the most important component of the neuron model and are called synaptic weights. The word ‘synaptic’ comes from a real, human body neuron and refers to the links to other neurons. The word ‘weight’ comes from the simple fact that w1, w2, and w3 are the weights of a weighted sum, given by the expression </w:t>
      </w:r>
      <w:r w:rsidRPr="00917F55">
        <w:rPr>
          <w:sz w:val="10"/>
        </w:rPr>
        <w:t xml:space="preserve"> inside the nucleus. Indeed, note that the nucleus takes the input values X1, X2, and X3, and simply computes a weighted sum of them, using for this the synaptic weights w1, w2, and w3. The function </w:t>
      </w:r>
      <w:proofErr w:type="gramStart"/>
      <w:r w:rsidRPr="00917F55">
        <w:rPr>
          <w:sz w:val="10"/>
        </w:rPr>
        <w:t>f(</w:t>
      </w:r>
      <w:proofErr w:type="gramEnd"/>
      <w:r w:rsidRPr="00917F55">
        <w:rPr>
          <w:sz w:val="10"/>
        </w:rPr>
        <w:t xml:space="preserve">,), which we can also see inside the nucleus, then makes another simple operation: it converts the weighted sum into numbers 1 (meaning ‘Yes, John is in the picture’) or 0 (meaning, “No, John is not in the picture”). These two numbers, 1 and 0, are the only possible values of output Y. </w:t>
      </w:r>
    </w:p>
    <w:p w14:paraId="1D1315B1" w14:textId="77777777" w:rsidR="00543EC8" w:rsidRPr="00917F55" w:rsidRDefault="00543EC8" w:rsidP="00543EC8">
      <w:pPr>
        <w:rPr>
          <w:sz w:val="10"/>
        </w:rPr>
      </w:pPr>
      <w:r w:rsidRPr="00917F55">
        <w:rPr>
          <w:sz w:val="10"/>
        </w:rPr>
        <w:t xml:space="preserve">A little bit of thinking allows that we realize how simple such a model is. As shown in figure 1, its structure comprises three basic elements: </w:t>
      </w:r>
    </w:p>
    <w:p w14:paraId="0033DDDA" w14:textId="77777777" w:rsidR="00543EC8" w:rsidRPr="00917F55" w:rsidRDefault="00543EC8" w:rsidP="00543EC8">
      <w:pPr>
        <w:rPr>
          <w:sz w:val="10"/>
        </w:rPr>
      </w:pPr>
      <w:r w:rsidRPr="00917F55">
        <w:rPr>
          <w:sz w:val="10"/>
        </w:rPr>
        <w:t xml:space="preserve">• a set of input </w:t>
      </w:r>
      <w:proofErr w:type="gramStart"/>
      <w:r w:rsidRPr="00917F55">
        <w:rPr>
          <w:sz w:val="10"/>
        </w:rPr>
        <w:t>values;</w:t>
      </w:r>
      <w:proofErr w:type="gramEnd"/>
      <w:r w:rsidRPr="00917F55">
        <w:rPr>
          <w:sz w:val="10"/>
        </w:rPr>
        <w:t xml:space="preserve"> </w:t>
      </w:r>
    </w:p>
    <w:p w14:paraId="60D2B0A9" w14:textId="77777777" w:rsidR="00543EC8" w:rsidRPr="00917F55" w:rsidRDefault="00543EC8" w:rsidP="00543EC8">
      <w:pPr>
        <w:rPr>
          <w:sz w:val="10"/>
        </w:rPr>
      </w:pPr>
      <w:r w:rsidRPr="00917F55">
        <w:rPr>
          <w:sz w:val="10"/>
        </w:rPr>
        <w:t xml:space="preserve">• a weighted sum, and </w:t>
      </w:r>
    </w:p>
    <w:p w14:paraId="0DD033A4" w14:textId="77777777" w:rsidR="00543EC8" w:rsidRPr="00917F55" w:rsidRDefault="00543EC8" w:rsidP="00543EC8">
      <w:pPr>
        <w:rPr>
          <w:sz w:val="10"/>
        </w:rPr>
      </w:pPr>
      <w:r w:rsidRPr="00917F55">
        <w:rPr>
          <w:sz w:val="10"/>
        </w:rPr>
        <w:t xml:space="preserve">• a simple function that produces an output. </w:t>
      </w:r>
    </w:p>
    <w:p w14:paraId="0759E031" w14:textId="77777777" w:rsidR="00543EC8" w:rsidRPr="00917F55" w:rsidRDefault="00543EC8" w:rsidP="00543EC8">
      <w:pPr>
        <w:rPr>
          <w:sz w:val="10"/>
        </w:rPr>
      </w:pPr>
      <w:r w:rsidRPr="00917F55">
        <w:rPr>
          <w:sz w:val="10"/>
        </w:rPr>
        <w:t xml:space="preserve">The input values X1, X2, and X3 are numerical values because the computer only understands numbers and codes. It is through these numbers/codes that a computer ‘sees' the image in a photo picture. In a real application with the neuron model, what is difficult is converting an image (a picture with or without John) into just three numerical values X1, X2, and X3. Indeed, a much higher number of input values is usually needed to represent the image of only a single photo picture. For such an image to be precisely (with high resolution) inputted to a computer, we'd need a thousand input values X1, X2, … X1000, or maybe more. For instance, the image of a picture that we see on our computer screen is formed by an array of thousands of very small squares, named ‘pixels'. Each pixel has a different color, and to each pixel color, our computer assigns internally a number code. In other words, the array of colored pixels forming with high quality (resolution) the image that we see on our computer screen is nothing but a set of number codes for our computer equipment. </w:t>
      </w:r>
    </w:p>
    <w:p w14:paraId="1DFA6177" w14:textId="77777777" w:rsidR="00543EC8" w:rsidRPr="00917F55" w:rsidRDefault="00543EC8" w:rsidP="00543EC8">
      <w:pPr>
        <w:rPr>
          <w:sz w:val="10"/>
        </w:rPr>
      </w:pPr>
      <w:r w:rsidRPr="00917F55">
        <w:rPr>
          <w:sz w:val="10"/>
        </w:rPr>
        <w:t xml:space="preserve">We used only three values X1, X2, and X3 to represent the input (a picture) in figure 1 just to keep the example simple. Hereafter, we might think we used a thousand input values X1, X2, … X1000, instead of just three </w:t>
      </w:r>
      <w:proofErr w:type="gramStart"/>
      <w:r w:rsidRPr="00917F55">
        <w:rPr>
          <w:sz w:val="10"/>
        </w:rPr>
        <w:t>like</w:t>
      </w:r>
      <w:proofErr w:type="gramEnd"/>
      <w:r w:rsidRPr="00917F55">
        <w:rPr>
          <w:sz w:val="10"/>
        </w:rPr>
        <w:t xml:space="preserve"> in figure 1. Note that even using a thousand input values, it does not change the simplicity of our neural model. Its structure still comprises: </w:t>
      </w:r>
    </w:p>
    <w:p w14:paraId="2979C568" w14:textId="77777777" w:rsidR="00543EC8" w:rsidRPr="00917F55" w:rsidRDefault="00543EC8" w:rsidP="00543EC8">
      <w:pPr>
        <w:rPr>
          <w:sz w:val="10"/>
        </w:rPr>
      </w:pPr>
      <w:r w:rsidRPr="00917F55">
        <w:rPr>
          <w:sz w:val="10"/>
        </w:rPr>
        <w:t xml:space="preserve">• a set of input </w:t>
      </w:r>
      <w:proofErr w:type="gramStart"/>
      <w:r w:rsidRPr="00917F55">
        <w:rPr>
          <w:sz w:val="10"/>
        </w:rPr>
        <w:t>values;</w:t>
      </w:r>
      <w:proofErr w:type="gramEnd"/>
      <w:r w:rsidRPr="00917F55">
        <w:rPr>
          <w:sz w:val="10"/>
        </w:rPr>
        <w:t xml:space="preserve"> </w:t>
      </w:r>
    </w:p>
    <w:p w14:paraId="3F9702F2" w14:textId="77777777" w:rsidR="00543EC8" w:rsidRPr="00917F55" w:rsidRDefault="00543EC8" w:rsidP="00543EC8">
      <w:pPr>
        <w:rPr>
          <w:sz w:val="10"/>
        </w:rPr>
      </w:pPr>
      <w:r w:rsidRPr="00917F55">
        <w:rPr>
          <w:sz w:val="10"/>
        </w:rPr>
        <w:t xml:space="preserve">• a weighted sum, and </w:t>
      </w:r>
    </w:p>
    <w:p w14:paraId="1F58C16D" w14:textId="77777777" w:rsidR="00543EC8" w:rsidRPr="00917F55" w:rsidRDefault="00543EC8" w:rsidP="00543EC8">
      <w:pPr>
        <w:rPr>
          <w:sz w:val="10"/>
        </w:rPr>
      </w:pPr>
      <w:r w:rsidRPr="00917F55">
        <w:rPr>
          <w:sz w:val="10"/>
        </w:rPr>
        <w:t xml:space="preserve">• a simple function that produces an output. </w:t>
      </w:r>
    </w:p>
    <w:p w14:paraId="2B013F53" w14:textId="77777777" w:rsidR="00543EC8" w:rsidRPr="00917F55" w:rsidRDefault="00543EC8" w:rsidP="00543EC8">
      <w:pPr>
        <w:rPr>
          <w:sz w:val="10"/>
        </w:rPr>
      </w:pPr>
      <w:r w:rsidRPr="00917F55">
        <w:rPr>
          <w:sz w:val="10"/>
        </w:rPr>
        <w:t xml:space="preserve">We stress this simplicity of a neuron model because an artificial NN is just a collection of interconnected neuron models. Like the knots (or nodes) of a fishing net. It is based on such a simplicity that a sophisticated, large-scale NN with millions of neurons is built and used in complex, real applications. But let's go back still for some moments to our neural model of figure 1. </w:t>
      </w:r>
    </w:p>
    <w:p w14:paraId="69E72CFD" w14:textId="77777777" w:rsidR="00543EC8" w:rsidRPr="00917F55" w:rsidRDefault="00543EC8" w:rsidP="00543EC8">
      <w:pPr>
        <w:rPr>
          <w:sz w:val="10"/>
        </w:rPr>
      </w:pPr>
      <w:r w:rsidRPr="00917F55">
        <w:rPr>
          <w:sz w:val="10"/>
        </w:rPr>
        <w:t xml:space="preserve">There is another feature of the neuron model that we must understand. We just explained above what the neuron model does when presented to a single picture: It processes a 1 or a 0 as output, corresponding to answers ‘Yes’ or ‘No’. But, for the neuron model to learn the features of John </w:t>
      </w:r>
      <w:proofErr w:type="gramStart"/>
      <w:r w:rsidRPr="00917F55">
        <w:rPr>
          <w:sz w:val="10"/>
        </w:rPr>
        <w:t>so as to</w:t>
      </w:r>
      <w:proofErr w:type="gramEnd"/>
      <w:r w:rsidRPr="00917F55">
        <w:rPr>
          <w:sz w:val="10"/>
        </w:rPr>
        <w:t xml:space="preserve"> recognize whether he is present or not in almost any picture, there is something else. It regards what happens to the neuron model during the learning stage. Remember that in this stage we </w:t>
      </w:r>
      <w:proofErr w:type="gramStart"/>
      <w:r w:rsidRPr="00917F55">
        <w:rPr>
          <w:sz w:val="10"/>
        </w:rPr>
        <w:t>have to</w:t>
      </w:r>
      <w:proofErr w:type="gramEnd"/>
      <w:r w:rsidRPr="00917F55">
        <w:rPr>
          <w:sz w:val="10"/>
        </w:rPr>
        <w:t xml:space="preserve"> present several pictures (the whole training data) to the neuron model, not just one. What happens is that after every picture we present and after every answer it gives, the neuron model updates and improves its knowledge about John. In other words, it learns. But how? What is the mechanism that allows it to learn? We will answer in two steps. </w:t>
      </w:r>
    </w:p>
    <w:p w14:paraId="64B5DDF2" w14:textId="77777777" w:rsidR="00543EC8" w:rsidRPr="00917F55" w:rsidRDefault="00543EC8" w:rsidP="00543EC8">
      <w:pPr>
        <w:rPr>
          <w:sz w:val="10"/>
        </w:rPr>
      </w:pPr>
      <w:r w:rsidRPr="00917F55">
        <w:rPr>
          <w:sz w:val="10"/>
        </w:rPr>
        <w:t xml:space="preserve">First, let us introduce the concept of error made by the neuron model. It is </w:t>
      </w:r>
      <w:proofErr w:type="gramStart"/>
      <w:r w:rsidRPr="00917F55">
        <w:rPr>
          <w:sz w:val="10"/>
        </w:rPr>
        <w:t>pretty intuitive</w:t>
      </w:r>
      <w:proofErr w:type="gramEnd"/>
      <w:r w:rsidRPr="00917F55">
        <w:rPr>
          <w:sz w:val="10"/>
        </w:rPr>
        <w:t xml:space="preserve">. Such an error is simply the difference between the correct answer (usually called desired answer) and the neuron model’s output answer. Assume now that our training data has 200 pictures. Let’s call by the letter </w:t>
      </w:r>
      <w:proofErr w:type="spellStart"/>
      <w:r w:rsidRPr="00917F55">
        <w:rPr>
          <w:sz w:val="10"/>
        </w:rPr>
        <w:t>n</w:t>
      </w:r>
      <w:proofErr w:type="spellEnd"/>
      <w:r w:rsidRPr="00917F55">
        <w:rPr>
          <w:sz w:val="10"/>
        </w:rPr>
        <w:t xml:space="preserve"> the </w:t>
      </w:r>
      <w:proofErr w:type="spellStart"/>
      <w:r w:rsidRPr="00917F55">
        <w:rPr>
          <w:sz w:val="10"/>
        </w:rPr>
        <w:t>n</w:t>
      </w:r>
      <w:r w:rsidRPr="00917F55">
        <w:rPr>
          <w:sz w:val="10"/>
        </w:rPr>
        <w:t>th</w:t>
      </w:r>
      <w:proofErr w:type="spellEnd"/>
      <w:r w:rsidRPr="00917F55">
        <w:rPr>
          <w:sz w:val="10"/>
        </w:rPr>
        <w:t xml:space="preserve"> picture presented in a sequence, so that n can be any of the numbers </w:t>
      </w:r>
      <w:proofErr w:type="gramStart"/>
      <w:r w:rsidRPr="00917F55">
        <w:rPr>
          <w:sz w:val="10"/>
        </w:rPr>
        <w:t>1,2,…</w:t>
      </w:r>
      <w:proofErr w:type="gramEnd"/>
      <w:r w:rsidRPr="00917F55">
        <w:rPr>
          <w:sz w:val="10"/>
        </w:rPr>
        <w:t xml:space="preserve">,200. Given this, we can define the error associated with the </w:t>
      </w:r>
      <w:proofErr w:type="spellStart"/>
      <w:r w:rsidRPr="00917F55">
        <w:rPr>
          <w:sz w:val="10"/>
        </w:rPr>
        <w:t>n</w:t>
      </w:r>
      <w:r w:rsidRPr="00917F55">
        <w:rPr>
          <w:sz w:val="10"/>
        </w:rPr>
        <w:t>th</w:t>
      </w:r>
      <w:proofErr w:type="spellEnd"/>
      <w:r w:rsidRPr="00917F55">
        <w:rPr>
          <w:sz w:val="10"/>
        </w:rPr>
        <w:t xml:space="preserve"> picture as: </w:t>
      </w:r>
    </w:p>
    <w:p w14:paraId="3010664E" w14:textId="77777777" w:rsidR="00543EC8" w:rsidRPr="00917F55" w:rsidRDefault="00543EC8" w:rsidP="00543EC8">
      <w:pPr>
        <w:rPr>
          <w:sz w:val="10"/>
        </w:rPr>
      </w:pPr>
      <w:r w:rsidRPr="00917F55">
        <w:rPr>
          <w:rFonts w:ascii="Cambria Math" w:hAnsi="Cambria Math" w:cs="Cambria Math"/>
          <w:sz w:val="10"/>
        </w:rPr>
        <w:t>𝑒</w:t>
      </w:r>
      <w:r w:rsidRPr="00917F55">
        <w:rPr>
          <w:sz w:val="10"/>
        </w:rPr>
        <w:t>(</w:t>
      </w:r>
      <w:r w:rsidRPr="00917F55">
        <w:rPr>
          <w:rFonts w:ascii="Cambria Math" w:hAnsi="Cambria Math" w:cs="Cambria Math"/>
          <w:sz w:val="10"/>
        </w:rPr>
        <w:t>𝑛</w:t>
      </w:r>
      <w:r w:rsidRPr="00917F55">
        <w:rPr>
          <w:sz w:val="10"/>
        </w:rPr>
        <w:t>)=</w:t>
      </w:r>
      <w:r w:rsidRPr="00917F55">
        <w:rPr>
          <w:rFonts w:ascii="Cambria Math" w:hAnsi="Cambria Math" w:cs="Cambria Math"/>
          <w:sz w:val="10"/>
        </w:rPr>
        <w:t>𝐷</w:t>
      </w:r>
      <w:r w:rsidRPr="00917F55">
        <w:rPr>
          <w:sz w:val="10"/>
        </w:rPr>
        <w:t>(</w:t>
      </w:r>
      <w:r w:rsidRPr="00917F55">
        <w:rPr>
          <w:rFonts w:ascii="Cambria Math" w:hAnsi="Cambria Math" w:cs="Cambria Math"/>
          <w:sz w:val="10"/>
        </w:rPr>
        <w:t>𝑛</w:t>
      </w:r>
      <w:r w:rsidRPr="00917F55">
        <w:rPr>
          <w:sz w:val="10"/>
        </w:rPr>
        <w:t>)−</w:t>
      </w:r>
      <w:r w:rsidRPr="00917F55">
        <w:rPr>
          <w:rFonts w:ascii="Cambria Math" w:hAnsi="Cambria Math" w:cs="Cambria Math"/>
          <w:sz w:val="10"/>
        </w:rPr>
        <w:t>𝑌</w:t>
      </w:r>
      <w:r w:rsidRPr="00917F55">
        <w:rPr>
          <w:sz w:val="10"/>
        </w:rPr>
        <w:t>(</w:t>
      </w:r>
      <w:r w:rsidRPr="00917F55">
        <w:rPr>
          <w:rFonts w:ascii="Cambria Math" w:hAnsi="Cambria Math" w:cs="Cambria Math"/>
          <w:sz w:val="10"/>
        </w:rPr>
        <w:t>𝑛</w:t>
      </w:r>
      <w:r w:rsidRPr="00917F55">
        <w:rPr>
          <w:sz w:val="10"/>
        </w:rPr>
        <w:t xml:space="preserve">) </w:t>
      </w:r>
    </w:p>
    <w:p w14:paraId="00318C91" w14:textId="77777777" w:rsidR="00543EC8" w:rsidRPr="00917F55" w:rsidRDefault="00543EC8" w:rsidP="00543EC8">
      <w:pPr>
        <w:rPr>
          <w:sz w:val="10"/>
        </w:rPr>
      </w:pPr>
      <w:r w:rsidRPr="00917F55">
        <w:rPr>
          <w:sz w:val="10"/>
        </w:rPr>
        <w:t xml:space="preserve">where D(n) is the correct answer and Y(n) the neuron model’s (output) answer. We assume D(n) can be 1 (picture contains John) or 0 (picture does not contain John). This equation is simply saying: </w:t>
      </w:r>
    </w:p>
    <w:p w14:paraId="07EA3C12" w14:textId="77777777" w:rsidR="00543EC8" w:rsidRPr="00917F55" w:rsidRDefault="00543EC8" w:rsidP="00543EC8">
      <w:pPr>
        <w:rPr>
          <w:sz w:val="10"/>
        </w:rPr>
      </w:pPr>
      <w:r w:rsidRPr="00917F55">
        <w:rPr>
          <w:sz w:val="10"/>
        </w:rPr>
        <w:t xml:space="preserve">• While the neural model examines the </w:t>
      </w:r>
      <w:proofErr w:type="spellStart"/>
      <w:r w:rsidRPr="00917F55">
        <w:rPr>
          <w:sz w:val="10"/>
        </w:rPr>
        <w:t>n</w:t>
      </w:r>
      <w:r w:rsidRPr="00917F55">
        <w:rPr>
          <w:sz w:val="10"/>
        </w:rPr>
        <w:t>th</w:t>
      </w:r>
      <w:proofErr w:type="spellEnd"/>
      <w:r w:rsidRPr="00917F55">
        <w:rPr>
          <w:sz w:val="10"/>
        </w:rPr>
        <w:t xml:space="preserve"> picture, the error it commits is the difference between the correct answer and its own answer.  </w:t>
      </w:r>
    </w:p>
    <w:p w14:paraId="400F2428" w14:textId="77777777" w:rsidR="00543EC8" w:rsidRPr="00917F55" w:rsidRDefault="00543EC8" w:rsidP="00543EC8">
      <w:pPr>
        <w:rPr>
          <w:sz w:val="10"/>
        </w:rPr>
      </w:pPr>
      <w:r w:rsidRPr="00917F55">
        <w:rPr>
          <w:sz w:val="10"/>
        </w:rPr>
        <w:t xml:space="preserve">Note that in our example this error can take only three possible values: </w:t>
      </w:r>
      <w:r w:rsidRPr="00917F55">
        <w:rPr>
          <w:sz w:val="10"/>
        </w:rPr>
        <w:t xml:space="preserve">1, 0, and 1. If the neuron model’s answer is correct, it has committed no error and then e(n) = 0. If the answer is wrong, the neuron model has committed an error and in this case: </w:t>
      </w:r>
    </w:p>
    <w:p w14:paraId="1FEADB6E" w14:textId="77777777" w:rsidR="00543EC8" w:rsidRPr="00917F55" w:rsidRDefault="00543EC8" w:rsidP="00543EC8">
      <w:pPr>
        <w:rPr>
          <w:sz w:val="10"/>
        </w:rPr>
      </w:pPr>
      <w:r w:rsidRPr="00917F55">
        <w:rPr>
          <w:sz w:val="10"/>
        </w:rPr>
        <w:t xml:space="preserve">• e(n) = </w:t>
      </w:r>
      <w:r w:rsidRPr="00917F55">
        <w:rPr>
          <w:sz w:val="10"/>
        </w:rPr>
        <w:t>1: correct answer is ‘No</w:t>
      </w:r>
      <w:proofErr w:type="gramStart"/>
      <w:r w:rsidRPr="00917F55">
        <w:rPr>
          <w:sz w:val="10"/>
        </w:rPr>
        <w:t>’</w:t>
      </w:r>
      <w:proofErr w:type="gramEnd"/>
      <w:r w:rsidRPr="00917F55">
        <w:rPr>
          <w:sz w:val="10"/>
        </w:rPr>
        <w:t xml:space="preserve"> and output answer is ‘Yes’ (D(n) = 0; Y(n) = 1), or </w:t>
      </w:r>
    </w:p>
    <w:p w14:paraId="0FF0CB67" w14:textId="77777777" w:rsidR="00543EC8" w:rsidRPr="00917F55" w:rsidRDefault="00543EC8" w:rsidP="00543EC8">
      <w:pPr>
        <w:rPr>
          <w:sz w:val="10"/>
        </w:rPr>
      </w:pPr>
      <w:r w:rsidRPr="00917F55">
        <w:rPr>
          <w:sz w:val="10"/>
        </w:rPr>
        <w:t xml:space="preserve">• e(n) = 1: correct answer is ‘Yes’ and output answer is ‘No’ (D(n) = </w:t>
      </w:r>
      <w:proofErr w:type="gramStart"/>
      <w:r w:rsidRPr="00917F55">
        <w:rPr>
          <w:sz w:val="10"/>
        </w:rPr>
        <w:t>1;Y</w:t>
      </w:r>
      <w:proofErr w:type="gramEnd"/>
      <w:r w:rsidRPr="00917F55">
        <w:rPr>
          <w:sz w:val="10"/>
        </w:rPr>
        <w:t xml:space="preserve">(n) = 0). </w:t>
      </w:r>
    </w:p>
    <w:p w14:paraId="23B7E9FD" w14:textId="77777777" w:rsidR="00543EC8" w:rsidRPr="00917F55" w:rsidRDefault="00543EC8" w:rsidP="00543EC8">
      <w:pPr>
        <w:rPr>
          <w:sz w:val="10"/>
        </w:rPr>
      </w:pPr>
      <w:proofErr w:type="gramStart"/>
      <w:r w:rsidRPr="00917F55">
        <w:rPr>
          <w:sz w:val="10"/>
        </w:rPr>
        <w:t>Actually, these</w:t>
      </w:r>
      <w:proofErr w:type="gramEnd"/>
      <w:r w:rsidRPr="00917F55">
        <w:rPr>
          <w:sz w:val="10"/>
        </w:rPr>
        <w:t xml:space="preserve"> particular values of the error are not important four our understanding. What is important is that the neuron model uses its own errors to update itself and improve its skill to recognize John in pictures. In other words, the neural model uses its errors to learn. But how does it use its own errors? </w:t>
      </w:r>
    </w:p>
    <w:p w14:paraId="619851E5" w14:textId="77777777" w:rsidR="00543EC8" w:rsidRPr="00917F55" w:rsidRDefault="00543EC8" w:rsidP="00543EC8">
      <w:pPr>
        <w:rPr>
          <w:sz w:val="10"/>
        </w:rPr>
      </w:pPr>
      <w:r w:rsidRPr="00917F55">
        <w:rPr>
          <w:sz w:val="10"/>
        </w:rPr>
        <w:t xml:space="preserve">This leads us to the second step. The neuron model ‘learns with its own errors’ by simply adjusting the values of the synaptic weights whenever it commits an error. This adjusting process is carried out by changing the weight values with the simple rule: </w:t>
      </w:r>
    </w:p>
    <w:p w14:paraId="2B8AA6DE" w14:textId="77777777" w:rsidR="00543EC8" w:rsidRPr="00917F55" w:rsidRDefault="00543EC8" w:rsidP="00543EC8">
      <w:pPr>
        <w:rPr>
          <w:sz w:val="10"/>
        </w:rPr>
      </w:pP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+1) =</w:t>
      </w: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w:t>
      </w:r>
      <w:r w:rsidRPr="00917F55">
        <w:rPr>
          <w:rFonts w:ascii="Cambria Math" w:hAnsi="Cambria Math" w:cs="Cambria Math"/>
          <w:sz w:val="10"/>
        </w:rPr>
        <w:t>𝑗</w:t>
      </w:r>
      <w:r w:rsidRPr="00917F55">
        <w:rPr>
          <w:sz w:val="10"/>
        </w:rPr>
        <w:t xml:space="preserve"> </w:t>
      </w:r>
    </w:p>
    <w:p w14:paraId="013062FA" w14:textId="77777777" w:rsidR="00543EC8" w:rsidRPr="00917F55" w:rsidRDefault="00543EC8" w:rsidP="00543EC8">
      <w:pPr>
        <w:rPr>
          <w:sz w:val="10"/>
        </w:rPr>
      </w:pPr>
      <w:r w:rsidRPr="00917F55">
        <w:rPr>
          <w:sz w:val="10"/>
        </w:rPr>
        <w:t xml:space="preserve">Where subscript j represents the </w:t>
      </w:r>
      <w:proofErr w:type="spellStart"/>
      <w:r w:rsidRPr="00917F55">
        <w:rPr>
          <w:sz w:val="10"/>
        </w:rPr>
        <w:t>j</w:t>
      </w:r>
      <w:r w:rsidRPr="00917F55">
        <w:rPr>
          <w:sz w:val="10"/>
        </w:rPr>
        <w:t>th</w:t>
      </w:r>
      <w:proofErr w:type="spellEnd"/>
      <w:r w:rsidRPr="00917F55">
        <w:rPr>
          <w:sz w:val="10"/>
        </w:rPr>
        <w:t xml:space="preserve"> weight value. Note that j can take the values </w:t>
      </w:r>
      <w:proofErr w:type="gramStart"/>
      <w:r w:rsidRPr="00917F55">
        <w:rPr>
          <w:sz w:val="10"/>
        </w:rPr>
        <w:t>1,2,…</w:t>
      </w:r>
      <w:proofErr w:type="gramEnd"/>
      <w:r w:rsidRPr="00917F55">
        <w:rPr>
          <w:sz w:val="10"/>
        </w:rPr>
        <w:t xml:space="preserve">,1000 if we were using a thousand input values to represent each picture. This formula says that after the </w:t>
      </w:r>
      <w:proofErr w:type="spellStart"/>
      <w:r w:rsidRPr="00917F55">
        <w:rPr>
          <w:sz w:val="10"/>
        </w:rPr>
        <w:t>the</w:t>
      </w:r>
      <w:proofErr w:type="spellEnd"/>
      <w:r w:rsidRPr="00917F55">
        <w:rPr>
          <w:sz w:val="10"/>
        </w:rPr>
        <w:t xml:space="preserve"> </w:t>
      </w:r>
      <w:proofErr w:type="spellStart"/>
      <w:r w:rsidRPr="00917F55">
        <w:rPr>
          <w:sz w:val="10"/>
        </w:rPr>
        <w:t>n</w:t>
      </w:r>
      <w:r w:rsidRPr="00917F55">
        <w:rPr>
          <w:sz w:val="10"/>
        </w:rPr>
        <w:t>th</w:t>
      </w:r>
      <w:proofErr w:type="spellEnd"/>
      <w:r w:rsidRPr="00917F55">
        <w:rPr>
          <w:sz w:val="10"/>
        </w:rPr>
        <w:t xml:space="preserve"> picture is presented to the neural model and it is verified that it has committed an error, the </w:t>
      </w:r>
      <w:proofErr w:type="spellStart"/>
      <w:r w:rsidRPr="00917F55">
        <w:rPr>
          <w:sz w:val="10"/>
        </w:rPr>
        <w:t>j</w:t>
      </w:r>
      <w:r w:rsidRPr="00917F55">
        <w:rPr>
          <w:sz w:val="10"/>
        </w:rPr>
        <w:t>th</w:t>
      </w:r>
      <w:proofErr w:type="spellEnd"/>
      <w:r w:rsidRPr="00917F55">
        <w:rPr>
          <w:sz w:val="10"/>
        </w:rPr>
        <w:t xml:space="preserve"> weight value </w:t>
      </w: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 xml:space="preserve">) is changed to a new value </w:t>
      </w: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+1). The amount of change is given by the change variable ∆</w:t>
      </w:r>
      <w:proofErr w:type="gramStart"/>
      <w:r w:rsidRPr="00917F55">
        <w:rPr>
          <w:rFonts w:ascii="Cambria Math" w:hAnsi="Cambria Math" w:cs="Cambria Math"/>
          <w:sz w:val="10"/>
        </w:rPr>
        <w:t>𝑗</w:t>
      </w:r>
      <w:r w:rsidRPr="00917F55">
        <w:rPr>
          <w:sz w:val="10"/>
        </w:rPr>
        <w:t xml:space="preserve"> .</w:t>
      </w:r>
      <w:proofErr w:type="gramEnd"/>
      <w:r w:rsidRPr="00917F55">
        <w:rPr>
          <w:sz w:val="10"/>
        </w:rPr>
        <w:t xml:space="preserve"> We don’t need to know much about this change variable, only that it is a function of the error </w:t>
      </w:r>
      <w:r w:rsidRPr="00917F55">
        <w:rPr>
          <w:rFonts w:ascii="Cambria Math" w:hAnsi="Cambria Math" w:cs="Cambria Math"/>
          <w:sz w:val="10"/>
        </w:rPr>
        <w:t>𝑒</w:t>
      </w:r>
      <w:r w:rsidRPr="00917F55">
        <w:rPr>
          <w:sz w:val="10"/>
        </w:rPr>
        <w:t>(</w:t>
      </w:r>
      <w:r w:rsidRPr="00917F55">
        <w:rPr>
          <w:rFonts w:ascii="Cambria Math" w:hAnsi="Cambria Math" w:cs="Cambria Math"/>
          <w:sz w:val="10"/>
        </w:rPr>
        <w:t>𝑛</w:t>
      </w:r>
      <w:r w:rsidRPr="00917F55">
        <w:rPr>
          <w:sz w:val="10"/>
        </w:rPr>
        <w:t xml:space="preserve">): </w:t>
      </w:r>
    </w:p>
    <w:p w14:paraId="3851B982" w14:textId="77777777" w:rsidR="00543EC8" w:rsidRPr="00917F55" w:rsidRDefault="00543EC8" w:rsidP="00543EC8">
      <w:pPr>
        <w:rPr>
          <w:sz w:val="10"/>
        </w:rPr>
      </w:pPr>
      <w:r w:rsidRPr="00917F55">
        <w:rPr>
          <w:sz w:val="10"/>
        </w:rPr>
        <w:t>• If no error is committed, ∆</w:t>
      </w:r>
      <w:r w:rsidRPr="00917F55">
        <w:rPr>
          <w:rFonts w:ascii="Cambria Math" w:hAnsi="Cambria Math" w:cs="Cambria Math"/>
          <w:sz w:val="10"/>
        </w:rPr>
        <w:t>𝑗</w:t>
      </w:r>
      <w:r w:rsidRPr="00917F55">
        <w:rPr>
          <w:sz w:val="10"/>
        </w:rPr>
        <w:t>=</w:t>
      </w:r>
      <w:proofErr w:type="gramStart"/>
      <w:r w:rsidRPr="00917F55">
        <w:rPr>
          <w:sz w:val="10"/>
        </w:rPr>
        <w:t>0;</w:t>
      </w:r>
      <w:proofErr w:type="gramEnd"/>
      <w:r w:rsidRPr="00917F55">
        <w:rPr>
          <w:sz w:val="10"/>
        </w:rPr>
        <w:t xml:space="preserve"> </w:t>
      </w:r>
    </w:p>
    <w:p w14:paraId="32467BE8" w14:textId="77777777" w:rsidR="00543EC8" w:rsidRPr="00917F55" w:rsidRDefault="00543EC8" w:rsidP="00543EC8">
      <w:pPr>
        <w:rPr>
          <w:sz w:val="10"/>
        </w:rPr>
      </w:pPr>
      <w:r w:rsidRPr="00917F55">
        <w:rPr>
          <w:sz w:val="10"/>
        </w:rPr>
        <w:t>• otherwise, ∆</w:t>
      </w:r>
      <w:r w:rsidRPr="00917F55">
        <w:rPr>
          <w:rFonts w:ascii="Cambria Math" w:hAnsi="Cambria Math" w:cs="Cambria Math"/>
          <w:sz w:val="10"/>
        </w:rPr>
        <w:t>𝑗</w:t>
      </w:r>
      <w:r w:rsidRPr="00917F55">
        <w:rPr>
          <w:sz w:val="10"/>
        </w:rPr>
        <w:t xml:space="preserve">≠0. </w:t>
      </w:r>
    </w:p>
    <w:p w14:paraId="550C43C1" w14:textId="77777777" w:rsidR="00543EC8" w:rsidRPr="00917F55" w:rsidRDefault="00543EC8" w:rsidP="00543EC8">
      <w:pPr>
        <w:rPr>
          <w:sz w:val="10"/>
        </w:rPr>
      </w:pPr>
      <w:r w:rsidRPr="00917F55">
        <w:rPr>
          <w:sz w:val="10"/>
        </w:rPr>
        <w:t xml:space="preserve">Therefore, according to the formula above, the neuron model can make a change (adjustment) in each weight value at every time it commits an error. Suppose we present the </w:t>
      </w:r>
      <w:proofErr w:type="spellStart"/>
      <w:r w:rsidRPr="00917F55">
        <w:rPr>
          <w:sz w:val="10"/>
        </w:rPr>
        <w:t>n</w:t>
      </w:r>
      <w:r w:rsidRPr="00917F55">
        <w:rPr>
          <w:sz w:val="10"/>
        </w:rPr>
        <w:t>th</w:t>
      </w:r>
      <w:proofErr w:type="spellEnd"/>
      <w:r w:rsidRPr="00917F55">
        <w:rPr>
          <w:sz w:val="10"/>
        </w:rPr>
        <w:t xml:space="preserve"> picture to the neuron model and it checks whether John is or not in the picture. Then, the following situations can occur: </w:t>
      </w:r>
    </w:p>
    <w:p w14:paraId="52902019" w14:textId="77777777" w:rsidR="00543EC8" w:rsidRPr="00917F55" w:rsidRDefault="00543EC8" w:rsidP="00543EC8">
      <w:pPr>
        <w:rPr>
          <w:sz w:val="10"/>
        </w:rPr>
      </w:pPr>
      <w:r w:rsidRPr="00917F55">
        <w:rPr>
          <w:sz w:val="10"/>
        </w:rPr>
        <w:t xml:space="preserve">• Neuron model hits: then no error was committed and no change is made in the synaptic weights, say, </w:t>
      </w: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w:t>
      </w:r>
      <w:proofErr w:type="gramStart"/>
      <w:r w:rsidRPr="00917F55">
        <w:rPr>
          <w:sz w:val="10"/>
        </w:rPr>
        <w:t>1)=</w:t>
      </w:r>
      <w:proofErr w:type="gramEnd"/>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 xml:space="preserve">); </w:t>
      </w:r>
    </w:p>
    <w:p w14:paraId="7E2C48E1" w14:textId="77777777" w:rsidR="00543EC8" w:rsidRPr="00917F55" w:rsidRDefault="00543EC8" w:rsidP="00543EC8">
      <w:pPr>
        <w:rPr>
          <w:sz w:val="10"/>
        </w:rPr>
      </w:pPr>
      <w:r w:rsidRPr="00917F55">
        <w:rPr>
          <w:sz w:val="10"/>
        </w:rPr>
        <w:t xml:space="preserve">• Neuron model </w:t>
      </w:r>
      <w:proofErr w:type="gramStart"/>
      <w:r w:rsidRPr="00917F55">
        <w:rPr>
          <w:sz w:val="10"/>
        </w:rPr>
        <w:t>fails:</w:t>
      </w:r>
      <w:proofErr w:type="gramEnd"/>
      <w:r w:rsidRPr="00917F55">
        <w:rPr>
          <w:sz w:val="10"/>
        </w:rPr>
        <w:t xml:space="preserve"> then an error was committed and a change is made in every weight value because in this case </w:t>
      </w: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+1) ≠</w:t>
      </w:r>
      <w:r w:rsidRPr="00917F55">
        <w:rPr>
          <w:rFonts w:ascii="Cambria Math" w:hAnsi="Cambria Math" w:cs="Cambria Math"/>
          <w:sz w:val="10"/>
        </w:rPr>
        <w:t>𝑤𝑗</w:t>
      </w:r>
      <w:r w:rsidRPr="00917F55">
        <w:rPr>
          <w:sz w:val="10"/>
        </w:rPr>
        <w:t>(</w:t>
      </w:r>
      <w:r w:rsidRPr="00917F55">
        <w:rPr>
          <w:rFonts w:ascii="Cambria Math" w:hAnsi="Cambria Math" w:cs="Cambria Math"/>
          <w:sz w:val="10"/>
        </w:rPr>
        <w:t>𝑛</w:t>
      </w:r>
      <w:r w:rsidRPr="00917F55">
        <w:rPr>
          <w:sz w:val="10"/>
        </w:rPr>
        <w:t xml:space="preserve">). </w:t>
      </w:r>
    </w:p>
    <w:p w14:paraId="03F4CBDD" w14:textId="77777777" w:rsidR="00543EC8" w:rsidRPr="00917F55" w:rsidRDefault="00543EC8" w:rsidP="00543EC8">
      <w:pPr>
        <w:rPr>
          <w:sz w:val="10"/>
        </w:rPr>
      </w:pPr>
      <w:r w:rsidRPr="00917F55">
        <w:rPr>
          <w:sz w:val="10"/>
        </w:rPr>
        <w:t xml:space="preserve">In the learning stage, we train the neuron model by presenting it the sequence of 200 pictures in many epochs of training. After examining every picture in every epoch, the neuron model makes an adjustment inside itself (in its weight values) whenever it commits an error. Through this process, it produces a short improvement in its knowledge about the visual features of John after being exposed to each picture. The process of making such adjustments is the way that the neuron model learns or discovers the visual features of John. All of this mean simply that at a particular </w:t>
      </w:r>
      <w:proofErr w:type="spellStart"/>
      <w:r w:rsidRPr="00917F55">
        <w:rPr>
          <w:sz w:val="10"/>
        </w:rPr>
        <w:t>n</w:t>
      </w:r>
      <w:r w:rsidRPr="00917F55">
        <w:rPr>
          <w:sz w:val="10"/>
        </w:rPr>
        <w:t>th</w:t>
      </w:r>
      <w:proofErr w:type="spellEnd"/>
      <w:r w:rsidRPr="00917F55">
        <w:rPr>
          <w:sz w:val="10"/>
        </w:rPr>
        <w:t xml:space="preserve"> instant, the weight values w1(n), w2(n</w:t>
      </w:r>
      <w:proofErr w:type="gramStart"/>
      <w:r w:rsidRPr="00917F55">
        <w:rPr>
          <w:sz w:val="10"/>
        </w:rPr>
        <w:t>),…</w:t>
      </w:r>
      <w:proofErr w:type="gramEnd"/>
      <w:r w:rsidRPr="00917F55">
        <w:rPr>
          <w:sz w:val="10"/>
        </w:rPr>
        <w:t xml:space="preserve">,w1000(n) embody the </w:t>
      </w:r>
      <w:proofErr w:type="spellStart"/>
      <w:r w:rsidRPr="00917F55">
        <w:rPr>
          <w:sz w:val="10"/>
        </w:rPr>
        <w:t>n</w:t>
      </w:r>
      <w:r w:rsidRPr="00917F55">
        <w:rPr>
          <w:sz w:val="10"/>
        </w:rPr>
        <w:t>th</w:t>
      </w:r>
      <w:proofErr w:type="spellEnd"/>
      <w:r w:rsidRPr="00917F55">
        <w:rPr>
          <w:sz w:val="10"/>
        </w:rPr>
        <w:t xml:space="preserve"> state of knowledge of the neural model with regard to John’s visual features. After we present the </w:t>
      </w:r>
      <w:proofErr w:type="spellStart"/>
      <w:r w:rsidRPr="00917F55">
        <w:rPr>
          <w:sz w:val="10"/>
        </w:rPr>
        <w:t>n</w:t>
      </w:r>
      <w:r w:rsidRPr="00917F55">
        <w:rPr>
          <w:sz w:val="10"/>
        </w:rPr>
        <w:t>th</w:t>
      </w:r>
      <w:proofErr w:type="spellEnd"/>
      <w:r w:rsidRPr="00917F55">
        <w:rPr>
          <w:sz w:val="10"/>
        </w:rPr>
        <w:t xml:space="preserve"> picture and tell the neural model it has committed an error, it changes its state of knowledge to a new set of weight values w1(n+1), w2(n+1</w:t>
      </w:r>
      <w:proofErr w:type="gramStart"/>
      <w:r w:rsidRPr="00917F55">
        <w:rPr>
          <w:sz w:val="10"/>
        </w:rPr>
        <w:t>),…</w:t>
      </w:r>
      <w:proofErr w:type="gramEnd"/>
      <w:r w:rsidRPr="00917F55">
        <w:rPr>
          <w:sz w:val="10"/>
        </w:rPr>
        <w:t xml:space="preserve">,w1000(n+1), according to the formula above. The state of knowledge remains the same (weight values do not change) if the neuron model does not commit an error. </w:t>
      </w:r>
    </w:p>
    <w:p w14:paraId="613D94F5" w14:textId="77777777" w:rsidR="00543EC8" w:rsidRPr="00917F55" w:rsidRDefault="00543EC8" w:rsidP="00543EC8">
      <w:pPr>
        <w:rPr>
          <w:sz w:val="10"/>
        </w:rPr>
      </w:pPr>
      <w:r w:rsidRPr="00917F55">
        <w:rPr>
          <w:sz w:val="10"/>
        </w:rPr>
        <w:t xml:space="preserve">Note that, after the neuron model completes the training process (after all 200 pictures were presented to it in many epochs), it remains that same simple structure that comprises: a set of inputs, a weighted sum, and a simple function that produces an output. But now it is a skilled neuron model, with much knowledge about the visual appearance of John. Unfortunately, this knowledge is not explicit. It means it cannot be transferred to us. Mathematically, the neuron model is simply a method to update the weights of a weighted sum. The only thing that changes inside the neuron model, as it learns, is the set of weight values w1, w2, … w1000. </w:t>
      </w:r>
    </w:p>
    <w:p w14:paraId="12885346" w14:textId="77777777" w:rsidR="00543EC8" w:rsidRPr="00917F55" w:rsidRDefault="00543EC8" w:rsidP="00543EC8">
      <w:pPr>
        <w:rPr>
          <w:sz w:val="10"/>
        </w:rPr>
      </w:pPr>
      <w:r w:rsidRPr="00917F55">
        <w:rPr>
          <w:sz w:val="10"/>
        </w:rPr>
        <w:t xml:space="preserve">In other words, the knowledge incorporated by the neuron model is embedded in a set of 1000 weight values. This set of weight numbers has no meaning by its own. We cannot interpret it </w:t>
      </w:r>
      <w:proofErr w:type="gramStart"/>
      <w:r w:rsidRPr="00917F55">
        <w:rPr>
          <w:sz w:val="10"/>
        </w:rPr>
        <w:t>with regard to</w:t>
      </w:r>
      <w:proofErr w:type="gramEnd"/>
      <w:r w:rsidRPr="00917F55">
        <w:rPr>
          <w:sz w:val="10"/>
        </w:rPr>
        <w:t xml:space="preserve"> John's visual characteristics nor with regard to anything else. But it is this set of 1000 weight values that provides the neuron model with the knowledge necessary to recognize the presence or absence of John in pictures. We can say that such knowledge is like human tacit, for three basic reasons: </w:t>
      </w:r>
    </w:p>
    <w:p w14:paraId="12EF56DC" w14:textId="77777777" w:rsidR="00543EC8" w:rsidRPr="00917F55" w:rsidRDefault="00543EC8" w:rsidP="00543EC8">
      <w:pPr>
        <w:rPr>
          <w:sz w:val="10"/>
        </w:rPr>
      </w:pPr>
      <w:r w:rsidRPr="00917F55">
        <w:rPr>
          <w:sz w:val="10"/>
        </w:rPr>
        <w:t xml:space="preserve">• the neuron model replicates the human brain processing of </w:t>
      </w:r>
      <w:proofErr w:type="gramStart"/>
      <w:r w:rsidRPr="00917F55">
        <w:rPr>
          <w:sz w:val="10"/>
        </w:rPr>
        <w:t>information;</w:t>
      </w:r>
      <w:proofErr w:type="gramEnd"/>
      <w:r w:rsidRPr="00917F55">
        <w:rPr>
          <w:sz w:val="10"/>
        </w:rPr>
        <w:t xml:space="preserve"> </w:t>
      </w:r>
    </w:p>
    <w:p w14:paraId="02E3F2C5" w14:textId="77777777" w:rsidR="00543EC8" w:rsidRPr="00917F55" w:rsidRDefault="00543EC8" w:rsidP="00543EC8">
      <w:pPr>
        <w:rPr>
          <w:sz w:val="10"/>
        </w:rPr>
      </w:pPr>
      <w:r w:rsidRPr="00917F55">
        <w:rPr>
          <w:sz w:val="10"/>
        </w:rPr>
        <w:t xml:space="preserve">• </w:t>
      </w:r>
      <w:proofErr w:type="gramStart"/>
      <w:r w:rsidRPr="00917F55">
        <w:rPr>
          <w:sz w:val="10"/>
        </w:rPr>
        <w:t>its</w:t>
      </w:r>
      <w:proofErr w:type="gramEnd"/>
      <w:r w:rsidRPr="00917F55">
        <w:rPr>
          <w:sz w:val="10"/>
        </w:rPr>
        <w:t xml:space="preserve"> acquired knowledge cannot be communicated or transferred to us, and </w:t>
      </w:r>
    </w:p>
    <w:p w14:paraId="7DE50F8F" w14:textId="77777777" w:rsidR="00543EC8" w:rsidRPr="00917F55" w:rsidRDefault="00543EC8" w:rsidP="00543EC8">
      <w:pPr>
        <w:rPr>
          <w:sz w:val="10"/>
        </w:rPr>
      </w:pPr>
      <w:r w:rsidRPr="00917F55">
        <w:rPr>
          <w:sz w:val="10"/>
        </w:rPr>
        <w:t xml:space="preserve">• </w:t>
      </w:r>
      <w:proofErr w:type="gramStart"/>
      <w:r w:rsidRPr="00917F55">
        <w:rPr>
          <w:sz w:val="10"/>
        </w:rPr>
        <w:t>its</w:t>
      </w:r>
      <w:proofErr w:type="gramEnd"/>
      <w:r w:rsidRPr="00917F55">
        <w:rPr>
          <w:sz w:val="10"/>
        </w:rPr>
        <w:t xml:space="preserve"> acquired knowledge was developed following the same process used by humans when they learn. </w:t>
      </w:r>
    </w:p>
    <w:p w14:paraId="5792D04B" w14:textId="77777777" w:rsidR="00543EC8" w:rsidRPr="00917F55" w:rsidRDefault="00543EC8" w:rsidP="00543EC8">
      <w:pPr>
        <w:rPr>
          <w:sz w:val="10"/>
        </w:rPr>
      </w:pPr>
      <w:r w:rsidRPr="00917F55">
        <w:rPr>
          <w:sz w:val="10"/>
        </w:rPr>
        <w:t xml:space="preserve">The neuron model is the simplest NN we can conceive of because it features only one neuron. If we want to apply the NN technique to more complex problems, for instance to recognize the faces of many persons, not only of John’s, </w:t>
      </w:r>
      <w:proofErr w:type="gramStart"/>
      <w:r w:rsidRPr="00917F55">
        <w:rPr>
          <w:sz w:val="10"/>
        </w:rPr>
        <w:t>we</w:t>
      </w:r>
      <w:proofErr w:type="gramEnd"/>
      <w:r w:rsidRPr="00917F55">
        <w:rPr>
          <w:sz w:val="10"/>
        </w:rPr>
        <w:t xml:space="preserve"> need to enrich the simple structure of the (single) neuron model of figure 1. We </w:t>
      </w:r>
      <w:proofErr w:type="gramStart"/>
      <w:r w:rsidRPr="00917F55">
        <w:rPr>
          <w:sz w:val="10"/>
        </w:rPr>
        <w:t>have to</w:t>
      </w:r>
      <w:proofErr w:type="gramEnd"/>
      <w:r w:rsidRPr="00917F55">
        <w:rPr>
          <w:sz w:val="10"/>
        </w:rPr>
        <w:t xml:space="preserve"> add more neuron models (hereafter simply neurons), and there are two basic strategies to do that. First, we can simply add more neurons reading the same inputs X1, X2, ..., X1000. An example is portrayed in figure </w:t>
      </w:r>
      <w:proofErr w:type="gramStart"/>
      <w:r w:rsidRPr="00917F55">
        <w:rPr>
          <w:sz w:val="10"/>
        </w:rPr>
        <w:t>2.(</w:t>
      </w:r>
      <w:proofErr w:type="gramEnd"/>
      <w:r w:rsidRPr="00917F55">
        <w:rPr>
          <w:sz w:val="10"/>
        </w:rPr>
        <w:t xml:space="preserve">a). In this case, we have a simple NN with a single layer of neurons. </w:t>
      </w:r>
    </w:p>
    <w:p w14:paraId="364DBB04" w14:textId="77777777" w:rsidR="00543EC8" w:rsidRPr="00917F55" w:rsidRDefault="00543EC8" w:rsidP="00543EC8">
      <w:pPr>
        <w:rPr>
          <w:sz w:val="10"/>
        </w:rPr>
      </w:pPr>
      <w:r w:rsidRPr="00917F55">
        <w:rPr>
          <w:sz w:val="10"/>
        </w:rPr>
        <w:t xml:space="preserve">Second, we can add more neurons distributed in different layers. Figures </w:t>
      </w:r>
      <w:proofErr w:type="gramStart"/>
      <w:r w:rsidRPr="00917F55">
        <w:rPr>
          <w:sz w:val="10"/>
        </w:rPr>
        <w:t>2.(</w:t>
      </w:r>
      <w:proofErr w:type="gramEnd"/>
      <w:r w:rsidRPr="00917F55">
        <w:rPr>
          <w:sz w:val="10"/>
        </w:rPr>
        <w:t xml:space="preserve">b), and 2.(c) display two cases of this second strategy. In figure </w:t>
      </w:r>
      <w:proofErr w:type="gramStart"/>
      <w:r w:rsidRPr="00917F55">
        <w:rPr>
          <w:sz w:val="10"/>
        </w:rPr>
        <w:t>2.(</w:t>
      </w:r>
      <w:proofErr w:type="gramEnd"/>
      <w:r w:rsidRPr="00917F55">
        <w:rPr>
          <w:sz w:val="10"/>
        </w:rPr>
        <w:t xml:space="preserve">b), we have a first layer of neurons, which reads the set of inputs and produce a set of neurons’ outputs, and a second layer of neurons, which reads the neurons’ outputs of the first layer and produce another set of neurons’ outputs. The first layer of neurons is called the input layer, and the second the output layer. The overall output of the NN model is the output circle. The structure of this NN model can be further enriched by putting another layer of neurons between the input and output layers. This new layer is called hidden layer because it does not have contact with the NN's inputs nor with the NN's outputs. This is portrayed in figure </w:t>
      </w:r>
      <w:proofErr w:type="gramStart"/>
      <w:r w:rsidRPr="00917F55">
        <w:rPr>
          <w:sz w:val="10"/>
        </w:rPr>
        <w:t>2.(</w:t>
      </w:r>
      <w:proofErr w:type="gramEnd"/>
      <w:r w:rsidRPr="00917F55">
        <w:rPr>
          <w:sz w:val="10"/>
        </w:rPr>
        <w:t xml:space="preserve">c). </w:t>
      </w:r>
    </w:p>
    <w:p w14:paraId="5F0C6643" w14:textId="77777777" w:rsidR="00543EC8" w:rsidRPr="00917F55" w:rsidRDefault="00543EC8" w:rsidP="00543EC8">
      <w:pPr>
        <w:rPr>
          <w:sz w:val="10"/>
        </w:rPr>
      </w:pPr>
      <w:r w:rsidRPr="00917F55">
        <w:rPr>
          <w:sz w:val="10"/>
        </w:rPr>
        <w:t xml:space="preserve">(a) (b) (c) </w:t>
      </w:r>
    </w:p>
    <w:p w14:paraId="79BC020F" w14:textId="77777777" w:rsidR="00543EC8" w:rsidRPr="00917F55" w:rsidRDefault="00543EC8" w:rsidP="00543EC8">
      <w:pPr>
        <w:rPr>
          <w:sz w:val="10"/>
        </w:rPr>
      </w:pPr>
      <w:r w:rsidRPr="00917F55">
        <w:rPr>
          <w:sz w:val="10"/>
        </w:rPr>
        <w:t xml:space="preserve">Figure 2. Types of NN Models and Architectures. </w:t>
      </w:r>
    </w:p>
    <w:p w14:paraId="3CA804F7" w14:textId="77777777" w:rsidR="00543EC8" w:rsidRPr="00917F55" w:rsidRDefault="00543EC8" w:rsidP="00543EC8">
      <w:pPr>
        <w:rPr>
          <w:sz w:val="10"/>
        </w:rPr>
      </w:pPr>
      <w:r w:rsidRPr="00917F55">
        <w:rPr>
          <w:sz w:val="10"/>
        </w:rPr>
        <w:t xml:space="preserve">The basic setup of a NN comprises the choices regarding the number of neurons, the number of layers, and the distribution of neurons among layers. It is called the NN’s architecture. The art of determining the architecture is key for a NN model to succeed </w:t>
      </w:r>
      <w:proofErr w:type="gramStart"/>
      <w:r w:rsidRPr="00917F55">
        <w:rPr>
          <w:sz w:val="10"/>
        </w:rPr>
        <w:t>in particular applications</w:t>
      </w:r>
      <w:proofErr w:type="gramEnd"/>
      <w:r w:rsidRPr="00917F55">
        <w:rPr>
          <w:sz w:val="10"/>
        </w:rPr>
        <w:t xml:space="preserve">. Modern NNs used in complex applications such as natural language processing and speech recognition come to feature millions of neurons and many hidden layers. These NNs also make use of a variety of additional settings related to the types of activation and error minimization functions, learning process (supervised, </w:t>
      </w:r>
      <w:proofErr w:type="spellStart"/>
      <w:r w:rsidRPr="00917F55">
        <w:rPr>
          <w:sz w:val="10"/>
        </w:rPr>
        <w:t>semi</w:t>
      </w:r>
      <w:r w:rsidRPr="00917F55">
        <w:rPr>
          <w:sz w:val="10"/>
        </w:rPr>
        <w:t>supervised</w:t>
      </w:r>
      <w:proofErr w:type="spellEnd"/>
      <w:r w:rsidRPr="00917F55">
        <w:rPr>
          <w:sz w:val="10"/>
        </w:rPr>
        <w:t xml:space="preserve">, or unsupervised), and weight updating rule, among many other settings. The NN's research subfield of DL is concerned with the inner structures of NNs' architectures, say, the use and set up of hidden layers. Recent progress has shown that properly designed architectures with hidden layers can allow the NN to replicate abstract level reasoning and retrieve deep knowledge from complex systems. </w:t>
      </w:r>
    </w:p>
    <w:p w14:paraId="14D359F7" w14:textId="77777777" w:rsidR="00543EC8" w:rsidRPr="00917F55" w:rsidRDefault="00543EC8" w:rsidP="00543EC8">
      <w:pPr>
        <w:rPr>
          <w:sz w:val="10"/>
        </w:rPr>
      </w:pPr>
      <w:r w:rsidRPr="00917F55">
        <w:rPr>
          <w:sz w:val="10"/>
        </w:rPr>
        <w:t xml:space="preserve">In a NN model, the tacit knowledge comprises a large set of weights. Each link (trace) that we see in figures 2.a), 2.b), and 2.c) corresponds to a weight value. Note we have the weights associated with the links: </w:t>
      </w:r>
    </w:p>
    <w:p w14:paraId="0B2F113B" w14:textId="77777777" w:rsidR="00543EC8" w:rsidRPr="00917F55" w:rsidRDefault="00543EC8" w:rsidP="00543EC8">
      <w:pPr>
        <w:rPr>
          <w:sz w:val="10"/>
        </w:rPr>
      </w:pPr>
      <w:r w:rsidRPr="00917F55">
        <w:rPr>
          <w:sz w:val="10"/>
        </w:rPr>
        <w:t xml:space="preserve">• from the input values to the input layer, </w:t>
      </w:r>
    </w:p>
    <w:p w14:paraId="27B4B643" w14:textId="77777777" w:rsidR="00543EC8" w:rsidRPr="00917F55" w:rsidRDefault="00543EC8" w:rsidP="00543EC8">
      <w:pPr>
        <w:rPr>
          <w:sz w:val="10"/>
        </w:rPr>
      </w:pPr>
      <w:r w:rsidRPr="00917F55">
        <w:rPr>
          <w:sz w:val="10"/>
        </w:rPr>
        <w:t xml:space="preserve">• from the input layer to the next layer (a hidden or the output layer), </w:t>
      </w:r>
    </w:p>
    <w:p w14:paraId="5AC0FA29" w14:textId="5FB215B1" w:rsidR="00543EC8" w:rsidRDefault="00543EC8" w:rsidP="00543EC8">
      <w:pPr>
        <w:rPr>
          <w:sz w:val="10"/>
        </w:rPr>
      </w:pPr>
      <w:r w:rsidRPr="00917F55">
        <w:rPr>
          <w:sz w:val="10"/>
        </w:rPr>
        <w:t xml:space="preserve">• from the output layer to the output value. </w:t>
      </w:r>
    </w:p>
    <w:p w14:paraId="50B31DF0" w14:textId="77777777" w:rsidR="000053F0" w:rsidRPr="00334765" w:rsidRDefault="000053F0" w:rsidP="000053F0">
      <w:pPr>
        <w:pStyle w:val="Heading3"/>
      </w:pPr>
      <w:r>
        <w:t xml:space="preserve">2AC—AT: You Link You Lose </w:t>
      </w:r>
    </w:p>
    <w:p w14:paraId="02906F76" w14:textId="77777777" w:rsidR="000053F0" w:rsidRPr="002C3D20" w:rsidRDefault="000053F0" w:rsidP="000053F0">
      <w:pPr>
        <w:pStyle w:val="Heading4"/>
      </w:pPr>
      <w:r>
        <w:t xml:space="preserve">‘You link you lose’ is </w:t>
      </w:r>
      <w:r w:rsidRPr="00436E16">
        <w:rPr>
          <w:u w:val="single"/>
        </w:rPr>
        <w:t>authoritarian consolation</w:t>
      </w:r>
    </w:p>
    <w:p w14:paraId="7A10AB39" w14:textId="77777777" w:rsidR="000053F0" w:rsidRPr="002C3D20" w:rsidRDefault="000053F0" w:rsidP="000053F0">
      <w:pPr>
        <w:rPr>
          <w:rStyle w:val="Style13ptBold"/>
        </w:rPr>
      </w:pPr>
      <w:r w:rsidRPr="002C3D20">
        <w:rPr>
          <w:rStyle w:val="Style13ptBold"/>
        </w:rPr>
        <w:t>Amin and Thrift, PhDs, 08</w:t>
      </w:r>
    </w:p>
    <w:p w14:paraId="6C85B419" w14:textId="77777777" w:rsidR="000053F0" w:rsidRPr="002739AB" w:rsidRDefault="000053F0" w:rsidP="000053F0">
      <w:r w:rsidRPr="002739AB">
        <w:t xml:space="preserve">(Ash, </w:t>
      </w:r>
      <w:proofErr w:type="spellStart"/>
      <w:r w:rsidRPr="002739AB">
        <w:t>Geography@Cambridge</w:t>
      </w:r>
      <w:proofErr w:type="spellEnd"/>
      <w:r w:rsidRPr="002739AB">
        <w:t>, Nigel, Geo Emeritus, 'What's left? Just the future.', Antipode., 37 (2). pp. 220-238.)</w:t>
      </w:r>
    </w:p>
    <w:p w14:paraId="605B26BB" w14:textId="3370E092" w:rsidR="000053F0" w:rsidRDefault="000053F0" w:rsidP="000053F0">
      <w:pPr>
        <w:rPr>
          <w:sz w:val="14"/>
        </w:rPr>
      </w:pPr>
      <w:r w:rsidRPr="002C3D20">
        <w:rPr>
          <w:sz w:val="14"/>
        </w:rPr>
        <w:t xml:space="preserve">In the light of the above theoretical orientations, we can think of </w:t>
      </w:r>
      <w:proofErr w:type="gramStart"/>
      <w:r w:rsidRPr="002C3D20">
        <w:rPr>
          <w:sz w:val="14"/>
        </w:rPr>
        <w:t>a number of</w:t>
      </w:r>
      <w:proofErr w:type="gramEnd"/>
      <w:r w:rsidRPr="002C3D20">
        <w:rPr>
          <w:sz w:val="14"/>
        </w:rPr>
        <w:t xml:space="preserve"> new forms of political action which herald both the deployment of different political qualities (such as affect) and arenas (such as everyday life). In each case, these forms of action are fostered by five principles which we believe that any active Left political action should cleave to. First, unlike some commentators, </w:t>
      </w:r>
      <w:r w:rsidRPr="002C3D20">
        <w:rPr>
          <w:rStyle w:val="StyleUnderline"/>
        </w:rPr>
        <w:t xml:space="preserve">we do not believe in the </w:t>
      </w:r>
      <w:r w:rsidRPr="002C3D20">
        <w:rPr>
          <w:rStyle w:val="Emphasis"/>
        </w:rPr>
        <w:t>certainty of critique</w:t>
      </w:r>
      <w:r w:rsidRPr="002C3D20">
        <w:rPr>
          <w:rStyle w:val="StyleUnderline"/>
        </w:rPr>
        <w:t xml:space="preserve"> or an </w:t>
      </w:r>
      <w:r w:rsidRPr="002C3D20">
        <w:rPr>
          <w:rStyle w:val="Emphasis"/>
        </w:rPr>
        <w:t>inevitable telos</w:t>
      </w:r>
      <w:r w:rsidRPr="002C3D20">
        <w:rPr>
          <w:sz w:val="14"/>
        </w:rPr>
        <w:t xml:space="preserve">. Some </w:t>
      </w:r>
      <w:r w:rsidRPr="002C3D20">
        <w:rPr>
          <w:rStyle w:val="StyleUnderline"/>
        </w:rPr>
        <w:t>political</w:t>
      </w:r>
      <w:r w:rsidRPr="002C3D20">
        <w:rPr>
          <w:sz w:val="14"/>
        </w:rPr>
        <w:t xml:space="preserve"> </w:t>
      </w:r>
      <w:r w:rsidRPr="002C3D20">
        <w:rPr>
          <w:rStyle w:val="StyleUnderline"/>
        </w:rPr>
        <w:t xml:space="preserve">actions are taken </w:t>
      </w:r>
      <w:r w:rsidRPr="002C3D20">
        <w:rPr>
          <w:rStyle w:val="Emphasis"/>
        </w:rPr>
        <w:t>without the full benefit</w:t>
      </w:r>
      <w:r w:rsidRPr="002C3D20">
        <w:rPr>
          <w:rStyle w:val="StyleUnderline"/>
        </w:rPr>
        <w:t xml:space="preserve"> of analysis</w:t>
      </w:r>
      <w:r w:rsidRPr="002C3D20">
        <w:rPr>
          <w:sz w:val="14"/>
        </w:rPr>
        <w:t xml:space="preserve">, </w:t>
      </w:r>
      <w:proofErr w:type="spellStart"/>
      <w:proofErr w:type="gramStart"/>
      <w:r w:rsidRPr="002C3D20">
        <w:rPr>
          <w:sz w:val="14"/>
        </w:rPr>
        <w:t>programme</w:t>
      </w:r>
      <w:proofErr w:type="spellEnd"/>
      <w:proofErr w:type="gramEnd"/>
      <w:r w:rsidRPr="002C3D20">
        <w:rPr>
          <w:sz w:val="14"/>
        </w:rPr>
        <w:t xml:space="preserve"> or certainty of outcome, </w:t>
      </w:r>
      <w:r w:rsidRPr="002C3D20">
        <w:rPr>
          <w:rStyle w:val="StyleUnderline"/>
        </w:rPr>
        <w:t>and</w:t>
      </w:r>
      <w:r w:rsidRPr="002C3D20">
        <w:rPr>
          <w:sz w:val="14"/>
        </w:rPr>
        <w:t xml:space="preserve"> yet </w:t>
      </w:r>
      <w:r w:rsidRPr="002C3D20">
        <w:rPr>
          <w:rStyle w:val="StyleUnderline"/>
        </w:rPr>
        <w:t>may</w:t>
      </w:r>
      <w:r w:rsidRPr="002C3D20">
        <w:rPr>
          <w:sz w:val="14"/>
        </w:rPr>
        <w:t xml:space="preserve"> well </w:t>
      </w:r>
      <w:r w:rsidRPr="002C3D20">
        <w:rPr>
          <w:rStyle w:val="StyleUnderline"/>
        </w:rPr>
        <w:t>have important consequences for</w:t>
      </w:r>
      <w:r w:rsidRPr="002C3D20">
        <w:rPr>
          <w:sz w:val="14"/>
        </w:rPr>
        <w:t xml:space="preserve"> a politics of </w:t>
      </w:r>
      <w:r w:rsidRPr="002C3D20">
        <w:rPr>
          <w:rStyle w:val="StyleUnderline"/>
        </w:rPr>
        <w:t>struggle and emancipation</w:t>
      </w:r>
      <w:r w:rsidRPr="002C3D20">
        <w:rPr>
          <w:sz w:val="14"/>
        </w:rPr>
        <w:t xml:space="preserve">. The principle </w:t>
      </w:r>
      <w:r w:rsidRPr="002C3D20">
        <w:rPr>
          <w:rStyle w:val="StyleUnderline"/>
        </w:rPr>
        <w:t>we</w:t>
      </w:r>
      <w:r w:rsidRPr="002C3D20">
        <w:rPr>
          <w:sz w:val="14"/>
        </w:rPr>
        <w:t xml:space="preserve"> wish </w:t>
      </w:r>
      <w:r w:rsidRPr="002C3D20">
        <w:rPr>
          <w:rStyle w:val="StyleUnderline"/>
        </w:rPr>
        <w:t>to</w:t>
      </w:r>
      <w:r w:rsidRPr="002C3D20">
        <w:rPr>
          <w:sz w:val="14"/>
        </w:rPr>
        <w:t xml:space="preserve"> defend is that of </w:t>
      </w:r>
      <w:r w:rsidRPr="002C3D20">
        <w:rPr>
          <w:rStyle w:val="Emphasis"/>
        </w:rPr>
        <w:t>democratic experimentalism</w:t>
      </w:r>
      <w:r w:rsidRPr="002C3D20">
        <w:rPr>
          <w:sz w:val="14"/>
        </w:rPr>
        <w:t xml:space="preserve">. Second, </w:t>
      </w:r>
      <w:r w:rsidRPr="002C3D20">
        <w:rPr>
          <w:rStyle w:val="StyleUnderline"/>
        </w:rPr>
        <w:t>we do not believe in</w:t>
      </w:r>
      <w:r w:rsidRPr="002C3D20">
        <w:rPr>
          <w:sz w:val="14"/>
        </w:rPr>
        <w:t xml:space="preserve"> the romance </w:t>
      </w:r>
      <w:r w:rsidRPr="002C3D20">
        <w:rPr>
          <w:rStyle w:val="Emphasis"/>
        </w:rPr>
        <w:t>of pulling down the whole system</w:t>
      </w:r>
      <w:r w:rsidRPr="002C3D20">
        <w:rPr>
          <w:sz w:val="14"/>
        </w:rPr>
        <w:t xml:space="preserve">, whether that be capitalism, the state, or some other monstrous entity. </w:t>
      </w:r>
      <w:r w:rsidRPr="002C3D20">
        <w:rPr>
          <w:rStyle w:val="StyleUnderline"/>
        </w:rPr>
        <w:t>This would be to assume that such total systems exist</w:t>
      </w:r>
      <w:r w:rsidRPr="002C3D20">
        <w:rPr>
          <w:sz w:val="14"/>
        </w:rPr>
        <w:t xml:space="preserve">, puts too much weight on a kind of Manicheanism </w:t>
      </w:r>
      <w:r w:rsidRPr="002C3D20">
        <w:rPr>
          <w:rStyle w:val="StyleUnderline"/>
        </w:rPr>
        <w:t>and short-circuits</w:t>
      </w:r>
      <w:r w:rsidRPr="002C3D20">
        <w:rPr>
          <w:sz w:val="14"/>
        </w:rPr>
        <w:t xml:space="preserve"> numerous </w:t>
      </w:r>
      <w:r w:rsidRPr="002C3D20">
        <w:rPr>
          <w:rStyle w:val="StyleUnderline"/>
        </w:rPr>
        <w:t>other kinds of political action which come to be regarded as secondary</w:t>
      </w:r>
      <w:r w:rsidRPr="002C3D20">
        <w:rPr>
          <w:sz w:val="14"/>
        </w:rPr>
        <w:t xml:space="preserve"> or ephemeral. As importantly, there is some evidence to suggest that </w:t>
      </w:r>
      <w:r w:rsidRPr="002C3D20">
        <w:rPr>
          <w:rStyle w:val="Emphasis"/>
        </w:rPr>
        <w:t>such a politics of the total</w:t>
      </w:r>
      <w:r w:rsidRPr="002C3D20">
        <w:rPr>
          <w:sz w:val="14"/>
        </w:rPr>
        <w:t xml:space="preserve"> </w:t>
      </w:r>
      <w:r w:rsidRPr="002C3D20">
        <w:rPr>
          <w:rStyle w:val="StyleUnderline"/>
        </w:rPr>
        <w:t xml:space="preserve">ends up as a kind of </w:t>
      </w:r>
      <w:r w:rsidRPr="002C3D20">
        <w:rPr>
          <w:rStyle w:val="Emphasis"/>
        </w:rPr>
        <w:t>authoritarianism</w:t>
      </w:r>
      <w:r w:rsidRPr="002C3D20">
        <w:rPr>
          <w:rStyle w:val="StyleUnderline"/>
        </w:rPr>
        <w:t xml:space="preserve"> that mirrors the objects of its critique</w:t>
      </w:r>
      <w:r w:rsidRPr="002C3D20">
        <w:rPr>
          <w:sz w:val="14"/>
        </w:rPr>
        <w:t xml:space="preserve">. The principle we wish to defend is that of a transversal politics that is constantly worked at, that accumulates new political concerns as new events unfold and that, through such accretion, builds a whole that is more than the sum of its parts - but does not sum up. Third, we believe in the constitutive power of disagreement. We do not believe in agonistic politics for its own sake, but equally, we do not believe that it is necessary to come to agreement </w:t>
      </w:r>
      <w:proofErr w:type="gramStart"/>
      <w:r w:rsidRPr="002C3D20">
        <w:rPr>
          <w:sz w:val="14"/>
        </w:rPr>
        <w:t>in order to</w:t>
      </w:r>
      <w:proofErr w:type="gramEnd"/>
      <w:r w:rsidRPr="002C3D20">
        <w:rPr>
          <w:sz w:val="14"/>
        </w:rPr>
        <w:t xml:space="preserve"> sanction action. This would be a denial of the principle of the political itself, so far as we are concerned, as formative ground and sphere of becoming. Of course, this does not deny the importance of making attachments, forging connections, or setting up alliances. Indeed, one might argue that this is precisely the work of the political. </w:t>
      </w:r>
      <w:r w:rsidRPr="002C3D20">
        <w:rPr>
          <w:rStyle w:val="StyleUnderline"/>
        </w:rPr>
        <w:t>A Left which</w:t>
      </w:r>
      <w:r w:rsidRPr="002C3D20">
        <w:rPr>
          <w:sz w:val="14"/>
        </w:rPr>
        <w:t xml:space="preserve"> instead </w:t>
      </w:r>
      <w:r w:rsidRPr="002C3D20">
        <w:rPr>
          <w:rStyle w:val="StyleUnderline"/>
        </w:rPr>
        <w:t>chose purity</w:t>
      </w:r>
      <w:r w:rsidRPr="002C3D20">
        <w:rPr>
          <w:sz w:val="14"/>
        </w:rPr>
        <w:t xml:space="preserve">, in our opinion, </w:t>
      </w:r>
      <w:r w:rsidRPr="002C3D20">
        <w:rPr>
          <w:rStyle w:val="Emphasis"/>
        </w:rPr>
        <w:t>would no longer be doing politics</w:t>
      </w:r>
      <w:r w:rsidRPr="002C3D20">
        <w:rPr>
          <w:sz w:val="14"/>
        </w:rPr>
        <w:t xml:space="preserve">, </w:t>
      </w:r>
      <w:r w:rsidRPr="002C3D20">
        <w:rPr>
          <w:rStyle w:val="StyleUnderline"/>
        </w:rPr>
        <w:t>but would</w:t>
      </w:r>
      <w:r w:rsidRPr="002C3D20">
        <w:rPr>
          <w:sz w:val="14"/>
        </w:rPr>
        <w:t xml:space="preserve"> instead </w:t>
      </w:r>
      <w:r w:rsidRPr="002C3D20">
        <w:rPr>
          <w:rStyle w:val="StyleUnderline"/>
        </w:rPr>
        <w:t>be involved in a project of</w:t>
      </w:r>
      <w:r w:rsidRPr="002C3D20">
        <w:rPr>
          <w:sz w:val="14"/>
        </w:rPr>
        <w:t xml:space="preserve"> what one might call </w:t>
      </w:r>
      <w:r w:rsidRPr="002C3D20">
        <w:rPr>
          <w:rStyle w:val="Emphasis"/>
        </w:rPr>
        <w:t>authoritarian consolation</w:t>
      </w:r>
      <w:r w:rsidRPr="002C3D20">
        <w:rPr>
          <w:sz w:val="14"/>
        </w:rPr>
        <w:t xml:space="preserve">. Fourth, it follows that we believe that </w:t>
      </w:r>
      <w:r w:rsidRPr="002C3D20">
        <w:rPr>
          <w:rStyle w:val="StyleUnderline"/>
        </w:rPr>
        <w:t>the world is an open political horizon</w:t>
      </w:r>
      <w:r w:rsidRPr="002C3D20">
        <w:rPr>
          <w:sz w:val="14"/>
        </w:rPr>
        <w:t xml:space="preserve">. At any point, </w:t>
      </w:r>
      <w:r w:rsidRPr="002C3D20">
        <w:rPr>
          <w:rStyle w:val="Emphasis"/>
        </w:rPr>
        <w:t>there are least worse options which can make a difference</w:t>
      </w:r>
      <w:r w:rsidRPr="002C3D20">
        <w:rPr>
          <w:sz w:val="14"/>
        </w:rPr>
        <w:t xml:space="preserve">. Whether we frame this as the politics of hope, as a politics of mundane transcendence, or even as a politics of immanence, </w:t>
      </w:r>
      <w:r w:rsidRPr="002C3D20">
        <w:rPr>
          <w:rStyle w:val="StyleUnderline"/>
        </w:rPr>
        <w:t>it seems to us to be vital to hold on to an optimism about the world</w:t>
      </w:r>
      <w:r w:rsidRPr="002C3D20">
        <w:rPr>
          <w:sz w:val="14"/>
        </w:rPr>
        <w:t xml:space="preserve"> as perhaps the constitutive element of Left politics. This means that </w:t>
      </w:r>
      <w:r w:rsidRPr="002C3D20">
        <w:rPr>
          <w:rStyle w:val="StyleUnderline"/>
        </w:rPr>
        <w:t>the Left</w:t>
      </w:r>
      <w:r w:rsidRPr="002C3D20">
        <w:rPr>
          <w:sz w:val="14"/>
        </w:rPr>
        <w:t xml:space="preserve"> </w:t>
      </w:r>
      <w:r w:rsidRPr="002C3D20">
        <w:rPr>
          <w:rStyle w:val="StyleUnderline"/>
        </w:rPr>
        <w:t>can</w:t>
      </w:r>
      <w:r w:rsidRPr="002C3D20">
        <w:rPr>
          <w:sz w:val="14"/>
        </w:rPr>
        <w:t xml:space="preserve"> once and for all </w:t>
      </w:r>
      <w:r w:rsidRPr="002C3D20">
        <w:rPr>
          <w:rStyle w:val="StyleUnderline"/>
        </w:rPr>
        <w:t>leave behind</w:t>
      </w:r>
      <w:r w:rsidRPr="002C3D20">
        <w:rPr>
          <w:sz w:val="14"/>
        </w:rPr>
        <w:t xml:space="preserve"> a certain kind of </w:t>
      </w:r>
      <w:r w:rsidRPr="002C3D20">
        <w:rPr>
          <w:rStyle w:val="StyleUnderline"/>
        </w:rPr>
        <w:t>conservatism</w:t>
      </w:r>
      <w:r w:rsidRPr="002C3D20">
        <w:rPr>
          <w:sz w:val="14"/>
        </w:rPr>
        <w:t xml:space="preserve"> i</w:t>
      </w:r>
      <w:r w:rsidRPr="002C3D20">
        <w:rPr>
          <w:rStyle w:val="StyleUnderline"/>
        </w:rPr>
        <w:t xml:space="preserve">n which it is automatically against anything new on the grounds that it has been borne out of the malign forces of capitalism </w:t>
      </w:r>
      <w:r w:rsidRPr="002C3D20">
        <w:rPr>
          <w:sz w:val="14"/>
        </w:rPr>
        <w:t>or that it has all been accounted for in a previous manifestation. Fifth, it follows that we believe that political action can take place at all kinds of scales, and that there is no necessary need to make a distinction between little and large politics. In the annals of Left struggle, it is not clear to us that producing clean water for a village in Ethiopia is somehow less important than producing a world political manifesto. Acts of freedom are many, varied, and often require just as much work of alliance and political nuance at one scale as they do at another. The Left cannot afford to believe that it has privileged oversight.</w:t>
      </w:r>
    </w:p>
    <w:p w14:paraId="739C671F" w14:textId="2EB19CB7" w:rsidR="00AF4003" w:rsidRDefault="00AF4003" w:rsidP="00AF4003">
      <w:pPr>
        <w:pStyle w:val="Heading3"/>
      </w:pPr>
      <w:bookmarkStart w:id="9" w:name="_Hlk529031808"/>
      <w:r>
        <w:t>2AC—</w:t>
      </w:r>
      <w:proofErr w:type="spellStart"/>
      <w:r>
        <w:t>Barma</w:t>
      </w:r>
      <w:proofErr w:type="spellEnd"/>
      <w:r>
        <w:t xml:space="preserve"> (Long) </w:t>
      </w:r>
    </w:p>
    <w:p w14:paraId="522CF57D" w14:textId="77777777" w:rsidR="00AF4003" w:rsidRDefault="00AF4003" w:rsidP="00AF4003"/>
    <w:p w14:paraId="21D2A589" w14:textId="77777777" w:rsidR="00AF4003" w:rsidRPr="00FA2134" w:rsidRDefault="00AF4003" w:rsidP="00AF4003">
      <w:pPr>
        <w:pStyle w:val="Heading4"/>
      </w:pPr>
      <w:r w:rsidRPr="00770893">
        <w:rPr>
          <w:u w:val="single"/>
        </w:rPr>
        <w:t>Fiat</w:t>
      </w:r>
      <w:r>
        <w:t xml:space="preserve"> is offense---the </w:t>
      </w:r>
      <w:proofErr w:type="spellStart"/>
      <w:r>
        <w:t>aff</w:t>
      </w:r>
      <w:proofErr w:type="spellEnd"/>
      <w:r>
        <w:t xml:space="preserve"> is a </w:t>
      </w:r>
      <w:r w:rsidRPr="00FA2134">
        <w:rPr>
          <w:u w:val="single"/>
        </w:rPr>
        <w:t>singular instance</w:t>
      </w:r>
      <w:r>
        <w:t xml:space="preserve"> of scenario analysis in a potential </w:t>
      </w:r>
      <w:proofErr w:type="gramStart"/>
      <w:r w:rsidRPr="00770893">
        <w:rPr>
          <w:u w:val="single"/>
        </w:rPr>
        <w:t>long term</w:t>
      </w:r>
      <w:proofErr w:type="gramEnd"/>
      <w:r>
        <w:t xml:space="preserve"> project of </w:t>
      </w:r>
      <w:r w:rsidRPr="00FA2134">
        <w:rPr>
          <w:u w:val="single"/>
        </w:rPr>
        <w:t>constant practice</w:t>
      </w:r>
      <w:r>
        <w:t xml:space="preserve">---its key to </w:t>
      </w:r>
      <w:r w:rsidRPr="00ED789A">
        <w:rPr>
          <w:u w:val="single"/>
        </w:rPr>
        <w:t>creative</w:t>
      </w:r>
      <w:r>
        <w:t xml:space="preserve"> problem solving, </w:t>
      </w:r>
      <w:r w:rsidRPr="00ED789A">
        <w:rPr>
          <w:u w:val="single"/>
        </w:rPr>
        <w:t>resolves</w:t>
      </w:r>
      <w:r>
        <w:t xml:space="preserve"> biases, </w:t>
      </w:r>
      <w:r w:rsidRPr="00ED789A">
        <w:rPr>
          <w:u w:val="single"/>
        </w:rPr>
        <w:t>spills up</w:t>
      </w:r>
      <w:r>
        <w:t xml:space="preserve">, and </w:t>
      </w:r>
      <w:r w:rsidRPr="00ED789A">
        <w:rPr>
          <w:u w:val="single"/>
        </w:rPr>
        <w:t>fills</w:t>
      </w:r>
      <w:r>
        <w:t xml:space="preserve"> academic gaps </w:t>
      </w:r>
    </w:p>
    <w:p w14:paraId="29254C8B" w14:textId="77777777" w:rsidR="00AF4003" w:rsidRPr="000968B2" w:rsidRDefault="00AF4003" w:rsidP="00AF4003">
      <w:pPr>
        <w:rPr>
          <w:rFonts w:asciiTheme="minorHAnsi" w:hAnsiTheme="minorHAnsi"/>
        </w:rPr>
      </w:pPr>
      <w:bookmarkStart w:id="10" w:name="_Hlk534789566"/>
      <w:proofErr w:type="spellStart"/>
      <w:r w:rsidRPr="000968B2">
        <w:rPr>
          <w:rFonts w:asciiTheme="minorHAnsi" w:hAnsiTheme="minorHAnsi"/>
          <w:b/>
        </w:rPr>
        <w:t>Barma</w:t>
      </w:r>
      <w:proofErr w:type="spellEnd"/>
      <w:r w:rsidRPr="000968B2">
        <w:rPr>
          <w:rFonts w:asciiTheme="minorHAnsi" w:hAnsiTheme="minorHAnsi"/>
          <w:b/>
        </w:rPr>
        <w:t xml:space="preserve"> et al</w:t>
      </w:r>
      <w:r>
        <w:rPr>
          <w:rFonts w:asciiTheme="minorHAnsi" w:hAnsiTheme="minorHAnsi"/>
          <w:b/>
        </w:rPr>
        <w:t xml:space="preserve"> </w:t>
      </w:r>
      <w:r w:rsidRPr="000968B2">
        <w:rPr>
          <w:rFonts w:asciiTheme="minorHAnsi" w:hAnsiTheme="minorHAnsi"/>
          <w:b/>
        </w:rPr>
        <w:t>16</w:t>
      </w:r>
      <w:r w:rsidRPr="000968B2">
        <w:rPr>
          <w:rFonts w:asciiTheme="minorHAnsi" w:hAnsiTheme="minorHAnsi"/>
        </w:rPr>
        <w:t xml:space="preserve"> </w:t>
      </w:r>
      <w:r>
        <w:rPr>
          <w:rFonts w:asciiTheme="minorHAnsi" w:hAnsiTheme="minorHAnsi"/>
        </w:rPr>
        <w:t>[</w:t>
      </w:r>
      <w:proofErr w:type="spellStart"/>
      <w:r w:rsidRPr="00ED789A">
        <w:rPr>
          <w:rFonts w:asciiTheme="minorHAnsi" w:hAnsiTheme="minorHAnsi"/>
          <w:u w:val="single"/>
        </w:rPr>
        <w:t>Naazneen</w:t>
      </w:r>
      <w:proofErr w:type="spellEnd"/>
      <w:r w:rsidRPr="00ED789A">
        <w:rPr>
          <w:rFonts w:asciiTheme="minorHAnsi" w:hAnsiTheme="minorHAnsi"/>
          <w:u w:val="single"/>
        </w:rPr>
        <w:t xml:space="preserve"> </w:t>
      </w:r>
      <w:proofErr w:type="spellStart"/>
      <w:r w:rsidRPr="00ED789A">
        <w:rPr>
          <w:rFonts w:asciiTheme="minorHAnsi" w:hAnsiTheme="minorHAnsi"/>
          <w:u w:val="single"/>
        </w:rPr>
        <w:t>Barma</w:t>
      </w:r>
      <w:proofErr w:type="spellEnd"/>
      <w:r>
        <w:rPr>
          <w:rFonts w:asciiTheme="minorHAnsi" w:hAnsiTheme="minorHAnsi"/>
        </w:rPr>
        <w:t>---</w:t>
      </w:r>
      <w:r w:rsidRPr="000968B2">
        <w:rPr>
          <w:rFonts w:asciiTheme="minorHAnsi" w:hAnsiTheme="minorHAnsi"/>
        </w:rPr>
        <w:t xml:space="preserve">PhD in Political Science </w:t>
      </w:r>
      <w:r>
        <w:rPr>
          <w:rFonts w:asciiTheme="minorHAnsi" w:hAnsiTheme="minorHAnsi"/>
        </w:rPr>
        <w:t>@</w:t>
      </w:r>
      <w:r w:rsidRPr="000968B2">
        <w:rPr>
          <w:rFonts w:asciiTheme="minorHAnsi" w:hAnsiTheme="minorHAnsi"/>
        </w:rPr>
        <w:t xml:space="preserve"> UC-Berkeley, Assistant Professor of National Security Affairs </w:t>
      </w:r>
      <w:r>
        <w:rPr>
          <w:rFonts w:asciiTheme="minorHAnsi" w:hAnsiTheme="minorHAnsi"/>
        </w:rPr>
        <w:t xml:space="preserve">@ </w:t>
      </w:r>
      <w:r w:rsidRPr="000968B2">
        <w:rPr>
          <w:rFonts w:asciiTheme="minorHAnsi" w:hAnsiTheme="minorHAnsi"/>
        </w:rPr>
        <w:t>Naval Postgraduate School</w:t>
      </w:r>
      <w:r>
        <w:rPr>
          <w:rFonts w:asciiTheme="minorHAnsi" w:hAnsiTheme="minorHAnsi"/>
        </w:rPr>
        <w:t xml:space="preserve">, </w:t>
      </w:r>
      <w:r w:rsidRPr="00ED789A">
        <w:rPr>
          <w:rFonts w:asciiTheme="minorHAnsi" w:hAnsiTheme="minorHAnsi"/>
          <w:u w:val="single"/>
        </w:rPr>
        <w:t>Brent Durbin</w:t>
      </w:r>
      <w:r>
        <w:rPr>
          <w:rFonts w:asciiTheme="minorHAnsi" w:hAnsiTheme="minorHAnsi"/>
        </w:rPr>
        <w:t>---</w:t>
      </w:r>
      <w:r w:rsidRPr="000968B2">
        <w:rPr>
          <w:rFonts w:asciiTheme="minorHAnsi" w:hAnsiTheme="minorHAnsi"/>
        </w:rPr>
        <w:t xml:space="preserve">PhD in Political Science </w:t>
      </w:r>
      <w:r>
        <w:rPr>
          <w:rFonts w:asciiTheme="minorHAnsi" w:hAnsiTheme="minorHAnsi"/>
        </w:rPr>
        <w:t>@</w:t>
      </w:r>
      <w:r w:rsidRPr="000968B2">
        <w:rPr>
          <w:rFonts w:asciiTheme="minorHAnsi" w:hAnsiTheme="minorHAnsi"/>
        </w:rPr>
        <w:t xml:space="preserve"> UC-Berkeley, Professor of Government </w:t>
      </w:r>
      <w:r>
        <w:rPr>
          <w:rFonts w:asciiTheme="minorHAnsi" w:hAnsiTheme="minorHAnsi"/>
        </w:rPr>
        <w:t>@</w:t>
      </w:r>
      <w:r w:rsidRPr="000968B2">
        <w:rPr>
          <w:rFonts w:asciiTheme="minorHAnsi" w:hAnsiTheme="minorHAnsi"/>
        </w:rPr>
        <w:t xml:space="preserve"> Smith College, </w:t>
      </w:r>
      <w:r w:rsidRPr="00ED789A">
        <w:rPr>
          <w:rFonts w:asciiTheme="minorHAnsi" w:hAnsiTheme="minorHAnsi"/>
          <w:u w:val="single"/>
        </w:rPr>
        <w:t>Eric Lorber</w:t>
      </w:r>
      <w:r>
        <w:rPr>
          <w:rFonts w:asciiTheme="minorHAnsi" w:hAnsiTheme="minorHAnsi"/>
        </w:rPr>
        <w:t>---</w:t>
      </w:r>
      <w:r w:rsidRPr="000968B2">
        <w:rPr>
          <w:rFonts w:asciiTheme="minorHAnsi" w:hAnsiTheme="minorHAnsi"/>
        </w:rPr>
        <w:t xml:space="preserve">JD </w:t>
      </w:r>
      <w:r>
        <w:rPr>
          <w:rFonts w:asciiTheme="minorHAnsi" w:hAnsiTheme="minorHAnsi"/>
        </w:rPr>
        <w:t>@</w:t>
      </w:r>
      <w:r w:rsidRPr="000968B2">
        <w:rPr>
          <w:rFonts w:asciiTheme="minorHAnsi" w:hAnsiTheme="minorHAnsi"/>
        </w:rPr>
        <w:t xml:space="preserve"> UPenn and PhD in Political Science </w:t>
      </w:r>
      <w:r>
        <w:rPr>
          <w:rFonts w:asciiTheme="minorHAnsi" w:hAnsiTheme="minorHAnsi"/>
        </w:rPr>
        <w:t>@</w:t>
      </w:r>
      <w:r w:rsidRPr="000968B2">
        <w:rPr>
          <w:rFonts w:asciiTheme="minorHAnsi" w:hAnsiTheme="minorHAnsi"/>
        </w:rPr>
        <w:t xml:space="preserve"> Duke, </w:t>
      </w:r>
      <w:r w:rsidRPr="00ED789A">
        <w:rPr>
          <w:rFonts w:asciiTheme="minorHAnsi" w:hAnsiTheme="minorHAnsi"/>
          <w:u w:val="single"/>
        </w:rPr>
        <w:t xml:space="preserve">Rachel </w:t>
      </w:r>
      <w:proofErr w:type="spellStart"/>
      <w:r w:rsidRPr="00ED789A">
        <w:rPr>
          <w:rFonts w:asciiTheme="minorHAnsi" w:hAnsiTheme="minorHAnsi"/>
          <w:u w:val="single"/>
        </w:rPr>
        <w:t>Whitlark</w:t>
      </w:r>
      <w:proofErr w:type="spellEnd"/>
      <w:r>
        <w:rPr>
          <w:rFonts w:asciiTheme="minorHAnsi" w:hAnsiTheme="minorHAnsi"/>
        </w:rPr>
        <w:t>---</w:t>
      </w:r>
      <w:r w:rsidRPr="000968B2">
        <w:rPr>
          <w:rFonts w:asciiTheme="minorHAnsi" w:hAnsiTheme="minorHAnsi"/>
        </w:rPr>
        <w:t xml:space="preserve">PhD in Political Science </w:t>
      </w:r>
      <w:r>
        <w:rPr>
          <w:rFonts w:asciiTheme="minorHAnsi" w:hAnsiTheme="minorHAnsi"/>
        </w:rPr>
        <w:t>@</w:t>
      </w:r>
      <w:r w:rsidRPr="000968B2">
        <w:rPr>
          <w:rFonts w:asciiTheme="minorHAnsi" w:hAnsiTheme="minorHAnsi"/>
        </w:rPr>
        <w:t xml:space="preserve"> GWU, Post-Doctoral Research Fellow </w:t>
      </w:r>
      <w:r>
        <w:rPr>
          <w:rFonts w:asciiTheme="minorHAnsi" w:hAnsiTheme="minorHAnsi"/>
        </w:rPr>
        <w:t>@</w:t>
      </w:r>
      <w:r w:rsidRPr="000968B2">
        <w:rPr>
          <w:rFonts w:asciiTheme="minorHAnsi" w:hAnsiTheme="minorHAnsi"/>
        </w:rPr>
        <w:t xml:space="preserve"> Project on Managing the Atom and International Security Program within the </w:t>
      </w:r>
      <w:proofErr w:type="spellStart"/>
      <w:r w:rsidRPr="000968B2">
        <w:rPr>
          <w:rFonts w:asciiTheme="minorHAnsi" w:hAnsiTheme="minorHAnsi"/>
        </w:rPr>
        <w:t>Belfer</w:t>
      </w:r>
      <w:proofErr w:type="spellEnd"/>
      <w:r w:rsidRPr="000968B2">
        <w:rPr>
          <w:rFonts w:asciiTheme="minorHAnsi" w:hAnsiTheme="minorHAnsi"/>
        </w:rPr>
        <w:t xml:space="preserve"> Center for Science and International Affairs </w:t>
      </w:r>
      <w:r>
        <w:rPr>
          <w:rFonts w:asciiTheme="minorHAnsi" w:hAnsiTheme="minorHAnsi"/>
        </w:rPr>
        <w:t>@</w:t>
      </w:r>
      <w:r w:rsidRPr="000968B2">
        <w:rPr>
          <w:rFonts w:asciiTheme="minorHAnsi" w:hAnsiTheme="minorHAnsi"/>
        </w:rPr>
        <w:t xml:space="preserve"> Harvard</w:t>
      </w:r>
      <w:r>
        <w:rPr>
          <w:rFonts w:asciiTheme="minorHAnsi" w:hAnsiTheme="minorHAnsi"/>
        </w:rPr>
        <w:t xml:space="preserve">, </w:t>
      </w:r>
      <w:r w:rsidRPr="000968B2">
        <w:rPr>
          <w:rFonts w:asciiTheme="minorHAnsi" w:hAnsiTheme="minorHAnsi"/>
        </w:rPr>
        <w:t>May 2016,</w:t>
      </w:r>
      <w:r>
        <w:rPr>
          <w:rFonts w:asciiTheme="minorHAnsi" w:hAnsiTheme="minorHAnsi"/>
        </w:rPr>
        <w:t xml:space="preserve"> </w:t>
      </w:r>
      <w:r w:rsidRPr="000968B2">
        <w:rPr>
          <w:rFonts w:asciiTheme="minorHAnsi" w:hAnsiTheme="minorHAnsi"/>
        </w:rPr>
        <w:t>“</w:t>
      </w:r>
      <w:r>
        <w:rPr>
          <w:rFonts w:asciiTheme="minorHAnsi" w:hAnsiTheme="minorHAnsi"/>
        </w:rPr>
        <w:t>’</w:t>
      </w:r>
      <w:r w:rsidRPr="000968B2">
        <w:rPr>
          <w:rFonts w:asciiTheme="minorHAnsi" w:hAnsiTheme="minorHAnsi"/>
        </w:rPr>
        <w:t xml:space="preserve">Imagine a World in Which’: Using Scenarios in Political Science,” </w:t>
      </w:r>
      <w:r w:rsidRPr="00ED789A">
        <w:rPr>
          <w:rFonts w:asciiTheme="minorHAnsi" w:hAnsiTheme="minorHAnsi"/>
          <w:i/>
        </w:rPr>
        <w:t>International Studies Perspectives 17 (2), pp. 1-19</w:t>
      </w:r>
      <w:r>
        <w:rPr>
          <w:rFonts w:asciiTheme="minorHAnsi" w:hAnsiTheme="minorHAnsi"/>
        </w:rPr>
        <w:t xml:space="preserve">, </w:t>
      </w:r>
      <w:hyperlink r:id="rId133" w:history="1">
        <w:r w:rsidRPr="000968B2">
          <w:rPr>
            <w:rStyle w:val="Hyperlink"/>
            <w:rFonts w:asciiTheme="minorHAnsi" w:hAnsiTheme="minorHAnsi"/>
          </w:rPr>
          <w:t>http://www.naazneenbarma.com/uploads/2/9/6/9/29695681/using_scenarios_in_political_science_isp_2015.pdf</w:t>
        </w:r>
      </w:hyperlink>
      <w:r w:rsidRPr="000968B2">
        <w:rPr>
          <w:rFonts w:asciiTheme="minorHAnsi" w:hAnsiTheme="minorHAnsi"/>
        </w:rPr>
        <w:t>)</w:t>
      </w:r>
    </w:p>
    <w:p w14:paraId="16F626D2" w14:textId="77777777" w:rsidR="00AF4003" w:rsidRPr="00ED789A" w:rsidRDefault="00AF4003" w:rsidP="00AF4003">
      <w:pPr>
        <w:rPr>
          <w:sz w:val="8"/>
        </w:rPr>
      </w:pPr>
      <w:r w:rsidRPr="00ED789A">
        <w:rPr>
          <w:sz w:val="8"/>
        </w:rPr>
        <w:t xml:space="preserve">Over the past decade, the “cult of irrelevance” in political science scholarship has been lamented by a growing chorus (Putnam 2003; Nye 2009; Walt 2009). </w:t>
      </w:r>
      <w:r w:rsidRPr="009D7FCD">
        <w:rPr>
          <w:rStyle w:val="StyleUnderline"/>
        </w:rPr>
        <w:t xml:space="preserve">Prominent </w:t>
      </w:r>
      <w:r w:rsidRPr="00770893">
        <w:rPr>
          <w:rStyle w:val="StyleUnderline"/>
          <w:highlight w:val="cyan"/>
        </w:rPr>
        <w:t>scholars</w:t>
      </w:r>
      <w:r w:rsidRPr="00ED789A">
        <w:rPr>
          <w:sz w:val="8"/>
        </w:rPr>
        <w:t xml:space="preserve"> of international affairs have </w:t>
      </w:r>
      <w:r w:rsidRPr="00770893">
        <w:rPr>
          <w:rStyle w:val="StyleUnderline"/>
          <w:highlight w:val="cyan"/>
        </w:rPr>
        <w:t>diagnosed</w:t>
      </w:r>
      <w:r w:rsidRPr="00ED789A">
        <w:rPr>
          <w:sz w:val="8"/>
        </w:rPr>
        <w:t xml:space="preserve"> the roots of </w:t>
      </w:r>
      <w:r w:rsidRPr="00770893">
        <w:rPr>
          <w:rStyle w:val="Emphasis"/>
          <w:highlight w:val="cyan"/>
        </w:rPr>
        <w:t>the gap</w:t>
      </w:r>
      <w:r w:rsidRPr="00770893">
        <w:rPr>
          <w:rStyle w:val="StyleUnderline"/>
          <w:highlight w:val="cyan"/>
        </w:rPr>
        <w:t xml:space="preserve"> between academia and</w:t>
      </w:r>
      <w:r w:rsidRPr="009D7FCD">
        <w:rPr>
          <w:rStyle w:val="StyleUnderline"/>
        </w:rPr>
        <w:t xml:space="preserve"> </w:t>
      </w:r>
      <w:r w:rsidRPr="00770893">
        <w:rPr>
          <w:rStyle w:val="StyleUnderline"/>
          <w:highlight w:val="cyan"/>
        </w:rPr>
        <w:t>policy</w:t>
      </w:r>
      <w:r w:rsidRPr="009D7FCD">
        <w:rPr>
          <w:rStyle w:val="StyleUnderline"/>
        </w:rPr>
        <w:t>making</w:t>
      </w:r>
      <w:r w:rsidRPr="00ED789A">
        <w:rPr>
          <w:sz w:val="8"/>
        </w:rPr>
        <w:t xml:space="preserve">, made the case for why political science research is valuable for policymaking, and offered </w:t>
      </w:r>
      <w:proofErr w:type="gramStart"/>
      <w:r w:rsidRPr="00ED789A">
        <w:rPr>
          <w:sz w:val="8"/>
        </w:rPr>
        <w:t>a number of</w:t>
      </w:r>
      <w:proofErr w:type="gramEnd"/>
      <w:r w:rsidRPr="00ED789A">
        <w:rPr>
          <w:sz w:val="8"/>
        </w:rPr>
        <w:t xml:space="preserve"> ideas for enhancing the policy relevance of scholarship in international relations and comparative politics (Walt 2005,2011; Mead 2010; Van </w:t>
      </w:r>
      <w:proofErr w:type="spellStart"/>
      <w:r w:rsidRPr="00ED789A">
        <w:rPr>
          <w:sz w:val="8"/>
        </w:rPr>
        <w:t>Evera</w:t>
      </w:r>
      <w:proofErr w:type="spellEnd"/>
      <w:r w:rsidRPr="00ED789A">
        <w:rPr>
          <w:sz w:val="8"/>
        </w:rPr>
        <w:t xml:space="preserve"> 2010; </w:t>
      </w:r>
      <w:proofErr w:type="spellStart"/>
      <w:r w:rsidRPr="00ED789A">
        <w:rPr>
          <w:sz w:val="8"/>
        </w:rPr>
        <w:t>Jentleson</w:t>
      </w:r>
      <w:proofErr w:type="spellEnd"/>
      <w:r w:rsidRPr="00ED789A">
        <w:rPr>
          <w:sz w:val="8"/>
        </w:rPr>
        <w:t xml:space="preserve"> and Ratner 2011; Gallucci 2012; </w:t>
      </w:r>
      <w:proofErr w:type="spellStart"/>
      <w:r w:rsidRPr="00ED789A">
        <w:rPr>
          <w:sz w:val="8"/>
        </w:rPr>
        <w:t>Avey</w:t>
      </w:r>
      <w:proofErr w:type="spellEnd"/>
      <w:r w:rsidRPr="00ED789A">
        <w:rPr>
          <w:sz w:val="8"/>
        </w:rPr>
        <w:t xml:space="preserve"> and </w:t>
      </w:r>
      <w:proofErr w:type="spellStart"/>
      <w:r w:rsidRPr="00ED789A">
        <w:rPr>
          <w:sz w:val="8"/>
        </w:rPr>
        <w:t>Desch</w:t>
      </w:r>
      <w:proofErr w:type="spellEnd"/>
      <w:r w:rsidRPr="00ED789A">
        <w:rPr>
          <w:sz w:val="8"/>
        </w:rPr>
        <w:t xml:space="preserve"> 2014). Building on these insights, several </w:t>
      </w:r>
      <w:r w:rsidRPr="00770893">
        <w:rPr>
          <w:rStyle w:val="StyleUnderline"/>
          <w:highlight w:val="cyan"/>
        </w:rPr>
        <w:t>initiatives</w:t>
      </w:r>
      <w:r w:rsidRPr="00ED789A">
        <w:rPr>
          <w:sz w:val="8"/>
        </w:rPr>
        <w:t xml:space="preserve"> have been formed in the attempt </w:t>
      </w:r>
      <w:r w:rsidRPr="00770893">
        <w:rPr>
          <w:rStyle w:val="StyleUnderline"/>
          <w:highlight w:val="cyan"/>
        </w:rPr>
        <w:t>to</w:t>
      </w:r>
      <w:r w:rsidRPr="00770893">
        <w:rPr>
          <w:sz w:val="8"/>
          <w:highlight w:val="cyan"/>
        </w:rPr>
        <w:t xml:space="preserve"> “</w:t>
      </w:r>
      <w:r w:rsidRPr="00770893">
        <w:rPr>
          <w:rStyle w:val="Emphasis"/>
          <w:highlight w:val="cyan"/>
        </w:rPr>
        <w:t>bridge</w:t>
      </w:r>
      <w:r w:rsidRPr="009D7FCD">
        <w:rPr>
          <w:rStyle w:val="Emphasis"/>
        </w:rPr>
        <w:t xml:space="preserve"> the gap</w:t>
      </w:r>
      <w:r w:rsidRPr="00ED789A">
        <w:rPr>
          <w:sz w:val="8"/>
        </w:rPr>
        <w:t xml:space="preserve">.”2 Many of the specific efforts put in place by these projects </w:t>
      </w:r>
      <w:r w:rsidRPr="00770893">
        <w:rPr>
          <w:rStyle w:val="StyleUnderline"/>
          <w:highlight w:val="cyan"/>
        </w:rPr>
        <w:t>focus on</w:t>
      </w:r>
      <w:r w:rsidRPr="009D7FCD">
        <w:rPr>
          <w:rStyle w:val="StyleUnderline"/>
        </w:rPr>
        <w:t xml:space="preserve"> providing scholars with</w:t>
      </w:r>
      <w:r w:rsidRPr="00ED789A">
        <w:rPr>
          <w:sz w:val="8"/>
        </w:rPr>
        <w:t xml:space="preserve"> the </w:t>
      </w:r>
      <w:r w:rsidRPr="00770893">
        <w:rPr>
          <w:rStyle w:val="StyleUnderline"/>
          <w:highlight w:val="cyan"/>
        </w:rPr>
        <w:t>skills</w:t>
      </w:r>
      <w:r w:rsidRPr="009D7FCD">
        <w:rPr>
          <w:rStyle w:val="StyleUnderline"/>
        </w:rPr>
        <w:t>,</w:t>
      </w:r>
      <w:r w:rsidRPr="00ED789A">
        <w:rPr>
          <w:sz w:val="8"/>
        </w:rPr>
        <w:t xml:space="preserve"> platforms, and networks </w:t>
      </w:r>
      <w:r w:rsidRPr="00770893">
        <w:rPr>
          <w:rStyle w:val="StyleUnderline"/>
          <w:highlight w:val="cyan"/>
        </w:rPr>
        <w:t>to</w:t>
      </w:r>
      <w:r w:rsidRPr="00ED789A">
        <w:rPr>
          <w:sz w:val="8"/>
        </w:rPr>
        <w:t xml:space="preserve"> better </w:t>
      </w:r>
      <w:r w:rsidRPr="00770893">
        <w:rPr>
          <w:rStyle w:val="Emphasis"/>
          <w:highlight w:val="cyan"/>
        </w:rPr>
        <w:t>communicate</w:t>
      </w:r>
      <w:r w:rsidRPr="00ED789A">
        <w:rPr>
          <w:sz w:val="8"/>
        </w:rPr>
        <w:t xml:space="preserve"> the findings and </w:t>
      </w:r>
      <w:r w:rsidRPr="009D7FCD">
        <w:rPr>
          <w:rStyle w:val="StyleUnderline"/>
        </w:rPr>
        <w:t>implications</w:t>
      </w:r>
      <w:r w:rsidRPr="00ED789A">
        <w:rPr>
          <w:sz w:val="8"/>
        </w:rPr>
        <w:t xml:space="preserve"> of their </w:t>
      </w:r>
      <w:r w:rsidRPr="009D7FCD">
        <w:rPr>
          <w:rStyle w:val="StyleUnderline"/>
        </w:rPr>
        <w:t>research</w:t>
      </w:r>
      <w:r w:rsidRPr="00ED789A">
        <w:rPr>
          <w:sz w:val="8"/>
        </w:rPr>
        <w:t xml:space="preserve"> to the policymaking community, a </w:t>
      </w:r>
      <w:r w:rsidRPr="00770893">
        <w:rPr>
          <w:rStyle w:val="StyleUnderline"/>
          <w:highlight w:val="cyan"/>
        </w:rPr>
        <w:t>necessary</w:t>
      </w:r>
      <w:r w:rsidRPr="00ED789A">
        <w:rPr>
          <w:sz w:val="8"/>
        </w:rPr>
        <w:t xml:space="preserve"> and worthwhile objective </w:t>
      </w:r>
      <w:r w:rsidRPr="00770893">
        <w:rPr>
          <w:rStyle w:val="StyleUnderline"/>
          <w:highlight w:val="cyan"/>
        </w:rPr>
        <w:t>for a field in</w:t>
      </w:r>
      <w:r w:rsidRPr="009D7FCD">
        <w:rPr>
          <w:rStyle w:val="StyleUnderline"/>
        </w:rPr>
        <w:t xml:space="preserve"> </w:t>
      </w:r>
      <w:r w:rsidRPr="00770893">
        <w:rPr>
          <w:rStyle w:val="StyleUnderline"/>
          <w:highlight w:val="cyan"/>
        </w:rPr>
        <w:t>which</w:t>
      </w:r>
      <w:r w:rsidRPr="00ED789A">
        <w:rPr>
          <w:sz w:val="8"/>
        </w:rPr>
        <w:t xml:space="preserve"> theoretical </w:t>
      </w:r>
      <w:r w:rsidRPr="00770893">
        <w:rPr>
          <w:rStyle w:val="StyleUnderline"/>
          <w:highlight w:val="cyan"/>
        </w:rPr>
        <w:t>debates</w:t>
      </w:r>
      <w:r w:rsidRPr="00ED789A">
        <w:rPr>
          <w:sz w:val="8"/>
        </w:rPr>
        <w:t xml:space="preserve">, methodological training, and publishing norms </w:t>
      </w:r>
      <w:r w:rsidRPr="00770893">
        <w:rPr>
          <w:rStyle w:val="StyleUnderline"/>
          <w:highlight w:val="cyan"/>
        </w:rPr>
        <w:t>tend</w:t>
      </w:r>
      <w:r w:rsidRPr="009D7FCD">
        <w:rPr>
          <w:rStyle w:val="StyleUnderline"/>
        </w:rPr>
        <w:t xml:space="preserve"> more </w:t>
      </w:r>
      <w:r w:rsidRPr="00ED789A">
        <w:rPr>
          <w:sz w:val="8"/>
        </w:rPr>
        <w:t xml:space="preserve">and more </w:t>
      </w:r>
      <w:r w:rsidRPr="00770893">
        <w:rPr>
          <w:rStyle w:val="StyleUnderline"/>
          <w:highlight w:val="cyan"/>
        </w:rPr>
        <w:t>toward</w:t>
      </w:r>
      <w:r w:rsidRPr="00ED789A">
        <w:rPr>
          <w:sz w:val="8"/>
        </w:rPr>
        <w:t xml:space="preserve"> </w:t>
      </w:r>
      <w:r w:rsidRPr="00770893">
        <w:rPr>
          <w:sz w:val="8"/>
          <w:highlight w:val="cyan"/>
        </w:rPr>
        <w:t xml:space="preserve">the </w:t>
      </w:r>
      <w:r w:rsidRPr="00770893">
        <w:rPr>
          <w:rStyle w:val="Emphasis"/>
          <w:highlight w:val="cyan"/>
        </w:rPr>
        <w:t>abstract and esoteric</w:t>
      </w:r>
      <w:r w:rsidRPr="00ED789A">
        <w:rPr>
          <w:sz w:val="8"/>
        </w:rPr>
        <w:t>.</w:t>
      </w:r>
    </w:p>
    <w:p w14:paraId="7C3C1436" w14:textId="77777777" w:rsidR="00AF4003" w:rsidRPr="009D7FCD" w:rsidRDefault="00AF4003" w:rsidP="00AF4003">
      <w:pPr>
        <w:rPr>
          <w:rStyle w:val="StyleUnderline"/>
        </w:rPr>
      </w:pPr>
      <w:r w:rsidRPr="00ED789A">
        <w:rPr>
          <w:sz w:val="8"/>
        </w:rPr>
        <w:t xml:space="preserve">Yet </w:t>
      </w:r>
      <w:r w:rsidRPr="009D7FCD">
        <w:rPr>
          <w:rStyle w:val="StyleUnderline"/>
        </w:rPr>
        <w:t xml:space="preserve">enhancing </w:t>
      </w:r>
      <w:r w:rsidRPr="00770893">
        <w:rPr>
          <w:rStyle w:val="StyleUnderline"/>
          <w:highlight w:val="cyan"/>
        </w:rPr>
        <w:t>communication</w:t>
      </w:r>
      <w:r w:rsidRPr="00ED789A">
        <w:rPr>
          <w:sz w:val="8"/>
        </w:rPr>
        <w:t xml:space="preserve"> between scholars and policymakers </w:t>
      </w:r>
      <w:r w:rsidRPr="00770893">
        <w:rPr>
          <w:rStyle w:val="StyleUnderline"/>
          <w:highlight w:val="cyan"/>
        </w:rPr>
        <w:t>is</w:t>
      </w:r>
      <w:r w:rsidRPr="009D7FCD">
        <w:rPr>
          <w:rStyle w:val="StyleUnderline"/>
        </w:rPr>
        <w:t xml:space="preserve"> </w:t>
      </w:r>
      <w:r w:rsidRPr="009D7FCD">
        <w:rPr>
          <w:rStyle w:val="Emphasis"/>
        </w:rPr>
        <w:t xml:space="preserve">only </w:t>
      </w:r>
      <w:r w:rsidRPr="00770893">
        <w:rPr>
          <w:rStyle w:val="Emphasis"/>
          <w:highlight w:val="cyan"/>
        </w:rPr>
        <w:t>one component</w:t>
      </w:r>
      <w:r w:rsidRPr="00ED789A">
        <w:rPr>
          <w:sz w:val="8"/>
        </w:rPr>
        <w:t xml:space="preserve"> of bridging the gap between international affairs theory and practice. </w:t>
      </w:r>
      <w:r w:rsidRPr="00770893">
        <w:rPr>
          <w:rStyle w:val="StyleUnderline"/>
          <w:highlight w:val="cyan"/>
        </w:rPr>
        <w:t>Another</w:t>
      </w:r>
      <w:r w:rsidRPr="00ED789A">
        <w:rPr>
          <w:sz w:val="8"/>
        </w:rPr>
        <w:t xml:space="preserve"> crucial component of this bridge </w:t>
      </w:r>
      <w:r w:rsidRPr="00770893">
        <w:rPr>
          <w:rStyle w:val="StyleUnderline"/>
          <w:highlight w:val="cyan"/>
        </w:rPr>
        <w:t>is</w:t>
      </w:r>
      <w:r w:rsidRPr="00ED789A">
        <w:rPr>
          <w:sz w:val="8"/>
        </w:rPr>
        <w:t xml:space="preserve"> the generation of substantive </w:t>
      </w:r>
      <w:r w:rsidRPr="00770893">
        <w:rPr>
          <w:rStyle w:val="StyleUnderline"/>
          <w:highlight w:val="cyan"/>
        </w:rPr>
        <w:t>research</w:t>
      </w:r>
      <w:r w:rsidRPr="009D7FCD">
        <w:rPr>
          <w:rStyle w:val="StyleUnderline"/>
        </w:rPr>
        <w:t xml:space="preserve"> programs that are</w:t>
      </w:r>
      <w:r w:rsidRPr="00ED789A">
        <w:rPr>
          <w:sz w:val="8"/>
        </w:rPr>
        <w:t xml:space="preserve"> </w:t>
      </w:r>
      <w:proofErr w:type="gramStart"/>
      <w:r w:rsidRPr="00ED789A">
        <w:rPr>
          <w:sz w:val="8"/>
        </w:rPr>
        <w:t xml:space="preserve">actually </w:t>
      </w:r>
      <w:r w:rsidRPr="009D7FCD">
        <w:rPr>
          <w:rStyle w:val="Emphasis"/>
        </w:rPr>
        <w:t>policy</w:t>
      </w:r>
      <w:proofErr w:type="gramEnd"/>
      <w:r w:rsidRPr="009D7FCD">
        <w:rPr>
          <w:rStyle w:val="Emphasis"/>
        </w:rPr>
        <w:t xml:space="preserve"> relevant</w:t>
      </w:r>
      <w:r w:rsidRPr="00ED789A">
        <w:rPr>
          <w:sz w:val="8"/>
        </w:rPr>
        <w:t xml:space="preserve">—a challenge to which less concerted attention has been paid. The dual </w:t>
      </w:r>
      <w:r w:rsidRPr="00770893">
        <w:rPr>
          <w:rStyle w:val="StyleUnderline"/>
          <w:highlight w:val="cyan"/>
        </w:rPr>
        <w:t>challenges</w:t>
      </w:r>
      <w:r w:rsidRPr="00ED789A">
        <w:rPr>
          <w:sz w:val="8"/>
        </w:rPr>
        <w:t xml:space="preserve"> of bridging the gap </w:t>
      </w:r>
      <w:r w:rsidRPr="00770893">
        <w:rPr>
          <w:rStyle w:val="StyleUnderline"/>
          <w:highlight w:val="cyan"/>
        </w:rPr>
        <w:t>are</w:t>
      </w:r>
      <w:r w:rsidRPr="00ED789A">
        <w:rPr>
          <w:sz w:val="8"/>
        </w:rPr>
        <w:t xml:space="preserve"> especially </w:t>
      </w:r>
      <w:r w:rsidRPr="00770893">
        <w:rPr>
          <w:rStyle w:val="StyleUnderline"/>
          <w:highlight w:val="cyan"/>
        </w:rPr>
        <w:t>acute</w:t>
      </w:r>
      <w:r w:rsidRPr="00770893">
        <w:rPr>
          <w:sz w:val="8"/>
          <w:highlight w:val="cyan"/>
        </w:rPr>
        <w:t xml:space="preserve"> </w:t>
      </w:r>
      <w:r w:rsidRPr="00770893">
        <w:rPr>
          <w:rStyle w:val="StyleUnderline"/>
          <w:highlight w:val="cyan"/>
        </w:rPr>
        <w:t xml:space="preserve">for </w:t>
      </w:r>
      <w:r w:rsidRPr="00770893">
        <w:rPr>
          <w:rStyle w:val="Emphasis"/>
          <w:highlight w:val="cyan"/>
        </w:rPr>
        <w:t>graduate students</w:t>
      </w:r>
      <w:r w:rsidRPr="00ED789A">
        <w:rPr>
          <w:sz w:val="8"/>
        </w:rPr>
        <w:t xml:space="preserve">, a particular irony </w:t>
      </w:r>
      <w:r w:rsidRPr="009D7FCD">
        <w:rPr>
          <w:rStyle w:val="StyleUnderline"/>
        </w:rPr>
        <w:t xml:space="preserve">since </w:t>
      </w:r>
      <w:r w:rsidRPr="00770893">
        <w:rPr>
          <w:rStyle w:val="StyleUnderline"/>
          <w:highlight w:val="cyan"/>
        </w:rPr>
        <w:t>many enter</w:t>
      </w:r>
      <w:r w:rsidRPr="00ED789A">
        <w:rPr>
          <w:sz w:val="8"/>
        </w:rPr>
        <w:t xml:space="preserve"> the discipline </w:t>
      </w:r>
      <w:r w:rsidRPr="00770893">
        <w:rPr>
          <w:rStyle w:val="StyleUnderline"/>
          <w:highlight w:val="cyan"/>
        </w:rPr>
        <w:t>with</w:t>
      </w:r>
      <w:r w:rsidRPr="00ED789A">
        <w:rPr>
          <w:sz w:val="8"/>
        </w:rPr>
        <w:t xml:space="preserve"> the explicit </w:t>
      </w:r>
      <w:r w:rsidRPr="00770893">
        <w:rPr>
          <w:rStyle w:val="StyleUnderline"/>
          <w:highlight w:val="cyan"/>
        </w:rPr>
        <w:t>hope of informing policy</w:t>
      </w:r>
      <w:r w:rsidRPr="00770893">
        <w:rPr>
          <w:sz w:val="8"/>
          <w:highlight w:val="cyan"/>
        </w:rPr>
        <w:t>.</w:t>
      </w:r>
      <w:r w:rsidRPr="00ED789A">
        <w:rPr>
          <w:sz w:val="8"/>
        </w:rPr>
        <w:t xml:space="preserve"> In a field that has an admirable devotion to pedagogical self-reflection, strikingly little attention is paid to techniques for generating policy-relevant ideas for dissertation and other research topics. </w:t>
      </w:r>
      <w:r w:rsidRPr="009D7FCD">
        <w:rPr>
          <w:rStyle w:val="StyleUnderline"/>
        </w:rPr>
        <w:t>Although numerous articles</w:t>
      </w:r>
      <w:r w:rsidRPr="00ED789A">
        <w:rPr>
          <w:sz w:val="8"/>
        </w:rPr>
        <w:t xml:space="preserve"> and conference workshops </w:t>
      </w:r>
      <w:r w:rsidRPr="009D7FCD">
        <w:rPr>
          <w:rStyle w:val="StyleUnderline"/>
        </w:rPr>
        <w:t>are devoted to the importance of</w:t>
      </w:r>
      <w:r w:rsidRPr="00ED789A">
        <w:rPr>
          <w:sz w:val="8"/>
        </w:rPr>
        <w:t xml:space="preserve"> experiential and </w:t>
      </w:r>
      <w:r w:rsidRPr="009D7FCD">
        <w:rPr>
          <w:rStyle w:val="Emphasis"/>
        </w:rPr>
        <w:t>problem-based learning</w:t>
      </w:r>
      <w:r w:rsidRPr="00ED789A">
        <w:rPr>
          <w:sz w:val="8"/>
        </w:rPr>
        <w:t xml:space="preserve">, especially through techniques of simulation that emulate policymaking processes (Loggins 2009; Butcher 2012; Glasgow 2012; Rothman 2012; DiCicco 2014), </w:t>
      </w:r>
      <w:r w:rsidRPr="009D7FCD">
        <w:rPr>
          <w:rStyle w:val="StyleUnderline"/>
        </w:rPr>
        <w:t>little has been written about the use of</w:t>
      </w:r>
      <w:r w:rsidRPr="00ED789A">
        <w:rPr>
          <w:sz w:val="8"/>
        </w:rPr>
        <w:t xml:space="preserve"> such </w:t>
      </w:r>
      <w:r w:rsidRPr="009D7FCD">
        <w:rPr>
          <w:rStyle w:val="StyleUnderline"/>
        </w:rPr>
        <w:t xml:space="preserve">techniques for generating and developing </w:t>
      </w:r>
      <w:r w:rsidRPr="009D7FCD">
        <w:rPr>
          <w:rStyle w:val="Emphasis"/>
        </w:rPr>
        <w:t>innovative research ideas</w:t>
      </w:r>
      <w:r w:rsidRPr="009D7FCD">
        <w:rPr>
          <w:rStyle w:val="StyleUnderline"/>
        </w:rPr>
        <w:t>.</w:t>
      </w:r>
    </w:p>
    <w:p w14:paraId="27E0583A" w14:textId="77777777" w:rsidR="00AF4003" w:rsidRPr="00ED789A" w:rsidRDefault="00AF4003" w:rsidP="00AF4003">
      <w:pPr>
        <w:rPr>
          <w:sz w:val="8"/>
        </w:rPr>
      </w:pPr>
      <w:r w:rsidRPr="00ED789A">
        <w:rPr>
          <w:sz w:val="8"/>
        </w:rPr>
        <w:t xml:space="preserve">This article outlines an experiential and problem-based approach to developing a political science research program using scenario analysis. It focuses especially on illuminating the research generation and pedagogical benefits of this technique by describing the use of scenarios in the annual New Era Foreign Policy Conference (NEFPC), which brings together doctoral students of international and comparative affairs who share a demonstrated interest in policy-relevant scholarship.3 In the introductory section, the article outlines the practice of scenario analysis and considers the utility of the technique in political science. We argue that </w:t>
      </w:r>
      <w:r w:rsidRPr="009D7FCD">
        <w:rPr>
          <w:rStyle w:val="StyleUnderline"/>
        </w:rPr>
        <w:t xml:space="preserve">scenario analysis should be </w:t>
      </w:r>
      <w:r w:rsidRPr="00ED789A">
        <w:rPr>
          <w:sz w:val="8"/>
        </w:rPr>
        <w:t xml:space="preserve">viewed as </w:t>
      </w:r>
      <w:r w:rsidRPr="009D7FCD">
        <w:rPr>
          <w:rStyle w:val="StyleUnderline"/>
        </w:rPr>
        <w:t>a tool to stimulate</w:t>
      </w:r>
      <w:r w:rsidRPr="00ED789A">
        <w:rPr>
          <w:sz w:val="8"/>
        </w:rPr>
        <w:t xml:space="preserve"> </w:t>
      </w:r>
      <w:r w:rsidRPr="009D7FCD">
        <w:rPr>
          <w:rStyle w:val="Emphasis"/>
        </w:rPr>
        <w:t>problem-based learning</w:t>
      </w:r>
      <w:r w:rsidRPr="00ED789A">
        <w:rPr>
          <w:sz w:val="8"/>
        </w:rPr>
        <w:t xml:space="preserve"> for doctoral students </w:t>
      </w:r>
      <w:r w:rsidRPr="009D7FCD">
        <w:rPr>
          <w:rStyle w:val="StyleUnderline"/>
        </w:rPr>
        <w:t>and</w:t>
      </w:r>
      <w:r w:rsidRPr="00ED789A">
        <w:rPr>
          <w:sz w:val="8"/>
        </w:rPr>
        <w:t xml:space="preserve"> discuss the broader scholarly benefits of using scenarios to help </w:t>
      </w:r>
      <w:r w:rsidRPr="009D7FCD">
        <w:rPr>
          <w:rStyle w:val="StyleUnderline"/>
        </w:rPr>
        <w:t>generate research ideas</w:t>
      </w:r>
      <w:r w:rsidRPr="00ED789A">
        <w:rPr>
          <w:sz w:val="8"/>
        </w:rPr>
        <w:t xml:space="preserve">. The second section details the </w:t>
      </w:r>
      <w:proofErr w:type="gramStart"/>
      <w:r w:rsidRPr="00ED789A">
        <w:rPr>
          <w:sz w:val="8"/>
        </w:rPr>
        <w:t>manner in which</w:t>
      </w:r>
      <w:proofErr w:type="gramEnd"/>
      <w:r w:rsidRPr="00ED789A">
        <w:rPr>
          <w:sz w:val="8"/>
        </w:rPr>
        <w:t xml:space="preserve"> NEFPC deploys scenario analysis. The third section reflects upon some of the concrete scholarly benefits that have been realized from the scenario format. The fourth section offers insights on the pedagogical potential associated with using scenarios in the classroom across levels of study. A brief conclusion reflects on the importance of developing specific techniques to aid those who wish to generate political science scholarship of relevance to the policy world.</w:t>
      </w:r>
    </w:p>
    <w:p w14:paraId="64A55F3E" w14:textId="77777777" w:rsidR="00AF4003" w:rsidRPr="00ED789A" w:rsidRDefault="00AF4003" w:rsidP="00AF4003">
      <w:pPr>
        <w:rPr>
          <w:sz w:val="8"/>
        </w:rPr>
      </w:pPr>
      <w:r w:rsidRPr="00ED789A">
        <w:rPr>
          <w:sz w:val="8"/>
        </w:rPr>
        <w:t>What Are Scenarios and Why Use Them in Political Science?</w:t>
      </w:r>
    </w:p>
    <w:p w14:paraId="3743B3E0" w14:textId="77777777" w:rsidR="00AF4003" w:rsidRPr="00ED789A" w:rsidRDefault="00AF4003" w:rsidP="00AF4003">
      <w:pPr>
        <w:rPr>
          <w:sz w:val="8"/>
        </w:rPr>
      </w:pPr>
      <w:r w:rsidRPr="009D7FCD">
        <w:rPr>
          <w:rStyle w:val="StyleUnderline"/>
        </w:rPr>
        <w:t xml:space="preserve">Scenario </w:t>
      </w:r>
      <w:r w:rsidRPr="00770893">
        <w:rPr>
          <w:rStyle w:val="StyleUnderline"/>
          <w:highlight w:val="cyan"/>
        </w:rPr>
        <w:t>analysis</w:t>
      </w:r>
      <w:r w:rsidRPr="00ED789A">
        <w:rPr>
          <w:sz w:val="8"/>
        </w:rPr>
        <w:t xml:space="preserve"> is </w:t>
      </w:r>
      <w:proofErr w:type="gramStart"/>
      <w:r w:rsidRPr="00ED789A">
        <w:rPr>
          <w:sz w:val="8"/>
        </w:rPr>
        <w:t>perceived most commonly</w:t>
      </w:r>
      <w:proofErr w:type="gramEnd"/>
      <w:r w:rsidRPr="00ED789A">
        <w:rPr>
          <w:sz w:val="8"/>
        </w:rPr>
        <w:t xml:space="preserve"> as a technique for examining the robustness of strategy. It </w:t>
      </w:r>
      <w:r w:rsidRPr="00770893">
        <w:rPr>
          <w:rStyle w:val="StyleUnderline"/>
          <w:highlight w:val="cyan"/>
        </w:rPr>
        <w:t>can immerse decision makers</w:t>
      </w:r>
      <w:r w:rsidRPr="00ED789A">
        <w:rPr>
          <w:sz w:val="8"/>
        </w:rPr>
        <w:t xml:space="preserve"> in future states that go </w:t>
      </w:r>
      <w:r w:rsidRPr="00770893">
        <w:rPr>
          <w:rStyle w:val="Emphasis"/>
          <w:highlight w:val="cyan"/>
        </w:rPr>
        <w:t>beyond conventional extrapolations</w:t>
      </w:r>
      <w:r w:rsidRPr="00ED789A">
        <w:rPr>
          <w:sz w:val="8"/>
        </w:rPr>
        <w:t xml:space="preserve"> of current trends, </w:t>
      </w:r>
      <w:r w:rsidRPr="007C2367">
        <w:rPr>
          <w:rStyle w:val="StyleUnderline"/>
          <w:highlight w:val="cyan"/>
        </w:rPr>
        <w:t>preparing</w:t>
      </w:r>
      <w:r w:rsidRPr="00770893">
        <w:rPr>
          <w:rStyle w:val="StyleUnderline"/>
          <w:highlight w:val="cyan"/>
        </w:rPr>
        <w:t xml:space="preserve"> them to </w:t>
      </w:r>
      <w:r w:rsidRPr="00770893">
        <w:rPr>
          <w:rStyle w:val="Emphasis"/>
          <w:highlight w:val="cyan"/>
        </w:rPr>
        <w:t>take advantage</w:t>
      </w:r>
      <w:r w:rsidRPr="00770893">
        <w:rPr>
          <w:rStyle w:val="StyleUnderline"/>
          <w:highlight w:val="cyan"/>
        </w:rPr>
        <w:t xml:space="preserve"> of unexpected opportunities and to </w:t>
      </w:r>
      <w:r w:rsidRPr="00770893">
        <w:rPr>
          <w:rStyle w:val="Emphasis"/>
          <w:highlight w:val="cyan"/>
        </w:rPr>
        <w:t>protect themselves</w:t>
      </w:r>
      <w:r w:rsidRPr="00770893">
        <w:rPr>
          <w:rStyle w:val="StyleUnderline"/>
          <w:highlight w:val="cyan"/>
        </w:rPr>
        <w:t xml:space="preserve"> from</w:t>
      </w:r>
      <w:r w:rsidRPr="009D7FCD">
        <w:rPr>
          <w:rStyle w:val="StyleUnderline"/>
        </w:rPr>
        <w:t xml:space="preserve"> adverse exogenous </w:t>
      </w:r>
      <w:r w:rsidRPr="00770893">
        <w:rPr>
          <w:rStyle w:val="StyleUnderline"/>
          <w:highlight w:val="cyan"/>
        </w:rPr>
        <w:t>shocks</w:t>
      </w:r>
      <w:r w:rsidRPr="00ED789A">
        <w:rPr>
          <w:sz w:val="8"/>
        </w:rPr>
        <w:t xml:space="preserve">. The global petroleum company Shell, a pioneer of the technique, characterizes scenario analysis as the art of considering “what if” questions about possible future worlds. Scenario </w:t>
      </w:r>
      <w:r w:rsidRPr="00770893">
        <w:rPr>
          <w:rStyle w:val="StyleUnderline"/>
          <w:highlight w:val="cyan"/>
        </w:rPr>
        <w:t>analysis</w:t>
      </w:r>
      <w:r w:rsidRPr="00770893">
        <w:rPr>
          <w:sz w:val="8"/>
          <w:highlight w:val="cyan"/>
        </w:rPr>
        <w:t xml:space="preserve"> </w:t>
      </w:r>
      <w:r w:rsidRPr="00770893">
        <w:rPr>
          <w:rStyle w:val="StyleUnderline"/>
          <w:highlight w:val="cyan"/>
        </w:rPr>
        <w:t>is</w:t>
      </w:r>
      <w:r w:rsidRPr="009D7FCD">
        <w:rPr>
          <w:rStyle w:val="StyleUnderline"/>
        </w:rPr>
        <w:t xml:space="preserve"> thus typically </w:t>
      </w:r>
      <w:r w:rsidRPr="00770893">
        <w:rPr>
          <w:rStyle w:val="StyleUnderline"/>
          <w:highlight w:val="cyan"/>
        </w:rPr>
        <w:t>seen as serving</w:t>
      </w:r>
      <w:r w:rsidRPr="009D7FCD">
        <w:rPr>
          <w:rStyle w:val="StyleUnderline"/>
        </w:rPr>
        <w:t xml:space="preserve"> the purposes of </w:t>
      </w:r>
      <w:r w:rsidRPr="00770893">
        <w:rPr>
          <w:rStyle w:val="StyleUnderline"/>
          <w:highlight w:val="cyan"/>
        </w:rPr>
        <w:t>corporate planning</w:t>
      </w:r>
      <w:r w:rsidRPr="009D7FCD">
        <w:rPr>
          <w:rStyle w:val="StyleUnderline"/>
        </w:rPr>
        <w:t xml:space="preserve"> </w:t>
      </w:r>
      <w:r w:rsidRPr="00770893">
        <w:rPr>
          <w:rStyle w:val="StyleUnderline"/>
          <w:highlight w:val="cyan"/>
        </w:rPr>
        <w:t>or</w:t>
      </w:r>
      <w:r w:rsidRPr="009D7FCD">
        <w:rPr>
          <w:rStyle w:val="StyleUnderline"/>
        </w:rPr>
        <w:t xml:space="preserve"> as a </w:t>
      </w:r>
      <w:r w:rsidRPr="00770893">
        <w:rPr>
          <w:rStyle w:val="StyleUnderline"/>
          <w:highlight w:val="cyan"/>
        </w:rPr>
        <w:t>policy</w:t>
      </w:r>
      <w:r w:rsidRPr="009D7FCD">
        <w:rPr>
          <w:rStyle w:val="StyleUnderline"/>
        </w:rPr>
        <w:t xml:space="preserve"> </w:t>
      </w:r>
      <w:r w:rsidRPr="00ED789A">
        <w:rPr>
          <w:sz w:val="8"/>
        </w:rPr>
        <w:t xml:space="preserve">tool to be used in combination with simulations of decision making. </w:t>
      </w:r>
      <w:r w:rsidRPr="009D7FCD">
        <w:rPr>
          <w:rStyle w:val="StyleUnderline"/>
        </w:rPr>
        <w:t xml:space="preserve">Yet scenario </w:t>
      </w:r>
      <w:r w:rsidRPr="00770893">
        <w:rPr>
          <w:rStyle w:val="StyleUnderline"/>
          <w:highlight w:val="cyan"/>
        </w:rPr>
        <w:t xml:space="preserve">analysis is </w:t>
      </w:r>
      <w:r w:rsidRPr="00770893">
        <w:rPr>
          <w:rStyle w:val="Emphasis"/>
          <w:highlight w:val="cyan"/>
        </w:rPr>
        <w:t>not</w:t>
      </w:r>
      <w:r w:rsidRPr="009D7FCD">
        <w:rPr>
          <w:rStyle w:val="Emphasis"/>
        </w:rPr>
        <w:t xml:space="preserve"> inherently </w:t>
      </w:r>
      <w:r w:rsidRPr="00770893">
        <w:rPr>
          <w:rStyle w:val="Emphasis"/>
          <w:highlight w:val="cyan"/>
        </w:rPr>
        <w:t>limited</w:t>
      </w:r>
      <w:r w:rsidRPr="00770893">
        <w:rPr>
          <w:rStyle w:val="StyleUnderline"/>
          <w:highlight w:val="cyan"/>
        </w:rPr>
        <w:t xml:space="preserve"> to these uses</w:t>
      </w:r>
      <w:r w:rsidRPr="00ED789A">
        <w:rPr>
          <w:sz w:val="8"/>
        </w:rPr>
        <w:t>. This section provides a brief overview of the practice of scenario analysis and the motivations underpinning its uses. It then makes a case for the utility of the technique for political science scholarship and describes how the scenarios deployed at NEFPC were created.</w:t>
      </w:r>
    </w:p>
    <w:p w14:paraId="3B5876DC" w14:textId="77777777" w:rsidR="00AF4003" w:rsidRPr="00ED789A" w:rsidRDefault="00AF4003" w:rsidP="00AF4003">
      <w:pPr>
        <w:rPr>
          <w:sz w:val="8"/>
        </w:rPr>
      </w:pPr>
      <w:r w:rsidRPr="00ED789A">
        <w:rPr>
          <w:sz w:val="8"/>
        </w:rPr>
        <w:t>The Art of Scenario Analysis</w:t>
      </w:r>
    </w:p>
    <w:p w14:paraId="4BD4B1A2" w14:textId="77777777" w:rsidR="00AF4003" w:rsidRPr="00ED789A" w:rsidRDefault="00AF4003" w:rsidP="00AF4003">
      <w:pPr>
        <w:rPr>
          <w:sz w:val="8"/>
        </w:rPr>
      </w:pPr>
      <w:r w:rsidRPr="00ED789A">
        <w:rPr>
          <w:sz w:val="8"/>
        </w:rPr>
        <w:t xml:space="preserve">We </w:t>
      </w:r>
      <w:r w:rsidRPr="00770893">
        <w:rPr>
          <w:rStyle w:val="StyleUnderline"/>
          <w:highlight w:val="cyan"/>
        </w:rPr>
        <w:t>characterize</w:t>
      </w:r>
      <w:r w:rsidRPr="00ED789A">
        <w:rPr>
          <w:sz w:val="8"/>
        </w:rPr>
        <w:t xml:space="preserve"> scenario </w:t>
      </w:r>
      <w:r w:rsidRPr="00770893">
        <w:rPr>
          <w:rStyle w:val="StyleUnderline"/>
          <w:highlight w:val="cyan"/>
        </w:rPr>
        <w:t>analysis as</w:t>
      </w:r>
      <w:r w:rsidRPr="00ED789A">
        <w:rPr>
          <w:sz w:val="8"/>
        </w:rPr>
        <w:t xml:space="preserve"> the art of </w:t>
      </w:r>
      <w:r w:rsidRPr="00770893">
        <w:rPr>
          <w:rStyle w:val="StyleUnderline"/>
          <w:highlight w:val="cyan"/>
        </w:rPr>
        <w:t>juxtaposing</w:t>
      </w:r>
      <w:r w:rsidRPr="00ED789A">
        <w:rPr>
          <w:sz w:val="8"/>
        </w:rPr>
        <w:t xml:space="preserve"> current </w:t>
      </w:r>
      <w:r w:rsidRPr="00770893">
        <w:rPr>
          <w:rStyle w:val="StyleUnderline"/>
          <w:highlight w:val="cyan"/>
        </w:rPr>
        <w:t xml:space="preserve">trends in </w:t>
      </w:r>
      <w:r w:rsidRPr="00770893">
        <w:rPr>
          <w:rStyle w:val="Emphasis"/>
          <w:highlight w:val="cyan"/>
        </w:rPr>
        <w:t>unexpected</w:t>
      </w:r>
      <w:r w:rsidRPr="00770893">
        <w:rPr>
          <w:rStyle w:val="StyleUnderline"/>
          <w:highlight w:val="cyan"/>
        </w:rPr>
        <w:t xml:space="preserve"> combinations</w:t>
      </w:r>
      <w:r w:rsidRPr="00ED789A">
        <w:rPr>
          <w:sz w:val="8"/>
        </w:rPr>
        <w:t xml:space="preserve"> </w:t>
      </w:r>
      <w:proofErr w:type="gramStart"/>
      <w:r w:rsidRPr="00ED789A">
        <w:rPr>
          <w:sz w:val="8"/>
        </w:rPr>
        <w:t xml:space="preserve">in order </w:t>
      </w:r>
      <w:r w:rsidRPr="00770893">
        <w:rPr>
          <w:rStyle w:val="StyleUnderline"/>
          <w:highlight w:val="cyan"/>
        </w:rPr>
        <w:t>to</w:t>
      </w:r>
      <w:proofErr w:type="gramEnd"/>
      <w:r w:rsidRPr="00770893">
        <w:rPr>
          <w:rStyle w:val="StyleUnderline"/>
          <w:highlight w:val="cyan"/>
        </w:rPr>
        <w:t xml:space="preserve"> articulate</w:t>
      </w:r>
      <w:r w:rsidRPr="00ED789A">
        <w:rPr>
          <w:sz w:val="8"/>
        </w:rPr>
        <w:t xml:space="preserve"> surprising and yet plausible futures, often referred to as “</w:t>
      </w:r>
      <w:r w:rsidRPr="00770893">
        <w:rPr>
          <w:rStyle w:val="Emphasis"/>
          <w:highlight w:val="cyan"/>
        </w:rPr>
        <w:t>alternative worlds</w:t>
      </w:r>
      <w:r w:rsidRPr="00ED789A">
        <w:rPr>
          <w:sz w:val="8"/>
        </w:rPr>
        <w:t xml:space="preserve">.” </w:t>
      </w:r>
      <w:r w:rsidRPr="00770893">
        <w:rPr>
          <w:rStyle w:val="StyleUnderline"/>
          <w:highlight w:val="cyan"/>
        </w:rPr>
        <w:t>Scenarios are</w:t>
      </w:r>
      <w:r w:rsidRPr="00ED789A">
        <w:rPr>
          <w:sz w:val="8"/>
        </w:rPr>
        <w:t xml:space="preserve"> thus explicitly </w:t>
      </w:r>
      <w:r w:rsidRPr="00770893">
        <w:rPr>
          <w:rStyle w:val="StyleUnderline"/>
          <w:highlight w:val="cyan"/>
        </w:rPr>
        <w:t>not</w:t>
      </w:r>
      <w:r w:rsidRPr="009D7FCD">
        <w:rPr>
          <w:rStyle w:val="StyleUnderline"/>
        </w:rPr>
        <w:t xml:space="preserve"> </w:t>
      </w:r>
      <w:r w:rsidRPr="00770893">
        <w:rPr>
          <w:rStyle w:val="StyleUnderline"/>
          <w:highlight w:val="cyan"/>
        </w:rPr>
        <w:t>forecasts</w:t>
      </w:r>
      <w:r w:rsidRPr="00ED789A">
        <w:rPr>
          <w:sz w:val="8"/>
        </w:rPr>
        <w:t xml:space="preserve"> or projections based on linear extrapolations of contemporary patterns, and they are not hypothesis-based expert predictions. </w:t>
      </w:r>
      <w:r w:rsidRPr="00770893">
        <w:rPr>
          <w:rStyle w:val="Emphasis"/>
          <w:highlight w:val="cyan"/>
        </w:rPr>
        <w:t>Nor</w:t>
      </w:r>
      <w:r w:rsidRPr="00ED789A">
        <w:rPr>
          <w:sz w:val="8"/>
        </w:rPr>
        <w:t xml:space="preserve"> should they be equated with </w:t>
      </w:r>
      <w:r w:rsidRPr="00770893">
        <w:rPr>
          <w:rStyle w:val="StyleUnderline"/>
          <w:highlight w:val="cyan"/>
        </w:rPr>
        <w:t>simulations</w:t>
      </w:r>
      <w:r w:rsidRPr="00ED789A">
        <w:rPr>
          <w:sz w:val="8"/>
        </w:rPr>
        <w:t>, which are best characterized as functional representations of real institutions or decision-making processes (</w:t>
      </w:r>
      <w:proofErr w:type="spellStart"/>
      <w:r w:rsidRPr="00ED789A">
        <w:rPr>
          <w:sz w:val="8"/>
        </w:rPr>
        <w:t>Asal</w:t>
      </w:r>
      <w:proofErr w:type="spellEnd"/>
      <w:r w:rsidRPr="00ED789A">
        <w:rPr>
          <w:sz w:val="8"/>
        </w:rPr>
        <w:t xml:space="preserve"> 2005). Instead, </w:t>
      </w:r>
      <w:r w:rsidRPr="009D7FCD">
        <w:rPr>
          <w:rStyle w:val="StyleUnderline"/>
        </w:rPr>
        <w:t>they are</w:t>
      </w:r>
      <w:r w:rsidRPr="00ED789A">
        <w:rPr>
          <w:sz w:val="8"/>
        </w:rPr>
        <w:t xml:space="preserve"> depictions of </w:t>
      </w:r>
      <w:r w:rsidRPr="009D7FCD">
        <w:rPr>
          <w:rStyle w:val="Emphasis"/>
        </w:rPr>
        <w:t>possible</w:t>
      </w:r>
      <w:r w:rsidRPr="00ED789A">
        <w:rPr>
          <w:sz w:val="8"/>
        </w:rPr>
        <w:t xml:space="preserve"> future </w:t>
      </w:r>
      <w:r w:rsidRPr="009D7FCD">
        <w:rPr>
          <w:rStyle w:val="Emphasis"/>
        </w:rPr>
        <w:t>states</w:t>
      </w:r>
      <w:r w:rsidRPr="00ED789A">
        <w:rPr>
          <w:sz w:val="8"/>
        </w:rPr>
        <w:t xml:space="preserve"> of the world, offered together with a narrative of the driving causal forces and potential exogenous shocks that could lead to those futures. </w:t>
      </w:r>
      <w:r w:rsidRPr="009D7FCD">
        <w:rPr>
          <w:rStyle w:val="StyleUnderline"/>
        </w:rPr>
        <w:t>Good scenarios</w:t>
      </w:r>
      <w:r w:rsidRPr="00ED789A">
        <w:rPr>
          <w:sz w:val="8"/>
        </w:rPr>
        <w:t xml:space="preserve"> thus rely on explicit causal propositions that, independent of one another, are plausible—yet, when combined, </w:t>
      </w:r>
      <w:r w:rsidRPr="009D7FCD">
        <w:rPr>
          <w:rStyle w:val="StyleUnderline"/>
        </w:rPr>
        <w:t xml:space="preserve">suggest </w:t>
      </w:r>
      <w:r w:rsidRPr="009D7FCD">
        <w:rPr>
          <w:rStyle w:val="Emphasis"/>
        </w:rPr>
        <w:t>surprising and</w:t>
      </w:r>
      <w:r w:rsidRPr="00ED789A">
        <w:rPr>
          <w:sz w:val="8"/>
        </w:rPr>
        <w:t xml:space="preserve"> sometimes </w:t>
      </w:r>
      <w:r w:rsidRPr="009D7FCD">
        <w:rPr>
          <w:rStyle w:val="Emphasis"/>
        </w:rPr>
        <w:t>controversial</w:t>
      </w:r>
      <w:r w:rsidRPr="00ED789A">
        <w:rPr>
          <w:sz w:val="8"/>
        </w:rPr>
        <w:t xml:space="preserve"> future </w:t>
      </w:r>
      <w:r w:rsidRPr="009D7FCD">
        <w:rPr>
          <w:rStyle w:val="StyleUnderline"/>
        </w:rPr>
        <w:t>worlds</w:t>
      </w:r>
      <w:r w:rsidRPr="00ED789A">
        <w:rPr>
          <w:sz w:val="8"/>
        </w:rPr>
        <w:t>. For example, few predicted the dramatic fall in oil prices toward the end of 2014. Yet independent driving forces, such as the shale gas revolution in the United States, China’s slowing economic growth, and declining conflict in major Middle Eastern oil producers such as Libya, were all recognized secular trends that—combined with OPEC’s decision not to take concerted action as prices began to decline—came together in an unexpected way.</w:t>
      </w:r>
    </w:p>
    <w:p w14:paraId="39AF7A47" w14:textId="77777777" w:rsidR="00AF4003" w:rsidRPr="00ED789A" w:rsidRDefault="00AF4003" w:rsidP="00AF4003">
      <w:pPr>
        <w:rPr>
          <w:sz w:val="8"/>
        </w:rPr>
      </w:pPr>
      <w:r w:rsidRPr="00ED789A">
        <w:rPr>
          <w:sz w:val="8"/>
        </w:rPr>
        <w:t>While scenario analysis played a role in war gaming and strategic planning during the Cold War, the real antecedents of the contemporary practice are found in corporate futures studies of the late 1960s and early 1970s (</w:t>
      </w:r>
      <w:proofErr w:type="spellStart"/>
      <w:r w:rsidRPr="00ED789A">
        <w:rPr>
          <w:sz w:val="8"/>
        </w:rPr>
        <w:t>Raskin</w:t>
      </w:r>
      <w:proofErr w:type="spellEnd"/>
      <w:r w:rsidRPr="00ED789A">
        <w:rPr>
          <w:sz w:val="8"/>
        </w:rPr>
        <w:t xml:space="preserve"> et al. 2005). Scenario analysis was essentially initiated at Royal Dutch Shell in 1965, with the realization that the usual forecasting techniques and models were not capturing the rapidly changing environment in which the company operated (</w:t>
      </w:r>
      <w:proofErr w:type="spellStart"/>
      <w:r w:rsidRPr="00ED789A">
        <w:rPr>
          <w:sz w:val="8"/>
        </w:rPr>
        <w:t>Wack</w:t>
      </w:r>
      <w:proofErr w:type="spellEnd"/>
      <w:r w:rsidRPr="00ED789A">
        <w:rPr>
          <w:sz w:val="8"/>
        </w:rPr>
        <w:t xml:space="preserve"> 1985; Schwartz 1991). </w:t>
      </w:r>
      <w:proofErr w:type="gramStart"/>
      <w:r w:rsidRPr="00ED789A">
        <w:rPr>
          <w:sz w:val="8"/>
        </w:rPr>
        <w:t>In particular, it</w:t>
      </w:r>
      <w:proofErr w:type="gramEnd"/>
      <w:r w:rsidRPr="00ED789A">
        <w:rPr>
          <w:sz w:val="8"/>
        </w:rPr>
        <w:t xml:space="preserve"> had become evident that straight-line extrapolations of past global trends were inadequate for anticipating the evolving business environment. Shell-style scenario planning “helped break the habit, ingrained in most corporate planning, of assuming that the future will look much like the present” (Wilkinson and </w:t>
      </w:r>
      <w:proofErr w:type="spellStart"/>
      <w:r w:rsidRPr="00ED789A">
        <w:rPr>
          <w:sz w:val="8"/>
        </w:rPr>
        <w:t>Kupers</w:t>
      </w:r>
      <w:proofErr w:type="spellEnd"/>
      <w:r w:rsidRPr="00ED789A">
        <w:rPr>
          <w:sz w:val="8"/>
        </w:rPr>
        <w:t xml:space="preserve"> 2013, 4). Using scenario thinking, </w:t>
      </w:r>
      <w:r w:rsidRPr="009D7FCD">
        <w:rPr>
          <w:rStyle w:val="StyleUnderline"/>
        </w:rPr>
        <w:t>Shell anticipated</w:t>
      </w:r>
      <w:r w:rsidRPr="00ED789A">
        <w:rPr>
          <w:sz w:val="8"/>
        </w:rPr>
        <w:t xml:space="preserve"> the possibility of </w:t>
      </w:r>
      <w:r w:rsidRPr="009D7FCD">
        <w:rPr>
          <w:rStyle w:val="Emphasis"/>
        </w:rPr>
        <w:t>two</w:t>
      </w:r>
      <w:r w:rsidRPr="00ED789A">
        <w:rPr>
          <w:sz w:val="8"/>
        </w:rPr>
        <w:t xml:space="preserve"> Arab-induced </w:t>
      </w:r>
      <w:r w:rsidRPr="009D7FCD">
        <w:rPr>
          <w:rStyle w:val="StyleUnderline"/>
        </w:rPr>
        <w:t>oil shocks</w:t>
      </w:r>
      <w:r w:rsidRPr="00ED789A">
        <w:rPr>
          <w:sz w:val="8"/>
        </w:rPr>
        <w:t xml:space="preserve"> in the 1970s and hence was able to position itself for major disruptions in the global petroleum sector.</w:t>
      </w:r>
    </w:p>
    <w:p w14:paraId="1BF2DB40" w14:textId="77777777" w:rsidR="00AF4003" w:rsidRPr="00ED789A" w:rsidRDefault="00AF4003" w:rsidP="00AF4003">
      <w:pPr>
        <w:rPr>
          <w:sz w:val="8"/>
        </w:rPr>
      </w:pPr>
      <w:r w:rsidRPr="00ED789A">
        <w:rPr>
          <w:sz w:val="8"/>
        </w:rPr>
        <w:t>Building on its corporate roots, scenario analysis has become a standard policymaking tool. For example, the Project on Forward Engagement advocates linking systematic foresight, which it defines as the disciplined analysis of alternative futures, to planning and feedback loops to better equip the United States to meet contemporary governance challenges (</w:t>
      </w:r>
      <w:proofErr w:type="spellStart"/>
      <w:r w:rsidRPr="00ED789A">
        <w:rPr>
          <w:sz w:val="8"/>
        </w:rPr>
        <w:t>Fuerth</w:t>
      </w:r>
      <w:proofErr w:type="spellEnd"/>
      <w:r w:rsidRPr="00ED789A">
        <w:rPr>
          <w:sz w:val="8"/>
        </w:rPr>
        <w:t xml:space="preserve"> 2011). Another prominent application of scenario thinking is found in the National Intelligence Council’s series of Global Trends reports, issued every four years to aid policymakers in anticipating and planning for future challenges. These reports present a handful of “alternative worlds” approximately twenty years into the future, carefully constructed </w:t>
      </w:r>
      <w:proofErr w:type="gramStart"/>
      <w:r w:rsidRPr="00ED789A">
        <w:rPr>
          <w:sz w:val="8"/>
        </w:rPr>
        <w:t>on the basis of</w:t>
      </w:r>
      <w:proofErr w:type="gramEnd"/>
      <w:r w:rsidRPr="00ED789A">
        <w:rPr>
          <w:sz w:val="8"/>
        </w:rPr>
        <w:t xml:space="preserve"> emerging global trends, risks, and opportunities, and intended to stimulate thinking about geopolitical change and its effects.4 As with corporate scenario analysis, the technique can be used in foreign policymaking for long-range general planning purposes as well as for anticipating and coping with more narrow and immediate challenges. An example of the latter is the German Marshall Fund’s </w:t>
      </w:r>
      <w:proofErr w:type="spellStart"/>
      <w:r w:rsidRPr="00ED789A">
        <w:rPr>
          <w:sz w:val="8"/>
        </w:rPr>
        <w:t>EuroFutures</w:t>
      </w:r>
      <w:proofErr w:type="spellEnd"/>
      <w:r w:rsidRPr="00ED789A">
        <w:rPr>
          <w:sz w:val="8"/>
        </w:rPr>
        <w:t xml:space="preserve"> project, which uses four scenarios to map the potential consequences of the Euro-area financial crisis (German Marshall Fund 2013).</w:t>
      </w:r>
    </w:p>
    <w:p w14:paraId="4ED1D77A" w14:textId="77777777" w:rsidR="00AF4003" w:rsidRPr="00ED789A" w:rsidRDefault="00AF4003" w:rsidP="00AF4003">
      <w:pPr>
        <w:rPr>
          <w:sz w:val="8"/>
        </w:rPr>
      </w:pPr>
      <w:r w:rsidRPr="00ED789A">
        <w:rPr>
          <w:sz w:val="8"/>
        </w:rPr>
        <w:t xml:space="preserve">Several features make scenario analysis particularly useful for policymaking.5 Long-term global trends across </w:t>
      </w:r>
      <w:proofErr w:type="gramStart"/>
      <w:r w:rsidRPr="00ED789A">
        <w:rPr>
          <w:sz w:val="8"/>
        </w:rPr>
        <w:t>a number of</w:t>
      </w:r>
      <w:proofErr w:type="gramEnd"/>
      <w:r w:rsidRPr="00ED789A">
        <w:rPr>
          <w:sz w:val="8"/>
        </w:rPr>
        <w:t xml:space="preserve"> different realms—social, technological, environmental, economic, and political—combine in often-unexpected ways to produce unforeseen challenges. Yet the ability of </w:t>
      </w:r>
      <w:r w:rsidRPr="00770893">
        <w:rPr>
          <w:rStyle w:val="StyleUnderline"/>
          <w:highlight w:val="cyan"/>
        </w:rPr>
        <w:t>decision maker</w:t>
      </w:r>
      <w:r w:rsidRPr="00770893">
        <w:rPr>
          <w:sz w:val="8"/>
          <w:highlight w:val="cyan"/>
        </w:rPr>
        <w:t>s</w:t>
      </w:r>
      <w:r w:rsidRPr="00ED789A">
        <w:rPr>
          <w:sz w:val="8"/>
        </w:rPr>
        <w:t xml:space="preserve"> to imagine, let alone prepare for, discontinuities in the policy realm </w:t>
      </w:r>
      <w:r w:rsidRPr="00770893">
        <w:rPr>
          <w:rStyle w:val="StyleUnderline"/>
          <w:highlight w:val="cyan"/>
        </w:rPr>
        <w:t>is constrained by</w:t>
      </w:r>
      <w:r w:rsidRPr="00ED789A">
        <w:rPr>
          <w:sz w:val="8"/>
        </w:rPr>
        <w:t xml:space="preserve"> their existing mental models and maps. This limitation is exacerbated by well-known cognitive bias tendencies such as </w:t>
      </w:r>
      <w:r w:rsidRPr="00770893">
        <w:rPr>
          <w:rStyle w:val="Emphasis"/>
          <w:highlight w:val="cyan"/>
        </w:rPr>
        <w:t>groupthink and confirmation bias</w:t>
      </w:r>
      <w:r w:rsidRPr="00ED789A">
        <w:rPr>
          <w:sz w:val="8"/>
        </w:rPr>
        <w:t xml:space="preserve"> (Jervis 1976; Janis 1982; </w:t>
      </w:r>
      <w:proofErr w:type="spellStart"/>
      <w:r w:rsidRPr="00ED789A">
        <w:rPr>
          <w:sz w:val="8"/>
        </w:rPr>
        <w:t>Tetlock</w:t>
      </w:r>
      <w:proofErr w:type="spellEnd"/>
      <w:r w:rsidRPr="00ED789A">
        <w:rPr>
          <w:sz w:val="8"/>
        </w:rPr>
        <w:t xml:space="preserve"> 2005). The power of </w:t>
      </w:r>
      <w:r w:rsidRPr="00770893">
        <w:rPr>
          <w:rStyle w:val="StyleUnderline"/>
          <w:highlight w:val="cyan"/>
        </w:rPr>
        <w:t>scenarios</w:t>
      </w:r>
      <w:r w:rsidRPr="00ED789A">
        <w:rPr>
          <w:sz w:val="8"/>
        </w:rPr>
        <w:t xml:space="preserve"> lies in their ability to help individuals </w:t>
      </w:r>
      <w:r w:rsidRPr="00770893">
        <w:rPr>
          <w:rStyle w:val="Emphasis"/>
          <w:highlight w:val="cyan"/>
        </w:rPr>
        <w:t>break out</w:t>
      </w:r>
      <w:r w:rsidRPr="00770893">
        <w:rPr>
          <w:rStyle w:val="StyleUnderline"/>
          <w:highlight w:val="cyan"/>
        </w:rPr>
        <w:t xml:space="preserve"> of conventional</w:t>
      </w:r>
      <w:r w:rsidRPr="009D7FCD">
        <w:rPr>
          <w:rStyle w:val="StyleUnderline"/>
        </w:rPr>
        <w:t xml:space="preserve"> modes of </w:t>
      </w:r>
      <w:r w:rsidRPr="00770893">
        <w:rPr>
          <w:rStyle w:val="StyleUnderline"/>
          <w:highlight w:val="cyan"/>
        </w:rPr>
        <w:t>thinking</w:t>
      </w:r>
      <w:r w:rsidRPr="00ED789A">
        <w:rPr>
          <w:sz w:val="8"/>
        </w:rPr>
        <w:t xml:space="preserve"> and analysis by introducing unusual combinations of trends and deliberate discontinuities in narratives about the future. Imagining alternative future worlds through a structured analytical process enables policymakers to envision and thereby adapt to something altogether different from the known present.</w:t>
      </w:r>
    </w:p>
    <w:p w14:paraId="63444A1F" w14:textId="77777777" w:rsidR="00AF4003" w:rsidRPr="00ED789A" w:rsidRDefault="00AF4003" w:rsidP="00AF4003">
      <w:pPr>
        <w:rPr>
          <w:sz w:val="8"/>
        </w:rPr>
      </w:pPr>
      <w:r w:rsidRPr="00ED789A">
        <w:rPr>
          <w:sz w:val="8"/>
        </w:rPr>
        <w:t>Designing Scenarios for Political Science Inquiry</w:t>
      </w:r>
    </w:p>
    <w:p w14:paraId="4DDC6931" w14:textId="77777777" w:rsidR="00AF4003" w:rsidRPr="00ED789A" w:rsidRDefault="00AF4003" w:rsidP="00AF4003">
      <w:pPr>
        <w:rPr>
          <w:sz w:val="8"/>
        </w:rPr>
      </w:pPr>
      <w:r w:rsidRPr="00ED789A">
        <w:rPr>
          <w:sz w:val="8"/>
        </w:rPr>
        <w:t xml:space="preserve">The characteristics of scenario analysis that commend its use to policymakers also make it well suited to helping political scientists generate and develop policy-relevant research programs. </w:t>
      </w:r>
      <w:r w:rsidRPr="009D7FCD">
        <w:rPr>
          <w:rStyle w:val="StyleUnderline"/>
        </w:rPr>
        <w:t>Scenarios are</w:t>
      </w:r>
      <w:r w:rsidRPr="00ED789A">
        <w:rPr>
          <w:sz w:val="8"/>
        </w:rPr>
        <w:t xml:space="preserve"> essentially textured, plausible, and relevant </w:t>
      </w:r>
      <w:r w:rsidRPr="009D7FCD">
        <w:rPr>
          <w:rStyle w:val="Emphasis"/>
        </w:rPr>
        <w:t>stories</w:t>
      </w:r>
      <w:r w:rsidRPr="00ED789A">
        <w:rPr>
          <w:sz w:val="8"/>
        </w:rPr>
        <w:t xml:space="preserve"> </w:t>
      </w:r>
      <w:r w:rsidRPr="009D7FCD">
        <w:rPr>
          <w:rStyle w:val="StyleUnderline"/>
        </w:rPr>
        <w:t>that help us</w:t>
      </w:r>
      <w:r w:rsidRPr="00ED789A">
        <w:rPr>
          <w:sz w:val="8"/>
        </w:rPr>
        <w:t xml:space="preserve"> </w:t>
      </w:r>
      <w:r w:rsidRPr="009D7FCD">
        <w:rPr>
          <w:rStyle w:val="StyleUnderline"/>
        </w:rPr>
        <w:t>imagine</w:t>
      </w:r>
      <w:r w:rsidRPr="00ED789A">
        <w:rPr>
          <w:sz w:val="8"/>
        </w:rPr>
        <w:t xml:space="preserve"> </w:t>
      </w:r>
      <w:r w:rsidRPr="009D7FCD">
        <w:rPr>
          <w:rStyle w:val="StyleUnderline"/>
        </w:rPr>
        <w:t>how the</w:t>
      </w:r>
      <w:r w:rsidRPr="00ED789A">
        <w:rPr>
          <w:sz w:val="8"/>
        </w:rPr>
        <w:t xml:space="preserve"> future political-economic </w:t>
      </w:r>
      <w:r w:rsidRPr="009D7FCD">
        <w:rPr>
          <w:rStyle w:val="Emphasis"/>
        </w:rPr>
        <w:t>world could be different</w:t>
      </w:r>
      <w:r w:rsidRPr="00ED789A">
        <w:rPr>
          <w:sz w:val="8"/>
        </w:rPr>
        <w:t xml:space="preserve"> from the past in a manner that highlights policy challenges and opportunities. For example, terrorist organizations are a known threat that have captured the attention of the policy community, yet our responses to them tend to be linear and reactive. Scenarios that explore how seemingly unrelated vectors of change—the rise of a new peer competitor in the East that diverts strategic attention, volatile commodity prices that empower and disempower various state and nonstate actors in surprising ways, and the destabilizing effects of climate change or infectious disease pandemics—can be useful for illuminating the nature and limits of the terrorist threat in ways that may be missed by a narrower focus on recognized states and groups. By illuminating the potential strategic significance of specific and yet poorly understood opportunities and threats, scenario </w:t>
      </w:r>
      <w:r w:rsidRPr="00770893">
        <w:rPr>
          <w:rStyle w:val="StyleUnderline"/>
          <w:highlight w:val="cyan"/>
        </w:rPr>
        <w:t>analysis helps</w:t>
      </w:r>
      <w:r w:rsidRPr="00ED789A">
        <w:rPr>
          <w:sz w:val="8"/>
        </w:rPr>
        <w:t xml:space="preserve"> to </w:t>
      </w:r>
      <w:r w:rsidRPr="00770893">
        <w:rPr>
          <w:rStyle w:val="StyleUnderline"/>
          <w:highlight w:val="cyan"/>
        </w:rPr>
        <w:t>identify</w:t>
      </w:r>
      <w:r w:rsidRPr="00ED789A">
        <w:rPr>
          <w:sz w:val="8"/>
        </w:rPr>
        <w:t xml:space="preserve"> crucial </w:t>
      </w:r>
      <w:r w:rsidRPr="00770893">
        <w:rPr>
          <w:rStyle w:val="Emphasis"/>
          <w:highlight w:val="cyan"/>
        </w:rPr>
        <w:t>gaps</w:t>
      </w:r>
      <w:r w:rsidRPr="00770893">
        <w:rPr>
          <w:rStyle w:val="StyleUnderline"/>
          <w:highlight w:val="cyan"/>
        </w:rPr>
        <w:t xml:space="preserve"> in</w:t>
      </w:r>
      <w:r w:rsidRPr="009D7FCD">
        <w:rPr>
          <w:rStyle w:val="StyleUnderline"/>
        </w:rPr>
        <w:t xml:space="preserve"> our</w:t>
      </w:r>
      <w:r w:rsidRPr="00ED789A">
        <w:rPr>
          <w:sz w:val="8"/>
        </w:rPr>
        <w:t xml:space="preserve"> collective </w:t>
      </w:r>
      <w:r w:rsidRPr="009D7FCD">
        <w:rPr>
          <w:rStyle w:val="StyleUnderline"/>
        </w:rPr>
        <w:t xml:space="preserve">understanding of </w:t>
      </w:r>
      <w:r w:rsidRPr="00ED789A">
        <w:rPr>
          <w:sz w:val="8"/>
        </w:rPr>
        <w:t xml:space="preserve">global </w:t>
      </w:r>
      <w:proofErr w:type="spellStart"/>
      <w:r w:rsidRPr="00ED789A">
        <w:rPr>
          <w:sz w:val="8"/>
        </w:rPr>
        <w:t>politicaleconomic</w:t>
      </w:r>
      <w:proofErr w:type="spellEnd"/>
      <w:r w:rsidRPr="00ED789A">
        <w:rPr>
          <w:sz w:val="8"/>
        </w:rPr>
        <w:t xml:space="preserve"> </w:t>
      </w:r>
      <w:r w:rsidRPr="00770893">
        <w:rPr>
          <w:rStyle w:val="StyleUnderline"/>
          <w:highlight w:val="cyan"/>
        </w:rPr>
        <w:t>trends and dynamics</w:t>
      </w:r>
      <w:r w:rsidRPr="00ED789A">
        <w:rPr>
          <w:sz w:val="8"/>
        </w:rPr>
        <w:t xml:space="preserve">. The notion of “exogeneity”—so prevalent in social science scholarship—applies to models of reality, not to reality itself. Very simply, scenario analysis can throw into sharp relief </w:t>
      </w:r>
      <w:proofErr w:type="gramStart"/>
      <w:r w:rsidRPr="00ED789A">
        <w:rPr>
          <w:sz w:val="8"/>
        </w:rPr>
        <w:t>often-overlooked</w:t>
      </w:r>
      <w:proofErr w:type="gramEnd"/>
      <w:r w:rsidRPr="00ED789A">
        <w:rPr>
          <w:sz w:val="8"/>
        </w:rPr>
        <w:t xml:space="preserve"> yet pressing questions in international affairs that demand focused investigation.</w:t>
      </w:r>
    </w:p>
    <w:p w14:paraId="1BBC6627" w14:textId="77777777" w:rsidR="00AF4003" w:rsidRPr="00ED789A" w:rsidRDefault="00AF4003" w:rsidP="00AF4003">
      <w:pPr>
        <w:rPr>
          <w:sz w:val="8"/>
        </w:rPr>
      </w:pPr>
      <w:r w:rsidRPr="00ED789A">
        <w:rPr>
          <w:sz w:val="8"/>
        </w:rPr>
        <w:t xml:space="preserve">Scenarios thus offer, in principle, an innovative tool for developing a political science research agenda. In practice, achieving this objective requires careful tailoring of the approach. The specific scenario analysis technique we outline below was designed and refined to provide a structured experiential process for generating problem-based research questions with contemporary international policy relevance.6 The first step in the process of creating the scenario set described here was to identify important causal forces in contemporary global affairs. </w:t>
      </w:r>
      <w:r w:rsidRPr="009D7FCD">
        <w:rPr>
          <w:rStyle w:val="Emphasis"/>
        </w:rPr>
        <w:t>Consensus was not the goal</w:t>
      </w:r>
      <w:r w:rsidRPr="00ED789A">
        <w:rPr>
          <w:sz w:val="8"/>
        </w:rPr>
        <w:t>; on the contrary, some of these causal statements represented competing theories about global change (e.g., a resurgence of the nation-state vs. border-evading globalizing forces). A major principle underpinning the transformation of these causal drivers into possible future worlds was to “</w:t>
      </w:r>
      <w:r w:rsidRPr="00770893">
        <w:rPr>
          <w:rStyle w:val="Emphasis"/>
          <w:highlight w:val="cyan"/>
        </w:rPr>
        <w:t>simplify, then exaggerate</w:t>
      </w:r>
      <w:r w:rsidRPr="00ED789A">
        <w:rPr>
          <w:sz w:val="8"/>
        </w:rPr>
        <w:t xml:space="preserve">” them, </w:t>
      </w:r>
      <w:r w:rsidRPr="009D7FCD">
        <w:rPr>
          <w:rStyle w:val="StyleUnderline"/>
        </w:rPr>
        <w:t xml:space="preserve">before </w:t>
      </w:r>
      <w:r w:rsidRPr="00770893">
        <w:rPr>
          <w:rStyle w:val="StyleUnderline"/>
          <w:highlight w:val="cyan"/>
        </w:rPr>
        <w:t>flesh</w:t>
      </w:r>
      <w:r w:rsidRPr="009D7FCD">
        <w:rPr>
          <w:rStyle w:val="StyleUnderline"/>
        </w:rPr>
        <w:t xml:space="preserve">ing </w:t>
      </w:r>
      <w:r w:rsidRPr="00770893">
        <w:rPr>
          <w:rStyle w:val="StyleUnderline"/>
          <w:highlight w:val="cyan"/>
        </w:rPr>
        <w:t>out the</w:t>
      </w:r>
      <w:r w:rsidRPr="009D7FCD">
        <w:rPr>
          <w:rStyle w:val="StyleUnderline"/>
        </w:rPr>
        <w:t xml:space="preserve"> emerging </w:t>
      </w:r>
      <w:r w:rsidRPr="00770893">
        <w:rPr>
          <w:rStyle w:val="StyleUnderline"/>
          <w:highlight w:val="cyan"/>
        </w:rPr>
        <w:t>story with more</w:t>
      </w:r>
      <w:r w:rsidRPr="00770893">
        <w:rPr>
          <w:sz w:val="8"/>
          <w:highlight w:val="cyan"/>
        </w:rPr>
        <w:t xml:space="preserve"> </w:t>
      </w:r>
      <w:r w:rsidRPr="00770893">
        <w:rPr>
          <w:rStyle w:val="StyleUnderline"/>
          <w:highlight w:val="cyan"/>
        </w:rPr>
        <w:t>details</w:t>
      </w:r>
      <w:r w:rsidRPr="00ED789A">
        <w:rPr>
          <w:sz w:val="8"/>
        </w:rPr>
        <w:t xml:space="preserve">.7 Thus, the contours of the future world were drawn first in the scenario, with details about the possible pathways to that point filled in second. It is entirely possible, indeed probable, that </w:t>
      </w:r>
      <w:r w:rsidRPr="00770893">
        <w:rPr>
          <w:rStyle w:val="StyleUnderline"/>
          <w:highlight w:val="cyan"/>
        </w:rPr>
        <w:t>some</w:t>
      </w:r>
      <w:r w:rsidRPr="009D7FCD">
        <w:rPr>
          <w:rStyle w:val="StyleUnderline"/>
        </w:rPr>
        <w:t xml:space="preserve"> of the causal </w:t>
      </w:r>
      <w:r w:rsidRPr="00770893">
        <w:rPr>
          <w:rStyle w:val="StyleUnderline"/>
          <w:highlight w:val="cyan"/>
        </w:rPr>
        <w:t>claims</w:t>
      </w:r>
      <w:r w:rsidRPr="009D7FCD">
        <w:rPr>
          <w:rStyle w:val="StyleUnderline"/>
        </w:rPr>
        <w:t xml:space="preserve"> that turned into parts of scenarios </w:t>
      </w:r>
      <w:r w:rsidRPr="00770893">
        <w:rPr>
          <w:rStyle w:val="StyleUnderline"/>
          <w:highlight w:val="cyan"/>
        </w:rPr>
        <w:t>were exaggerated</w:t>
      </w:r>
      <w:r w:rsidRPr="009D7FCD">
        <w:rPr>
          <w:rStyle w:val="StyleUnderline"/>
        </w:rPr>
        <w:t xml:space="preserve"> so much as </w:t>
      </w:r>
      <w:r w:rsidRPr="00770893">
        <w:rPr>
          <w:rStyle w:val="Emphasis"/>
          <w:highlight w:val="cyan"/>
        </w:rPr>
        <w:t>to be implausible</w:t>
      </w:r>
      <w:r w:rsidRPr="009D7FCD">
        <w:rPr>
          <w:rStyle w:val="StyleUnderline"/>
        </w:rPr>
        <w:t xml:space="preserve">, and that </w:t>
      </w:r>
      <w:r w:rsidRPr="00770893">
        <w:rPr>
          <w:rStyle w:val="StyleUnderline"/>
          <w:highlight w:val="cyan"/>
        </w:rPr>
        <w:t xml:space="preserve">an </w:t>
      </w:r>
      <w:r w:rsidRPr="00770893">
        <w:rPr>
          <w:rStyle w:val="Emphasis"/>
          <w:highlight w:val="cyan"/>
        </w:rPr>
        <w:t>unavoidable degree of bias</w:t>
      </w:r>
      <w:r w:rsidRPr="009D7FCD">
        <w:rPr>
          <w:rStyle w:val="StyleUnderline"/>
        </w:rPr>
        <w:t xml:space="preserve"> or our own form of groupthink </w:t>
      </w:r>
      <w:r w:rsidRPr="00770893">
        <w:rPr>
          <w:rStyle w:val="StyleUnderline"/>
          <w:highlight w:val="cyan"/>
        </w:rPr>
        <w:t>went into</w:t>
      </w:r>
      <w:r w:rsidRPr="009D7FCD">
        <w:rPr>
          <w:rStyle w:val="StyleUnderline"/>
        </w:rPr>
        <w:t xml:space="preserve"> construction of the </w:t>
      </w:r>
      <w:r w:rsidRPr="00770893">
        <w:rPr>
          <w:rStyle w:val="StyleUnderline"/>
          <w:highlight w:val="cyan"/>
        </w:rPr>
        <w:t>scenarios</w:t>
      </w:r>
      <w:r w:rsidRPr="00ED789A">
        <w:rPr>
          <w:sz w:val="8"/>
        </w:rPr>
        <w:t xml:space="preserve">. One of the great strengths of scenario analysis, however, is that the </w:t>
      </w:r>
      <w:r w:rsidRPr="009D7FCD">
        <w:rPr>
          <w:rStyle w:val="StyleUnderline"/>
        </w:rPr>
        <w:t xml:space="preserve">scenario </w:t>
      </w:r>
      <w:r w:rsidRPr="00770893">
        <w:rPr>
          <w:rStyle w:val="StyleUnderline"/>
          <w:highlight w:val="cyan"/>
        </w:rPr>
        <w:t>discussions</w:t>
      </w:r>
      <w:r w:rsidRPr="00ED789A">
        <w:rPr>
          <w:sz w:val="8"/>
        </w:rPr>
        <w:t xml:space="preserve"> themselves, as described below,</w:t>
      </w:r>
      <w:r w:rsidRPr="009D7FCD">
        <w:rPr>
          <w:rStyle w:val="Emphasis"/>
        </w:rPr>
        <w:t xml:space="preserve"> </w:t>
      </w:r>
      <w:r w:rsidRPr="00770893">
        <w:rPr>
          <w:rStyle w:val="Emphasis"/>
          <w:highlight w:val="cyan"/>
        </w:rPr>
        <w:t>lay bare</w:t>
      </w:r>
      <w:r w:rsidRPr="00770893">
        <w:rPr>
          <w:rStyle w:val="StyleUnderline"/>
          <w:highlight w:val="cyan"/>
        </w:rPr>
        <w:t xml:space="preserve"> these</w:t>
      </w:r>
      <w:r w:rsidRPr="009D7FCD">
        <w:rPr>
          <w:rStyle w:val="StyleUnderline"/>
        </w:rPr>
        <w:t xml:space="preserve"> especially </w:t>
      </w:r>
      <w:r w:rsidRPr="00770893">
        <w:rPr>
          <w:rStyle w:val="StyleUnderline"/>
          <w:highlight w:val="cyan"/>
        </w:rPr>
        <w:t>implausible claims and</w:t>
      </w:r>
      <w:r w:rsidRPr="009D7FCD">
        <w:rPr>
          <w:rStyle w:val="StyleUnderline"/>
        </w:rPr>
        <w:t xml:space="preserve"> systematic </w:t>
      </w:r>
      <w:r w:rsidRPr="00770893">
        <w:rPr>
          <w:rStyle w:val="StyleUnderline"/>
          <w:highlight w:val="cyan"/>
        </w:rPr>
        <w:t>biases</w:t>
      </w:r>
      <w:r w:rsidRPr="00ED789A">
        <w:rPr>
          <w:sz w:val="8"/>
        </w:rPr>
        <w:t>.8</w:t>
      </w:r>
    </w:p>
    <w:p w14:paraId="25A7A87B" w14:textId="77777777" w:rsidR="00AF4003" w:rsidRPr="00ED789A" w:rsidRDefault="00AF4003" w:rsidP="00AF4003">
      <w:pPr>
        <w:rPr>
          <w:sz w:val="8"/>
        </w:rPr>
      </w:pPr>
      <w:r w:rsidRPr="00ED789A">
        <w:rPr>
          <w:sz w:val="8"/>
        </w:rPr>
        <w:t xml:space="preserve">An explicit methodological approach underlies the written scenarios themselves as well as the analytical process around them—that of case-centered, structured, focused comparison, intended especially to shed light on new causal mechanisms (George and Bennett 2005). The use of scenarios is </w:t>
      </w:r>
      <w:proofErr w:type="gramStart"/>
      <w:r w:rsidRPr="00ED789A">
        <w:rPr>
          <w:sz w:val="8"/>
        </w:rPr>
        <w:t>similar to</w:t>
      </w:r>
      <w:proofErr w:type="gramEnd"/>
      <w:r w:rsidRPr="00ED789A">
        <w:rPr>
          <w:sz w:val="8"/>
        </w:rPr>
        <w:t xml:space="preserve"> counterfactual analysis in that it modifies certain variables in a given situation in order to analyze the resulting effects (Fearon 1991). Whereas counterfactuals are traditionally retrospective in nature and explore events that did not actually occur in the context of known history, our scenarios are deliberately forward-looking and are designed to explore potential futures that could unfold. As such, counterfactual analysis is especially well suited to identifying how individual events might expand or shift the “funnel of choices” available to political actors and thus lead to different historical outcomes (Nye 2005, 68–69), while forward-looking scenario analysis can better illuminate surprising intersections and sociopolitical dynamics without the perceptual constraints imposed by fine-grained historical knowledge. We see scenarios as a complementary resource for exploring these dynamics in international affairs, rather than as a replacement for counterfactual analysis, historical case studies, or other methodological tools.</w:t>
      </w:r>
    </w:p>
    <w:p w14:paraId="2BF74702" w14:textId="77777777" w:rsidR="00AF4003" w:rsidRPr="00ED789A" w:rsidRDefault="00AF4003" w:rsidP="00AF4003">
      <w:pPr>
        <w:rPr>
          <w:sz w:val="8"/>
        </w:rPr>
      </w:pPr>
      <w:r w:rsidRPr="00ED789A">
        <w:rPr>
          <w:sz w:val="8"/>
        </w:rPr>
        <w:t xml:space="preserve">In the scenario process developed for NEFPC, three distinct scenarios are employed, acting as cases for analytical comparison. Each scenario, as detailed below, includes a set of explicit “driving forces” which represent hypotheses about causal mechanisms worth investigating in evolving international affairs. The scenario analysis process itself employs templates (discussed further below) to serve as a graphical representation of a structured, focused investigation and thereby as the research tool for conducting case-centered comparative analysis (George and Bennett 2005). In essence, these templates articulate key observable implications within the alternative worlds of the scenarios and serve as a framework for capturing the data that emerge (King, Keohane, and </w:t>
      </w:r>
      <w:proofErr w:type="spellStart"/>
      <w:r w:rsidRPr="00ED789A">
        <w:rPr>
          <w:sz w:val="8"/>
        </w:rPr>
        <w:t>Verba</w:t>
      </w:r>
      <w:proofErr w:type="spellEnd"/>
      <w:r w:rsidRPr="00ED789A">
        <w:rPr>
          <w:sz w:val="8"/>
        </w:rPr>
        <w:t xml:space="preserve"> 1994). Finally, this structured, focused comparison serves as the basis for the cross-case session emerging from the scenario analysis that leads directly to the articulation of new research agendas.</w:t>
      </w:r>
    </w:p>
    <w:p w14:paraId="486BE6C7" w14:textId="77777777" w:rsidR="00AF4003" w:rsidRPr="00ED789A" w:rsidRDefault="00AF4003" w:rsidP="00AF4003">
      <w:pPr>
        <w:rPr>
          <w:sz w:val="8"/>
        </w:rPr>
      </w:pPr>
      <w:r w:rsidRPr="00ED789A">
        <w:rPr>
          <w:sz w:val="8"/>
        </w:rPr>
        <w:t>The scenario process described here has thus been carefully designed to offer some guidance to policy-oriented graduate students who are otherwise left to the relatively unstructured norms by which political science dissertation ideas are typically developed. The initial articulation of a dissertation project is generally an idiosyncratic and personal undertaking (Useem 1997; Rothman 2008), whereby students might choose topics based on their coursework, their own previous policy exposure, or the topics studied by their advisors. Research agendas are thus typically developed by looking for “puzzles” in existing research programs (Kuhn 1996). Doctoral students also, understandably, often choose topics that are particularly amenable to garnering research funding. Conventional grant programs typically base their funding priorities on extrapolations from what has been important in the recent past—leading to, for example, the prevalence of Japan and Soviet studies in the mid-1980s or terrorism studies in the 2000s—in the absence of any alternative method for identifying questions of likely future significance.</w:t>
      </w:r>
    </w:p>
    <w:p w14:paraId="6E812BF8" w14:textId="77777777" w:rsidR="00AF4003" w:rsidRDefault="00AF4003" w:rsidP="00AF4003">
      <w:pPr>
        <w:rPr>
          <w:sz w:val="8"/>
        </w:rPr>
      </w:pPr>
      <w:r w:rsidRPr="00ED789A">
        <w:rPr>
          <w:sz w:val="8"/>
        </w:rPr>
        <w:t xml:space="preserve">The scenario approach to generating research ideas is grounded in the belief that these traditional approaches can be complemented by identifying questions likely to be of great empirical importance in the real world, even if these do not appear as puzzles in existing research programs or as clear extrapolations from past events. The scenarios analyzed at NEFPC envision alternative worlds that could develop in the medium (five to seven year) term and are designed to tease out issues scholars and policymakers may encounter in the relatively near future so that they can begin thinking critically about them now. This timeframe offers a period distant enough from the present as to avoid falling into current events analysis, but not so far into the future as to seem like science fiction. In imagining the worlds in which these scenarios might come to pass, </w:t>
      </w:r>
      <w:r w:rsidRPr="00770893">
        <w:rPr>
          <w:rStyle w:val="StyleUnderline"/>
          <w:highlight w:val="cyan"/>
        </w:rPr>
        <w:t>participants learn</w:t>
      </w:r>
      <w:r w:rsidRPr="00ED789A">
        <w:rPr>
          <w:rStyle w:val="StyleUnderline"/>
        </w:rPr>
        <w:t xml:space="preserve"> </w:t>
      </w:r>
      <w:r w:rsidRPr="00770893">
        <w:rPr>
          <w:rStyle w:val="StyleUnderline"/>
          <w:highlight w:val="cyan"/>
        </w:rPr>
        <w:t xml:space="preserve">strategies for </w:t>
      </w:r>
      <w:r w:rsidRPr="00770893">
        <w:rPr>
          <w:rStyle w:val="Emphasis"/>
          <w:highlight w:val="cyan"/>
        </w:rPr>
        <w:t>avoiding failures</w:t>
      </w:r>
      <w:r w:rsidRPr="00ED789A">
        <w:rPr>
          <w:rStyle w:val="Emphasis"/>
        </w:rPr>
        <w:t xml:space="preserve"> of creativity</w:t>
      </w:r>
      <w:r w:rsidRPr="00ED789A">
        <w:rPr>
          <w:rStyle w:val="StyleUnderline"/>
        </w:rPr>
        <w:t xml:space="preserve"> </w:t>
      </w:r>
      <w:r w:rsidRPr="00770893">
        <w:rPr>
          <w:rStyle w:val="StyleUnderline"/>
          <w:highlight w:val="cyan"/>
        </w:rPr>
        <w:t>and</w:t>
      </w:r>
      <w:r w:rsidRPr="00ED789A">
        <w:rPr>
          <w:rStyle w:val="StyleUnderline"/>
        </w:rPr>
        <w:t xml:space="preserve"> for </w:t>
      </w:r>
      <w:r w:rsidRPr="00770893">
        <w:rPr>
          <w:rStyle w:val="Emphasis"/>
          <w:highlight w:val="cyan"/>
        </w:rPr>
        <w:t>overturning</w:t>
      </w:r>
      <w:r w:rsidRPr="00ED789A">
        <w:rPr>
          <w:rStyle w:val="StyleUnderline"/>
        </w:rPr>
        <w:t xml:space="preserve"> the </w:t>
      </w:r>
      <w:r w:rsidRPr="00770893">
        <w:rPr>
          <w:rStyle w:val="Emphasis"/>
          <w:highlight w:val="cyan"/>
        </w:rPr>
        <w:t>assumptions</w:t>
      </w:r>
      <w:r w:rsidRPr="00ED789A">
        <w:rPr>
          <w:rStyle w:val="StyleUnderline"/>
        </w:rPr>
        <w:t xml:space="preserve"> that prevent scholars and analysts from anticipating and understanding </w:t>
      </w:r>
      <w:r w:rsidRPr="00ED789A">
        <w:rPr>
          <w:sz w:val="8"/>
        </w:rPr>
        <w:t>the</w:t>
      </w:r>
      <w:r w:rsidRPr="00ED789A">
        <w:rPr>
          <w:rStyle w:val="StyleUnderline"/>
        </w:rPr>
        <w:t xml:space="preserve"> pivotal junctures</w:t>
      </w:r>
      <w:r w:rsidRPr="00ED789A">
        <w:rPr>
          <w:sz w:val="8"/>
        </w:rPr>
        <w:t xml:space="preserve"> that arise in international affairs.</w:t>
      </w:r>
    </w:p>
    <w:p w14:paraId="6C80B477" w14:textId="300F0C00" w:rsidR="00AF4003" w:rsidRDefault="00AF4003" w:rsidP="00AF4003">
      <w:pPr>
        <w:pStyle w:val="Heading3"/>
      </w:pPr>
      <w:bookmarkStart w:id="11" w:name="_Hlk529030329"/>
      <w:bookmarkStart w:id="12" w:name="_Hlk534539765"/>
      <w:bookmarkEnd w:id="9"/>
      <w:bookmarkEnd w:id="10"/>
      <w:r>
        <w:t>2AC—</w:t>
      </w:r>
      <w:proofErr w:type="spellStart"/>
      <w:r>
        <w:t>Barma</w:t>
      </w:r>
      <w:proofErr w:type="spellEnd"/>
      <w:r>
        <w:t xml:space="preserve"> (Short)  </w:t>
      </w:r>
    </w:p>
    <w:p w14:paraId="20981E50" w14:textId="77777777" w:rsidR="00AF4003" w:rsidRDefault="00AF4003" w:rsidP="00AF4003"/>
    <w:p w14:paraId="06CF97E4" w14:textId="77777777" w:rsidR="00AF4003" w:rsidRPr="00FA2134" w:rsidRDefault="00AF4003" w:rsidP="00AF4003">
      <w:pPr>
        <w:pStyle w:val="Heading4"/>
      </w:pPr>
      <w:r w:rsidRPr="00770893">
        <w:rPr>
          <w:u w:val="single"/>
        </w:rPr>
        <w:t>Fiat</w:t>
      </w:r>
      <w:r>
        <w:t xml:space="preserve"> is offense---the </w:t>
      </w:r>
      <w:proofErr w:type="spellStart"/>
      <w:r>
        <w:t>aff</w:t>
      </w:r>
      <w:proofErr w:type="spellEnd"/>
      <w:r>
        <w:t xml:space="preserve"> is a </w:t>
      </w:r>
      <w:r w:rsidRPr="00FA2134">
        <w:rPr>
          <w:u w:val="single"/>
        </w:rPr>
        <w:t>singular instance</w:t>
      </w:r>
      <w:r>
        <w:t xml:space="preserve"> of scenario analysis in a potential </w:t>
      </w:r>
      <w:proofErr w:type="gramStart"/>
      <w:r w:rsidRPr="00770893">
        <w:rPr>
          <w:u w:val="single"/>
        </w:rPr>
        <w:t>long term</w:t>
      </w:r>
      <w:proofErr w:type="gramEnd"/>
      <w:r>
        <w:t xml:space="preserve"> project of </w:t>
      </w:r>
      <w:r w:rsidRPr="00FA2134">
        <w:rPr>
          <w:u w:val="single"/>
        </w:rPr>
        <w:t>constant practice</w:t>
      </w:r>
      <w:r>
        <w:t xml:space="preserve">---its key to </w:t>
      </w:r>
      <w:r w:rsidRPr="00ED789A">
        <w:rPr>
          <w:u w:val="single"/>
        </w:rPr>
        <w:t>creative</w:t>
      </w:r>
      <w:r>
        <w:t xml:space="preserve"> problem solving, </w:t>
      </w:r>
      <w:r w:rsidRPr="00ED789A">
        <w:rPr>
          <w:u w:val="single"/>
        </w:rPr>
        <w:t>resolves</w:t>
      </w:r>
      <w:r>
        <w:t xml:space="preserve"> biases, </w:t>
      </w:r>
      <w:r w:rsidRPr="00ED789A">
        <w:rPr>
          <w:u w:val="single"/>
        </w:rPr>
        <w:t>spills up</w:t>
      </w:r>
      <w:r>
        <w:t xml:space="preserve">, and </w:t>
      </w:r>
      <w:r w:rsidRPr="00ED789A">
        <w:rPr>
          <w:u w:val="single"/>
        </w:rPr>
        <w:t>fills</w:t>
      </w:r>
      <w:r>
        <w:t xml:space="preserve"> academic gaps </w:t>
      </w:r>
    </w:p>
    <w:p w14:paraId="6502BB7A" w14:textId="77777777" w:rsidR="00AF4003" w:rsidRPr="000968B2" w:rsidRDefault="00AF4003" w:rsidP="00AF4003">
      <w:pPr>
        <w:rPr>
          <w:rFonts w:asciiTheme="minorHAnsi" w:hAnsiTheme="minorHAnsi"/>
        </w:rPr>
      </w:pPr>
      <w:proofErr w:type="spellStart"/>
      <w:r w:rsidRPr="000968B2">
        <w:rPr>
          <w:rFonts w:asciiTheme="minorHAnsi" w:hAnsiTheme="minorHAnsi"/>
          <w:b/>
        </w:rPr>
        <w:t>Barma</w:t>
      </w:r>
      <w:proofErr w:type="spellEnd"/>
      <w:r w:rsidRPr="000968B2">
        <w:rPr>
          <w:rFonts w:asciiTheme="minorHAnsi" w:hAnsiTheme="minorHAnsi"/>
          <w:b/>
        </w:rPr>
        <w:t xml:space="preserve"> et al</w:t>
      </w:r>
      <w:r>
        <w:rPr>
          <w:rFonts w:asciiTheme="minorHAnsi" w:hAnsiTheme="minorHAnsi"/>
          <w:b/>
        </w:rPr>
        <w:t xml:space="preserve"> </w:t>
      </w:r>
      <w:r w:rsidRPr="000968B2">
        <w:rPr>
          <w:rFonts w:asciiTheme="minorHAnsi" w:hAnsiTheme="minorHAnsi"/>
          <w:b/>
        </w:rPr>
        <w:t>16</w:t>
      </w:r>
      <w:r w:rsidRPr="000968B2">
        <w:rPr>
          <w:rFonts w:asciiTheme="minorHAnsi" w:hAnsiTheme="minorHAnsi"/>
        </w:rPr>
        <w:t xml:space="preserve"> </w:t>
      </w:r>
      <w:r>
        <w:rPr>
          <w:rFonts w:asciiTheme="minorHAnsi" w:hAnsiTheme="minorHAnsi"/>
        </w:rPr>
        <w:t>[</w:t>
      </w:r>
      <w:proofErr w:type="spellStart"/>
      <w:r w:rsidRPr="00ED789A">
        <w:rPr>
          <w:rFonts w:asciiTheme="minorHAnsi" w:hAnsiTheme="minorHAnsi"/>
          <w:u w:val="single"/>
        </w:rPr>
        <w:t>Naazneen</w:t>
      </w:r>
      <w:proofErr w:type="spellEnd"/>
      <w:r w:rsidRPr="00ED789A">
        <w:rPr>
          <w:rFonts w:asciiTheme="minorHAnsi" w:hAnsiTheme="minorHAnsi"/>
          <w:u w:val="single"/>
        </w:rPr>
        <w:t xml:space="preserve"> </w:t>
      </w:r>
      <w:proofErr w:type="spellStart"/>
      <w:r w:rsidRPr="00ED789A">
        <w:rPr>
          <w:rFonts w:asciiTheme="minorHAnsi" w:hAnsiTheme="minorHAnsi"/>
          <w:u w:val="single"/>
        </w:rPr>
        <w:t>Barma</w:t>
      </w:r>
      <w:proofErr w:type="spellEnd"/>
      <w:r>
        <w:rPr>
          <w:rFonts w:asciiTheme="minorHAnsi" w:hAnsiTheme="minorHAnsi"/>
        </w:rPr>
        <w:t>---</w:t>
      </w:r>
      <w:r w:rsidRPr="000968B2">
        <w:rPr>
          <w:rFonts w:asciiTheme="minorHAnsi" w:hAnsiTheme="minorHAnsi"/>
        </w:rPr>
        <w:t xml:space="preserve">PhD in Political Science </w:t>
      </w:r>
      <w:r>
        <w:rPr>
          <w:rFonts w:asciiTheme="minorHAnsi" w:hAnsiTheme="minorHAnsi"/>
        </w:rPr>
        <w:t>@</w:t>
      </w:r>
      <w:r w:rsidRPr="000968B2">
        <w:rPr>
          <w:rFonts w:asciiTheme="minorHAnsi" w:hAnsiTheme="minorHAnsi"/>
        </w:rPr>
        <w:t xml:space="preserve"> UC-Berkeley, Assistant Professor of National Security Affairs </w:t>
      </w:r>
      <w:r>
        <w:rPr>
          <w:rFonts w:asciiTheme="minorHAnsi" w:hAnsiTheme="minorHAnsi"/>
        </w:rPr>
        <w:t xml:space="preserve">@ </w:t>
      </w:r>
      <w:r w:rsidRPr="000968B2">
        <w:rPr>
          <w:rFonts w:asciiTheme="minorHAnsi" w:hAnsiTheme="minorHAnsi"/>
        </w:rPr>
        <w:t>Naval Postgraduate School</w:t>
      </w:r>
      <w:r>
        <w:rPr>
          <w:rFonts w:asciiTheme="minorHAnsi" w:hAnsiTheme="minorHAnsi"/>
        </w:rPr>
        <w:t xml:space="preserve">, </w:t>
      </w:r>
      <w:r w:rsidRPr="00ED789A">
        <w:rPr>
          <w:rFonts w:asciiTheme="minorHAnsi" w:hAnsiTheme="minorHAnsi"/>
          <w:u w:val="single"/>
        </w:rPr>
        <w:t>Brent Durbin</w:t>
      </w:r>
      <w:r>
        <w:rPr>
          <w:rFonts w:asciiTheme="minorHAnsi" w:hAnsiTheme="minorHAnsi"/>
        </w:rPr>
        <w:t>---</w:t>
      </w:r>
      <w:r w:rsidRPr="000968B2">
        <w:rPr>
          <w:rFonts w:asciiTheme="minorHAnsi" w:hAnsiTheme="minorHAnsi"/>
        </w:rPr>
        <w:t xml:space="preserve">PhD in Political Science </w:t>
      </w:r>
      <w:r>
        <w:rPr>
          <w:rFonts w:asciiTheme="minorHAnsi" w:hAnsiTheme="minorHAnsi"/>
        </w:rPr>
        <w:t>@</w:t>
      </w:r>
      <w:r w:rsidRPr="000968B2">
        <w:rPr>
          <w:rFonts w:asciiTheme="minorHAnsi" w:hAnsiTheme="minorHAnsi"/>
        </w:rPr>
        <w:t xml:space="preserve"> UC-Berkeley, Professor of Government </w:t>
      </w:r>
      <w:r>
        <w:rPr>
          <w:rFonts w:asciiTheme="minorHAnsi" w:hAnsiTheme="minorHAnsi"/>
        </w:rPr>
        <w:t>@</w:t>
      </w:r>
      <w:r w:rsidRPr="000968B2">
        <w:rPr>
          <w:rFonts w:asciiTheme="minorHAnsi" w:hAnsiTheme="minorHAnsi"/>
        </w:rPr>
        <w:t xml:space="preserve"> Smith College, </w:t>
      </w:r>
      <w:r w:rsidRPr="00ED789A">
        <w:rPr>
          <w:rFonts w:asciiTheme="minorHAnsi" w:hAnsiTheme="minorHAnsi"/>
          <w:u w:val="single"/>
        </w:rPr>
        <w:t>Eric Lorber</w:t>
      </w:r>
      <w:r>
        <w:rPr>
          <w:rFonts w:asciiTheme="minorHAnsi" w:hAnsiTheme="minorHAnsi"/>
        </w:rPr>
        <w:t>---</w:t>
      </w:r>
      <w:r w:rsidRPr="000968B2">
        <w:rPr>
          <w:rFonts w:asciiTheme="minorHAnsi" w:hAnsiTheme="minorHAnsi"/>
        </w:rPr>
        <w:t xml:space="preserve">JD </w:t>
      </w:r>
      <w:r>
        <w:rPr>
          <w:rFonts w:asciiTheme="minorHAnsi" w:hAnsiTheme="minorHAnsi"/>
        </w:rPr>
        <w:t>@</w:t>
      </w:r>
      <w:r w:rsidRPr="000968B2">
        <w:rPr>
          <w:rFonts w:asciiTheme="minorHAnsi" w:hAnsiTheme="minorHAnsi"/>
        </w:rPr>
        <w:t xml:space="preserve"> UPenn and PhD in Political Science </w:t>
      </w:r>
      <w:r>
        <w:rPr>
          <w:rFonts w:asciiTheme="minorHAnsi" w:hAnsiTheme="minorHAnsi"/>
        </w:rPr>
        <w:t>@</w:t>
      </w:r>
      <w:r w:rsidRPr="000968B2">
        <w:rPr>
          <w:rFonts w:asciiTheme="minorHAnsi" w:hAnsiTheme="minorHAnsi"/>
        </w:rPr>
        <w:t xml:space="preserve"> Duke, </w:t>
      </w:r>
      <w:r w:rsidRPr="00ED789A">
        <w:rPr>
          <w:rFonts w:asciiTheme="minorHAnsi" w:hAnsiTheme="minorHAnsi"/>
          <w:u w:val="single"/>
        </w:rPr>
        <w:t xml:space="preserve">Rachel </w:t>
      </w:r>
      <w:proofErr w:type="spellStart"/>
      <w:r w:rsidRPr="00ED789A">
        <w:rPr>
          <w:rFonts w:asciiTheme="minorHAnsi" w:hAnsiTheme="minorHAnsi"/>
          <w:u w:val="single"/>
        </w:rPr>
        <w:t>Whitlark</w:t>
      </w:r>
      <w:proofErr w:type="spellEnd"/>
      <w:r>
        <w:rPr>
          <w:rFonts w:asciiTheme="minorHAnsi" w:hAnsiTheme="minorHAnsi"/>
        </w:rPr>
        <w:t>---</w:t>
      </w:r>
      <w:r w:rsidRPr="000968B2">
        <w:rPr>
          <w:rFonts w:asciiTheme="minorHAnsi" w:hAnsiTheme="minorHAnsi"/>
        </w:rPr>
        <w:t xml:space="preserve">PhD in Political Science </w:t>
      </w:r>
      <w:r>
        <w:rPr>
          <w:rFonts w:asciiTheme="minorHAnsi" w:hAnsiTheme="minorHAnsi"/>
        </w:rPr>
        <w:t>@</w:t>
      </w:r>
      <w:r w:rsidRPr="000968B2">
        <w:rPr>
          <w:rFonts w:asciiTheme="minorHAnsi" w:hAnsiTheme="minorHAnsi"/>
        </w:rPr>
        <w:t xml:space="preserve"> GWU, Post-Doctoral Research Fellow </w:t>
      </w:r>
      <w:r>
        <w:rPr>
          <w:rFonts w:asciiTheme="minorHAnsi" w:hAnsiTheme="minorHAnsi"/>
        </w:rPr>
        <w:t>@</w:t>
      </w:r>
      <w:r w:rsidRPr="000968B2">
        <w:rPr>
          <w:rFonts w:asciiTheme="minorHAnsi" w:hAnsiTheme="minorHAnsi"/>
        </w:rPr>
        <w:t xml:space="preserve"> Project on Managing the Atom and International Security Program within the </w:t>
      </w:r>
      <w:proofErr w:type="spellStart"/>
      <w:r w:rsidRPr="000968B2">
        <w:rPr>
          <w:rFonts w:asciiTheme="minorHAnsi" w:hAnsiTheme="minorHAnsi"/>
        </w:rPr>
        <w:t>Belfer</w:t>
      </w:r>
      <w:proofErr w:type="spellEnd"/>
      <w:r w:rsidRPr="000968B2">
        <w:rPr>
          <w:rFonts w:asciiTheme="minorHAnsi" w:hAnsiTheme="minorHAnsi"/>
        </w:rPr>
        <w:t xml:space="preserve"> Center for Science and International Affairs </w:t>
      </w:r>
      <w:r>
        <w:rPr>
          <w:rFonts w:asciiTheme="minorHAnsi" w:hAnsiTheme="minorHAnsi"/>
        </w:rPr>
        <w:t>@</w:t>
      </w:r>
      <w:r w:rsidRPr="000968B2">
        <w:rPr>
          <w:rFonts w:asciiTheme="minorHAnsi" w:hAnsiTheme="minorHAnsi"/>
        </w:rPr>
        <w:t xml:space="preserve"> Harvard</w:t>
      </w:r>
      <w:r>
        <w:rPr>
          <w:rFonts w:asciiTheme="minorHAnsi" w:hAnsiTheme="minorHAnsi"/>
        </w:rPr>
        <w:t xml:space="preserve">, </w:t>
      </w:r>
      <w:r w:rsidRPr="000968B2">
        <w:rPr>
          <w:rFonts w:asciiTheme="minorHAnsi" w:hAnsiTheme="minorHAnsi"/>
        </w:rPr>
        <w:t>May 2016,</w:t>
      </w:r>
      <w:r>
        <w:rPr>
          <w:rFonts w:asciiTheme="minorHAnsi" w:hAnsiTheme="minorHAnsi"/>
        </w:rPr>
        <w:t xml:space="preserve"> </w:t>
      </w:r>
      <w:r w:rsidRPr="000968B2">
        <w:rPr>
          <w:rFonts w:asciiTheme="minorHAnsi" w:hAnsiTheme="minorHAnsi"/>
        </w:rPr>
        <w:t>“</w:t>
      </w:r>
      <w:r>
        <w:rPr>
          <w:rFonts w:asciiTheme="minorHAnsi" w:hAnsiTheme="minorHAnsi"/>
        </w:rPr>
        <w:t>’</w:t>
      </w:r>
      <w:r w:rsidRPr="000968B2">
        <w:rPr>
          <w:rFonts w:asciiTheme="minorHAnsi" w:hAnsiTheme="minorHAnsi"/>
        </w:rPr>
        <w:t xml:space="preserve">Imagine a World in Which’: Using Scenarios in Political Science,” </w:t>
      </w:r>
      <w:r w:rsidRPr="00ED789A">
        <w:rPr>
          <w:rFonts w:asciiTheme="minorHAnsi" w:hAnsiTheme="minorHAnsi"/>
          <w:i/>
        </w:rPr>
        <w:t>International Studies Perspectives 17 (2), pp. 1-19</w:t>
      </w:r>
      <w:r>
        <w:rPr>
          <w:rFonts w:asciiTheme="minorHAnsi" w:hAnsiTheme="minorHAnsi"/>
        </w:rPr>
        <w:t xml:space="preserve">, </w:t>
      </w:r>
      <w:hyperlink r:id="rId134" w:history="1">
        <w:r w:rsidRPr="000968B2">
          <w:rPr>
            <w:rStyle w:val="Hyperlink"/>
            <w:rFonts w:asciiTheme="minorHAnsi" w:hAnsiTheme="minorHAnsi"/>
          </w:rPr>
          <w:t>http://www.naazneenbarma.com/uploads/2/9/6/9/29695681/using_scenarios_in_political_science_isp_2015.pdf</w:t>
        </w:r>
      </w:hyperlink>
      <w:r w:rsidRPr="000968B2">
        <w:rPr>
          <w:rFonts w:asciiTheme="minorHAnsi" w:hAnsiTheme="minorHAnsi"/>
        </w:rPr>
        <w:t>)</w:t>
      </w:r>
    </w:p>
    <w:p w14:paraId="34DF1342" w14:textId="77777777" w:rsidR="00AF4003" w:rsidRPr="00A41D69" w:rsidRDefault="00AF4003" w:rsidP="00AF4003">
      <w:pPr>
        <w:rPr>
          <w:sz w:val="8"/>
        </w:rPr>
      </w:pPr>
      <w:r w:rsidRPr="00ED789A">
        <w:rPr>
          <w:sz w:val="8"/>
        </w:rPr>
        <w:t xml:space="preserve">Over the past decade, the “cult of irrelevance” in political science scholarship has been lamented by a growing chorus (Putnam 2003; Nye 2009; Walt 2009). </w:t>
      </w:r>
      <w:r w:rsidRPr="00A41D69">
        <w:rPr>
          <w:rStyle w:val="StyleUnderline"/>
        </w:rPr>
        <w:t>Prominent scholars</w:t>
      </w:r>
      <w:r w:rsidRPr="00A41D69">
        <w:rPr>
          <w:sz w:val="8"/>
        </w:rPr>
        <w:t xml:space="preserve"> of international affairs have </w:t>
      </w:r>
      <w:r w:rsidRPr="00A41D69">
        <w:rPr>
          <w:rStyle w:val="StyleUnderline"/>
        </w:rPr>
        <w:t>diagnosed</w:t>
      </w:r>
      <w:r w:rsidRPr="00A41D69">
        <w:rPr>
          <w:sz w:val="8"/>
        </w:rPr>
        <w:t xml:space="preserve"> the roots of </w:t>
      </w:r>
      <w:r w:rsidRPr="00A41D69">
        <w:rPr>
          <w:rStyle w:val="Emphasis"/>
        </w:rPr>
        <w:t>the gap</w:t>
      </w:r>
      <w:r w:rsidRPr="00A41D69">
        <w:rPr>
          <w:rStyle w:val="StyleUnderline"/>
        </w:rPr>
        <w:t xml:space="preserve"> between academia and policymaking</w:t>
      </w:r>
      <w:r w:rsidRPr="00A41D69">
        <w:rPr>
          <w:sz w:val="8"/>
        </w:rPr>
        <w:t xml:space="preserve">, made the case for why political science research is valuable for policymaking, and offered </w:t>
      </w:r>
      <w:proofErr w:type="gramStart"/>
      <w:r w:rsidRPr="00A41D69">
        <w:rPr>
          <w:sz w:val="8"/>
        </w:rPr>
        <w:t>a number of</w:t>
      </w:r>
      <w:proofErr w:type="gramEnd"/>
      <w:r w:rsidRPr="00A41D69">
        <w:rPr>
          <w:sz w:val="8"/>
        </w:rPr>
        <w:t xml:space="preserve"> ideas for enhancing the policy relevance of scholarship in international relations and comparative politics (Walt 2005,2011; Mead 2010; Van </w:t>
      </w:r>
      <w:proofErr w:type="spellStart"/>
      <w:r w:rsidRPr="00A41D69">
        <w:rPr>
          <w:sz w:val="8"/>
        </w:rPr>
        <w:t>Evera</w:t>
      </w:r>
      <w:proofErr w:type="spellEnd"/>
      <w:r w:rsidRPr="00A41D69">
        <w:rPr>
          <w:sz w:val="8"/>
        </w:rPr>
        <w:t xml:space="preserve"> 2010; </w:t>
      </w:r>
      <w:proofErr w:type="spellStart"/>
      <w:r w:rsidRPr="00A41D69">
        <w:rPr>
          <w:sz w:val="8"/>
        </w:rPr>
        <w:t>Jentleson</w:t>
      </w:r>
      <w:proofErr w:type="spellEnd"/>
      <w:r w:rsidRPr="00A41D69">
        <w:rPr>
          <w:sz w:val="8"/>
        </w:rPr>
        <w:t xml:space="preserve"> and Ratner 2011; Gallucci 2012; </w:t>
      </w:r>
      <w:proofErr w:type="spellStart"/>
      <w:r w:rsidRPr="00A41D69">
        <w:rPr>
          <w:sz w:val="8"/>
        </w:rPr>
        <w:t>Avey</w:t>
      </w:r>
      <w:proofErr w:type="spellEnd"/>
      <w:r w:rsidRPr="00A41D69">
        <w:rPr>
          <w:sz w:val="8"/>
        </w:rPr>
        <w:t xml:space="preserve"> and </w:t>
      </w:r>
      <w:proofErr w:type="spellStart"/>
      <w:r w:rsidRPr="00A41D69">
        <w:rPr>
          <w:sz w:val="8"/>
        </w:rPr>
        <w:t>Desch</w:t>
      </w:r>
      <w:proofErr w:type="spellEnd"/>
      <w:r w:rsidRPr="00A41D69">
        <w:rPr>
          <w:sz w:val="8"/>
        </w:rPr>
        <w:t xml:space="preserve"> 2014). Building on these insights, several </w:t>
      </w:r>
      <w:r w:rsidRPr="00A41D69">
        <w:rPr>
          <w:rStyle w:val="StyleUnderline"/>
        </w:rPr>
        <w:t>initiatives</w:t>
      </w:r>
      <w:r w:rsidRPr="00A41D69">
        <w:rPr>
          <w:sz w:val="8"/>
        </w:rPr>
        <w:t xml:space="preserve"> have been formed in the attempt </w:t>
      </w:r>
      <w:r w:rsidRPr="00A41D69">
        <w:rPr>
          <w:rStyle w:val="StyleUnderline"/>
        </w:rPr>
        <w:t>to</w:t>
      </w:r>
      <w:r w:rsidRPr="00A41D69">
        <w:rPr>
          <w:sz w:val="8"/>
        </w:rPr>
        <w:t xml:space="preserve"> “</w:t>
      </w:r>
      <w:r w:rsidRPr="00A41D69">
        <w:rPr>
          <w:rStyle w:val="Emphasis"/>
        </w:rPr>
        <w:t>bridge the gap</w:t>
      </w:r>
      <w:r w:rsidRPr="00A41D69">
        <w:rPr>
          <w:sz w:val="8"/>
        </w:rPr>
        <w:t xml:space="preserve">.”2 Many of the specific efforts put in place by these projects </w:t>
      </w:r>
      <w:r w:rsidRPr="00A41D69">
        <w:rPr>
          <w:rStyle w:val="StyleUnderline"/>
        </w:rPr>
        <w:t>focus on providing scholars with</w:t>
      </w:r>
      <w:r w:rsidRPr="00A41D69">
        <w:rPr>
          <w:sz w:val="8"/>
        </w:rPr>
        <w:t xml:space="preserve"> the </w:t>
      </w:r>
      <w:r w:rsidRPr="00A41D69">
        <w:rPr>
          <w:rStyle w:val="StyleUnderline"/>
        </w:rPr>
        <w:t>skills,</w:t>
      </w:r>
      <w:r w:rsidRPr="00A41D69">
        <w:rPr>
          <w:sz w:val="8"/>
        </w:rPr>
        <w:t xml:space="preserve"> platforms, and networks </w:t>
      </w:r>
      <w:r w:rsidRPr="00A41D69">
        <w:rPr>
          <w:rStyle w:val="StyleUnderline"/>
        </w:rPr>
        <w:t>to</w:t>
      </w:r>
      <w:r w:rsidRPr="00A41D69">
        <w:rPr>
          <w:sz w:val="8"/>
        </w:rPr>
        <w:t xml:space="preserve"> better </w:t>
      </w:r>
      <w:r w:rsidRPr="00A41D69">
        <w:rPr>
          <w:rStyle w:val="Emphasis"/>
        </w:rPr>
        <w:t>communicate</w:t>
      </w:r>
      <w:r w:rsidRPr="00A41D69">
        <w:rPr>
          <w:sz w:val="8"/>
        </w:rPr>
        <w:t xml:space="preserve"> the findings and </w:t>
      </w:r>
      <w:r w:rsidRPr="00A41D69">
        <w:rPr>
          <w:rStyle w:val="StyleUnderline"/>
        </w:rPr>
        <w:t>implications</w:t>
      </w:r>
      <w:r w:rsidRPr="00A41D69">
        <w:rPr>
          <w:sz w:val="8"/>
        </w:rPr>
        <w:t xml:space="preserve"> of their </w:t>
      </w:r>
      <w:r w:rsidRPr="00A41D69">
        <w:rPr>
          <w:rStyle w:val="StyleUnderline"/>
        </w:rPr>
        <w:t>research</w:t>
      </w:r>
      <w:r w:rsidRPr="00A41D69">
        <w:rPr>
          <w:sz w:val="8"/>
        </w:rPr>
        <w:t xml:space="preserve"> to the policymaking community, a </w:t>
      </w:r>
      <w:r w:rsidRPr="00A41D69">
        <w:rPr>
          <w:rStyle w:val="StyleUnderline"/>
        </w:rPr>
        <w:t>necessary</w:t>
      </w:r>
      <w:r w:rsidRPr="00A41D69">
        <w:rPr>
          <w:sz w:val="8"/>
        </w:rPr>
        <w:t xml:space="preserve"> and worthwhile objective </w:t>
      </w:r>
      <w:r w:rsidRPr="00A41D69">
        <w:rPr>
          <w:rStyle w:val="StyleUnderline"/>
        </w:rPr>
        <w:t>for a field in which</w:t>
      </w:r>
      <w:r w:rsidRPr="00A41D69">
        <w:rPr>
          <w:sz w:val="8"/>
        </w:rPr>
        <w:t xml:space="preserve"> theoretical </w:t>
      </w:r>
      <w:r w:rsidRPr="00A41D69">
        <w:rPr>
          <w:rStyle w:val="StyleUnderline"/>
        </w:rPr>
        <w:t>debates</w:t>
      </w:r>
      <w:r w:rsidRPr="00A41D69">
        <w:rPr>
          <w:sz w:val="8"/>
        </w:rPr>
        <w:t xml:space="preserve">, methodological training, and publishing norms </w:t>
      </w:r>
      <w:r w:rsidRPr="00A41D69">
        <w:rPr>
          <w:rStyle w:val="StyleUnderline"/>
        </w:rPr>
        <w:t xml:space="preserve">tend more </w:t>
      </w:r>
      <w:r w:rsidRPr="00A41D69">
        <w:rPr>
          <w:sz w:val="8"/>
        </w:rPr>
        <w:t xml:space="preserve">and more </w:t>
      </w:r>
      <w:r w:rsidRPr="00A41D69">
        <w:rPr>
          <w:rStyle w:val="StyleUnderline"/>
        </w:rPr>
        <w:t>toward</w:t>
      </w:r>
      <w:r w:rsidRPr="00A41D69">
        <w:rPr>
          <w:sz w:val="8"/>
        </w:rPr>
        <w:t xml:space="preserve"> the </w:t>
      </w:r>
      <w:r w:rsidRPr="00A41D69">
        <w:rPr>
          <w:rStyle w:val="Emphasis"/>
        </w:rPr>
        <w:t>abstract and esoteric</w:t>
      </w:r>
      <w:r w:rsidRPr="00A41D69">
        <w:rPr>
          <w:sz w:val="8"/>
        </w:rPr>
        <w:t>.</w:t>
      </w:r>
    </w:p>
    <w:p w14:paraId="6CF29FF1" w14:textId="77777777" w:rsidR="00AF4003" w:rsidRPr="009D7FCD" w:rsidRDefault="00AF4003" w:rsidP="00AF4003">
      <w:pPr>
        <w:rPr>
          <w:rStyle w:val="StyleUnderline"/>
        </w:rPr>
      </w:pPr>
      <w:r w:rsidRPr="00A41D69">
        <w:rPr>
          <w:sz w:val="8"/>
        </w:rPr>
        <w:t xml:space="preserve">Yet </w:t>
      </w:r>
      <w:r w:rsidRPr="00A41D69">
        <w:rPr>
          <w:rStyle w:val="StyleUnderline"/>
        </w:rPr>
        <w:t>enhancing communication</w:t>
      </w:r>
      <w:r w:rsidRPr="00A41D69">
        <w:rPr>
          <w:sz w:val="8"/>
        </w:rPr>
        <w:t xml:space="preserve"> between scholars and policymakers </w:t>
      </w:r>
      <w:r w:rsidRPr="00A41D69">
        <w:rPr>
          <w:rStyle w:val="StyleUnderline"/>
        </w:rPr>
        <w:t xml:space="preserve">is </w:t>
      </w:r>
      <w:r w:rsidRPr="00A41D69">
        <w:rPr>
          <w:rStyle w:val="Emphasis"/>
        </w:rPr>
        <w:t>only one component</w:t>
      </w:r>
      <w:r w:rsidRPr="00A41D69">
        <w:rPr>
          <w:sz w:val="8"/>
        </w:rPr>
        <w:t xml:space="preserve"> of bridging the gap between international affairs theory and practice. </w:t>
      </w:r>
      <w:r w:rsidRPr="00A41D69">
        <w:rPr>
          <w:rStyle w:val="StyleUnderline"/>
        </w:rPr>
        <w:t>Another</w:t>
      </w:r>
      <w:r w:rsidRPr="00A41D69">
        <w:rPr>
          <w:sz w:val="8"/>
        </w:rPr>
        <w:t xml:space="preserve"> crucial component of this bridge </w:t>
      </w:r>
      <w:r w:rsidRPr="00A41D69">
        <w:rPr>
          <w:rStyle w:val="StyleUnderline"/>
        </w:rPr>
        <w:t>is</w:t>
      </w:r>
      <w:r w:rsidRPr="00A41D69">
        <w:rPr>
          <w:sz w:val="8"/>
        </w:rPr>
        <w:t xml:space="preserve"> the generation of substantive </w:t>
      </w:r>
      <w:r w:rsidRPr="00A41D69">
        <w:rPr>
          <w:rStyle w:val="StyleUnderline"/>
        </w:rPr>
        <w:t>research programs that are</w:t>
      </w:r>
      <w:r w:rsidRPr="00A41D69">
        <w:rPr>
          <w:sz w:val="8"/>
        </w:rPr>
        <w:t xml:space="preserve"> </w:t>
      </w:r>
      <w:proofErr w:type="gramStart"/>
      <w:r w:rsidRPr="00A41D69">
        <w:rPr>
          <w:sz w:val="8"/>
        </w:rPr>
        <w:t xml:space="preserve">actually </w:t>
      </w:r>
      <w:r w:rsidRPr="00A41D69">
        <w:rPr>
          <w:rStyle w:val="Emphasis"/>
        </w:rPr>
        <w:t>policy</w:t>
      </w:r>
      <w:proofErr w:type="gramEnd"/>
      <w:r w:rsidRPr="00A41D69">
        <w:rPr>
          <w:rStyle w:val="Emphasis"/>
        </w:rPr>
        <w:t xml:space="preserve"> relevant</w:t>
      </w:r>
      <w:r w:rsidRPr="00A41D69">
        <w:rPr>
          <w:sz w:val="8"/>
        </w:rPr>
        <w:t xml:space="preserve">—a challenge to which less concerted attention has been paid. The dual </w:t>
      </w:r>
      <w:r w:rsidRPr="00A41D69">
        <w:rPr>
          <w:rStyle w:val="StyleUnderline"/>
        </w:rPr>
        <w:t>challenges</w:t>
      </w:r>
      <w:r w:rsidRPr="00A41D69">
        <w:rPr>
          <w:sz w:val="8"/>
        </w:rPr>
        <w:t xml:space="preserve"> of bridging the gap </w:t>
      </w:r>
      <w:r w:rsidRPr="00A41D69">
        <w:rPr>
          <w:rStyle w:val="StyleUnderline"/>
        </w:rPr>
        <w:t>are</w:t>
      </w:r>
      <w:r w:rsidRPr="00A41D69">
        <w:rPr>
          <w:sz w:val="8"/>
        </w:rPr>
        <w:t xml:space="preserve"> especially </w:t>
      </w:r>
      <w:r w:rsidRPr="00A41D69">
        <w:rPr>
          <w:rStyle w:val="StyleUnderline"/>
        </w:rPr>
        <w:t>acute</w:t>
      </w:r>
      <w:r w:rsidRPr="00A41D69">
        <w:rPr>
          <w:sz w:val="8"/>
        </w:rPr>
        <w:t xml:space="preserve"> </w:t>
      </w:r>
      <w:r w:rsidRPr="00A41D69">
        <w:rPr>
          <w:rStyle w:val="StyleUnderline"/>
        </w:rPr>
        <w:t xml:space="preserve">for </w:t>
      </w:r>
      <w:r w:rsidRPr="00A41D69">
        <w:rPr>
          <w:rStyle w:val="Emphasis"/>
        </w:rPr>
        <w:t>graduate students</w:t>
      </w:r>
      <w:r w:rsidRPr="00A41D69">
        <w:rPr>
          <w:sz w:val="8"/>
        </w:rPr>
        <w:t xml:space="preserve">, a particular irony </w:t>
      </w:r>
      <w:r w:rsidRPr="00A41D69">
        <w:rPr>
          <w:rStyle w:val="StyleUnderline"/>
        </w:rPr>
        <w:t>since many enter</w:t>
      </w:r>
      <w:r w:rsidRPr="00A41D69">
        <w:rPr>
          <w:sz w:val="8"/>
        </w:rPr>
        <w:t xml:space="preserve"> the discipline </w:t>
      </w:r>
      <w:r w:rsidRPr="00A41D69">
        <w:rPr>
          <w:rStyle w:val="StyleUnderline"/>
        </w:rPr>
        <w:t>with</w:t>
      </w:r>
      <w:r w:rsidRPr="00A41D69">
        <w:rPr>
          <w:sz w:val="8"/>
        </w:rPr>
        <w:t xml:space="preserve"> the explicit </w:t>
      </w:r>
      <w:r w:rsidRPr="00A41D69">
        <w:rPr>
          <w:rStyle w:val="StyleUnderline"/>
        </w:rPr>
        <w:t>hope of informing policy</w:t>
      </w:r>
      <w:r w:rsidRPr="00A41D69">
        <w:rPr>
          <w:sz w:val="8"/>
        </w:rPr>
        <w:t xml:space="preserve">. In a field that has an admirable devotion to pedagogical self-reflection, strikingly little attention is paid to techniques for generating policy-relevant ideas for dissertation and other research topics. </w:t>
      </w:r>
      <w:r w:rsidRPr="00A41D69">
        <w:rPr>
          <w:rStyle w:val="StyleUnderline"/>
        </w:rPr>
        <w:t>Although numerous articles</w:t>
      </w:r>
      <w:r w:rsidRPr="00A41D69">
        <w:rPr>
          <w:sz w:val="8"/>
        </w:rPr>
        <w:t xml:space="preserve"> and conference workshops </w:t>
      </w:r>
      <w:r w:rsidRPr="00A41D69">
        <w:rPr>
          <w:rStyle w:val="StyleUnderline"/>
        </w:rPr>
        <w:t>are devoted to the importance of</w:t>
      </w:r>
      <w:r w:rsidRPr="00A41D69">
        <w:rPr>
          <w:sz w:val="8"/>
        </w:rPr>
        <w:t xml:space="preserve"> experiential and </w:t>
      </w:r>
      <w:r w:rsidRPr="00A41D69">
        <w:rPr>
          <w:rStyle w:val="Emphasis"/>
        </w:rPr>
        <w:t>problem-based learning</w:t>
      </w:r>
      <w:r w:rsidRPr="00A41D69">
        <w:rPr>
          <w:sz w:val="8"/>
        </w:rPr>
        <w:t xml:space="preserve">, especially through techniques of simulation that emulate policymaking processes (Loggins 2009; Butcher 2012; Glasgow 2012; Rothman 2012; DiCicco 2014), </w:t>
      </w:r>
      <w:r w:rsidRPr="00A41D69">
        <w:rPr>
          <w:rStyle w:val="StyleUnderline"/>
        </w:rPr>
        <w:t>little has been written about the use of</w:t>
      </w:r>
      <w:r w:rsidRPr="00A41D69">
        <w:rPr>
          <w:sz w:val="8"/>
        </w:rPr>
        <w:t xml:space="preserve"> such </w:t>
      </w:r>
      <w:r w:rsidRPr="00A41D69">
        <w:rPr>
          <w:rStyle w:val="StyleUnderline"/>
        </w:rPr>
        <w:t>techniques for generating</w:t>
      </w:r>
      <w:r w:rsidRPr="009D7FCD">
        <w:rPr>
          <w:rStyle w:val="StyleUnderline"/>
        </w:rPr>
        <w:t xml:space="preserve"> and developing </w:t>
      </w:r>
      <w:r w:rsidRPr="009D7FCD">
        <w:rPr>
          <w:rStyle w:val="Emphasis"/>
        </w:rPr>
        <w:t>innovative research ideas</w:t>
      </w:r>
      <w:r w:rsidRPr="009D7FCD">
        <w:rPr>
          <w:rStyle w:val="StyleUnderline"/>
        </w:rPr>
        <w:t>.</w:t>
      </w:r>
    </w:p>
    <w:p w14:paraId="32EEE001" w14:textId="77777777" w:rsidR="00AF4003" w:rsidRPr="00ED789A" w:rsidRDefault="00AF4003" w:rsidP="00AF4003">
      <w:pPr>
        <w:rPr>
          <w:sz w:val="8"/>
        </w:rPr>
      </w:pPr>
      <w:r w:rsidRPr="00ED789A">
        <w:rPr>
          <w:sz w:val="8"/>
        </w:rPr>
        <w:t xml:space="preserve">This article outlines an experiential and problem-based approach to developing a political science research program using scenario analysis. It focuses especially on illuminating the research generation and pedagogical benefits of this technique by describing the use of scenarios in the annual New Era Foreign Policy Conference (NEFPC), which brings together doctoral students of international and comparative affairs who share a demonstrated interest in policy-relevant scholarship.3 In the introductory section, the article outlines the practice of scenario analysis and considers the utility of the technique in political science. We argue that </w:t>
      </w:r>
      <w:r w:rsidRPr="009D7FCD">
        <w:rPr>
          <w:rStyle w:val="StyleUnderline"/>
        </w:rPr>
        <w:t xml:space="preserve">scenario analysis should be </w:t>
      </w:r>
      <w:r w:rsidRPr="00ED789A">
        <w:rPr>
          <w:sz w:val="8"/>
        </w:rPr>
        <w:t xml:space="preserve">viewed as </w:t>
      </w:r>
      <w:r w:rsidRPr="009D7FCD">
        <w:rPr>
          <w:rStyle w:val="StyleUnderline"/>
        </w:rPr>
        <w:t>a tool to stimulate</w:t>
      </w:r>
      <w:r w:rsidRPr="00ED789A">
        <w:rPr>
          <w:sz w:val="8"/>
        </w:rPr>
        <w:t xml:space="preserve"> </w:t>
      </w:r>
      <w:r w:rsidRPr="009D7FCD">
        <w:rPr>
          <w:rStyle w:val="Emphasis"/>
        </w:rPr>
        <w:t>problem-based learning</w:t>
      </w:r>
      <w:r w:rsidRPr="00ED789A">
        <w:rPr>
          <w:sz w:val="8"/>
        </w:rPr>
        <w:t xml:space="preserve"> for doctoral students </w:t>
      </w:r>
      <w:r w:rsidRPr="009D7FCD">
        <w:rPr>
          <w:rStyle w:val="StyleUnderline"/>
        </w:rPr>
        <w:t>and</w:t>
      </w:r>
      <w:r w:rsidRPr="00ED789A">
        <w:rPr>
          <w:sz w:val="8"/>
        </w:rPr>
        <w:t xml:space="preserve"> discuss the broader scholarly benefits of using scenarios to help </w:t>
      </w:r>
      <w:r w:rsidRPr="009D7FCD">
        <w:rPr>
          <w:rStyle w:val="StyleUnderline"/>
        </w:rPr>
        <w:t>generate research ideas</w:t>
      </w:r>
      <w:r w:rsidRPr="00ED789A">
        <w:rPr>
          <w:sz w:val="8"/>
        </w:rPr>
        <w:t xml:space="preserve">. The second section details the </w:t>
      </w:r>
      <w:proofErr w:type="gramStart"/>
      <w:r w:rsidRPr="00ED789A">
        <w:rPr>
          <w:sz w:val="8"/>
        </w:rPr>
        <w:t>manner in which</w:t>
      </w:r>
      <w:proofErr w:type="gramEnd"/>
      <w:r w:rsidRPr="00ED789A">
        <w:rPr>
          <w:sz w:val="8"/>
        </w:rPr>
        <w:t xml:space="preserve"> NEFPC deploys scenario analysis. The third section reflects upon some of the concrete scholarly benefits that have been realized from the scenario format. The fourth section offers insights on the pedagogical potential associated with using scenarios in the classroom across levels of study. A brief conclusion reflects on the importance of developing specific techniques to aid those who wish to generate political science scholarship of relevance to the policy world.</w:t>
      </w:r>
    </w:p>
    <w:p w14:paraId="11145F28" w14:textId="77777777" w:rsidR="00AF4003" w:rsidRPr="00ED789A" w:rsidRDefault="00AF4003" w:rsidP="00AF4003">
      <w:pPr>
        <w:rPr>
          <w:sz w:val="8"/>
        </w:rPr>
      </w:pPr>
      <w:r w:rsidRPr="00ED789A">
        <w:rPr>
          <w:sz w:val="8"/>
        </w:rPr>
        <w:t>What Are Scenarios and Why Use Them in Political Science?</w:t>
      </w:r>
    </w:p>
    <w:p w14:paraId="55933E5F" w14:textId="77777777" w:rsidR="00AF4003" w:rsidRPr="00ED789A" w:rsidRDefault="00AF4003" w:rsidP="00AF4003">
      <w:pPr>
        <w:rPr>
          <w:sz w:val="8"/>
        </w:rPr>
      </w:pPr>
      <w:r w:rsidRPr="009D7FCD">
        <w:rPr>
          <w:rStyle w:val="StyleUnderline"/>
        </w:rPr>
        <w:t xml:space="preserve">Scenario </w:t>
      </w:r>
      <w:r w:rsidRPr="00770893">
        <w:rPr>
          <w:rStyle w:val="StyleUnderline"/>
          <w:highlight w:val="cyan"/>
        </w:rPr>
        <w:t>analysis</w:t>
      </w:r>
      <w:r w:rsidRPr="00ED789A">
        <w:rPr>
          <w:sz w:val="8"/>
        </w:rPr>
        <w:t xml:space="preserve"> is </w:t>
      </w:r>
      <w:proofErr w:type="gramStart"/>
      <w:r w:rsidRPr="00ED789A">
        <w:rPr>
          <w:sz w:val="8"/>
        </w:rPr>
        <w:t>perceived most commonly</w:t>
      </w:r>
      <w:proofErr w:type="gramEnd"/>
      <w:r w:rsidRPr="00ED789A">
        <w:rPr>
          <w:sz w:val="8"/>
        </w:rPr>
        <w:t xml:space="preserve"> as a technique for examining the robustness of strategy. It </w:t>
      </w:r>
      <w:r w:rsidRPr="00770893">
        <w:rPr>
          <w:rStyle w:val="StyleUnderline"/>
          <w:highlight w:val="cyan"/>
        </w:rPr>
        <w:t>can immerse decision makers</w:t>
      </w:r>
      <w:r w:rsidRPr="00ED789A">
        <w:rPr>
          <w:sz w:val="8"/>
        </w:rPr>
        <w:t xml:space="preserve"> in future states that go </w:t>
      </w:r>
      <w:r w:rsidRPr="00770893">
        <w:rPr>
          <w:rStyle w:val="Emphasis"/>
          <w:highlight w:val="cyan"/>
        </w:rPr>
        <w:t>beyond conventional extrapolations</w:t>
      </w:r>
      <w:r w:rsidRPr="00ED789A">
        <w:rPr>
          <w:sz w:val="8"/>
        </w:rPr>
        <w:t xml:space="preserve"> of current trends, </w:t>
      </w:r>
      <w:r w:rsidRPr="007C2367">
        <w:rPr>
          <w:rStyle w:val="StyleUnderline"/>
          <w:highlight w:val="cyan"/>
        </w:rPr>
        <w:t>preparing</w:t>
      </w:r>
      <w:r w:rsidRPr="00770893">
        <w:rPr>
          <w:rStyle w:val="StyleUnderline"/>
          <w:highlight w:val="cyan"/>
        </w:rPr>
        <w:t xml:space="preserve"> them to </w:t>
      </w:r>
      <w:r w:rsidRPr="00770893">
        <w:rPr>
          <w:rStyle w:val="Emphasis"/>
          <w:highlight w:val="cyan"/>
        </w:rPr>
        <w:t>take advantage</w:t>
      </w:r>
      <w:r w:rsidRPr="00770893">
        <w:rPr>
          <w:rStyle w:val="StyleUnderline"/>
          <w:highlight w:val="cyan"/>
        </w:rPr>
        <w:t xml:space="preserve"> of unexpected opportunities and to </w:t>
      </w:r>
      <w:r w:rsidRPr="00770893">
        <w:rPr>
          <w:rStyle w:val="Emphasis"/>
          <w:highlight w:val="cyan"/>
        </w:rPr>
        <w:t>protect themselves</w:t>
      </w:r>
      <w:r w:rsidRPr="00770893">
        <w:rPr>
          <w:rStyle w:val="StyleUnderline"/>
          <w:highlight w:val="cyan"/>
        </w:rPr>
        <w:t xml:space="preserve"> from</w:t>
      </w:r>
      <w:r w:rsidRPr="009D7FCD">
        <w:rPr>
          <w:rStyle w:val="StyleUnderline"/>
        </w:rPr>
        <w:t xml:space="preserve"> adverse exogenous </w:t>
      </w:r>
      <w:r w:rsidRPr="00770893">
        <w:rPr>
          <w:rStyle w:val="StyleUnderline"/>
          <w:highlight w:val="cyan"/>
        </w:rPr>
        <w:t>shocks</w:t>
      </w:r>
      <w:r w:rsidRPr="00ED789A">
        <w:rPr>
          <w:sz w:val="8"/>
        </w:rPr>
        <w:t>. The global petro</w:t>
      </w:r>
      <w:r w:rsidRPr="00A41D69">
        <w:rPr>
          <w:sz w:val="8"/>
        </w:rPr>
        <w:t xml:space="preserve">leum company Shell, a pioneer of the technique, characterizes scenario analysis as the art of considering “what if” questions about possible future worlds. Scenario </w:t>
      </w:r>
      <w:r w:rsidRPr="00A41D69">
        <w:rPr>
          <w:rStyle w:val="StyleUnderline"/>
        </w:rPr>
        <w:t>analysis</w:t>
      </w:r>
      <w:r w:rsidRPr="00A41D69">
        <w:rPr>
          <w:sz w:val="8"/>
        </w:rPr>
        <w:t xml:space="preserve"> </w:t>
      </w:r>
      <w:r w:rsidRPr="00A41D69">
        <w:rPr>
          <w:rStyle w:val="StyleUnderline"/>
        </w:rPr>
        <w:t xml:space="preserve">is thus typically seen as serving the purposes of corporate planning or as a policy </w:t>
      </w:r>
      <w:r w:rsidRPr="00A41D69">
        <w:rPr>
          <w:sz w:val="8"/>
        </w:rPr>
        <w:t xml:space="preserve">tool to be used in combination with simulations of decision making. </w:t>
      </w:r>
      <w:r w:rsidRPr="00A41D69">
        <w:rPr>
          <w:rStyle w:val="StyleUnderline"/>
        </w:rPr>
        <w:t xml:space="preserve">Yet scenario analysis is </w:t>
      </w:r>
      <w:r w:rsidRPr="00A41D69">
        <w:rPr>
          <w:rStyle w:val="Emphasis"/>
        </w:rPr>
        <w:t>not inherently limited</w:t>
      </w:r>
      <w:r w:rsidRPr="00A41D69">
        <w:rPr>
          <w:rStyle w:val="StyleUnderline"/>
        </w:rPr>
        <w:t xml:space="preserve"> to these uses</w:t>
      </w:r>
      <w:r w:rsidRPr="00A41D69">
        <w:rPr>
          <w:sz w:val="8"/>
        </w:rPr>
        <w:t>. This section provides a brief overview of the practice of scenario analysis and the motivations underpinning its uses. It then makes a case for the utility of the technique for political science scholarship and describes how the scenarios deployed at NEFPC were created</w:t>
      </w:r>
      <w:r w:rsidRPr="00ED789A">
        <w:rPr>
          <w:sz w:val="8"/>
        </w:rPr>
        <w:t>.</w:t>
      </w:r>
    </w:p>
    <w:p w14:paraId="0CCCAF3C" w14:textId="77777777" w:rsidR="00AF4003" w:rsidRPr="00ED789A" w:rsidRDefault="00AF4003" w:rsidP="00AF4003">
      <w:pPr>
        <w:rPr>
          <w:sz w:val="8"/>
        </w:rPr>
      </w:pPr>
      <w:r w:rsidRPr="00ED789A">
        <w:rPr>
          <w:sz w:val="8"/>
        </w:rPr>
        <w:t>The Art of Scenario Analysis</w:t>
      </w:r>
    </w:p>
    <w:p w14:paraId="236B59C7" w14:textId="77777777" w:rsidR="00AF4003" w:rsidRPr="00ED789A" w:rsidRDefault="00AF4003" w:rsidP="00AF4003">
      <w:pPr>
        <w:rPr>
          <w:sz w:val="8"/>
        </w:rPr>
      </w:pPr>
      <w:r w:rsidRPr="00ED789A">
        <w:rPr>
          <w:sz w:val="8"/>
        </w:rPr>
        <w:t xml:space="preserve">We </w:t>
      </w:r>
      <w:r w:rsidRPr="00770893">
        <w:rPr>
          <w:rStyle w:val="StyleUnderline"/>
          <w:highlight w:val="cyan"/>
        </w:rPr>
        <w:t>characterize</w:t>
      </w:r>
      <w:r w:rsidRPr="00ED789A">
        <w:rPr>
          <w:sz w:val="8"/>
        </w:rPr>
        <w:t xml:space="preserve"> scenario </w:t>
      </w:r>
      <w:r w:rsidRPr="00770893">
        <w:rPr>
          <w:rStyle w:val="StyleUnderline"/>
          <w:highlight w:val="cyan"/>
        </w:rPr>
        <w:t>analysis as</w:t>
      </w:r>
      <w:r w:rsidRPr="00ED789A">
        <w:rPr>
          <w:sz w:val="8"/>
        </w:rPr>
        <w:t xml:space="preserve"> the art of </w:t>
      </w:r>
      <w:r w:rsidRPr="00770893">
        <w:rPr>
          <w:rStyle w:val="StyleUnderline"/>
          <w:highlight w:val="cyan"/>
        </w:rPr>
        <w:t>juxtaposing</w:t>
      </w:r>
      <w:r w:rsidRPr="00ED789A">
        <w:rPr>
          <w:sz w:val="8"/>
        </w:rPr>
        <w:t xml:space="preserve"> current </w:t>
      </w:r>
      <w:r w:rsidRPr="00770893">
        <w:rPr>
          <w:rStyle w:val="StyleUnderline"/>
          <w:highlight w:val="cyan"/>
        </w:rPr>
        <w:t xml:space="preserve">trends in </w:t>
      </w:r>
      <w:r w:rsidRPr="00770893">
        <w:rPr>
          <w:rStyle w:val="Emphasis"/>
          <w:highlight w:val="cyan"/>
        </w:rPr>
        <w:t>unexpected</w:t>
      </w:r>
      <w:r w:rsidRPr="00770893">
        <w:rPr>
          <w:rStyle w:val="StyleUnderline"/>
          <w:highlight w:val="cyan"/>
        </w:rPr>
        <w:t xml:space="preserve"> combinations</w:t>
      </w:r>
      <w:r w:rsidRPr="00ED789A">
        <w:rPr>
          <w:sz w:val="8"/>
        </w:rPr>
        <w:t xml:space="preserve"> </w:t>
      </w:r>
      <w:proofErr w:type="gramStart"/>
      <w:r w:rsidRPr="00ED789A">
        <w:rPr>
          <w:sz w:val="8"/>
        </w:rPr>
        <w:t xml:space="preserve">in order </w:t>
      </w:r>
      <w:r w:rsidRPr="00770893">
        <w:rPr>
          <w:rStyle w:val="StyleUnderline"/>
          <w:highlight w:val="cyan"/>
        </w:rPr>
        <w:t>to</w:t>
      </w:r>
      <w:proofErr w:type="gramEnd"/>
      <w:r w:rsidRPr="00770893">
        <w:rPr>
          <w:rStyle w:val="StyleUnderline"/>
          <w:highlight w:val="cyan"/>
        </w:rPr>
        <w:t xml:space="preserve"> articulate</w:t>
      </w:r>
      <w:r w:rsidRPr="00ED789A">
        <w:rPr>
          <w:sz w:val="8"/>
        </w:rPr>
        <w:t xml:space="preserve"> surprising and yet plausible futures, often referred to as “</w:t>
      </w:r>
      <w:r w:rsidRPr="00770893">
        <w:rPr>
          <w:rStyle w:val="Emphasis"/>
          <w:highlight w:val="cyan"/>
        </w:rPr>
        <w:t>alternative worlds</w:t>
      </w:r>
      <w:r w:rsidRPr="00ED789A">
        <w:rPr>
          <w:sz w:val="8"/>
        </w:rPr>
        <w:t xml:space="preserve">.” </w:t>
      </w:r>
      <w:r w:rsidRPr="00770893">
        <w:rPr>
          <w:rStyle w:val="StyleUnderline"/>
          <w:highlight w:val="cyan"/>
        </w:rPr>
        <w:t>Scenarios are</w:t>
      </w:r>
      <w:r w:rsidRPr="00ED789A">
        <w:rPr>
          <w:sz w:val="8"/>
        </w:rPr>
        <w:t xml:space="preserve"> thus explicitly </w:t>
      </w:r>
      <w:r w:rsidRPr="00770893">
        <w:rPr>
          <w:rStyle w:val="StyleUnderline"/>
          <w:highlight w:val="cyan"/>
        </w:rPr>
        <w:t>not</w:t>
      </w:r>
      <w:r w:rsidRPr="009D7FCD">
        <w:rPr>
          <w:rStyle w:val="StyleUnderline"/>
        </w:rPr>
        <w:t xml:space="preserve"> </w:t>
      </w:r>
      <w:r w:rsidRPr="00770893">
        <w:rPr>
          <w:rStyle w:val="StyleUnderline"/>
          <w:highlight w:val="cyan"/>
        </w:rPr>
        <w:t>forecasts</w:t>
      </w:r>
      <w:r w:rsidRPr="00ED789A">
        <w:rPr>
          <w:sz w:val="8"/>
        </w:rPr>
        <w:t xml:space="preserve"> or projections based on linear extrapolations of contemporary patterns, and they are not hypothesis-based expert predictions. </w:t>
      </w:r>
      <w:r w:rsidRPr="00770893">
        <w:rPr>
          <w:rStyle w:val="Emphasis"/>
          <w:highlight w:val="cyan"/>
        </w:rPr>
        <w:t>Nor</w:t>
      </w:r>
      <w:r w:rsidRPr="00ED789A">
        <w:rPr>
          <w:sz w:val="8"/>
        </w:rPr>
        <w:t xml:space="preserve"> should they be equated with </w:t>
      </w:r>
      <w:r w:rsidRPr="00770893">
        <w:rPr>
          <w:rStyle w:val="StyleUnderline"/>
          <w:highlight w:val="cyan"/>
        </w:rPr>
        <w:t>simulations</w:t>
      </w:r>
      <w:r w:rsidRPr="00ED789A">
        <w:rPr>
          <w:sz w:val="8"/>
        </w:rPr>
        <w:t>, which are best characterized as functional representations of real institutions or decision-making processes (</w:t>
      </w:r>
      <w:proofErr w:type="spellStart"/>
      <w:r w:rsidRPr="00ED789A">
        <w:rPr>
          <w:sz w:val="8"/>
        </w:rPr>
        <w:t>Asal</w:t>
      </w:r>
      <w:proofErr w:type="spellEnd"/>
      <w:r w:rsidRPr="00ED789A">
        <w:rPr>
          <w:sz w:val="8"/>
        </w:rPr>
        <w:t xml:space="preserve"> 2005). Instead, </w:t>
      </w:r>
      <w:r w:rsidRPr="009D7FCD">
        <w:rPr>
          <w:rStyle w:val="StyleUnderline"/>
        </w:rPr>
        <w:t>they are</w:t>
      </w:r>
      <w:r w:rsidRPr="00ED789A">
        <w:rPr>
          <w:sz w:val="8"/>
        </w:rPr>
        <w:t xml:space="preserve"> depictions of </w:t>
      </w:r>
      <w:r w:rsidRPr="009D7FCD">
        <w:rPr>
          <w:rStyle w:val="Emphasis"/>
        </w:rPr>
        <w:t>possible</w:t>
      </w:r>
      <w:r w:rsidRPr="00ED789A">
        <w:rPr>
          <w:sz w:val="8"/>
        </w:rPr>
        <w:t xml:space="preserve"> future </w:t>
      </w:r>
      <w:r w:rsidRPr="009D7FCD">
        <w:rPr>
          <w:rStyle w:val="Emphasis"/>
        </w:rPr>
        <w:t>states</w:t>
      </w:r>
      <w:r w:rsidRPr="00ED789A">
        <w:rPr>
          <w:sz w:val="8"/>
        </w:rPr>
        <w:t xml:space="preserve"> of the world, offered together with a narrative of the driving causal forces and potential exogenous shocks that could lead to those futures. </w:t>
      </w:r>
      <w:r w:rsidRPr="009D7FCD">
        <w:rPr>
          <w:rStyle w:val="StyleUnderline"/>
        </w:rPr>
        <w:t>Good scenarios</w:t>
      </w:r>
      <w:r w:rsidRPr="00ED789A">
        <w:rPr>
          <w:sz w:val="8"/>
        </w:rPr>
        <w:t xml:space="preserve"> thus rely on explicit causal propositions that, independent of one another, are plausible—yet, when combined, </w:t>
      </w:r>
      <w:r w:rsidRPr="009D7FCD">
        <w:rPr>
          <w:rStyle w:val="StyleUnderline"/>
        </w:rPr>
        <w:t xml:space="preserve">suggest </w:t>
      </w:r>
      <w:r w:rsidRPr="009D7FCD">
        <w:rPr>
          <w:rStyle w:val="Emphasis"/>
        </w:rPr>
        <w:t>surprising and</w:t>
      </w:r>
      <w:r w:rsidRPr="00ED789A">
        <w:rPr>
          <w:sz w:val="8"/>
        </w:rPr>
        <w:t xml:space="preserve"> sometimes </w:t>
      </w:r>
      <w:r w:rsidRPr="009D7FCD">
        <w:rPr>
          <w:rStyle w:val="Emphasis"/>
        </w:rPr>
        <w:t>controversial</w:t>
      </w:r>
      <w:r w:rsidRPr="00ED789A">
        <w:rPr>
          <w:sz w:val="8"/>
        </w:rPr>
        <w:t xml:space="preserve"> future </w:t>
      </w:r>
      <w:r w:rsidRPr="009D7FCD">
        <w:rPr>
          <w:rStyle w:val="StyleUnderline"/>
        </w:rPr>
        <w:t>worlds</w:t>
      </w:r>
      <w:r w:rsidRPr="00ED789A">
        <w:rPr>
          <w:sz w:val="8"/>
        </w:rPr>
        <w:t>. For example, few predicted the dramatic fall in oil prices toward the end of 2014. Yet independent driving forces, such as the shale gas revolution in the United States, China’s slowing economic growth, and declining conflict in major Middle Eastern oil producers such as Libya, were all recognized secular trends that—combined with OPEC’s decision not to take concerted action as prices began to decline—came together in an unexpected way.</w:t>
      </w:r>
    </w:p>
    <w:p w14:paraId="685FFDFC" w14:textId="77777777" w:rsidR="00AF4003" w:rsidRPr="00ED789A" w:rsidRDefault="00AF4003" w:rsidP="00AF4003">
      <w:pPr>
        <w:rPr>
          <w:sz w:val="8"/>
        </w:rPr>
      </w:pPr>
      <w:r w:rsidRPr="00ED789A">
        <w:rPr>
          <w:sz w:val="8"/>
        </w:rPr>
        <w:t>While scenario analysis played a role in war gaming and strategic planning during the Cold War, the real antecedents of the contemporary practice are found in corporate futures studies of the late 1960s and early 1970s (</w:t>
      </w:r>
      <w:proofErr w:type="spellStart"/>
      <w:r w:rsidRPr="00ED789A">
        <w:rPr>
          <w:sz w:val="8"/>
        </w:rPr>
        <w:t>Raskin</w:t>
      </w:r>
      <w:proofErr w:type="spellEnd"/>
      <w:r w:rsidRPr="00ED789A">
        <w:rPr>
          <w:sz w:val="8"/>
        </w:rPr>
        <w:t xml:space="preserve"> et al. 2005). Scenario analysis was essentially initiated at Royal Dutch Shell in 1965, with the realization that the usual forecasting techniques and models were not capturing the rapidly changing environment in which the company operated (</w:t>
      </w:r>
      <w:proofErr w:type="spellStart"/>
      <w:r w:rsidRPr="00ED789A">
        <w:rPr>
          <w:sz w:val="8"/>
        </w:rPr>
        <w:t>Wack</w:t>
      </w:r>
      <w:proofErr w:type="spellEnd"/>
      <w:r w:rsidRPr="00ED789A">
        <w:rPr>
          <w:sz w:val="8"/>
        </w:rPr>
        <w:t xml:space="preserve"> 1985; Schwartz 1991). </w:t>
      </w:r>
      <w:proofErr w:type="gramStart"/>
      <w:r w:rsidRPr="00ED789A">
        <w:rPr>
          <w:sz w:val="8"/>
        </w:rPr>
        <w:t>In particular, it</w:t>
      </w:r>
      <w:proofErr w:type="gramEnd"/>
      <w:r w:rsidRPr="00ED789A">
        <w:rPr>
          <w:sz w:val="8"/>
        </w:rPr>
        <w:t xml:space="preserve"> had become evident that straight-line extrapolations of past global trends were inadequate for anticipating the evolving business environment. Shell-style scenario planning “helped break the habit, ingrained in most corporate planning, of assuming that the future will look much like the present” (Wilkinson and </w:t>
      </w:r>
      <w:proofErr w:type="spellStart"/>
      <w:r w:rsidRPr="00ED789A">
        <w:rPr>
          <w:sz w:val="8"/>
        </w:rPr>
        <w:t>Kupers</w:t>
      </w:r>
      <w:proofErr w:type="spellEnd"/>
      <w:r w:rsidRPr="00ED789A">
        <w:rPr>
          <w:sz w:val="8"/>
        </w:rPr>
        <w:t xml:space="preserve"> 2013, 4). Using scenario thinking, </w:t>
      </w:r>
      <w:r w:rsidRPr="009D7FCD">
        <w:rPr>
          <w:rStyle w:val="StyleUnderline"/>
        </w:rPr>
        <w:t>Shell anticipated</w:t>
      </w:r>
      <w:r w:rsidRPr="00ED789A">
        <w:rPr>
          <w:sz w:val="8"/>
        </w:rPr>
        <w:t xml:space="preserve"> the possibility of </w:t>
      </w:r>
      <w:r w:rsidRPr="009D7FCD">
        <w:rPr>
          <w:rStyle w:val="Emphasis"/>
        </w:rPr>
        <w:t>two</w:t>
      </w:r>
      <w:r w:rsidRPr="00ED789A">
        <w:rPr>
          <w:sz w:val="8"/>
        </w:rPr>
        <w:t xml:space="preserve"> Arab-induced </w:t>
      </w:r>
      <w:r w:rsidRPr="009D7FCD">
        <w:rPr>
          <w:rStyle w:val="StyleUnderline"/>
        </w:rPr>
        <w:t>oil shocks</w:t>
      </w:r>
      <w:r w:rsidRPr="00ED789A">
        <w:rPr>
          <w:sz w:val="8"/>
        </w:rPr>
        <w:t xml:space="preserve"> in the 1970s and hence was able to position itself for major disruptions in the global petroleum sector.</w:t>
      </w:r>
    </w:p>
    <w:p w14:paraId="459F8C74" w14:textId="77777777" w:rsidR="00AF4003" w:rsidRPr="00A41D69" w:rsidRDefault="00AF4003" w:rsidP="00AF4003">
      <w:pPr>
        <w:rPr>
          <w:sz w:val="8"/>
        </w:rPr>
      </w:pPr>
      <w:r w:rsidRPr="00ED789A">
        <w:rPr>
          <w:sz w:val="8"/>
        </w:rPr>
        <w:t>Building on its corporate roots, scenario analysis has become a standard policymaking tool. For example, the Project on Forward Engagement advocates linking systematic foresight, which it defines as the disciplined analysis of alternative futures, to planning and feedback loops to better equip the United States to meet contemporary governance challenges (</w:t>
      </w:r>
      <w:proofErr w:type="spellStart"/>
      <w:r w:rsidRPr="00ED789A">
        <w:rPr>
          <w:sz w:val="8"/>
        </w:rPr>
        <w:t>Fuerth</w:t>
      </w:r>
      <w:proofErr w:type="spellEnd"/>
      <w:r w:rsidRPr="00ED789A">
        <w:rPr>
          <w:sz w:val="8"/>
        </w:rPr>
        <w:t xml:space="preserve"> 2011). Another prominent application of scenario thinking is found in the National Intelligence Council’s series of Global Trends reports, issued every four years to aid policymakers in anticipating and planning for future challenges. These reports present a handful of “alternative worlds” approximately twenty years into the future, carefully constructed </w:t>
      </w:r>
      <w:proofErr w:type="gramStart"/>
      <w:r w:rsidRPr="00ED789A">
        <w:rPr>
          <w:sz w:val="8"/>
        </w:rPr>
        <w:t>on the basis of</w:t>
      </w:r>
      <w:proofErr w:type="gramEnd"/>
      <w:r w:rsidRPr="00ED789A">
        <w:rPr>
          <w:sz w:val="8"/>
        </w:rPr>
        <w:t xml:space="preserve"> emerging global trends, risks, and opportunities, and intended to stimulate thinking about geopolitical change and its effects.4 As with corporate scenario analysis, the technique can be used in foreign policymaking for long-range general planning purposes as well as for anticipating and coping with more narrow and immediate challenges. An example of the latter is the German Marshall Fund’s </w:t>
      </w:r>
      <w:proofErr w:type="spellStart"/>
      <w:r w:rsidRPr="00ED789A">
        <w:rPr>
          <w:sz w:val="8"/>
        </w:rPr>
        <w:t>EuroFutures</w:t>
      </w:r>
      <w:proofErr w:type="spellEnd"/>
      <w:r w:rsidRPr="00ED789A">
        <w:rPr>
          <w:sz w:val="8"/>
        </w:rPr>
        <w:t xml:space="preserve"> project, which uses four scenarios to map the </w:t>
      </w:r>
      <w:r w:rsidRPr="00A41D69">
        <w:rPr>
          <w:sz w:val="8"/>
        </w:rPr>
        <w:t>potential consequences of the Euro-area financial crisis (German Marshall Fund 2013).</w:t>
      </w:r>
    </w:p>
    <w:p w14:paraId="14DC2B2A" w14:textId="77777777" w:rsidR="00AF4003" w:rsidRPr="00A41D69" w:rsidRDefault="00AF4003" w:rsidP="00AF4003">
      <w:pPr>
        <w:rPr>
          <w:sz w:val="8"/>
        </w:rPr>
      </w:pPr>
      <w:r w:rsidRPr="00A41D69">
        <w:rPr>
          <w:sz w:val="8"/>
        </w:rPr>
        <w:t xml:space="preserve">Several features make scenario analysis particularly useful for policymaking.5 Long-term global trends across </w:t>
      </w:r>
      <w:proofErr w:type="gramStart"/>
      <w:r w:rsidRPr="00A41D69">
        <w:rPr>
          <w:sz w:val="8"/>
        </w:rPr>
        <w:t>a number of</w:t>
      </w:r>
      <w:proofErr w:type="gramEnd"/>
      <w:r w:rsidRPr="00A41D69">
        <w:rPr>
          <w:sz w:val="8"/>
        </w:rPr>
        <w:t xml:space="preserve"> different realms—social, technological, environmental, economic, and political—combine in often-unexpected ways to produce unforeseen challenges. Yet the ability of </w:t>
      </w:r>
      <w:r w:rsidRPr="00A41D69">
        <w:rPr>
          <w:rStyle w:val="StyleUnderline"/>
        </w:rPr>
        <w:t>decision maker</w:t>
      </w:r>
      <w:r w:rsidRPr="00A41D69">
        <w:rPr>
          <w:sz w:val="8"/>
        </w:rPr>
        <w:t xml:space="preserve">s to imagine, let alone prepare for, discontinuities in the policy realm </w:t>
      </w:r>
      <w:r w:rsidRPr="00A41D69">
        <w:rPr>
          <w:rStyle w:val="StyleUnderline"/>
        </w:rPr>
        <w:t>is constrained by</w:t>
      </w:r>
      <w:r w:rsidRPr="00A41D69">
        <w:rPr>
          <w:sz w:val="8"/>
        </w:rPr>
        <w:t xml:space="preserve"> their existing mental models and maps. This limitation is exacerbated by well-known cognitive bias tendencies such as </w:t>
      </w:r>
      <w:r w:rsidRPr="00A41D69">
        <w:rPr>
          <w:rStyle w:val="Emphasis"/>
        </w:rPr>
        <w:t>groupthink and confirmation bias</w:t>
      </w:r>
      <w:r w:rsidRPr="00A41D69">
        <w:rPr>
          <w:sz w:val="8"/>
        </w:rPr>
        <w:t xml:space="preserve"> (Jervis 1976; Janis 1982; </w:t>
      </w:r>
      <w:proofErr w:type="spellStart"/>
      <w:r w:rsidRPr="00A41D69">
        <w:rPr>
          <w:sz w:val="8"/>
        </w:rPr>
        <w:t>Tetlock</w:t>
      </w:r>
      <w:proofErr w:type="spellEnd"/>
      <w:r w:rsidRPr="00A41D69">
        <w:rPr>
          <w:sz w:val="8"/>
        </w:rPr>
        <w:t xml:space="preserve"> 2005). The power of </w:t>
      </w:r>
      <w:r w:rsidRPr="00A41D69">
        <w:rPr>
          <w:rStyle w:val="StyleUnderline"/>
        </w:rPr>
        <w:t>scenarios</w:t>
      </w:r>
      <w:r w:rsidRPr="00A41D69">
        <w:rPr>
          <w:sz w:val="8"/>
        </w:rPr>
        <w:t xml:space="preserve"> lies in their ability to help individuals </w:t>
      </w:r>
      <w:r w:rsidRPr="00A41D69">
        <w:rPr>
          <w:rStyle w:val="Emphasis"/>
        </w:rPr>
        <w:t>break out</w:t>
      </w:r>
      <w:r w:rsidRPr="00A41D69">
        <w:rPr>
          <w:rStyle w:val="StyleUnderline"/>
        </w:rPr>
        <w:t xml:space="preserve"> of conventional modes of thinking</w:t>
      </w:r>
      <w:r w:rsidRPr="00A41D69">
        <w:rPr>
          <w:sz w:val="8"/>
        </w:rPr>
        <w:t xml:space="preserve"> and analysis by introducing unusual combinations of trends and deliberate discontinuities in narratives about the future. Imagining alternative future worlds through a structured analytical process enables policymakers to envision and thereby adapt to something altogether different from the known present.</w:t>
      </w:r>
    </w:p>
    <w:p w14:paraId="5D70A8BF" w14:textId="77777777" w:rsidR="00AF4003" w:rsidRPr="00A41D69" w:rsidRDefault="00AF4003" w:rsidP="00AF4003">
      <w:pPr>
        <w:rPr>
          <w:sz w:val="8"/>
        </w:rPr>
      </w:pPr>
      <w:r w:rsidRPr="00A41D69">
        <w:rPr>
          <w:sz w:val="8"/>
        </w:rPr>
        <w:t>Designing Scenarios for Political Science Inquiry</w:t>
      </w:r>
    </w:p>
    <w:p w14:paraId="460693F5" w14:textId="77777777" w:rsidR="00AF4003" w:rsidRPr="00ED789A" w:rsidRDefault="00AF4003" w:rsidP="00AF4003">
      <w:pPr>
        <w:rPr>
          <w:sz w:val="8"/>
        </w:rPr>
      </w:pPr>
      <w:r w:rsidRPr="00A41D69">
        <w:rPr>
          <w:sz w:val="8"/>
        </w:rPr>
        <w:t xml:space="preserve">The characteristics of scenario analysis that commend its use to policymakers also make it well suited to helping political scientists generate and develop policy-relevant research programs. </w:t>
      </w:r>
      <w:r w:rsidRPr="00A41D69">
        <w:rPr>
          <w:rStyle w:val="StyleUnderline"/>
        </w:rPr>
        <w:t>Scenarios are</w:t>
      </w:r>
      <w:r w:rsidRPr="00A41D69">
        <w:rPr>
          <w:sz w:val="8"/>
        </w:rPr>
        <w:t xml:space="preserve"> essentially textured, plausible, and relevant </w:t>
      </w:r>
      <w:r w:rsidRPr="00A41D69">
        <w:rPr>
          <w:rStyle w:val="Emphasis"/>
        </w:rPr>
        <w:t>stories</w:t>
      </w:r>
      <w:r w:rsidRPr="00A41D69">
        <w:rPr>
          <w:sz w:val="8"/>
        </w:rPr>
        <w:t xml:space="preserve"> </w:t>
      </w:r>
      <w:r w:rsidRPr="00A41D69">
        <w:rPr>
          <w:rStyle w:val="StyleUnderline"/>
        </w:rPr>
        <w:t>that help us</w:t>
      </w:r>
      <w:r w:rsidRPr="00A41D69">
        <w:rPr>
          <w:sz w:val="8"/>
        </w:rPr>
        <w:t xml:space="preserve"> </w:t>
      </w:r>
      <w:r w:rsidRPr="00A41D69">
        <w:rPr>
          <w:rStyle w:val="StyleUnderline"/>
        </w:rPr>
        <w:t>imagine</w:t>
      </w:r>
      <w:r w:rsidRPr="00A41D69">
        <w:rPr>
          <w:sz w:val="8"/>
        </w:rPr>
        <w:t xml:space="preserve"> </w:t>
      </w:r>
      <w:r w:rsidRPr="00A41D69">
        <w:rPr>
          <w:rStyle w:val="StyleUnderline"/>
        </w:rPr>
        <w:t>how the</w:t>
      </w:r>
      <w:r w:rsidRPr="00A41D69">
        <w:rPr>
          <w:sz w:val="8"/>
        </w:rPr>
        <w:t xml:space="preserve"> future political-economic </w:t>
      </w:r>
      <w:r w:rsidRPr="00A41D69">
        <w:rPr>
          <w:rStyle w:val="Emphasis"/>
        </w:rPr>
        <w:t>world could be different</w:t>
      </w:r>
      <w:r w:rsidRPr="00A41D69">
        <w:rPr>
          <w:sz w:val="8"/>
        </w:rPr>
        <w:t xml:space="preserve"> from the past in a manner that highlights policy challenges and opportunities. For example, terrorist organizations are a known threat that have captured the attention of the policy community, yet our responses to them tend to be linear and reactive. Scenarios that explore how seemingly unrelated vectors of change—the rise of a new peer competitor in the East that diverts strategic attention, volatile commodity prices that empower and disempower various state and nonstate actors in surprising ways, and the destabilizing effects of climate change or infectious disease pandemics—can be useful for illuminating the nature and limits of the terrorist threat in ways that may be missed by a narrower focus on recognized states and groups. By illuminating the potential strategic significance of specific and yet poorly understood opportunities and threats, scenario </w:t>
      </w:r>
      <w:r w:rsidRPr="00A41D69">
        <w:rPr>
          <w:rStyle w:val="StyleUnderline"/>
        </w:rPr>
        <w:t>analysis helps</w:t>
      </w:r>
      <w:r w:rsidRPr="00A41D69">
        <w:rPr>
          <w:sz w:val="8"/>
        </w:rPr>
        <w:t xml:space="preserve"> to </w:t>
      </w:r>
      <w:r w:rsidRPr="00A41D69">
        <w:rPr>
          <w:rStyle w:val="StyleUnderline"/>
        </w:rPr>
        <w:t>identify</w:t>
      </w:r>
      <w:r w:rsidRPr="00A41D69">
        <w:rPr>
          <w:sz w:val="8"/>
        </w:rPr>
        <w:t xml:space="preserve"> crucial </w:t>
      </w:r>
      <w:r w:rsidRPr="00A41D69">
        <w:rPr>
          <w:rStyle w:val="Emphasis"/>
        </w:rPr>
        <w:t>gaps</w:t>
      </w:r>
      <w:r w:rsidRPr="00A41D69">
        <w:rPr>
          <w:rStyle w:val="StyleUnderline"/>
        </w:rPr>
        <w:t xml:space="preserve"> in our</w:t>
      </w:r>
      <w:r w:rsidRPr="00A41D69">
        <w:rPr>
          <w:sz w:val="8"/>
        </w:rPr>
        <w:t xml:space="preserve"> collective </w:t>
      </w:r>
      <w:r w:rsidRPr="00A41D69">
        <w:rPr>
          <w:rStyle w:val="StyleUnderline"/>
        </w:rPr>
        <w:t xml:space="preserve">understanding of </w:t>
      </w:r>
      <w:r w:rsidRPr="00A41D69">
        <w:rPr>
          <w:sz w:val="8"/>
        </w:rPr>
        <w:t xml:space="preserve">global </w:t>
      </w:r>
      <w:proofErr w:type="spellStart"/>
      <w:r w:rsidRPr="00A41D69">
        <w:rPr>
          <w:sz w:val="8"/>
        </w:rPr>
        <w:t>politicaleconomic</w:t>
      </w:r>
      <w:proofErr w:type="spellEnd"/>
      <w:r w:rsidRPr="00A41D69">
        <w:rPr>
          <w:sz w:val="8"/>
        </w:rPr>
        <w:t xml:space="preserve"> </w:t>
      </w:r>
      <w:r w:rsidRPr="00A41D69">
        <w:rPr>
          <w:rStyle w:val="StyleUnderline"/>
        </w:rPr>
        <w:t>trends and dynamics</w:t>
      </w:r>
      <w:r w:rsidRPr="00A41D69">
        <w:rPr>
          <w:sz w:val="8"/>
        </w:rPr>
        <w:t xml:space="preserve">. The notion of “exogeneity”—so prevalent in social science scholarship—applies to models of reality, not to reality itself. Very simply, scenario analysis can throw into sharp relief </w:t>
      </w:r>
      <w:proofErr w:type="gramStart"/>
      <w:r w:rsidRPr="00A41D69">
        <w:rPr>
          <w:sz w:val="8"/>
        </w:rPr>
        <w:t>often-overlooked</w:t>
      </w:r>
      <w:proofErr w:type="gramEnd"/>
      <w:r w:rsidRPr="00ED789A">
        <w:rPr>
          <w:sz w:val="8"/>
        </w:rPr>
        <w:t xml:space="preserve"> yet pressing questions in international affairs that demand focused investigation.</w:t>
      </w:r>
    </w:p>
    <w:p w14:paraId="0566FF6A" w14:textId="77777777" w:rsidR="00AF4003" w:rsidRPr="00ED789A" w:rsidRDefault="00AF4003" w:rsidP="00AF4003">
      <w:pPr>
        <w:rPr>
          <w:sz w:val="8"/>
        </w:rPr>
      </w:pPr>
      <w:r w:rsidRPr="00ED789A">
        <w:rPr>
          <w:sz w:val="8"/>
        </w:rPr>
        <w:t xml:space="preserve">Scenarios thus offer, in principle, an innovative tool for developing a political science research agenda. In practice, achieving this objective requires careful tailoring of the approach. The specific scenario analysis technique we outline below was designed and refined to provide a structured experiential process for generating problem-based research questions with contemporary international policy relevance.6 The first step in the process of creating the scenario set described here was to identify important causal forces in contemporary global affairs. </w:t>
      </w:r>
      <w:r w:rsidRPr="009D7FCD">
        <w:rPr>
          <w:rStyle w:val="Emphasis"/>
        </w:rPr>
        <w:t>Consensus was not the goal</w:t>
      </w:r>
      <w:r w:rsidRPr="00ED789A">
        <w:rPr>
          <w:sz w:val="8"/>
        </w:rPr>
        <w:t>; on the contrary, some of these causal statements represented competing theories about global change (e.g., a resurgence of the nation-state vs. border-evading globalizing forces). A major principle underpinning the transformation of these causal drivers into possible future worlds was to “</w:t>
      </w:r>
      <w:r w:rsidRPr="00770893">
        <w:rPr>
          <w:rStyle w:val="Emphasis"/>
          <w:highlight w:val="cyan"/>
        </w:rPr>
        <w:t>simplify, then exaggerate</w:t>
      </w:r>
      <w:r w:rsidRPr="00ED789A">
        <w:rPr>
          <w:sz w:val="8"/>
        </w:rPr>
        <w:t xml:space="preserve">” them, </w:t>
      </w:r>
      <w:r w:rsidRPr="009D7FCD">
        <w:rPr>
          <w:rStyle w:val="StyleUnderline"/>
        </w:rPr>
        <w:t xml:space="preserve">before </w:t>
      </w:r>
      <w:r w:rsidRPr="00770893">
        <w:rPr>
          <w:rStyle w:val="StyleUnderline"/>
          <w:highlight w:val="cyan"/>
        </w:rPr>
        <w:t>flesh</w:t>
      </w:r>
      <w:r w:rsidRPr="009D7FCD">
        <w:rPr>
          <w:rStyle w:val="StyleUnderline"/>
        </w:rPr>
        <w:t xml:space="preserve">ing </w:t>
      </w:r>
      <w:r w:rsidRPr="00770893">
        <w:rPr>
          <w:rStyle w:val="StyleUnderline"/>
          <w:highlight w:val="cyan"/>
        </w:rPr>
        <w:t>out the</w:t>
      </w:r>
      <w:r w:rsidRPr="009D7FCD">
        <w:rPr>
          <w:rStyle w:val="StyleUnderline"/>
        </w:rPr>
        <w:t xml:space="preserve"> emerging </w:t>
      </w:r>
      <w:r w:rsidRPr="00770893">
        <w:rPr>
          <w:rStyle w:val="StyleUnderline"/>
          <w:highlight w:val="cyan"/>
        </w:rPr>
        <w:t>story with more</w:t>
      </w:r>
      <w:r w:rsidRPr="00770893">
        <w:rPr>
          <w:sz w:val="8"/>
          <w:highlight w:val="cyan"/>
        </w:rPr>
        <w:t xml:space="preserve"> </w:t>
      </w:r>
      <w:r w:rsidRPr="00770893">
        <w:rPr>
          <w:rStyle w:val="StyleUnderline"/>
          <w:highlight w:val="cyan"/>
        </w:rPr>
        <w:t>details</w:t>
      </w:r>
      <w:r w:rsidRPr="00ED789A">
        <w:rPr>
          <w:sz w:val="8"/>
        </w:rPr>
        <w:t xml:space="preserve">.7 Thus, the contours of the future world were drawn first in the scenario, with details about the possible pathways to that point filled in second. It is entirely possible, indeed probable, that </w:t>
      </w:r>
      <w:r w:rsidRPr="00A41D69">
        <w:rPr>
          <w:rStyle w:val="StyleUnderline"/>
        </w:rPr>
        <w:t>some</w:t>
      </w:r>
      <w:r w:rsidRPr="009D7FCD">
        <w:rPr>
          <w:rStyle w:val="StyleUnderline"/>
        </w:rPr>
        <w:t xml:space="preserve"> of the causal </w:t>
      </w:r>
      <w:r w:rsidRPr="00770893">
        <w:rPr>
          <w:rStyle w:val="StyleUnderline"/>
          <w:highlight w:val="cyan"/>
        </w:rPr>
        <w:t>claims</w:t>
      </w:r>
      <w:r w:rsidRPr="009D7FCD">
        <w:rPr>
          <w:rStyle w:val="StyleUnderline"/>
        </w:rPr>
        <w:t xml:space="preserve"> that turned into parts of scenarios </w:t>
      </w:r>
      <w:r w:rsidRPr="00770893">
        <w:rPr>
          <w:rStyle w:val="StyleUnderline"/>
          <w:highlight w:val="cyan"/>
        </w:rPr>
        <w:t>were exaggerated</w:t>
      </w:r>
      <w:r w:rsidRPr="009D7FCD">
        <w:rPr>
          <w:rStyle w:val="StyleUnderline"/>
        </w:rPr>
        <w:t xml:space="preserve"> so much as </w:t>
      </w:r>
      <w:r w:rsidRPr="00770893">
        <w:rPr>
          <w:rStyle w:val="Emphasis"/>
          <w:highlight w:val="cyan"/>
        </w:rPr>
        <w:t>to be implausible</w:t>
      </w:r>
      <w:r w:rsidRPr="009D7FCD">
        <w:rPr>
          <w:rStyle w:val="StyleUnderline"/>
        </w:rPr>
        <w:t xml:space="preserve">, and </w:t>
      </w:r>
      <w:r w:rsidRPr="00A41D69">
        <w:rPr>
          <w:rStyle w:val="StyleUnderline"/>
        </w:rPr>
        <w:t xml:space="preserve">that an </w:t>
      </w:r>
      <w:r w:rsidRPr="00A41D69">
        <w:rPr>
          <w:rStyle w:val="Emphasis"/>
        </w:rPr>
        <w:t>unavoidable degree of bias</w:t>
      </w:r>
      <w:r w:rsidRPr="00A41D69">
        <w:rPr>
          <w:rStyle w:val="StyleUnderline"/>
        </w:rPr>
        <w:t xml:space="preserve"> or our own form of groupthink went into construction of the scenarios</w:t>
      </w:r>
      <w:r w:rsidRPr="00A41D69">
        <w:rPr>
          <w:sz w:val="8"/>
        </w:rPr>
        <w:t xml:space="preserve">. One of the great strengths of scenario analysis, however, is that the </w:t>
      </w:r>
      <w:r w:rsidRPr="00A41D69">
        <w:rPr>
          <w:rStyle w:val="StyleUnderline"/>
        </w:rPr>
        <w:t>sc</w:t>
      </w:r>
      <w:r w:rsidRPr="009D7FCD">
        <w:rPr>
          <w:rStyle w:val="StyleUnderline"/>
        </w:rPr>
        <w:t xml:space="preserve">enario </w:t>
      </w:r>
      <w:r w:rsidRPr="00770893">
        <w:rPr>
          <w:rStyle w:val="StyleUnderline"/>
          <w:highlight w:val="cyan"/>
        </w:rPr>
        <w:t>discussions</w:t>
      </w:r>
      <w:r w:rsidRPr="00ED789A">
        <w:rPr>
          <w:sz w:val="8"/>
        </w:rPr>
        <w:t xml:space="preserve"> themselves, as described below,</w:t>
      </w:r>
      <w:r w:rsidRPr="009D7FCD">
        <w:rPr>
          <w:rStyle w:val="Emphasis"/>
        </w:rPr>
        <w:t xml:space="preserve"> </w:t>
      </w:r>
      <w:r w:rsidRPr="00770893">
        <w:rPr>
          <w:rStyle w:val="Emphasis"/>
          <w:highlight w:val="cyan"/>
        </w:rPr>
        <w:t>lay bare</w:t>
      </w:r>
      <w:r w:rsidRPr="00770893">
        <w:rPr>
          <w:rStyle w:val="StyleUnderline"/>
          <w:highlight w:val="cyan"/>
        </w:rPr>
        <w:t xml:space="preserve"> these</w:t>
      </w:r>
      <w:r w:rsidRPr="009D7FCD">
        <w:rPr>
          <w:rStyle w:val="StyleUnderline"/>
        </w:rPr>
        <w:t xml:space="preserve"> especially </w:t>
      </w:r>
      <w:r w:rsidRPr="00770893">
        <w:rPr>
          <w:rStyle w:val="StyleUnderline"/>
          <w:highlight w:val="cyan"/>
        </w:rPr>
        <w:t>implausible claims and</w:t>
      </w:r>
      <w:r w:rsidRPr="009D7FCD">
        <w:rPr>
          <w:rStyle w:val="StyleUnderline"/>
        </w:rPr>
        <w:t xml:space="preserve"> systematic </w:t>
      </w:r>
      <w:r w:rsidRPr="00770893">
        <w:rPr>
          <w:rStyle w:val="StyleUnderline"/>
          <w:highlight w:val="cyan"/>
        </w:rPr>
        <w:t>biases</w:t>
      </w:r>
      <w:r w:rsidRPr="00ED789A">
        <w:rPr>
          <w:sz w:val="8"/>
        </w:rPr>
        <w:t>.8</w:t>
      </w:r>
    </w:p>
    <w:p w14:paraId="5B613E14" w14:textId="77777777" w:rsidR="00AF4003" w:rsidRPr="00ED789A" w:rsidRDefault="00AF4003" w:rsidP="00AF4003">
      <w:pPr>
        <w:rPr>
          <w:sz w:val="8"/>
        </w:rPr>
      </w:pPr>
      <w:r w:rsidRPr="00ED789A">
        <w:rPr>
          <w:sz w:val="8"/>
        </w:rPr>
        <w:t xml:space="preserve">An explicit methodological approach underlies the written scenarios themselves as well as the analytical process around them—that of case-centered, structured, focused comparison, intended especially to shed light on new causal mechanisms (George and Bennett 2005). The use of scenarios is </w:t>
      </w:r>
      <w:proofErr w:type="gramStart"/>
      <w:r w:rsidRPr="00ED789A">
        <w:rPr>
          <w:sz w:val="8"/>
        </w:rPr>
        <w:t>similar to</w:t>
      </w:r>
      <w:proofErr w:type="gramEnd"/>
      <w:r w:rsidRPr="00ED789A">
        <w:rPr>
          <w:sz w:val="8"/>
        </w:rPr>
        <w:t xml:space="preserve"> counterfactual analysis in that it modifies certain variables in a given situation in order to analyze the resulting effects (Fearon 1991). Whereas counterfactuals are traditionally retrospective in nature and explore events that did not actually occur in the context of known history, our scenarios are deliberately forward-looking and are designed to explore potential futures that could unfold. As such, counterfactual analysis is especially well suited to identifying how individual events might expand or shift the “funnel of choices” available to political actors and thus lead to different historical outcomes (Nye 2005, 68–69), while forward-looking scenario analysis can better illuminate surprising intersections and sociopolitical dynamics without the perceptual constraints imposed by fine-grained historical knowledge. We see scenarios as a complementary resource for exploring these dynamics in international affairs, rather than as a replacement for counterfactual analysis, historical case studies, or other methodological tools.</w:t>
      </w:r>
    </w:p>
    <w:p w14:paraId="3C97646D" w14:textId="77777777" w:rsidR="00AF4003" w:rsidRPr="00ED789A" w:rsidRDefault="00AF4003" w:rsidP="00AF4003">
      <w:pPr>
        <w:rPr>
          <w:sz w:val="8"/>
        </w:rPr>
      </w:pPr>
      <w:r w:rsidRPr="00ED789A">
        <w:rPr>
          <w:sz w:val="8"/>
        </w:rPr>
        <w:t xml:space="preserve">In the scenario process developed for NEFPC, three distinct scenarios are employed, acting as cases for analytical comparison. Each scenario, as detailed below, includes a set of explicit “driving forces” which represent hypotheses about causal mechanisms worth investigating in evolving international affairs. The scenario analysis process itself employs templates (discussed further below) to serve as a graphical representation of a structured, focused investigation and thereby as the research tool for conducting case-centered comparative analysis (George and Bennett 2005). In essence, these templates articulate key observable implications within the alternative worlds of the scenarios and serve as a framework for capturing the data that emerge (King, Keohane, and </w:t>
      </w:r>
      <w:proofErr w:type="spellStart"/>
      <w:r w:rsidRPr="00ED789A">
        <w:rPr>
          <w:sz w:val="8"/>
        </w:rPr>
        <w:t>Verba</w:t>
      </w:r>
      <w:proofErr w:type="spellEnd"/>
      <w:r w:rsidRPr="00ED789A">
        <w:rPr>
          <w:sz w:val="8"/>
        </w:rPr>
        <w:t xml:space="preserve"> 1994). Finally, this structured, focused comparison serves as the basis for the cross-case session emerging from the scenario analysis that leads directly to the articulation of new research agendas.</w:t>
      </w:r>
    </w:p>
    <w:p w14:paraId="16F4774D" w14:textId="77777777" w:rsidR="00AF4003" w:rsidRPr="00ED789A" w:rsidRDefault="00AF4003" w:rsidP="00AF4003">
      <w:pPr>
        <w:rPr>
          <w:sz w:val="8"/>
        </w:rPr>
      </w:pPr>
      <w:r w:rsidRPr="00ED789A">
        <w:rPr>
          <w:sz w:val="8"/>
        </w:rPr>
        <w:t>The scenario process described here has thus been carefully designed to offer some guidance to policy-oriented graduate students who are otherwise left to the relatively unstructured norms by which political science dissertation ideas are typically developed. The initial articulation of a dissertation project is generally an idiosyncratic and personal undertaking (Useem 1997; Rothman 2008), whereby students might choose topics based on their coursework, their own previous policy exposure, or the topics studied by their advisors. Research agendas are thus typically developed by looking for “puzzles” in existing research programs (Kuhn 1996). Doctoral students also, understandably, often choose topics that are particularly amenable to garnering research funding. Conventional grant programs typically base their funding priorities on extrapolations from what has been important in the recent past—leading to, for example, the prevalence of Japan and Soviet studies in the mid-1980s or terrorism studies in the 2000s—in the absence of any alternative method for identifying questions of likely future significance.</w:t>
      </w:r>
    </w:p>
    <w:p w14:paraId="3B918650" w14:textId="77777777" w:rsidR="00AF4003" w:rsidRDefault="00AF4003" w:rsidP="00AF4003">
      <w:pPr>
        <w:rPr>
          <w:sz w:val="8"/>
        </w:rPr>
      </w:pPr>
      <w:r w:rsidRPr="00ED789A">
        <w:rPr>
          <w:sz w:val="8"/>
        </w:rPr>
        <w:t xml:space="preserve">The scenario approach to generating research ideas is grounded in the belief that these traditional approaches can be complemented by identifying questions likely to be of great empirical importance in the real world, even if these do not appear as puzzles in existing research programs or as clear extrapolations from past events. The scenarios analyzed at NEFPC envision alternative worlds that could develop in the medium (five to seven year) term and are designed to tease out issues scholars and policymakers may encounter in the relatively near future so that they can begin thinking critically about them now. This timeframe offers a period distant enough from the present as to avoid falling into current events analysis, but not so far into the future as to seem like science fiction. In imagining the worlds in which these scenarios might come to pass, </w:t>
      </w:r>
      <w:r w:rsidRPr="00770893">
        <w:rPr>
          <w:rStyle w:val="StyleUnderline"/>
          <w:highlight w:val="cyan"/>
        </w:rPr>
        <w:t>participants learn</w:t>
      </w:r>
      <w:r w:rsidRPr="00ED789A">
        <w:rPr>
          <w:rStyle w:val="StyleUnderline"/>
        </w:rPr>
        <w:t xml:space="preserve"> </w:t>
      </w:r>
      <w:r w:rsidRPr="00770893">
        <w:rPr>
          <w:rStyle w:val="StyleUnderline"/>
          <w:highlight w:val="cyan"/>
        </w:rPr>
        <w:t xml:space="preserve">strategies for </w:t>
      </w:r>
      <w:r w:rsidRPr="00770893">
        <w:rPr>
          <w:rStyle w:val="Emphasis"/>
          <w:highlight w:val="cyan"/>
        </w:rPr>
        <w:t>avoiding failures</w:t>
      </w:r>
      <w:r w:rsidRPr="00ED789A">
        <w:rPr>
          <w:rStyle w:val="Emphasis"/>
        </w:rPr>
        <w:t xml:space="preserve"> of creativity</w:t>
      </w:r>
      <w:r w:rsidRPr="00ED789A">
        <w:rPr>
          <w:rStyle w:val="StyleUnderline"/>
        </w:rPr>
        <w:t xml:space="preserve"> </w:t>
      </w:r>
      <w:r w:rsidRPr="00770893">
        <w:rPr>
          <w:rStyle w:val="StyleUnderline"/>
          <w:highlight w:val="cyan"/>
        </w:rPr>
        <w:t>and</w:t>
      </w:r>
      <w:r w:rsidRPr="00ED789A">
        <w:rPr>
          <w:rStyle w:val="StyleUnderline"/>
        </w:rPr>
        <w:t xml:space="preserve"> for </w:t>
      </w:r>
      <w:r w:rsidRPr="00770893">
        <w:rPr>
          <w:rStyle w:val="Emphasis"/>
          <w:highlight w:val="cyan"/>
        </w:rPr>
        <w:t>overturning</w:t>
      </w:r>
      <w:r w:rsidRPr="00ED789A">
        <w:rPr>
          <w:rStyle w:val="StyleUnderline"/>
        </w:rPr>
        <w:t xml:space="preserve"> the </w:t>
      </w:r>
      <w:r w:rsidRPr="00770893">
        <w:rPr>
          <w:rStyle w:val="Emphasis"/>
          <w:highlight w:val="cyan"/>
        </w:rPr>
        <w:t>assumptions</w:t>
      </w:r>
      <w:r w:rsidRPr="00ED789A">
        <w:rPr>
          <w:rStyle w:val="StyleUnderline"/>
        </w:rPr>
        <w:t xml:space="preserve"> that prevent scholars and analysts from anticipating and understanding </w:t>
      </w:r>
      <w:r w:rsidRPr="00ED789A">
        <w:rPr>
          <w:sz w:val="8"/>
        </w:rPr>
        <w:t>the</w:t>
      </w:r>
      <w:r w:rsidRPr="00ED789A">
        <w:rPr>
          <w:rStyle w:val="StyleUnderline"/>
        </w:rPr>
        <w:t xml:space="preserve"> pivotal junctures</w:t>
      </w:r>
      <w:r w:rsidRPr="00ED789A">
        <w:rPr>
          <w:sz w:val="8"/>
        </w:rPr>
        <w:t xml:space="preserve"> that arise in international affairs.</w:t>
      </w:r>
    </w:p>
    <w:bookmarkEnd w:id="11"/>
    <w:p w14:paraId="58DA6D86" w14:textId="77777777" w:rsidR="00AF4003" w:rsidRDefault="00AF4003" w:rsidP="00AF4003">
      <w:pPr>
        <w:rPr>
          <w:sz w:val="8"/>
        </w:rPr>
      </w:pPr>
    </w:p>
    <w:bookmarkEnd w:id="12"/>
    <w:p w14:paraId="4EA88BF0" w14:textId="4C4C3131" w:rsidR="00AF4003" w:rsidRDefault="00AF4003" w:rsidP="00AF4003">
      <w:pPr>
        <w:pStyle w:val="Heading3"/>
      </w:pPr>
      <w:r>
        <w:t>1AR—</w:t>
      </w:r>
      <w:proofErr w:type="spellStart"/>
      <w:r>
        <w:t>Barma</w:t>
      </w:r>
      <w:proofErr w:type="spellEnd"/>
      <w:r>
        <w:t xml:space="preserve"> </w:t>
      </w:r>
    </w:p>
    <w:p w14:paraId="330D635C" w14:textId="77777777" w:rsidR="00AF4003" w:rsidRPr="00BC0196" w:rsidRDefault="00AF4003" w:rsidP="00AF4003">
      <w:pPr>
        <w:pStyle w:val="Heading4"/>
      </w:pPr>
      <w:r w:rsidRPr="00BC0196">
        <w:t xml:space="preserve">Scenario analysis has </w:t>
      </w:r>
      <w:r w:rsidRPr="00BC0196">
        <w:rPr>
          <w:u w:val="single"/>
        </w:rPr>
        <w:t>enormous</w:t>
      </w:r>
      <w:r w:rsidRPr="00BC0196">
        <w:t xml:space="preserve"> pedagogical value---the 1ac and our </w:t>
      </w:r>
      <w:r w:rsidRPr="00BC0196">
        <w:rPr>
          <w:u w:val="single"/>
        </w:rPr>
        <w:t>fiat framework</w:t>
      </w:r>
      <w:r w:rsidRPr="00BC0196">
        <w:t xml:space="preserve"> encourage the use of </w:t>
      </w:r>
      <w:r w:rsidRPr="00BC0196">
        <w:rPr>
          <w:u w:val="single"/>
        </w:rPr>
        <w:t>academic storytelling</w:t>
      </w:r>
      <w:r w:rsidRPr="00BC0196">
        <w:t xml:space="preserve"> by juxtaposing trends to imagine </w:t>
      </w:r>
      <w:r w:rsidRPr="00BC0196">
        <w:rPr>
          <w:u w:val="single"/>
        </w:rPr>
        <w:t>alternative worlds</w:t>
      </w:r>
      <w:r w:rsidRPr="00BC0196">
        <w:t xml:space="preserve">---there’s </w:t>
      </w:r>
      <w:r w:rsidRPr="00BC0196">
        <w:rPr>
          <w:u w:val="single"/>
        </w:rPr>
        <w:t>2 levels</w:t>
      </w:r>
      <w:r w:rsidRPr="00BC0196">
        <w:t xml:space="preserve"> of offense </w:t>
      </w:r>
    </w:p>
    <w:p w14:paraId="23A98CDA" w14:textId="77777777" w:rsidR="00AF4003" w:rsidRPr="00BC0196" w:rsidRDefault="00AF4003" w:rsidP="00AF4003"/>
    <w:p w14:paraId="3A8D4529" w14:textId="1DD17CDA" w:rsidR="00AF4003" w:rsidRPr="00BC0196" w:rsidRDefault="00AF4003" w:rsidP="00AF4003">
      <w:pPr>
        <w:pStyle w:val="Heading4"/>
      </w:pPr>
      <w:r w:rsidRPr="00BC0196">
        <w:t>1</w:t>
      </w:r>
      <w:r>
        <w:t>---</w:t>
      </w:r>
      <w:r w:rsidRPr="00BC0196">
        <w:t xml:space="preserve">It </w:t>
      </w:r>
      <w:r w:rsidRPr="00BC0196">
        <w:rPr>
          <w:u w:val="single"/>
        </w:rPr>
        <w:t>spills up</w:t>
      </w:r>
      <w:r w:rsidRPr="00BC0196">
        <w:t xml:space="preserve">---there’s a </w:t>
      </w:r>
      <w:r w:rsidRPr="00BC0196">
        <w:rPr>
          <w:u w:val="single"/>
        </w:rPr>
        <w:t>gap</w:t>
      </w:r>
      <w:r w:rsidRPr="00BC0196">
        <w:t xml:space="preserve"> between policy and academia because of </w:t>
      </w:r>
      <w:r w:rsidRPr="00BC0196">
        <w:rPr>
          <w:u w:val="single"/>
        </w:rPr>
        <w:t>communication errors</w:t>
      </w:r>
      <w:r w:rsidRPr="00BC0196">
        <w:t xml:space="preserve">---scenario analysis is the </w:t>
      </w:r>
      <w:r w:rsidRPr="00BC0196">
        <w:rPr>
          <w:u w:val="single"/>
        </w:rPr>
        <w:t>bridge</w:t>
      </w:r>
      <w:r w:rsidRPr="00BC0196">
        <w:t xml:space="preserve"> by encouraging communicators to use creativity to </w:t>
      </w:r>
      <w:r w:rsidRPr="00BC0196">
        <w:rPr>
          <w:u w:val="single"/>
        </w:rPr>
        <w:t>ground</w:t>
      </w:r>
      <w:r w:rsidRPr="00BC0196">
        <w:t xml:space="preserve"> abstract theory like the K into </w:t>
      </w:r>
      <w:r w:rsidRPr="00BC0196">
        <w:rPr>
          <w:u w:val="single"/>
        </w:rPr>
        <w:t>shareable discourse</w:t>
      </w:r>
      <w:r w:rsidRPr="00BC0196">
        <w:t>---our offense is unique because grad students have a hard time engaging policy now</w:t>
      </w:r>
    </w:p>
    <w:p w14:paraId="58A3180D" w14:textId="77777777" w:rsidR="00AF4003" w:rsidRPr="00BC0196" w:rsidRDefault="00AF4003" w:rsidP="00AF4003"/>
    <w:p w14:paraId="03DE829E" w14:textId="108DC12F" w:rsidR="00AF4003" w:rsidRDefault="00AF4003" w:rsidP="00AF4003">
      <w:pPr>
        <w:pStyle w:val="Heading4"/>
      </w:pPr>
      <w:r w:rsidRPr="00BC0196">
        <w:t>2</w:t>
      </w:r>
      <w:r>
        <w:t>---</w:t>
      </w:r>
      <w:r w:rsidRPr="00BC0196">
        <w:rPr>
          <w:u w:val="single"/>
        </w:rPr>
        <w:t>portable skills</w:t>
      </w:r>
      <w:r w:rsidRPr="00BC0196">
        <w:t xml:space="preserve">---analysis </w:t>
      </w:r>
      <w:r w:rsidRPr="00BC0196">
        <w:rPr>
          <w:u w:val="single"/>
        </w:rPr>
        <w:t>checks</w:t>
      </w:r>
      <w:r w:rsidRPr="00BC0196">
        <w:t xml:space="preserve"> personal systemic biases via </w:t>
      </w:r>
      <w:r w:rsidRPr="00BC0196">
        <w:rPr>
          <w:u w:val="single"/>
        </w:rPr>
        <w:t>exposure incentives</w:t>
      </w:r>
      <w:r w:rsidRPr="00BC0196">
        <w:t xml:space="preserve"> and </w:t>
      </w:r>
      <w:r w:rsidRPr="00BC0196">
        <w:rPr>
          <w:u w:val="single"/>
        </w:rPr>
        <w:t>undermines</w:t>
      </w:r>
      <w:r w:rsidRPr="00BC0196">
        <w:t xml:space="preserve"> hegemonic discourse by mandating unconventional idea testing---this </w:t>
      </w:r>
      <w:r w:rsidRPr="00BC0196">
        <w:rPr>
          <w:u w:val="single"/>
        </w:rPr>
        <w:t>link turns</w:t>
      </w:r>
      <w:r w:rsidRPr="00BC0196">
        <w:t xml:space="preserve"> any post fiat link argument because now we have the </w:t>
      </w:r>
      <w:r w:rsidRPr="00BC0196">
        <w:rPr>
          <w:u w:val="single"/>
        </w:rPr>
        <w:t>portable understanding</w:t>
      </w:r>
      <w:r w:rsidRPr="00BC0196">
        <w:t xml:space="preserve"> to incorporate the link argument into the </w:t>
      </w:r>
      <w:r w:rsidRPr="00BC0196">
        <w:rPr>
          <w:u w:val="single"/>
        </w:rPr>
        <w:t>next iteration</w:t>
      </w:r>
      <w:r w:rsidRPr="00BC0196">
        <w:t xml:space="preserve"> of the scenario  </w:t>
      </w:r>
    </w:p>
    <w:p w14:paraId="0A459D5A" w14:textId="77777777" w:rsidR="00AF4003" w:rsidRDefault="00AF4003" w:rsidP="00AF4003"/>
    <w:p w14:paraId="0C64018E" w14:textId="77777777" w:rsidR="00AF4003" w:rsidRDefault="00AF4003" w:rsidP="000053F0">
      <w:pPr>
        <w:rPr>
          <w:sz w:val="14"/>
        </w:rPr>
      </w:pPr>
    </w:p>
    <w:p w14:paraId="3ADC255D" w14:textId="5F85E1DC" w:rsidR="00430878" w:rsidRPr="002C3D20" w:rsidRDefault="00430878" w:rsidP="00430878">
      <w:pPr>
        <w:pStyle w:val="Heading2"/>
      </w:pPr>
      <w:r>
        <w:t xml:space="preserve">2AC—AT: </w:t>
      </w:r>
      <w:r w:rsidR="009F14DB">
        <w:t>K—Cap/Tech</w:t>
      </w:r>
      <w:r w:rsidR="00302A2F">
        <w:t xml:space="preserve"> </w:t>
      </w:r>
    </w:p>
    <w:p w14:paraId="4DF7076F" w14:textId="77777777" w:rsidR="0065578D" w:rsidRDefault="0065578D" w:rsidP="00430878"/>
    <w:p w14:paraId="05439E0E" w14:textId="1202229D" w:rsidR="00543EC8" w:rsidRDefault="00543EC8" w:rsidP="00543EC8">
      <w:pPr>
        <w:pStyle w:val="Heading3"/>
      </w:pPr>
      <w:r>
        <w:t xml:space="preserve">2AC—AT: Sustainability </w:t>
      </w:r>
    </w:p>
    <w:p w14:paraId="76F68AB1" w14:textId="57260457" w:rsidR="00A07CB2" w:rsidRPr="00A07CB2" w:rsidRDefault="00A07CB2" w:rsidP="00A07CB2">
      <w:r>
        <w:t xml:space="preserve">Frame the sustainability debate through </w:t>
      </w:r>
      <w:proofErr w:type="spellStart"/>
      <w:r>
        <w:t>cognification</w:t>
      </w:r>
      <w:proofErr w:type="spellEnd"/>
      <w:r>
        <w:t xml:space="preserve">---augmented humans are more resilient and can survive ALL or MOST of their sustainability </w:t>
      </w:r>
      <w:proofErr w:type="spellStart"/>
      <w:r>
        <w:t>args</w:t>
      </w:r>
      <w:proofErr w:type="spellEnd"/>
      <w:r>
        <w:t xml:space="preserve"> </w:t>
      </w:r>
    </w:p>
    <w:p w14:paraId="22963F06" w14:textId="72D5C82F" w:rsidR="00917F55" w:rsidRDefault="00543EC8" w:rsidP="00917F55">
      <w:pPr>
        <w:pStyle w:val="Heading4"/>
      </w:pPr>
      <w:r>
        <w:t xml:space="preserve">Tech </w:t>
      </w:r>
      <w:r w:rsidRPr="00543EC8">
        <w:rPr>
          <w:u w:val="single"/>
        </w:rPr>
        <w:t>solves</w:t>
      </w:r>
      <w:r>
        <w:t xml:space="preserve"> sustainability --- we’ve reached </w:t>
      </w:r>
      <w:r w:rsidRPr="00543EC8">
        <w:rPr>
          <w:u w:val="single"/>
        </w:rPr>
        <w:t>tipping point</w:t>
      </w:r>
      <w:r>
        <w:rPr>
          <w:u w:val="single"/>
        </w:rPr>
        <w:t>s</w:t>
      </w:r>
      <w:r>
        <w:t xml:space="preserve"> </w:t>
      </w:r>
    </w:p>
    <w:p w14:paraId="1B1DE00E" w14:textId="238814B3" w:rsidR="00917F55" w:rsidRPr="00917F55" w:rsidRDefault="00917F55" w:rsidP="00253859">
      <w:r w:rsidRPr="00253859">
        <w:rPr>
          <w:rStyle w:val="Style13ptBold"/>
        </w:rPr>
        <w:t>Mattos 20</w:t>
      </w:r>
      <w:r>
        <w:t xml:space="preserve"> - </w:t>
      </w:r>
      <w:proofErr w:type="spellStart"/>
      <w:r>
        <w:t>Departamento</w:t>
      </w:r>
      <w:proofErr w:type="spellEnd"/>
      <w:r>
        <w:t xml:space="preserve"> de Economia </w:t>
      </w:r>
      <w:proofErr w:type="spellStart"/>
      <w:r>
        <w:t>Universidade</w:t>
      </w:r>
      <w:proofErr w:type="spellEnd"/>
      <w:r>
        <w:t xml:space="preserve"> Federal de Juiz de Fora Juiz de Fora, Brazil [</w:t>
      </w:r>
      <w:proofErr w:type="spellStart"/>
      <w:r w:rsidRPr="00253859">
        <w:rPr>
          <w:u w:val="single"/>
        </w:rPr>
        <w:t>Rogério</w:t>
      </w:r>
      <w:proofErr w:type="spellEnd"/>
      <w:r w:rsidRPr="00253859">
        <w:rPr>
          <w:u w:val="single"/>
        </w:rPr>
        <w:t xml:space="preserve"> Silva de Mattos</w:t>
      </w:r>
      <w:r>
        <w:t xml:space="preserve">---DSc. in Decision Support Methods (2000), MSc. in Economics (1989), both by </w:t>
      </w:r>
      <w:proofErr w:type="spellStart"/>
      <w:r>
        <w:t>Pontifícia</w:t>
      </w:r>
      <w:proofErr w:type="spellEnd"/>
      <w:r>
        <w:t xml:space="preserve"> </w:t>
      </w:r>
      <w:proofErr w:type="spellStart"/>
      <w:r>
        <w:t>Universidade</w:t>
      </w:r>
      <w:proofErr w:type="spellEnd"/>
      <w:r>
        <w:t xml:space="preserve"> </w:t>
      </w:r>
      <w:proofErr w:type="spellStart"/>
      <w:r>
        <w:t>Católica</w:t>
      </w:r>
      <w:proofErr w:type="spellEnd"/>
      <w:r>
        <w:t xml:space="preserve"> do Rio de Janeiro, and BSc. in Economics by </w:t>
      </w:r>
      <w:proofErr w:type="spellStart"/>
      <w:r>
        <w:t>Universidade</w:t>
      </w:r>
      <w:proofErr w:type="spellEnd"/>
      <w:r>
        <w:t xml:space="preserve"> Federal do Rio de Janeiro (1984), 9 March 2020, </w:t>
      </w:r>
      <w:r>
        <w:rPr>
          <w:i/>
          <w:iCs/>
        </w:rPr>
        <w:t>Hal Open Science</w:t>
      </w:r>
      <w:r>
        <w:t xml:space="preserve">, “Artificial Intelligence, Historical Materialism, and close enough to a jobless society”, </w:t>
      </w:r>
      <w:hyperlink r:id="rId135" w:history="1">
        <w:r w:rsidRPr="00CC35B4">
          <w:rPr>
            <w:rStyle w:val="Hyperlink"/>
          </w:rPr>
          <w:t>https://hal.archives-ouvertes.fr/hal-02502178</w:t>
        </w:r>
      </w:hyperlink>
      <w:r>
        <w:t>]</w:t>
      </w:r>
    </w:p>
    <w:p w14:paraId="16380F58" w14:textId="70943AFF" w:rsidR="00253859" w:rsidRPr="00917F55" w:rsidRDefault="00253859" w:rsidP="00253859">
      <w:pPr>
        <w:rPr>
          <w:sz w:val="10"/>
        </w:rPr>
      </w:pPr>
      <w:r w:rsidRPr="00917F55">
        <w:rPr>
          <w:sz w:val="10"/>
        </w:rPr>
        <w:t>5.</w:t>
      </w:r>
      <w:r w:rsidR="00917F55" w:rsidRPr="00917F55">
        <w:rPr>
          <w:sz w:val="10"/>
        </w:rPr>
        <w:t xml:space="preserve"> </w:t>
      </w:r>
      <w:r w:rsidRPr="00917F55">
        <w:rPr>
          <w:sz w:val="10"/>
        </w:rPr>
        <w:t xml:space="preserve">AI Developments </w:t>
      </w:r>
    </w:p>
    <w:p w14:paraId="033CFC35" w14:textId="14959452" w:rsidR="00253859" w:rsidRPr="00917F55" w:rsidRDefault="00253859" w:rsidP="00253859">
      <w:pPr>
        <w:rPr>
          <w:sz w:val="10"/>
        </w:rPr>
      </w:pPr>
      <w:r w:rsidRPr="00917F55">
        <w:rPr>
          <w:sz w:val="10"/>
        </w:rPr>
        <w:t xml:space="preserve">The present state of the art in </w:t>
      </w:r>
      <w:r w:rsidRPr="000D609A">
        <w:rPr>
          <w:rStyle w:val="StyleUnderline"/>
        </w:rPr>
        <w:t>AI research allows a growing but still limited replacement of human labor by intelligent devices</w:t>
      </w:r>
      <w:r w:rsidRPr="00917F55">
        <w:rPr>
          <w:sz w:val="10"/>
        </w:rPr>
        <w:t xml:space="preserve">. However, as the present pace of persistent improvements continues, AI experts are betting on just a few decades for a prevalent use of intelligent machines over human labor in social production. Although it may sound too unrealistic now, we shall remember that many things which are possible today were strongly unconceivable in the recent past. For instance, people living in the mid-19th century thought it was a mad idea that a ship of the size of a merchant caravel could fly. Also, </w:t>
      </w:r>
      <w:r w:rsidRPr="000D609A">
        <w:rPr>
          <w:rStyle w:val="StyleUnderline"/>
        </w:rPr>
        <w:t>less than a hundred years ago, it would be pure science fiction to imagine</w:t>
      </w:r>
      <w:r w:rsidRPr="00917F55">
        <w:rPr>
          <w:sz w:val="10"/>
        </w:rPr>
        <w:t xml:space="preserve"> that an equipment such as </w:t>
      </w:r>
      <w:r w:rsidRPr="000D609A">
        <w:rPr>
          <w:rStyle w:val="StyleUnderline"/>
        </w:rPr>
        <w:t>a personal computer could be connected to a device such as a cell phone</w:t>
      </w:r>
      <w:r w:rsidRPr="00917F55">
        <w:rPr>
          <w:sz w:val="10"/>
        </w:rPr>
        <w:t>, each one in a different continent, by means of a wireless telecommunication equipment called satellite. And that, through this connection, two persons could talk and exchange text messages, documents, and photographs in real time.</w:t>
      </w:r>
      <w:r w:rsidR="00917F55" w:rsidRPr="00917F55">
        <w:rPr>
          <w:sz w:val="10"/>
        </w:rPr>
        <w:t xml:space="preserve"> </w:t>
      </w:r>
      <w:r w:rsidRPr="00917F55">
        <w:rPr>
          <w:sz w:val="10"/>
        </w:rPr>
        <w:t xml:space="preserve"> </w:t>
      </w:r>
    </w:p>
    <w:p w14:paraId="200B77AA" w14:textId="2DFDAD66" w:rsidR="00253859" w:rsidRPr="00917F55" w:rsidRDefault="00253859" w:rsidP="00253859">
      <w:pPr>
        <w:rPr>
          <w:sz w:val="10"/>
        </w:rPr>
      </w:pPr>
      <w:r w:rsidRPr="00917F55">
        <w:rPr>
          <w:sz w:val="10"/>
        </w:rPr>
        <w:t xml:space="preserve">At the times those people lived, </w:t>
      </w:r>
      <w:r w:rsidRPr="000D609A">
        <w:rPr>
          <w:rStyle w:val="StyleUnderline"/>
        </w:rPr>
        <w:t>capitalism developed rapidly but technology did not evolve as fast</w:t>
      </w:r>
      <w:r w:rsidRPr="00917F55">
        <w:rPr>
          <w:sz w:val="10"/>
        </w:rPr>
        <w:t xml:space="preserve"> as it evolves today. This fast pattern of technological improvements is largely a result that technology feeds technology. However, the present stage of technological advances has an additional and distinctive feature: Artificial Intelligence. As a formal field of scientific inquiry, AI research started in the 1950s and has since worked to expand the frontiers of information technology by trying to replicate human intelligence in computers. Up to the 1990s, it had developed two major branches of research: expert systems and machine learning. Expert systems are based on programming rules in computers so that computers can solve problems based on these </w:t>
      </w:r>
      <w:proofErr w:type="gramStart"/>
      <w:r w:rsidRPr="00917F55">
        <w:rPr>
          <w:sz w:val="10"/>
        </w:rPr>
        <w:t>rules .</w:t>
      </w:r>
      <w:proofErr w:type="gramEnd"/>
      <w:r w:rsidRPr="00917F55">
        <w:rPr>
          <w:sz w:val="10"/>
        </w:rPr>
        <w:t xml:space="preserve"> Along the way, expert systems showed to be limited to tackle large-scale problems because of the </w:t>
      </w:r>
      <w:proofErr w:type="spellStart"/>
      <w:r w:rsidRPr="00917F55">
        <w:rPr>
          <w:sz w:val="10"/>
        </w:rPr>
        <w:t>hard</w:t>
      </w:r>
      <w:r w:rsidRPr="00917F55">
        <w:rPr>
          <w:sz w:val="10"/>
        </w:rPr>
        <w:t>programming</w:t>
      </w:r>
      <w:proofErr w:type="spellEnd"/>
      <w:r w:rsidRPr="00917F55">
        <w:rPr>
          <w:sz w:val="10"/>
        </w:rPr>
        <w:t xml:space="preserve"> efforts needed to input </w:t>
      </w:r>
      <w:proofErr w:type="gramStart"/>
      <w:r w:rsidRPr="00917F55">
        <w:rPr>
          <w:sz w:val="10"/>
        </w:rPr>
        <w:t>a large number of</w:t>
      </w:r>
      <w:proofErr w:type="gramEnd"/>
      <w:r w:rsidRPr="00917F55">
        <w:rPr>
          <w:sz w:val="10"/>
        </w:rPr>
        <w:t xml:space="preserve"> rules into computers. By its turn, the branch of machine learning has shown fruitful and promising developments.</w:t>
      </w:r>
      <w:r w:rsidR="00917F55" w:rsidRPr="00917F55">
        <w:rPr>
          <w:sz w:val="10"/>
        </w:rPr>
        <w:t xml:space="preserve"> </w:t>
      </w:r>
    </w:p>
    <w:p w14:paraId="561D1D3C" w14:textId="19ACAE1E" w:rsidR="00253859" w:rsidRPr="00917F55" w:rsidRDefault="00253859" w:rsidP="00253859">
      <w:pPr>
        <w:rPr>
          <w:sz w:val="10"/>
        </w:rPr>
      </w:pPr>
      <w:r w:rsidRPr="00917F55">
        <w:rPr>
          <w:sz w:val="10"/>
        </w:rPr>
        <w:t xml:space="preserve">Early computers were highly powerful to perform complex, large-scale numerical computations and to organize, store, and query relational databases filled with structured data. However, they were very limited to perform pattern recognition tasks that are typically easy for humans, like identifying persons and objects in photos or recognizing handwriting cuff. Machine learning is based on replicating human-like processing of information in computers, </w:t>
      </w:r>
      <w:proofErr w:type="gramStart"/>
      <w:r w:rsidRPr="00917F55">
        <w:rPr>
          <w:sz w:val="10"/>
        </w:rPr>
        <w:t>so as to</w:t>
      </w:r>
      <w:proofErr w:type="gramEnd"/>
      <w:r w:rsidRPr="00917F55">
        <w:rPr>
          <w:sz w:val="10"/>
        </w:rPr>
        <w:t xml:space="preserve"> endow these machines with those typically human skills of pattern recognition. Up to the turn of the century, machine learning research had achieved remarkable progress thanks to its major technique, a software device known as artificial neural network (NN). A NN mimics the human brain intelligence in computers using mathematical models that represent information processing functions of the human neural system. A major property of NNs is that they enable computers to develop intelligence through a learning process, just as humans do, what gave the AI branch the name ‘machine learning’. This learning capability is put into action by training, a process in which a dataset is repeatedly presented to a NN. This process of training/learning is quite important for making the programming effort needed to develop a NN considerably smaller than in the case of an expert system. Instead of imputing rules into a computer, one just lets a NN recognize patterns in the data and learn by itself implicit rules. However, this </w:t>
      </w:r>
      <w:proofErr w:type="spellStart"/>
      <w:r w:rsidRPr="00917F55">
        <w:rPr>
          <w:sz w:val="10"/>
        </w:rPr>
        <w:t>data</w:t>
      </w:r>
      <w:r w:rsidRPr="00917F55">
        <w:rPr>
          <w:sz w:val="10"/>
        </w:rPr>
        <w:t>dependency</w:t>
      </w:r>
      <w:proofErr w:type="spellEnd"/>
      <w:r w:rsidRPr="00917F55">
        <w:rPr>
          <w:sz w:val="10"/>
        </w:rPr>
        <w:t xml:space="preserve"> for training NNs put AI research nearly dormant for many years since the mid-1990s.</w:t>
      </w:r>
      <w:r w:rsidR="00917F55" w:rsidRPr="00917F55">
        <w:rPr>
          <w:sz w:val="10"/>
        </w:rPr>
        <w:t xml:space="preserve"> </w:t>
      </w:r>
    </w:p>
    <w:p w14:paraId="22485F9E" w14:textId="741904D2" w:rsidR="00253859" w:rsidRPr="00917F55" w:rsidRDefault="00253859" w:rsidP="00253859">
      <w:pPr>
        <w:rPr>
          <w:sz w:val="10"/>
        </w:rPr>
      </w:pPr>
      <w:r w:rsidRPr="00717638">
        <w:rPr>
          <w:rStyle w:val="StyleUnderline"/>
        </w:rPr>
        <w:t>Until recently</w:t>
      </w:r>
      <w:r w:rsidRPr="00917F55">
        <w:rPr>
          <w:sz w:val="10"/>
        </w:rPr>
        <w:t xml:space="preserve">, </w:t>
      </w:r>
      <w:r w:rsidRPr="00717638">
        <w:rPr>
          <w:rStyle w:val="StyleUnderline"/>
        </w:rPr>
        <w:t>data shortage</w:t>
      </w:r>
      <w:r w:rsidRPr="00917F55">
        <w:rPr>
          <w:sz w:val="10"/>
        </w:rPr>
        <w:t xml:space="preserve"> </w:t>
      </w:r>
      <w:r w:rsidRPr="00717638">
        <w:rPr>
          <w:rStyle w:val="Emphasis"/>
        </w:rPr>
        <w:t>along with limitations of memory size and computer speed</w:t>
      </w:r>
      <w:r w:rsidRPr="00917F55">
        <w:rPr>
          <w:sz w:val="10"/>
        </w:rPr>
        <w:t xml:space="preserve"> had </w:t>
      </w:r>
      <w:r w:rsidRPr="00717638">
        <w:rPr>
          <w:rStyle w:val="StyleUnderline"/>
        </w:rPr>
        <w:t>prevented</w:t>
      </w:r>
      <w:r w:rsidRPr="00917F55">
        <w:rPr>
          <w:sz w:val="10"/>
        </w:rPr>
        <w:t xml:space="preserve"> more broadly, </w:t>
      </w:r>
      <w:r w:rsidRPr="00717638">
        <w:rPr>
          <w:rStyle w:val="StyleUnderline"/>
        </w:rPr>
        <w:t>large-scale applications of NNs</w:t>
      </w:r>
      <w:r w:rsidRPr="00917F55">
        <w:rPr>
          <w:sz w:val="10"/>
        </w:rPr>
        <w:t xml:space="preserve">. </w:t>
      </w:r>
      <w:r w:rsidRPr="00717638">
        <w:rPr>
          <w:rStyle w:val="Emphasis"/>
        </w:rPr>
        <w:t>However</w:t>
      </w:r>
      <w:r w:rsidRPr="00917F55">
        <w:rPr>
          <w:sz w:val="10"/>
        </w:rPr>
        <w:t xml:space="preserve">, </w:t>
      </w:r>
      <w:r w:rsidRPr="00717638">
        <w:rPr>
          <w:rStyle w:val="Emphasis"/>
        </w:rPr>
        <w:t>things changed</w:t>
      </w:r>
      <w:r w:rsidRPr="00917F55">
        <w:rPr>
          <w:sz w:val="10"/>
        </w:rPr>
        <w:t xml:space="preserve"> in response to a couple of trends that have developed since the beginning of the new century. The first trend has been what technology experts call Moore's Law, the fact that </w:t>
      </w:r>
      <w:r w:rsidRPr="00717638">
        <w:rPr>
          <w:rStyle w:val="StyleUnderline"/>
        </w:rPr>
        <w:t>computer capabilities</w:t>
      </w:r>
      <w:r w:rsidRPr="00917F55">
        <w:rPr>
          <w:sz w:val="10"/>
        </w:rPr>
        <w:t xml:space="preserve"> increase exponentially by </w:t>
      </w:r>
      <w:r w:rsidRPr="00717638">
        <w:rPr>
          <w:rStyle w:val="Emphasis"/>
        </w:rPr>
        <w:t>doubling every 18 to 24 months</w:t>
      </w:r>
      <w:r w:rsidRPr="00917F55">
        <w:rPr>
          <w:sz w:val="10"/>
        </w:rPr>
        <w:t xml:space="preserve">. Indeed, </w:t>
      </w:r>
      <w:proofErr w:type="gramStart"/>
      <w:r w:rsidRPr="00917F55">
        <w:rPr>
          <w:sz w:val="10"/>
        </w:rPr>
        <w:t>as a result of</w:t>
      </w:r>
      <w:proofErr w:type="gramEnd"/>
      <w:r w:rsidRPr="00917F55">
        <w:rPr>
          <w:sz w:val="10"/>
        </w:rPr>
        <w:t xml:space="preserve"> Moore's Law, computers today are many times more powerful than they were at the turn of the century. Among the many outcomes of such a process, a major one has been the development and widespread use of </w:t>
      </w:r>
      <w:r w:rsidRPr="00717638">
        <w:rPr>
          <w:rStyle w:val="StyleUnderline"/>
        </w:rPr>
        <w:t>cloud computing</w:t>
      </w:r>
      <w:r w:rsidRPr="00917F55">
        <w:rPr>
          <w:sz w:val="10"/>
        </w:rPr>
        <w:t xml:space="preserve">, notably via the Internet. The so-called Internet Cloud is a </w:t>
      </w:r>
      <w:proofErr w:type="gramStart"/>
      <w:r w:rsidRPr="00917F55">
        <w:rPr>
          <w:sz w:val="10"/>
        </w:rPr>
        <w:t>large scale</w:t>
      </w:r>
      <w:proofErr w:type="gramEnd"/>
      <w:r w:rsidRPr="00917F55">
        <w:rPr>
          <w:sz w:val="10"/>
        </w:rPr>
        <w:t xml:space="preserve"> data processing environment provided by large corporations of the information services industry. The Internet Cloud is physically located in data centers scattered around the world and which are equipped with collections of powerful computer servers. The advantages to users accruing from sharing computing resources on the Internet Cloud consist of </w:t>
      </w:r>
      <w:r w:rsidRPr="00717638">
        <w:rPr>
          <w:rStyle w:val="StyleUnderline"/>
        </w:rPr>
        <w:t>reduced costs, storage availability, and increased processing speed</w:t>
      </w:r>
      <w:r w:rsidRPr="00917F55">
        <w:rPr>
          <w:sz w:val="10"/>
        </w:rPr>
        <w:t xml:space="preserve">. Such </w:t>
      </w:r>
      <w:r w:rsidRPr="00717638">
        <w:rPr>
          <w:rStyle w:val="StyleUnderline"/>
        </w:rPr>
        <w:t>advantages have made people and organizations move in a massive fashion their domestic data processing to the Internet Cloud</w:t>
      </w:r>
      <w:r w:rsidRPr="00917F55">
        <w:rPr>
          <w:sz w:val="10"/>
        </w:rPr>
        <w:t>, turning it the largest data processing environment used in the Digital Age.</w:t>
      </w:r>
      <w:r w:rsidR="00917F55" w:rsidRPr="00917F55">
        <w:rPr>
          <w:sz w:val="10"/>
        </w:rPr>
        <w:t xml:space="preserve"> </w:t>
      </w:r>
    </w:p>
    <w:p w14:paraId="106A7CD0" w14:textId="0F3B60C1" w:rsidR="00253859" w:rsidRPr="00917F55" w:rsidRDefault="00253859" w:rsidP="00253859">
      <w:pPr>
        <w:rPr>
          <w:sz w:val="10"/>
        </w:rPr>
      </w:pPr>
      <w:r w:rsidRPr="00917F55">
        <w:rPr>
          <w:sz w:val="10"/>
        </w:rPr>
        <w:t xml:space="preserve">The </w:t>
      </w:r>
      <w:r w:rsidRPr="00717638">
        <w:rPr>
          <w:rStyle w:val="StyleUnderline"/>
        </w:rPr>
        <w:t>second</w:t>
      </w:r>
      <w:r w:rsidRPr="00917F55">
        <w:rPr>
          <w:sz w:val="10"/>
        </w:rPr>
        <w:t xml:space="preserve"> trend has been the development of a phenomenon called </w:t>
      </w:r>
      <w:r w:rsidRPr="00717638">
        <w:rPr>
          <w:rStyle w:val="Emphasis"/>
        </w:rPr>
        <w:t>Big</w:t>
      </w:r>
      <w:r w:rsidR="00717638" w:rsidRPr="00717638">
        <w:rPr>
          <w:rStyle w:val="Emphasis"/>
        </w:rPr>
        <w:t xml:space="preserve"> </w:t>
      </w:r>
      <w:r w:rsidRPr="00717638">
        <w:rPr>
          <w:rStyle w:val="Emphasis"/>
        </w:rPr>
        <w:t>Data.</w:t>
      </w:r>
      <w:r w:rsidRPr="00917F55">
        <w:rPr>
          <w:sz w:val="10"/>
        </w:rPr>
        <w:t xml:space="preserve"> As computers' capabilities expanded, a colossal amount of data has been recorded at the Internet Cloud and is permanently increasing. Part of these data consists of information on Internet users' behaviors, such as transactions, searches, and website accesses. Another part consists of data captured by sensors present in physical devices connected to the Internet of Things' networks. Such large amount of data naturally </w:t>
      </w:r>
      <w:r w:rsidRPr="00717638">
        <w:rPr>
          <w:rStyle w:val="StyleUnderline"/>
        </w:rPr>
        <w:t>carries with it many new business opportunitie</w:t>
      </w:r>
      <w:r w:rsidRPr="00917F55">
        <w:rPr>
          <w:sz w:val="10"/>
        </w:rPr>
        <w:t xml:space="preserve">s. </w:t>
      </w:r>
      <w:r w:rsidRPr="00717638">
        <w:rPr>
          <w:rStyle w:val="StyleUnderline"/>
        </w:rPr>
        <w:t>However</w:t>
      </w:r>
      <w:r w:rsidRPr="00917F55">
        <w:rPr>
          <w:sz w:val="10"/>
        </w:rPr>
        <w:t xml:space="preserve">, the sheer big sizes of the new </w:t>
      </w:r>
      <w:r w:rsidRPr="00717638">
        <w:rPr>
          <w:rStyle w:val="StyleUnderline"/>
        </w:rPr>
        <w:t xml:space="preserve">databases, of the order of </w:t>
      </w:r>
      <w:r w:rsidRPr="00717638">
        <w:rPr>
          <w:rStyle w:val="Emphasis"/>
        </w:rPr>
        <w:t>zettabytes</w:t>
      </w:r>
      <w:r w:rsidRPr="00917F55">
        <w:rPr>
          <w:sz w:val="10"/>
        </w:rPr>
        <w:t xml:space="preserve"> (trillion terabytes), along with their unstructured nature </w:t>
      </w:r>
      <w:r w:rsidRPr="00717638">
        <w:rPr>
          <w:rStyle w:val="StyleUnderline"/>
        </w:rPr>
        <w:t>prevented the use of traditional tools for data management</w:t>
      </w:r>
      <w:r w:rsidRPr="00917F55">
        <w:rPr>
          <w:sz w:val="10"/>
        </w:rPr>
        <w:t xml:space="preserve"> </w:t>
      </w:r>
      <w:r w:rsidRPr="00717638">
        <w:rPr>
          <w:rStyle w:val="StyleUnderline"/>
        </w:rPr>
        <w:t>and analysis</w:t>
      </w:r>
      <w:r w:rsidRPr="00917F55">
        <w:rPr>
          <w:sz w:val="10"/>
        </w:rPr>
        <w:t xml:space="preserve"> for some time. </w:t>
      </w:r>
    </w:p>
    <w:p w14:paraId="5AA8C03E" w14:textId="2EE63893" w:rsidR="00253859" w:rsidRPr="00917F55" w:rsidRDefault="00253859" w:rsidP="00253859">
      <w:pPr>
        <w:rPr>
          <w:sz w:val="10"/>
        </w:rPr>
      </w:pPr>
      <w:r w:rsidRPr="00917F55">
        <w:rPr>
          <w:sz w:val="10"/>
        </w:rPr>
        <w:t xml:space="preserve">Together, </w:t>
      </w:r>
      <w:r w:rsidRPr="00717638">
        <w:rPr>
          <w:rStyle w:val="StyleUnderline"/>
        </w:rPr>
        <w:t>these two trends set the background for a big push to machine learning applications</w:t>
      </w:r>
      <w:r w:rsidRPr="00917F55">
        <w:rPr>
          <w:sz w:val="10"/>
        </w:rPr>
        <w:t xml:space="preserve"> and a recovery of AI research. The plenty availability of data has provided developers with improved conditions for training NN based systems, including the possibility of using new kinds of NNs enhanced with a new technique known as Deep Learning (see more on section 7). Indeed, recent experimentations made by startup firms and corporations gave rise to disruptive technological applications of NNs. In 2010, IBM accomplished a breakthrough with IBM Watson (“Smartest Machine on Earth” 2011), a supercomputer system which displays two important features: the capacity to search information in different datasets filled with structured or unstructured data; and the ability to process natural language. IBM Watson was originally developed to compete at the famous CBS’ TV Game </w:t>
      </w:r>
      <w:proofErr w:type="gramStart"/>
      <w:r w:rsidRPr="00917F55">
        <w:rPr>
          <w:sz w:val="10"/>
        </w:rPr>
        <w:t>Jeopardy!,</w:t>
      </w:r>
      <w:proofErr w:type="gramEnd"/>
      <w:r w:rsidRPr="00917F55">
        <w:rPr>
          <w:sz w:val="10"/>
        </w:rPr>
        <w:t xml:space="preserve"> a quiz show involving general knowledge in which only humans had participated in until then. At the contest, IBM Watson was installed in a large collection of computer servers. It was not connected to the Internet but stored a large dataset filled with structured and unstructured data, including the full text of Wikipedia (Wikipedia 2018b).</w:t>
      </w:r>
      <w:r w:rsidR="00917F55" w:rsidRPr="00917F55">
        <w:rPr>
          <w:sz w:val="10"/>
        </w:rPr>
        <w:t xml:space="preserve"> </w:t>
      </w:r>
      <w:r w:rsidRPr="00917F55">
        <w:rPr>
          <w:sz w:val="10"/>
        </w:rPr>
        <w:t xml:space="preserve">IBM Watson could search fast this huge dataset to provide the answers, but its remarkable capacity to recognize natural language was crucial in the end. In </w:t>
      </w:r>
      <w:proofErr w:type="gramStart"/>
      <w:r w:rsidRPr="00917F55">
        <w:rPr>
          <w:sz w:val="10"/>
        </w:rPr>
        <w:t>Jeopardy!,</w:t>
      </w:r>
      <w:proofErr w:type="gramEnd"/>
      <w:r w:rsidRPr="00917F55">
        <w:rPr>
          <w:sz w:val="10"/>
        </w:rPr>
        <w:t xml:space="preserve"> the questions are presented to contestants in the form of answers for which they have to develop proper questions. Even with this inverted answer</w:t>
      </w:r>
      <w:r w:rsidR="00717638" w:rsidRPr="00917F55">
        <w:rPr>
          <w:sz w:val="10"/>
        </w:rPr>
        <w:t xml:space="preserve"> </w:t>
      </w:r>
      <w:r w:rsidRPr="00917F55">
        <w:rPr>
          <w:sz w:val="10"/>
        </w:rPr>
        <w:t xml:space="preserve">question system, IBM Watson could communicate and respond accordingly, at the point of beating the other contestants. </w:t>
      </w:r>
    </w:p>
    <w:p w14:paraId="100E385B" w14:textId="77777777" w:rsidR="00253859" w:rsidRPr="00917F55" w:rsidRDefault="00253859" w:rsidP="00253859">
      <w:pPr>
        <w:rPr>
          <w:sz w:val="10"/>
        </w:rPr>
      </w:pPr>
      <w:r w:rsidRPr="00917F55">
        <w:rPr>
          <w:sz w:val="10"/>
        </w:rPr>
        <w:t xml:space="preserve">A similar kind of application of sophisticated NN software was developed by DeepMind, a British startup firm created in 2010 (Silver et al 2017). It was later acquired by Google in 2014 and turned into Google </w:t>
      </w:r>
      <w:proofErr w:type="spellStart"/>
      <w:r w:rsidRPr="00917F55">
        <w:rPr>
          <w:sz w:val="10"/>
        </w:rPr>
        <w:t>Deepmind</w:t>
      </w:r>
      <w:proofErr w:type="spellEnd"/>
      <w:r w:rsidRPr="00917F55">
        <w:rPr>
          <w:sz w:val="10"/>
        </w:rPr>
        <w:t xml:space="preserve"> (GD) division. A GD team created AlphaGo (“AlphaGo” 2017), a super-intelligent program developed to play the ancient Chinese board game </w:t>
      </w:r>
      <w:proofErr w:type="gramStart"/>
      <w:r w:rsidRPr="00917F55">
        <w:rPr>
          <w:sz w:val="10"/>
        </w:rPr>
        <w:t>Go .</w:t>
      </w:r>
      <w:proofErr w:type="gramEnd"/>
      <w:r w:rsidRPr="00917F55">
        <w:rPr>
          <w:sz w:val="10"/>
        </w:rPr>
        <w:t xml:space="preserve"> In 2016, AlphaGo was able to win </w:t>
      </w:r>
      <w:proofErr w:type="spellStart"/>
      <w:r w:rsidRPr="00917F55">
        <w:rPr>
          <w:sz w:val="10"/>
        </w:rPr>
        <w:t>Lee</w:t>
      </w:r>
      <w:r w:rsidRPr="00917F55">
        <w:rPr>
          <w:sz w:val="10"/>
        </w:rPr>
        <w:t>Sedol</w:t>
      </w:r>
      <w:proofErr w:type="spellEnd"/>
      <w:r w:rsidRPr="00917F55">
        <w:rPr>
          <w:sz w:val="10"/>
        </w:rPr>
        <w:t>, a 9</w:t>
      </w:r>
      <w:r w:rsidRPr="00917F55">
        <w:rPr>
          <w:sz w:val="10"/>
        </w:rPr>
        <w:t xml:space="preserve">dan (highest degree) Go player from </w:t>
      </w:r>
      <w:proofErr w:type="spellStart"/>
      <w:r w:rsidRPr="00917F55">
        <w:rPr>
          <w:sz w:val="10"/>
        </w:rPr>
        <w:t>South</w:t>
      </w:r>
      <w:r w:rsidRPr="00917F55">
        <w:rPr>
          <w:sz w:val="10"/>
        </w:rPr>
        <w:t>Korea</w:t>
      </w:r>
      <w:proofErr w:type="spellEnd"/>
      <w:r w:rsidRPr="00917F55">
        <w:rPr>
          <w:sz w:val="10"/>
        </w:rPr>
        <w:t xml:space="preserve"> who had won 18 international titles. AlphaGo became the first computer system to beat a </w:t>
      </w:r>
      <w:proofErr w:type="spellStart"/>
      <w:r w:rsidRPr="00917F55">
        <w:rPr>
          <w:sz w:val="10"/>
        </w:rPr>
        <w:t>game</w:t>
      </w:r>
      <w:r w:rsidRPr="00917F55">
        <w:rPr>
          <w:sz w:val="10"/>
        </w:rPr>
        <w:t>player</w:t>
      </w:r>
      <w:proofErr w:type="spellEnd"/>
      <w:r w:rsidRPr="00917F55">
        <w:rPr>
          <w:sz w:val="10"/>
        </w:rPr>
        <w:t xml:space="preserve"> champion using a trained, instead of a programmed, </w:t>
      </w:r>
      <w:proofErr w:type="gramStart"/>
      <w:r w:rsidRPr="00917F55">
        <w:rPr>
          <w:sz w:val="10"/>
        </w:rPr>
        <w:t>system .</w:t>
      </w:r>
      <w:proofErr w:type="gramEnd"/>
      <w:r w:rsidRPr="00917F55">
        <w:rPr>
          <w:sz w:val="10"/>
        </w:rPr>
        <w:t xml:space="preserve"> AlphaGo caught the attention of the AI community because of its ability to learn by itself a highly complex system. </w:t>
      </w:r>
      <w:proofErr w:type="gramStart"/>
      <w:r w:rsidRPr="00917F55">
        <w:rPr>
          <w:sz w:val="10"/>
        </w:rPr>
        <w:t>But,</w:t>
      </w:r>
      <w:proofErr w:type="gramEnd"/>
      <w:r w:rsidRPr="00917F55">
        <w:rPr>
          <w:sz w:val="10"/>
        </w:rPr>
        <w:t xml:space="preserve"> it showed yet another important feature: it was able to develop game strategies completely unknown to </w:t>
      </w:r>
      <w:proofErr w:type="spellStart"/>
      <w:r w:rsidRPr="00917F55">
        <w:rPr>
          <w:sz w:val="10"/>
        </w:rPr>
        <w:t>Lee</w:t>
      </w:r>
      <w:r w:rsidRPr="00917F55">
        <w:rPr>
          <w:sz w:val="10"/>
        </w:rPr>
        <w:t>Sedol</w:t>
      </w:r>
      <w:proofErr w:type="spellEnd"/>
      <w:r w:rsidRPr="00917F55">
        <w:rPr>
          <w:sz w:val="10"/>
        </w:rPr>
        <w:t xml:space="preserve"> and many experienced Go players who watched the contest. In other words, it showed some creativity. Such experiment highlights a remarkable potential for machine learning techniques, notably NNs, as it points out not only to the possibility that AI devices can find solutions to complex problems, but also that they can do it creatively and in ways unattainable by humans. In addition, AlphaGo’s developers claim they started an era of "General Purpose AI" because super intelligent programs such as AlphaGo </w:t>
      </w:r>
      <w:proofErr w:type="gramStart"/>
      <w:r w:rsidRPr="00917F55">
        <w:rPr>
          <w:sz w:val="10"/>
        </w:rPr>
        <w:t>are able to</w:t>
      </w:r>
      <w:proofErr w:type="gramEnd"/>
      <w:r w:rsidRPr="00917F55">
        <w:rPr>
          <w:sz w:val="10"/>
        </w:rPr>
        <w:t xml:space="preserve"> learn many different things (not only games) and thus have great potential to be applied in a wide range of society’s complex problems (“AlphaGo” 2017). </w:t>
      </w:r>
    </w:p>
    <w:p w14:paraId="49165C08" w14:textId="77777777" w:rsidR="00253859" w:rsidRPr="00917F55" w:rsidRDefault="00253859" w:rsidP="00253859">
      <w:pPr>
        <w:rPr>
          <w:sz w:val="10"/>
        </w:rPr>
      </w:pPr>
      <w:r w:rsidRPr="00917F55">
        <w:rPr>
          <w:sz w:val="10"/>
        </w:rPr>
        <w:t xml:space="preserve">Other large corporations of the information technology business, like Apple, Facebook, </w:t>
      </w:r>
    </w:p>
    <w:p w14:paraId="5BEFBD02" w14:textId="0D5049C7" w:rsidR="00253859" w:rsidRPr="00917F55" w:rsidRDefault="00253859" w:rsidP="00253859">
      <w:pPr>
        <w:rPr>
          <w:sz w:val="10"/>
        </w:rPr>
      </w:pPr>
      <w:r w:rsidRPr="00917F55">
        <w:rPr>
          <w:sz w:val="10"/>
        </w:rPr>
        <w:t>Microsoft, and Amazon, have come along with IBM and Google making large-scale investments in AI systems. What has motivated these large corporations to develop such systems is, ultimately, the purpose to gain competitive advantages in the information services industry. Indeed, they have put available those super intelligent systems on a commercial basis</w:t>
      </w:r>
      <w:r w:rsidR="00917F55" w:rsidRPr="00917F55">
        <w:rPr>
          <w:sz w:val="10"/>
        </w:rPr>
        <w:t xml:space="preserve"> </w:t>
      </w:r>
      <w:r w:rsidRPr="00917F55">
        <w:rPr>
          <w:sz w:val="10"/>
        </w:rPr>
        <w:t>to private firms and other institutions that are using them with many purposes, ranging from business planning and marketing strategies to support of scientific studies in many research areas.</w:t>
      </w:r>
      <w:r w:rsidR="00917F55" w:rsidRPr="00917F55">
        <w:rPr>
          <w:sz w:val="10"/>
        </w:rPr>
        <w:t xml:space="preserve"> </w:t>
      </w:r>
    </w:p>
    <w:p w14:paraId="50CD3105" w14:textId="77777777" w:rsidR="00917F55" w:rsidRPr="00917F55" w:rsidRDefault="00253859" w:rsidP="00253859">
      <w:pPr>
        <w:rPr>
          <w:sz w:val="10"/>
        </w:rPr>
      </w:pPr>
      <w:r w:rsidRPr="00917F55">
        <w:rPr>
          <w:sz w:val="10"/>
        </w:rPr>
        <w:t xml:space="preserve">What has also been crucial for making </w:t>
      </w:r>
      <w:proofErr w:type="gramStart"/>
      <w:r w:rsidRPr="00917F55">
        <w:rPr>
          <w:sz w:val="10"/>
        </w:rPr>
        <w:t>all of</w:t>
      </w:r>
      <w:proofErr w:type="gramEnd"/>
      <w:r w:rsidRPr="00917F55">
        <w:rPr>
          <w:sz w:val="10"/>
        </w:rPr>
        <w:t xml:space="preserve"> this possible are new tools of data analysis that benefit from the machine learning developments embodied in those systems. Labeled under the umbrella of </w:t>
      </w:r>
      <w:proofErr w:type="spellStart"/>
      <w:r w:rsidRPr="00917F55">
        <w:rPr>
          <w:sz w:val="10"/>
        </w:rPr>
        <w:t>Big</w:t>
      </w:r>
      <w:r w:rsidRPr="00917F55">
        <w:rPr>
          <w:sz w:val="10"/>
        </w:rPr>
        <w:t>Data</w:t>
      </w:r>
      <w:proofErr w:type="spellEnd"/>
      <w:r w:rsidRPr="00917F55">
        <w:rPr>
          <w:sz w:val="10"/>
        </w:rPr>
        <w:t xml:space="preserve"> Analytics or Data Science, these new tools enable to extract meaningful knowledge from </w:t>
      </w:r>
      <w:proofErr w:type="spellStart"/>
      <w:r w:rsidRPr="00917F55">
        <w:rPr>
          <w:sz w:val="10"/>
        </w:rPr>
        <w:t>Big</w:t>
      </w:r>
      <w:r w:rsidRPr="00917F55">
        <w:rPr>
          <w:sz w:val="10"/>
        </w:rPr>
        <w:t>Data</w:t>
      </w:r>
      <w:proofErr w:type="spellEnd"/>
      <w:r w:rsidRPr="00917F55">
        <w:rPr>
          <w:sz w:val="10"/>
        </w:rPr>
        <w:t xml:space="preserve"> and thereby provide highly improved support to decision making. As a major outcome, </w:t>
      </w:r>
      <w:r w:rsidRPr="00717638">
        <w:rPr>
          <w:rStyle w:val="StyleUnderline"/>
        </w:rPr>
        <w:t>these novel data processing resources</w:t>
      </w:r>
      <w:r w:rsidRPr="00917F55">
        <w:rPr>
          <w:sz w:val="10"/>
        </w:rPr>
        <w:t xml:space="preserve"> </w:t>
      </w:r>
      <w:r w:rsidRPr="00717638">
        <w:rPr>
          <w:rStyle w:val="StyleUnderline"/>
        </w:rPr>
        <w:t xml:space="preserve">have </w:t>
      </w:r>
      <w:proofErr w:type="gramStart"/>
      <w:r w:rsidRPr="00717638">
        <w:rPr>
          <w:rStyle w:val="StyleUnderline"/>
        </w:rPr>
        <w:t>opened up</w:t>
      </w:r>
      <w:proofErr w:type="gramEnd"/>
      <w:r w:rsidRPr="00717638">
        <w:rPr>
          <w:rStyle w:val="StyleUnderline"/>
        </w:rPr>
        <w:t xml:space="preserve"> new perspectives for disruptive technological solutions to rise up</w:t>
      </w:r>
      <w:r w:rsidRPr="00917F55">
        <w:rPr>
          <w:sz w:val="10"/>
        </w:rPr>
        <w:t xml:space="preserve"> </w:t>
      </w:r>
      <w:r w:rsidRPr="00717638">
        <w:rPr>
          <w:rStyle w:val="Emphasis"/>
        </w:rPr>
        <w:t xml:space="preserve">in practically all problem domains </w:t>
      </w:r>
      <w:r w:rsidRPr="00917F55">
        <w:rPr>
          <w:sz w:val="10"/>
        </w:rPr>
        <w:t xml:space="preserve">of society in the next decades. </w:t>
      </w:r>
      <w:proofErr w:type="gramStart"/>
      <w:r w:rsidRPr="00917F55">
        <w:rPr>
          <w:sz w:val="10"/>
        </w:rPr>
        <w:t>Actually, such</w:t>
      </w:r>
      <w:proofErr w:type="gramEnd"/>
      <w:r w:rsidRPr="00917F55">
        <w:rPr>
          <w:sz w:val="10"/>
        </w:rPr>
        <w:t xml:space="preserve"> a process is already ongoing. Schwab (2016) argue we are now (early 21st century) in transit to a Fourth Industrial Revolution (IR4), a new period of disruptive technological changes in which the physical, digital, and biological dimensions go on to integrate into </w:t>
      </w:r>
      <w:proofErr w:type="spellStart"/>
      <w:r w:rsidRPr="00917F55">
        <w:rPr>
          <w:sz w:val="10"/>
        </w:rPr>
        <w:t>cyber</w:t>
      </w:r>
      <w:r w:rsidRPr="00917F55">
        <w:rPr>
          <w:sz w:val="10"/>
        </w:rPr>
        <w:t>physical</w:t>
      </w:r>
      <w:proofErr w:type="spellEnd"/>
      <w:r w:rsidRPr="00917F55">
        <w:rPr>
          <w:sz w:val="10"/>
        </w:rPr>
        <w:t xml:space="preserve"> systems highly digitized. It results from ongoing technological advances in many fields, notably robotics, AI, nanotechnology, quantum computing, biotechnology, </w:t>
      </w:r>
      <w:proofErr w:type="gramStart"/>
      <w:r w:rsidRPr="00917F55">
        <w:rPr>
          <w:sz w:val="10"/>
        </w:rPr>
        <w:t>and also</w:t>
      </w:r>
      <w:proofErr w:type="gramEnd"/>
      <w:r w:rsidRPr="00917F55">
        <w:rPr>
          <w:sz w:val="10"/>
        </w:rPr>
        <w:t xml:space="preserve"> from particular developments in largescale communications such as the Internet Cloud and the Internet of Things. Nonetheless, as </w:t>
      </w:r>
      <w:r w:rsidRPr="00717638">
        <w:rPr>
          <w:rStyle w:val="StyleUnderline"/>
        </w:rPr>
        <w:t>a highly important side effect,</w:t>
      </w:r>
      <w:r w:rsidRPr="00917F55">
        <w:rPr>
          <w:sz w:val="10"/>
        </w:rPr>
        <w:t xml:space="preserve"> such disruptive developments are </w:t>
      </w:r>
      <w:r w:rsidRPr="00717638">
        <w:rPr>
          <w:rStyle w:val="StyleUnderline"/>
        </w:rPr>
        <w:t>also</w:t>
      </w:r>
      <w:r w:rsidRPr="00917F55">
        <w:rPr>
          <w:sz w:val="10"/>
        </w:rPr>
        <w:t xml:space="preserve"> placing </w:t>
      </w:r>
      <w:r w:rsidRPr="00717638">
        <w:rPr>
          <w:rStyle w:val="Emphasis"/>
        </w:rPr>
        <w:t>a serious menace</w:t>
      </w:r>
      <w:r w:rsidRPr="00917F55">
        <w:rPr>
          <w:sz w:val="10"/>
        </w:rPr>
        <w:t xml:space="preserve"> </w:t>
      </w:r>
      <w:r w:rsidRPr="00717638">
        <w:rPr>
          <w:rStyle w:val="StyleUnderline"/>
        </w:rPr>
        <w:t>to human jobs,</w:t>
      </w:r>
      <w:r w:rsidRPr="00917F55">
        <w:rPr>
          <w:sz w:val="10"/>
        </w:rPr>
        <w:t xml:space="preserve"> </w:t>
      </w:r>
      <w:r w:rsidRPr="003E33D2">
        <w:rPr>
          <w:rStyle w:val="StyleUnderline"/>
        </w:rPr>
        <w:t>even to those</w:t>
      </w:r>
      <w:r w:rsidRPr="00917F55">
        <w:rPr>
          <w:sz w:val="10"/>
        </w:rPr>
        <w:t xml:space="preserve"> dependent on </w:t>
      </w:r>
      <w:r w:rsidRPr="003E33D2">
        <w:rPr>
          <w:rStyle w:val="StyleUnderline"/>
        </w:rPr>
        <w:t>highly skilled</w:t>
      </w:r>
      <w:r w:rsidRPr="00917F55">
        <w:rPr>
          <w:sz w:val="10"/>
        </w:rPr>
        <w:t xml:space="preserve"> workers. More precisely, they menace to end the complementarity between fixed capital and human labor that has prevailed since the end of the 19th century. </w:t>
      </w:r>
    </w:p>
    <w:p w14:paraId="58EC9B62" w14:textId="2EB78099" w:rsidR="00253859" w:rsidRPr="00917F55" w:rsidRDefault="00253859" w:rsidP="00253859">
      <w:pPr>
        <w:rPr>
          <w:sz w:val="10"/>
        </w:rPr>
      </w:pPr>
      <w:r w:rsidRPr="00917F55">
        <w:rPr>
          <w:sz w:val="10"/>
        </w:rPr>
        <w:t>6.</w:t>
      </w:r>
      <w:r w:rsidR="00917F55" w:rsidRPr="00917F55">
        <w:rPr>
          <w:sz w:val="10"/>
        </w:rPr>
        <w:t xml:space="preserve"> </w:t>
      </w:r>
      <w:r w:rsidRPr="00917F55">
        <w:rPr>
          <w:sz w:val="10"/>
        </w:rPr>
        <w:t>The End of Capital</w:t>
      </w:r>
      <w:r w:rsidR="003E33D2" w:rsidRPr="00917F55">
        <w:rPr>
          <w:sz w:val="10"/>
        </w:rPr>
        <w:t xml:space="preserve"> </w:t>
      </w:r>
      <w:r w:rsidRPr="00917F55">
        <w:rPr>
          <w:sz w:val="10"/>
        </w:rPr>
        <w:t xml:space="preserve">Skill Complementarity </w:t>
      </w:r>
    </w:p>
    <w:p w14:paraId="74C71360" w14:textId="5E404EB9" w:rsidR="00253859" w:rsidRPr="00917F55" w:rsidRDefault="00253859" w:rsidP="00253859">
      <w:pPr>
        <w:rPr>
          <w:sz w:val="10"/>
        </w:rPr>
      </w:pPr>
      <w:r w:rsidRPr="00917F55">
        <w:rPr>
          <w:sz w:val="10"/>
        </w:rPr>
        <w:t xml:space="preserve">The study by Author, Levy, and </w:t>
      </w:r>
      <w:proofErr w:type="spellStart"/>
      <w:r w:rsidRPr="00917F55">
        <w:rPr>
          <w:sz w:val="10"/>
        </w:rPr>
        <w:t>Murname</w:t>
      </w:r>
      <w:proofErr w:type="spellEnd"/>
      <w:r w:rsidRPr="00917F55">
        <w:rPr>
          <w:sz w:val="10"/>
        </w:rPr>
        <w:t xml:space="preserve"> (2003) that we mentioned earlier</w:t>
      </w:r>
      <w:r w:rsidR="00917F55" w:rsidRPr="00917F55">
        <w:rPr>
          <w:sz w:val="10"/>
        </w:rPr>
        <w:t xml:space="preserve"> </w:t>
      </w:r>
      <w:r w:rsidRPr="00917F55">
        <w:rPr>
          <w:sz w:val="10"/>
        </w:rPr>
        <w:t xml:space="preserve">calls our attention to peculiar skills of human workers. It regards those skills that enable them to perform non-routine job tasks, either manual or cognitive. </w:t>
      </w:r>
      <w:proofErr w:type="spellStart"/>
      <w:r w:rsidRPr="00917F55">
        <w:rPr>
          <w:sz w:val="10"/>
        </w:rPr>
        <w:t>Non</w:t>
      </w:r>
      <w:r w:rsidRPr="00917F55">
        <w:rPr>
          <w:sz w:val="10"/>
        </w:rPr>
        <w:t>routine</w:t>
      </w:r>
      <w:proofErr w:type="spellEnd"/>
      <w:r w:rsidRPr="00917F55">
        <w:rPr>
          <w:sz w:val="10"/>
        </w:rPr>
        <w:t xml:space="preserve"> manual tasks are highly dependent on human dexterity to be performed (</w:t>
      </w:r>
      <w:proofErr w:type="spellStart"/>
      <w:r w:rsidRPr="00917F55">
        <w:rPr>
          <w:sz w:val="10"/>
        </w:rPr>
        <w:t>Padir</w:t>
      </w:r>
      <w:proofErr w:type="spellEnd"/>
      <w:r w:rsidRPr="00917F55">
        <w:rPr>
          <w:sz w:val="10"/>
        </w:rPr>
        <w:t xml:space="preserve"> 2017). Examples are tasks of housekeeping and product wrapping services. AI developments are already having a great role in robotics because robots controlled by an artificial neural network can be efficiently trained to perform manual tasks (Knight 2018).</w:t>
      </w:r>
      <w:r w:rsidR="00917F55" w:rsidRPr="00917F55">
        <w:rPr>
          <w:sz w:val="10"/>
        </w:rPr>
        <w:t xml:space="preserve"> </w:t>
      </w:r>
      <w:r w:rsidRPr="00917F55">
        <w:rPr>
          <w:sz w:val="10"/>
        </w:rPr>
        <w:t xml:space="preserve">However, robots </w:t>
      </w:r>
      <w:proofErr w:type="gramStart"/>
      <w:r w:rsidRPr="00917F55">
        <w:rPr>
          <w:sz w:val="10"/>
        </w:rPr>
        <w:t>lag behind</w:t>
      </w:r>
      <w:proofErr w:type="gramEnd"/>
      <w:r w:rsidRPr="00917F55">
        <w:rPr>
          <w:sz w:val="10"/>
        </w:rPr>
        <w:t xml:space="preserve"> in dexterity skills. Current research on mobile robotics faces as its major challenge to develop mechanical robots with a dexterity level at least equivalent to human workers'. On another hand, important progresses have been made in recent years (</w:t>
      </w:r>
      <w:proofErr w:type="spellStart"/>
      <w:r w:rsidRPr="00917F55">
        <w:rPr>
          <w:sz w:val="10"/>
        </w:rPr>
        <w:t>Ibelle</w:t>
      </w:r>
      <w:proofErr w:type="spellEnd"/>
      <w:r w:rsidRPr="00917F55">
        <w:rPr>
          <w:sz w:val="10"/>
        </w:rPr>
        <w:t xml:space="preserve"> 2018). Robots such as Baxter, developed by </w:t>
      </w:r>
      <w:proofErr w:type="spellStart"/>
      <w:r w:rsidRPr="00917F55">
        <w:rPr>
          <w:sz w:val="10"/>
        </w:rPr>
        <w:t>RethinkRobotics</w:t>
      </w:r>
      <w:proofErr w:type="spellEnd"/>
      <w:r w:rsidRPr="00917F55">
        <w:rPr>
          <w:sz w:val="10"/>
        </w:rPr>
        <w:t xml:space="preserve"> in 2011, can learn using computer vision how to execute a manual task which is being performed by a human person, such as making coffee and folding shirt. Others, such as the humanoid series Atlas developed with military purposes by Boston Dynamics, can parkour and even perform backflips (Simon 2018). Notwithstanding, it seems that some years are still ahead before robots’ dexterity revolutionizes at the point of triggering new waves of automation.</w:t>
      </w:r>
      <w:r w:rsidR="00917F55" w:rsidRPr="00917F55">
        <w:rPr>
          <w:sz w:val="10"/>
        </w:rPr>
        <w:t xml:space="preserve"> </w:t>
      </w:r>
    </w:p>
    <w:p w14:paraId="548D2BFA" w14:textId="2E34FA8E" w:rsidR="00253859" w:rsidRPr="00917F55" w:rsidRDefault="00253859" w:rsidP="00253859">
      <w:pPr>
        <w:rPr>
          <w:sz w:val="10"/>
        </w:rPr>
      </w:pPr>
      <w:r w:rsidRPr="00917F55">
        <w:rPr>
          <w:sz w:val="10"/>
        </w:rPr>
        <w:t xml:space="preserve">For both </w:t>
      </w:r>
      <w:proofErr w:type="spellStart"/>
      <w:r w:rsidRPr="00917F55">
        <w:rPr>
          <w:sz w:val="10"/>
        </w:rPr>
        <w:t>non</w:t>
      </w:r>
      <w:r w:rsidRPr="00917F55">
        <w:rPr>
          <w:sz w:val="10"/>
        </w:rPr>
        <w:t>routine</w:t>
      </w:r>
      <w:proofErr w:type="spellEnd"/>
      <w:r w:rsidRPr="00917F55">
        <w:rPr>
          <w:sz w:val="10"/>
        </w:rPr>
        <w:t xml:space="preserve"> kinds of tasks, manual and cognitive, but mostly in the case of the later, cognitive skills are necessary. Acquiring such skills involves the use of human cognitive abilities to develop knowledge. Many scholars see knowledge as featured with two basic dimensions: explicit and tacit. Explicit knowledge consists of rules that humans know regarding how to perform routine </w:t>
      </w:r>
      <w:proofErr w:type="gramStart"/>
      <w:r w:rsidRPr="00917F55">
        <w:rPr>
          <w:sz w:val="10"/>
        </w:rPr>
        <w:t>tasks</w:t>
      </w:r>
      <w:proofErr w:type="gramEnd"/>
      <w:r w:rsidRPr="00917F55">
        <w:rPr>
          <w:sz w:val="10"/>
        </w:rPr>
        <w:t xml:space="preserve"> and which can be easily transferred to other humans using verbal language, visual symbols, or another kind of code. Tacit knowledge consists of those things someone knows but which he/she cannot easily and directly transfer to others. Usually, tacit knowledge manifests itself when someone is acting or doing something. Examples are playing a musical instrument or riding a bicycle. Learning how to perform such activities cannot be fully undertaken without practice and experience.</w:t>
      </w:r>
      <w:r w:rsidR="00917F55" w:rsidRPr="00917F55">
        <w:rPr>
          <w:sz w:val="10"/>
        </w:rPr>
        <w:t xml:space="preserve"> </w:t>
      </w:r>
      <w:r w:rsidRPr="00917F55">
        <w:rPr>
          <w:sz w:val="10"/>
        </w:rPr>
        <w:t xml:space="preserve"> </w:t>
      </w:r>
    </w:p>
    <w:p w14:paraId="70C6E3E6" w14:textId="77777777" w:rsidR="00253859" w:rsidRPr="00917F55" w:rsidRDefault="00253859" w:rsidP="00253859">
      <w:pPr>
        <w:rPr>
          <w:sz w:val="10"/>
        </w:rPr>
      </w:pPr>
      <w:r w:rsidRPr="00917F55">
        <w:rPr>
          <w:sz w:val="10"/>
        </w:rPr>
        <w:t>Tacit knowledge is the source of the so-called Polanyi’s paradox epitomized in the statement “we can know more than we can tell” (Polanyi 1966). Philosopher Michael Polanyi introduced the concept of tacit knowledge in mid</w:t>
      </w:r>
      <w:r w:rsidRPr="00917F55">
        <w:rPr>
          <w:sz w:val="10"/>
        </w:rPr>
        <w:t xml:space="preserve">1950s and devoted a book to discuss its importance and implications, mostly within epistemology (Polanyi 1966). Since then, tacit knowledge as a concept has spurred a large body of literature that includes controversial clashes among many interpreters (Yu 2003). Eventually, it became widely accepted and used in various areas, such as philosophy, cognitive psychology, organization theory, knowledge management, and AI, just to mention a few. According to Polanyi (1966), tacit knowledge is more important than explicit knowledge. The former comprises the most part of the knowledge a person possesses and grounds the use and development of explicit knowledge. As such, tacit knowledge resembles what is called in cognitive psychology as unconscious knowledge, say, the knowledge a human person has developed and stored in its unconscious mind (Augusto, 2010). </w:t>
      </w:r>
    </w:p>
    <w:p w14:paraId="118CD38F" w14:textId="77777777" w:rsidR="00253859" w:rsidRPr="00917F55" w:rsidRDefault="00253859" w:rsidP="00253859">
      <w:pPr>
        <w:rPr>
          <w:sz w:val="10"/>
        </w:rPr>
      </w:pPr>
      <w:r w:rsidRPr="00917F55">
        <w:rPr>
          <w:sz w:val="10"/>
        </w:rPr>
        <w:t xml:space="preserve">Psychologists generally consent that thought processes are driven by two different compartments of the human mind: conscious and unconscious. </w:t>
      </w:r>
      <w:proofErr w:type="gramStart"/>
      <w:r w:rsidRPr="00917F55">
        <w:rPr>
          <w:sz w:val="10"/>
        </w:rPr>
        <w:t>With regard to</w:t>
      </w:r>
      <w:proofErr w:type="gramEnd"/>
      <w:r w:rsidRPr="00917F55">
        <w:rPr>
          <w:sz w:val="10"/>
        </w:rPr>
        <w:t xml:space="preserve"> information processing, the conscious mind (CM) deals with language and a limited amount of memory. It also functions continuously for only a limited </w:t>
      </w:r>
      <w:proofErr w:type="gramStart"/>
      <w:r w:rsidRPr="00917F55">
        <w:rPr>
          <w:sz w:val="10"/>
        </w:rPr>
        <w:t>period of time</w:t>
      </w:r>
      <w:proofErr w:type="gramEnd"/>
      <w:r w:rsidRPr="00917F55">
        <w:rPr>
          <w:sz w:val="10"/>
        </w:rPr>
        <w:t xml:space="preserve">, after which it needs some rest or attention diverted to other subjects. The unconscious mind (UM), by its turn, can deal with a large amount of information in a highly associative manner and has a huge capacity of memory storage. It is also able to process information continuously, even when we are asleep. </w:t>
      </w:r>
      <w:proofErr w:type="gramStart"/>
      <w:r w:rsidRPr="00917F55">
        <w:rPr>
          <w:sz w:val="10"/>
        </w:rPr>
        <w:t>This is why</w:t>
      </w:r>
      <w:proofErr w:type="gramEnd"/>
      <w:r w:rsidRPr="00917F55">
        <w:rPr>
          <w:sz w:val="10"/>
        </w:rPr>
        <w:t xml:space="preserve">, for instance, that after hours consciously trying to solve a difficult problem without success, a solution suddenly pops up in our mind as an insight. It results from the remarkable capacity of our UM, regarded by cognitive psychologists as vastly superior to our CM for information processing </w:t>
      </w:r>
    </w:p>
    <w:p w14:paraId="33FE2C8E" w14:textId="6DED384C" w:rsidR="00253859" w:rsidRPr="00917F55" w:rsidRDefault="00253859" w:rsidP="00253859">
      <w:pPr>
        <w:rPr>
          <w:sz w:val="10"/>
        </w:rPr>
      </w:pPr>
      <w:r w:rsidRPr="00917F55">
        <w:rPr>
          <w:sz w:val="10"/>
        </w:rPr>
        <w:t>(</w:t>
      </w:r>
      <w:proofErr w:type="spellStart"/>
      <w:r w:rsidRPr="00917F55">
        <w:rPr>
          <w:sz w:val="10"/>
        </w:rPr>
        <w:t>Dijksterhuis</w:t>
      </w:r>
      <w:proofErr w:type="spellEnd"/>
      <w:r w:rsidRPr="00917F55">
        <w:rPr>
          <w:sz w:val="10"/>
        </w:rPr>
        <w:t xml:space="preserve"> and </w:t>
      </w:r>
      <w:proofErr w:type="spellStart"/>
      <w:r w:rsidRPr="00917F55">
        <w:rPr>
          <w:sz w:val="10"/>
        </w:rPr>
        <w:t>Nordgren</w:t>
      </w:r>
      <w:proofErr w:type="spellEnd"/>
      <w:r w:rsidRPr="00917F55">
        <w:rPr>
          <w:sz w:val="10"/>
        </w:rPr>
        <w:t xml:space="preserve"> 2006).</w:t>
      </w:r>
      <w:r w:rsidR="00917F55" w:rsidRPr="00917F55">
        <w:rPr>
          <w:sz w:val="10"/>
        </w:rPr>
        <w:t xml:space="preserve"> </w:t>
      </w:r>
    </w:p>
    <w:p w14:paraId="454FEE22" w14:textId="4AC052D4" w:rsidR="00253859" w:rsidRPr="00917F55" w:rsidRDefault="00253859" w:rsidP="00253859">
      <w:pPr>
        <w:rPr>
          <w:sz w:val="10"/>
        </w:rPr>
      </w:pPr>
      <w:r w:rsidRPr="00917F55">
        <w:rPr>
          <w:sz w:val="10"/>
        </w:rPr>
        <w:t xml:space="preserve">The UM is also able to deal with different kinds of information, either structured or unstructured. It has a large capacity for making complex associations of ideas and to develop and store cognitive schemes. Altogether, such features of the UM indicate that most of our personal knowledge is embedded within it. We are unconscious of this </w:t>
      </w:r>
      <w:proofErr w:type="gramStart"/>
      <w:r w:rsidRPr="00917F55">
        <w:rPr>
          <w:sz w:val="10"/>
        </w:rPr>
        <w:t>knowledge</w:t>
      </w:r>
      <w:proofErr w:type="gramEnd"/>
      <w:r w:rsidRPr="00917F55">
        <w:rPr>
          <w:sz w:val="10"/>
        </w:rPr>
        <w:t xml:space="preserve"> but it shows itself up whenever we take some action while performing some task. Some cognitive psychologists associate this unconscious knowledge with the concept of tacit knowledge (Augusto, 2010). Furthermore, in physical terms, it is well known from neuroscience studies that the human brain processes information by means of a biological neural network featured with nearly a hundred billion cells called neurons. Therefore, a close connection exists among the concepts of UM, tacit knowledge, and NN (</w:t>
      </w:r>
      <w:proofErr w:type="spellStart"/>
      <w:r w:rsidRPr="00917F55">
        <w:rPr>
          <w:sz w:val="10"/>
        </w:rPr>
        <w:t>Sæbø</w:t>
      </w:r>
      <w:proofErr w:type="spellEnd"/>
      <w:r w:rsidRPr="00917F55">
        <w:rPr>
          <w:sz w:val="10"/>
        </w:rPr>
        <w:t>, 2015).</w:t>
      </w:r>
      <w:r w:rsidR="00917F55" w:rsidRPr="00917F55">
        <w:rPr>
          <w:sz w:val="10"/>
        </w:rPr>
        <w:t xml:space="preserve"> </w:t>
      </w:r>
    </w:p>
    <w:p w14:paraId="7E73FDC4" w14:textId="77777777" w:rsidR="00253859" w:rsidRPr="00917F55" w:rsidRDefault="00253859" w:rsidP="00253859">
      <w:pPr>
        <w:rPr>
          <w:sz w:val="10"/>
        </w:rPr>
      </w:pPr>
      <w:r w:rsidRPr="003E33D2">
        <w:rPr>
          <w:rStyle w:val="StyleUnderline"/>
        </w:rPr>
        <w:t>By succeeding to develop a mathematical model of a human NN</w:t>
      </w:r>
      <w:r w:rsidRPr="00917F55">
        <w:rPr>
          <w:sz w:val="10"/>
        </w:rPr>
        <w:t xml:space="preserve">, it seems that AI </w:t>
      </w:r>
      <w:r w:rsidRPr="003E33D2">
        <w:rPr>
          <w:rStyle w:val="Emphasis"/>
        </w:rPr>
        <w:t>scientists have replicated the powerful information processing capabilities of the UM</w:t>
      </w:r>
      <w:r w:rsidRPr="00917F55">
        <w:rPr>
          <w:sz w:val="10"/>
        </w:rPr>
        <w:t xml:space="preserve">. However, it is still early to say that they have replicated only a part of such capabilities or that they have </w:t>
      </w:r>
      <w:proofErr w:type="gramStart"/>
      <w:r w:rsidRPr="00917F55">
        <w:rPr>
          <w:sz w:val="10"/>
        </w:rPr>
        <w:t>actually accomplished</w:t>
      </w:r>
      <w:proofErr w:type="gramEnd"/>
      <w:r w:rsidRPr="00917F55">
        <w:rPr>
          <w:sz w:val="10"/>
        </w:rPr>
        <w:t xml:space="preserve"> more. </w:t>
      </w:r>
      <w:r w:rsidRPr="003E33D2">
        <w:rPr>
          <w:rStyle w:val="StyleUnderline"/>
        </w:rPr>
        <w:t>Cognitive scientists are still far from learning the limits of artificial NNs</w:t>
      </w:r>
      <w:r w:rsidRPr="00917F55">
        <w:rPr>
          <w:sz w:val="10"/>
        </w:rPr>
        <w:t xml:space="preserve">, and it is probably the reason why technology experts have so high expectations with advancing AI. Even in the case that artificial NNs comes to replicate only a part of the information processing potentials of the UM, advancing computer capacity may compensate such disadvantage in the future and allow that AI surpasses human intelligence anyway. </w:t>
      </w:r>
    </w:p>
    <w:p w14:paraId="12F938FA" w14:textId="78106C52" w:rsidR="00253859" w:rsidRPr="003E33D2" w:rsidRDefault="00253859" w:rsidP="00253859">
      <w:pPr>
        <w:rPr>
          <w:rStyle w:val="Emphasis"/>
        </w:rPr>
      </w:pPr>
      <w:r w:rsidRPr="00917F55">
        <w:rPr>
          <w:sz w:val="10"/>
        </w:rPr>
        <w:t xml:space="preserve">In the field of knowledge management, it is accepted that tacit knowledge (at least part of it) can be articulated or turned into explicit (Nonaka and Takeuchi 1995). Hence, experts in this field usually recommend that organizations convert as much as possible the tacit knowledge of their workers into explicit. The more from tacit to explicit that knowledge can be converted, the more job tasks can be automated. </w:t>
      </w:r>
      <w:proofErr w:type="gramStart"/>
      <w:r w:rsidRPr="00917F55">
        <w:rPr>
          <w:sz w:val="10"/>
        </w:rPr>
        <w:t>But,</w:t>
      </w:r>
      <w:proofErr w:type="gramEnd"/>
      <w:r w:rsidRPr="00917F55">
        <w:rPr>
          <w:sz w:val="10"/>
        </w:rPr>
        <w:t xml:space="preserve"> the difficulty in automating non-routine tasks lies precisely on the tacit knowledge needed to perform them. Tacit knowledge cannot be easily codified within a mechanical device (like a machine) nor within a computer program. In humans, it develops by practice and experience, but can remarkably improve by instruction and education. According to psychological studies, cognitive innate abilities and the use of language allow humans to develop intelligence in a far superior fashion than animals (</w:t>
      </w:r>
      <w:proofErr w:type="spellStart"/>
      <w:r w:rsidRPr="00917F55">
        <w:rPr>
          <w:sz w:val="10"/>
        </w:rPr>
        <w:t>Dennet</w:t>
      </w:r>
      <w:proofErr w:type="spellEnd"/>
      <w:r w:rsidRPr="00917F55">
        <w:rPr>
          <w:sz w:val="10"/>
        </w:rPr>
        <w:t xml:space="preserve"> 1994). It is such cognitive abilities that allow humans to develop and improve tacit knowledge, creating thereby cognitive </w:t>
      </w:r>
      <w:proofErr w:type="gramStart"/>
      <w:r w:rsidRPr="00917F55">
        <w:rPr>
          <w:sz w:val="10"/>
        </w:rPr>
        <w:t>skills .</w:t>
      </w:r>
      <w:proofErr w:type="gramEnd"/>
      <w:r w:rsidRPr="00917F55">
        <w:rPr>
          <w:sz w:val="10"/>
        </w:rPr>
        <w:t xml:space="preserve"> Such skills are germane to the human brain’s processing and storage of information, the mechanics of which is understood (yet only partly) thanks to developments in psychology, neuroscience, and the AI branch of machine learning. Hereafter, </w:t>
      </w:r>
      <w:r w:rsidRPr="003E33D2">
        <w:rPr>
          <w:rStyle w:val="StyleUnderline"/>
        </w:rPr>
        <w:t xml:space="preserve">we call as typically human skills (THS) those cognitive skills that allow humans to perform </w:t>
      </w:r>
      <w:r w:rsidRPr="003E33D2">
        <w:rPr>
          <w:rStyle w:val="Emphasis"/>
        </w:rPr>
        <w:t>non</w:t>
      </w:r>
      <w:r w:rsidR="003E33D2" w:rsidRPr="003E33D2">
        <w:rPr>
          <w:rStyle w:val="Emphasis"/>
        </w:rPr>
        <w:t xml:space="preserve"> </w:t>
      </w:r>
      <w:r w:rsidRPr="003E33D2">
        <w:rPr>
          <w:rStyle w:val="Emphasis"/>
        </w:rPr>
        <w:t>routine tasks.</w:t>
      </w:r>
      <w:r w:rsidR="00917F55">
        <w:rPr>
          <w:rStyle w:val="Emphasis"/>
        </w:rPr>
        <w:t xml:space="preserve"> </w:t>
      </w:r>
    </w:p>
    <w:p w14:paraId="49D32EB7" w14:textId="11AB6E27" w:rsidR="00253859" w:rsidRDefault="00253859" w:rsidP="00253859">
      <w:pPr>
        <w:rPr>
          <w:sz w:val="10"/>
        </w:rPr>
      </w:pPr>
      <w:r w:rsidRPr="00917F55">
        <w:rPr>
          <w:sz w:val="10"/>
        </w:rPr>
        <w:t xml:space="preserve">The </w:t>
      </w:r>
      <w:r w:rsidRPr="003E33D2">
        <w:rPr>
          <w:rStyle w:val="StyleUnderline"/>
        </w:rPr>
        <w:t>capacity to develop the THS is determinant for the existence of human capital (HC</w:t>
      </w:r>
      <w:r w:rsidRPr="00917F55">
        <w:rPr>
          <w:sz w:val="10"/>
        </w:rPr>
        <w:t>).</w:t>
      </w:r>
      <w:r w:rsidR="00917F55" w:rsidRPr="00917F55">
        <w:rPr>
          <w:sz w:val="10"/>
        </w:rPr>
        <w:t xml:space="preserve"> </w:t>
      </w:r>
      <w:r w:rsidRPr="00917F55">
        <w:rPr>
          <w:sz w:val="10"/>
        </w:rPr>
        <w:t xml:space="preserve">In economics and the social sciences, the notion of HC was described with different but similar connotations since Adam Smith. Nowadays, it is widely understood as all the knowledge, skills, and health that humans develop from practice, training, and education so that ultimately increase their productivity (Goldwin 2016). Note that it is quite close to our notion of THS added with health conditions. For the sake of this article, we might think that HC can be described symbolically by such a sum: </w:t>
      </w:r>
      <w:r w:rsidRPr="003E33D2">
        <w:rPr>
          <w:rStyle w:val="Emphasis"/>
        </w:rPr>
        <w:t>HC = THS + Health.</w:t>
      </w:r>
      <w:r w:rsidRPr="00917F55">
        <w:rPr>
          <w:sz w:val="10"/>
        </w:rPr>
        <w:t xml:space="preserve"> </w:t>
      </w:r>
    </w:p>
    <w:p w14:paraId="7D54F3C4" w14:textId="69C1E6B1" w:rsidR="00543EC8" w:rsidRDefault="00543EC8" w:rsidP="00543EC8">
      <w:pPr>
        <w:pStyle w:val="Heading4"/>
      </w:pPr>
      <w:r>
        <w:t xml:space="preserve">Specifically, AI leads to post-capitalism via efficiency gains that </w:t>
      </w:r>
      <w:r w:rsidRPr="00A07CB2">
        <w:rPr>
          <w:u w:val="single"/>
        </w:rPr>
        <w:t>displace profit-motive</w:t>
      </w:r>
      <w:r>
        <w:t xml:space="preserve">. BUT failure to </w:t>
      </w:r>
      <w:proofErr w:type="spellStart"/>
      <w:r>
        <w:t>cognify</w:t>
      </w:r>
      <w:proofErr w:type="spellEnd"/>
      <w:r>
        <w:t xml:space="preserve"> causes an AI driven </w:t>
      </w:r>
      <w:r w:rsidRPr="00DC4E8B">
        <w:rPr>
          <w:u w:val="single"/>
        </w:rPr>
        <w:t>unemployment crisis</w:t>
      </w:r>
      <w:r>
        <w:t xml:space="preserve"> and a pre-emptive, </w:t>
      </w:r>
      <w:r w:rsidRPr="00DC4E8B">
        <w:rPr>
          <w:u w:val="single"/>
        </w:rPr>
        <w:t>reactionary</w:t>
      </w:r>
      <w:r>
        <w:t xml:space="preserve"> social movement---the </w:t>
      </w:r>
      <w:proofErr w:type="spellStart"/>
      <w:r>
        <w:t>aff</w:t>
      </w:r>
      <w:proofErr w:type="spellEnd"/>
      <w:r>
        <w:t xml:space="preserve"> ensures the transition to post-capitalism is </w:t>
      </w:r>
      <w:r w:rsidRPr="00DC4E8B">
        <w:rPr>
          <w:u w:val="single"/>
        </w:rPr>
        <w:t>safe</w:t>
      </w:r>
      <w:r>
        <w:t xml:space="preserve"> and protects workers </w:t>
      </w:r>
    </w:p>
    <w:p w14:paraId="3F189ED7" w14:textId="77777777" w:rsidR="00543EC8" w:rsidRPr="00917F55" w:rsidRDefault="00543EC8" w:rsidP="00543EC8">
      <w:r w:rsidRPr="00253859">
        <w:rPr>
          <w:rStyle w:val="Style13ptBold"/>
        </w:rPr>
        <w:t>Mattos 20</w:t>
      </w:r>
      <w:r>
        <w:t xml:space="preserve"> - </w:t>
      </w:r>
      <w:proofErr w:type="spellStart"/>
      <w:r>
        <w:t>Departamento</w:t>
      </w:r>
      <w:proofErr w:type="spellEnd"/>
      <w:r>
        <w:t xml:space="preserve"> de Economia </w:t>
      </w:r>
      <w:proofErr w:type="spellStart"/>
      <w:r>
        <w:t>Universidade</w:t>
      </w:r>
      <w:proofErr w:type="spellEnd"/>
      <w:r>
        <w:t xml:space="preserve"> Federal de Juiz de Fora Juiz de Fora, Brazil [</w:t>
      </w:r>
      <w:proofErr w:type="spellStart"/>
      <w:r w:rsidRPr="00253859">
        <w:rPr>
          <w:u w:val="single"/>
        </w:rPr>
        <w:t>Rogério</w:t>
      </w:r>
      <w:proofErr w:type="spellEnd"/>
      <w:r w:rsidRPr="00253859">
        <w:rPr>
          <w:u w:val="single"/>
        </w:rPr>
        <w:t xml:space="preserve"> Silva de Mattos</w:t>
      </w:r>
      <w:r>
        <w:t xml:space="preserve">---DSc. in Decision Support Methods (2000), MSc. in Economics (1989), both by </w:t>
      </w:r>
      <w:proofErr w:type="spellStart"/>
      <w:r>
        <w:t>Pontifícia</w:t>
      </w:r>
      <w:proofErr w:type="spellEnd"/>
      <w:r>
        <w:t xml:space="preserve"> </w:t>
      </w:r>
      <w:proofErr w:type="spellStart"/>
      <w:r>
        <w:t>Universidade</w:t>
      </w:r>
      <w:proofErr w:type="spellEnd"/>
      <w:r>
        <w:t xml:space="preserve"> </w:t>
      </w:r>
      <w:proofErr w:type="spellStart"/>
      <w:r>
        <w:t>Católica</w:t>
      </w:r>
      <w:proofErr w:type="spellEnd"/>
      <w:r>
        <w:t xml:space="preserve"> do Rio de Janeiro, and BSc. in Economics by </w:t>
      </w:r>
      <w:proofErr w:type="spellStart"/>
      <w:r>
        <w:t>Universidade</w:t>
      </w:r>
      <w:proofErr w:type="spellEnd"/>
      <w:r>
        <w:t xml:space="preserve"> Federal do Rio de Janeiro (1984), 9 March 2020, </w:t>
      </w:r>
      <w:r>
        <w:rPr>
          <w:i/>
          <w:iCs/>
        </w:rPr>
        <w:t>Hal Open Science</w:t>
      </w:r>
      <w:r>
        <w:t xml:space="preserve">, “Artificial Intelligence, Historical Materialism, and close enough to a jobless society”, </w:t>
      </w:r>
      <w:hyperlink r:id="rId136" w:history="1">
        <w:r w:rsidRPr="00CC35B4">
          <w:rPr>
            <w:rStyle w:val="Hyperlink"/>
          </w:rPr>
          <w:t>https://hal.archives-ouvertes.fr/hal-02502178</w:t>
        </w:r>
      </w:hyperlink>
      <w:r>
        <w:t>]</w:t>
      </w:r>
    </w:p>
    <w:p w14:paraId="2E9262AB" w14:textId="77777777" w:rsidR="00543EC8" w:rsidRPr="00DC4E8B" w:rsidRDefault="00543EC8" w:rsidP="00543EC8">
      <w:pPr>
        <w:rPr>
          <w:sz w:val="8"/>
        </w:rPr>
      </w:pPr>
      <w:r w:rsidRPr="00F65EDD">
        <w:rPr>
          <w:rStyle w:val="StyleUnderline"/>
        </w:rPr>
        <w:t>With millions of neurons in different layers</w:t>
      </w:r>
      <w:r w:rsidRPr="00DC4E8B">
        <w:rPr>
          <w:sz w:val="8"/>
        </w:rPr>
        <w:t xml:space="preserve">, a </w:t>
      </w:r>
      <w:r w:rsidRPr="00F65EDD">
        <w:rPr>
          <w:rStyle w:val="Emphasis"/>
        </w:rPr>
        <w:t>NN may have millions or billions of weights to update</w:t>
      </w:r>
      <w:r w:rsidRPr="00DC4E8B">
        <w:rPr>
          <w:sz w:val="8"/>
        </w:rPr>
        <w:t xml:space="preserve">. </w:t>
      </w:r>
      <w:r w:rsidRPr="00F65EDD">
        <w:rPr>
          <w:rStyle w:val="StyleUnderline"/>
        </w:rPr>
        <w:t>Therefore</w:t>
      </w:r>
      <w:r w:rsidRPr="00DC4E8B">
        <w:rPr>
          <w:sz w:val="8"/>
        </w:rPr>
        <w:t xml:space="preserve">, </w:t>
      </w:r>
      <w:r w:rsidRPr="00F65EDD">
        <w:rPr>
          <w:rStyle w:val="StyleUnderline"/>
        </w:rPr>
        <w:t>the potential for a NN model to develop a large amount of tacit knowledge is remarkable and depends on</w:t>
      </w:r>
      <w:r w:rsidRPr="00DC4E8B">
        <w:rPr>
          <w:sz w:val="8"/>
        </w:rPr>
        <w:t xml:space="preserve"> two things: </w:t>
      </w:r>
      <w:r w:rsidRPr="00F65EDD">
        <w:rPr>
          <w:rStyle w:val="Emphasis"/>
        </w:rPr>
        <w:t>computer capacity (storage and speed</w:t>
      </w:r>
      <w:r w:rsidRPr="00DC4E8B">
        <w:rPr>
          <w:sz w:val="8"/>
        </w:rPr>
        <w:t xml:space="preserve">) </w:t>
      </w:r>
      <w:r w:rsidRPr="00F65EDD">
        <w:rPr>
          <w:rStyle w:val="Emphasis"/>
        </w:rPr>
        <w:t>and data availability</w:t>
      </w:r>
      <w:r w:rsidRPr="00DC4E8B">
        <w:rPr>
          <w:sz w:val="8"/>
        </w:rPr>
        <w:t xml:space="preserve">. As we explained earlier in section 5, two things whose supply has been developing fast thanks to the rapid advances in IT. </w:t>
      </w:r>
    </w:p>
    <w:p w14:paraId="40DFF551" w14:textId="77777777" w:rsidR="00543EC8" w:rsidRPr="00DC4E8B" w:rsidRDefault="00543EC8" w:rsidP="00543EC8">
      <w:pPr>
        <w:rPr>
          <w:sz w:val="8"/>
        </w:rPr>
      </w:pPr>
      <w:r w:rsidRPr="00DC4E8B">
        <w:rPr>
          <w:sz w:val="8"/>
        </w:rPr>
        <w:t xml:space="preserve">8. Conditions for a New Mode of Production </w:t>
      </w:r>
    </w:p>
    <w:p w14:paraId="6AD2EAEE" w14:textId="77777777" w:rsidR="00543EC8" w:rsidRPr="00DC4E8B" w:rsidRDefault="00543EC8" w:rsidP="00543EC8">
      <w:pPr>
        <w:rPr>
          <w:sz w:val="8"/>
        </w:rPr>
      </w:pPr>
      <w:r w:rsidRPr="00DC4E8B">
        <w:rPr>
          <w:sz w:val="8"/>
        </w:rPr>
        <w:t xml:space="preserve">In this section, we discuss some conditions that AI developments are bringing for the installation of a new mode of production. </w:t>
      </w:r>
      <w:proofErr w:type="gramStart"/>
      <w:r w:rsidRPr="00DC4E8B">
        <w:rPr>
          <w:sz w:val="8"/>
        </w:rPr>
        <w:t>In order to</w:t>
      </w:r>
      <w:proofErr w:type="gramEnd"/>
      <w:r w:rsidRPr="00DC4E8B">
        <w:rPr>
          <w:sz w:val="8"/>
        </w:rPr>
        <w:t xml:space="preserve"> discuss this and other topics regarding the effects of AI over capitalism and employment, in this section we use a strategy of considering a limiting case scenario. We explicitly assume that, somewhere in a very </w:t>
      </w:r>
      <w:proofErr w:type="spellStart"/>
      <w:r w:rsidRPr="00DC4E8B">
        <w:rPr>
          <w:sz w:val="8"/>
        </w:rPr>
        <w:t>long</w:t>
      </w:r>
      <w:r w:rsidRPr="00DC4E8B">
        <w:rPr>
          <w:sz w:val="8"/>
        </w:rPr>
        <w:t>run</w:t>
      </w:r>
      <w:proofErr w:type="spellEnd"/>
      <w:r w:rsidRPr="00DC4E8B">
        <w:rPr>
          <w:sz w:val="8"/>
        </w:rPr>
        <w:t xml:space="preserve"> </w:t>
      </w:r>
      <w:proofErr w:type="gramStart"/>
      <w:r w:rsidRPr="00DC4E8B">
        <w:rPr>
          <w:sz w:val="8"/>
        </w:rPr>
        <w:t>future ,</w:t>
      </w:r>
      <w:proofErr w:type="gramEnd"/>
      <w:r w:rsidRPr="00DC4E8B">
        <w:rPr>
          <w:sz w:val="8"/>
        </w:rPr>
        <w:t xml:space="preserve"> advancing AI technology fully displaces human skills in jobs. We are aware that such assumption is extreme, but it provides two advantages: First, it is well known that exploring an idealized situation grounded in explicit assumptions can provide relevant insights about a more complex reality. We also took care of making the assumptions as general as possible. Second, we think it is unimportant whether such extreme scenario will be possible or not. It suffices that society approaches it to some degree for its major consequences to realize. </w:t>
      </w:r>
    </w:p>
    <w:p w14:paraId="388BA9BE" w14:textId="77777777" w:rsidR="00543EC8" w:rsidRPr="00DC4E8B" w:rsidRDefault="00543EC8" w:rsidP="00543EC8">
      <w:pPr>
        <w:rPr>
          <w:sz w:val="8"/>
        </w:rPr>
      </w:pPr>
      <w:r w:rsidRPr="00DC4E8B">
        <w:rPr>
          <w:sz w:val="8"/>
        </w:rPr>
        <w:t xml:space="preserve">Advancing AI has been pervasive in many domain-specific fields and, as in the case of IT, is evolving to be a </w:t>
      </w:r>
      <w:proofErr w:type="gramStart"/>
      <w:r w:rsidRPr="00DC4E8B">
        <w:rPr>
          <w:sz w:val="8"/>
        </w:rPr>
        <w:t>general purpose</w:t>
      </w:r>
      <w:proofErr w:type="gramEnd"/>
      <w:r w:rsidRPr="00DC4E8B">
        <w:rPr>
          <w:sz w:val="8"/>
        </w:rPr>
        <w:t xml:space="preserve"> technology. It has been applied directly to innovations in IT proper or indirectly as a tool for technological developments in other research fields. These include leading domain-specific fields such as mobile robotics, precision mechanics, molecular biology, and nanotechnology. Furthermore, technological advances in these and other fields have fostered innovations in medicine, health services, pharmaceuticals, other chemical products, and industrial processes. Altogether, such developments are progressively morphing the way social production is undertaken. In a very </w:t>
      </w:r>
      <w:proofErr w:type="spellStart"/>
      <w:r w:rsidRPr="00DC4E8B">
        <w:rPr>
          <w:sz w:val="8"/>
        </w:rPr>
        <w:t>long</w:t>
      </w:r>
      <w:r w:rsidRPr="00DC4E8B">
        <w:rPr>
          <w:sz w:val="8"/>
        </w:rPr>
        <w:t>run</w:t>
      </w:r>
      <w:proofErr w:type="spellEnd"/>
      <w:r w:rsidRPr="00DC4E8B">
        <w:rPr>
          <w:sz w:val="8"/>
        </w:rPr>
        <w:t xml:space="preserve"> future, </w:t>
      </w:r>
      <w:r w:rsidRPr="00F65EDD">
        <w:rPr>
          <w:rStyle w:val="StyleUnderline"/>
        </w:rPr>
        <w:t>as AI becomes widely pervasive in society</w:t>
      </w:r>
      <w:r w:rsidRPr="00DC4E8B">
        <w:rPr>
          <w:sz w:val="8"/>
        </w:rPr>
        <w:t xml:space="preserve">, </w:t>
      </w:r>
      <w:r w:rsidRPr="00F65EDD">
        <w:rPr>
          <w:rStyle w:val="Emphasis"/>
        </w:rPr>
        <w:t>it is possible that human labor becomes obsolete</w:t>
      </w:r>
      <w:r w:rsidRPr="00DC4E8B">
        <w:rPr>
          <w:sz w:val="8"/>
        </w:rPr>
        <w:t xml:space="preserve"> for social production. If it comes true, </w:t>
      </w:r>
      <w:r w:rsidRPr="00F65EDD">
        <w:rPr>
          <w:rStyle w:val="StyleUnderline"/>
        </w:rPr>
        <w:t>social production will be undertaken under conditions completely different</w:t>
      </w:r>
      <w:r w:rsidRPr="00DC4E8B">
        <w:rPr>
          <w:sz w:val="8"/>
        </w:rPr>
        <w:t xml:space="preserve"> from </w:t>
      </w:r>
      <w:proofErr w:type="gramStart"/>
      <w:r w:rsidRPr="00DC4E8B">
        <w:rPr>
          <w:sz w:val="8"/>
        </w:rPr>
        <w:t>todays'</w:t>
      </w:r>
      <w:proofErr w:type="gramEnd"/>
      <w:r w:rsidRPr="00DC4E8B">
        <w:rPr>
          <w:sz w:val="8"/>
        </w:rPr>
        <w:t xml:space="preserve">. Our point in this section is that </w:t>
      </w:r>
      <w:r w:rsidRPr="00F65EDD">
        <w:rPr>
          <w:rStyle w:val="StyleUnderline"/>
        </w:rPr>
        <w:t>such conditions will be strong enough to allow the existence of a new mode production</w:t>
      </w:r>
      <w:r w:rsidRPr="00DC4E8B">
        <w:rPr>
          <w:sz w:val="8"/>
        </w:rPr>
        <w:t xml:space="preserve"> which is </w:t>
      </w:r>
      <w:r w:rsidRPr="00F65EDD">
        <w:rPr>
          <w:rStyle w:val="Emphasis"/>
        </w:rPr>
        <w:t>different from capitalism</w:t>
      </w:r>
      <w:r w:rsidRPr="00DC4E8B">
        <w:rPr>
          <w:sz w:val="8"/>
        </w:rPr>
        <w:t xml:space="preserve">. Mostly, these conditions will be the result of </w:t>
      </w:r>
      <w:proofErr w:type="gramStart"/>
      <w:r w:rsidRPr="00DC4E8B">
        <w:rPr>
          <w:sz w:val="8"/>
        </w:rPr>
        <w:t>particular features</w:t>
      </w:r>
      <w:proofErr w:type="gramEnd"/>
      <w:r w:rsidRPr="00DC4E8B">
        <w:rPr>
          <w:sz w:val="8"/>
        </w:rPr>
        <w:t xml:space="preserve"> already displayed by advancing AI technology. In the following paragraphs, we explore some of these AI features and the implications of those conditions. </w:t>
      </w:r>
    </w:p>
    <w:p w14:paraId="60FBAC79" w14:textId="77777777" w:rsidR="00543EC8" w:rsidRPr="00DC4E8B" w:rsidRDefault="00543EC8" w:rsidP="00543EC8">
      <w:pPr>
        <w:rPr>
          <w:sz w:val="8"/>
        </w:rPr>
      </w:pPr>
      <w:r w:rsidRPr="00F65EDD">
        <w:rPr>
          <w:rStyle w:val="StyleUnderline"/>
        </w:rPr>
        <w:t>We</w:t>
      </w:r>
      <w:r w:rsidRPr="00DC4E8B">
        <w:rPr>
          <w:sz w:val="8"/>
        </w:rPr>
        <w:t xml:space="preserve"> start by </w:t>
      </w:r>
      <w:r w:rsidRPr="00F65EDD">
        <w:rPr>
          <w:rStyle w:val="StyleUnderline"/>
        </w:rPr>
        <w:t>depicting</w:t>
      </w:r>
      <w:r w:rsidRPr="00DC4E8B">
        <w:rPr>
          <w:sz w:val="8"/>
        </w:rPr>
        <w:t xml:space="preserve"> </w:t>
      </w:r>
      <w:r w:rsidRPr="00F65EDD">
        <w:rPr>
          <w:rStyle w:val="Emphasis"/>
        </w:rPr>
        <w:t>the most immediate product of AI</w:t>
      </w:r>
      <w:r w:rsidRPr="00DC4E8B">
        <w:rPr>
          <w:sz w:val="8"/>
        </w:rPr>
        <w:t xml:space="preserve">: </w:t>
      </w:r>
      <w:r w:rsidRPr="00F65EDD">
        <w:rPr>
          <w:rStyle w:val="StyleUnderline"/>
        </w:rPr>
        <w:t>an intelligent machine or algorithm (IMA</w:t>
      </w:r>
      <w:r w:rsidRPr="00DC4E8B">
        <w:rPr>
          <w:sz w:val="8"/>
        </w:rPr>
        <w:t xml:space="preserve">). Basically, </w:t>
      </w:r>
      <w:r w:rsidRPr="00F65EDD">
        <w:rPr>
          <w:rStyle w:val="StyleUnderline"/>
        </w:rPr>
        <w:t xml:space="preserve">an IMA can be classified into one </w:t>
      </w:r>
      <w:r w:rsidRPr="00DC4E8B">
        <w:rPr>
          <w:sz w:val="8"/>
        </w:rPr>
        <w:t xml:space="preserve">of the following cases: </w:t>
      </w:r>
    </w:p>
    <w:p w14:paraId="32147E9E" w14:textId="77777777" w:rsidR="00543EC8" w:rsidRPr="00DC4E8B" w:rsidRDefault="00543EC8" w:rsidP="00543EC8">
      <w:pPr>
        <w:rPr>
          <w:sz w:val="8"/>
        </w:rPr>
      </w:pPr>
      <w:r w:rsidRPr="00DC4E8B">
        <w:rPr>
          <w:sz w:val="8"/>
        </w:rPr>
        <w:t xml:space="preserve">a) </w:t>
      </w:r>
      <w:r w:rsidRPr="00F65EDD">
        <w:rPr>
          <w:rStyle w:val="StyleUnderline"/>
        </w:rPr>
        <w:t xml:space="preserve">Physical robot equipped with and controlled by an intelligent </w:t>
      </w:r>
      <w:proofErr w:type="gramStart"/>
      <w:r w:rsidRPr="00F65EDD">
        <w:rPr>
          <w:rStyle w:val="StyleUnderline"/>
        </w:rPr>
        <w:t>computer</w:t>
      </w:r>
      <w:r w:rsidRPr="00DC4E8B">
        <w:rPr>
          <w:sz w:val="8"/>
        </w:rPr>
        <w:t>;</w:t>
      </w:r>
      <w:proofErr w:type="gramEnd"/>
      <w:r w:rsidRPr="00DC4E8B">
        <w:rPr>
          <w:sz w:val="8"/>
        </w:rPr>
        <w:t xml:space="preserve"> </w:t>
      </w:r>
    </w:p>
    <w:p w14:paraId="574A3303" w14:textId="77777777" w:rsidR="00543EC8" w:rsidRPr="00DC4E8B" w:rsidRDefault="00543EC8" w:rsidP="00543EC8">
      <w:pPr>
        <w:rPr>
          <w:sz w:val="8"/>
        </w:rPr>
      </w:pPr>
      <w:r w:rsidRPr="00DC4E8B">
        <w:rPr>
          <w:sz w:val="8"/>
        </w:rPr>
        <w:t xml:space="preserve">b) </w:t>
      </w:r>
      <w:r w:rsidRPr="00F65EDD">
        <w:rPr>
          <w:rStyle w:val="StyleUnderline"/>
        </w:rPr>
        <w:t>Physical robot remotely controlled by an intelligent computer</w:t>
      </w:r>
      <w:r w:rsidRPr="00DC4E8B">
        <w:rPr>
          <w:sz w:val="8"/>
        </w:rPr>
        <w:t xml:space="preserve">; and </w:t>
      </w:r>
    </w:p>
    <w:p w14:paraId="5493DC18" w14:textId="77777777" w:rsidR="00543EC8" w:rsidRPr="00DC4E8B" w:rsidRDefault="00543EC8" w:rsidP="00543EC8">
      <w:pPr>
        <w:rPr>
          <w:sz w:val="8"/>
        </w:rPr>
      </w:pPr>
      <w:r w:rsidRPr="00DC4E8B">
        <w:rPr>
          <w:sz w:val="8"/>
        </w:rPr>
        <w:t xml:space="preserve">c) Intelligent virtual or algorithmic robot. </w:t>
      </w:r>
    </w:p>
    <w:p w14:paraId="476F7509" w14:textId="77777777" w:rsidR="00543EC8" w:rsidRPr="00DC4E8B" w:rsidRDefault="00543EC8" w:rsidP="00543EC8">
      <w:pPr>
        <w:rPr>
          <w:sz w:val="8"/>
        </w:rPr>
      </w:pPr>
      <w:r w:rsidRPr="00DC4E8B">
        <w:rPr>
          <w:sz w:val="8"/>
        </w:rPr>
        <w:t xml:space="preserve">An </w:t>
      </w:r>
      <w:r w:rsidRPr="00D36F1F">
        <w:rPr>
          <w:rStyle w:val="Emphasis"/>
        </w:rPr>
        <w:t>IMA can operate individually or in a network connection</w:t>
      </w:r>
      <w:r w:rsidRPr="00DC4E8B">
        <w:rPr>
          <w:sz w:val="8"/>
        </w:rPr>
        <w:t xml:space="preserve"> with other IMAs. We list in the sequel three features of IMAs that are noteworthy: </w:t>
      </w:r>
    </w:p>
    <w:p w14:paraId="19E9BED3" w14:textId="77777777" w:rsidR="00543EC8" w:rsidRPr="00DC4E8B" w:rsidRDefault="00543EC8" w:rsidP="00543EC8">
      <w:pPr>
        <w:rPr>
          <w:sz w:val="8"/>
        </w:rPr>
      </w:pPr>
      <w:r w:rsidRPr="00DC4E8B">
        <w:rPr>
          <w:sz w:val="8"/>
        </w:rPr>
        <w:t>• Productivity: As in the case of traditional (</w:t>
      </w:r>
      <w:proofErr w:type="spellStart"/>
      <w:r w:rsidRPr="00DC4E8B">
        <w:rPr>
          <w:sz w:val="8"/>
        </w:rPr>
        <w:t>non</w:t>
      </w:r>
      <w:r w:rsidRPr="00DC4E8B">
        <w:rPr>
          <w:sz w:val="8"/>
        </w:rPr>
        <w:t>intelligent</w:t>
      </w:r>
      <w:proofErr w:type="spellEnd"/>
      <w:r w:rsidRPr="00DC4E8B">
        <w:rPr>
          <w:sz w:val="8"/>
        </w:rPr>
        <w:t xml:space="preserve">) MAs, </w:t>
      </w:r>
      <w:r w:rsidRPr="00D36F1F">
        <w:rPr>
          <w:rStyle w:val="StyleUnderline"/>
        </w:rPr>
        <w:t>IMAs can perform tasks much faster than humans</w:t>
      </w:r>
      <w:r w:rsidRPr="00DC4E8B">
        <w:rPr>
          <w:sz w:val="8"/>
        </w:rPr>
        <w:t xml:space="preserve"> and on a continuous basis, say, </w:t>
      </w:r>
      <w:r w:rsidRPr="00D36F1F">
        <w:rPr>
          <w:rStyle w:val="StyleUnderline"/>
        </w:rPr>
        <w:t>without the need to stop for resting, feeding, sleeping, socially interacting</w:t>
      </w:r>
      <w:r w:rsidRPr="00DC4E8B">
        <w:rPr>
          <w:sz w:val="8"/>
        </w:rPr>
        <w:t xml:space="preserve">, etc. Essentially, this is what makes IMAs more productive than </w:t>
      </w:r>
      <w:proofErr w:type="gramStart"/>
      <w:r w:rsidRPr="00DC4E8B">
        <w:rPr>
          <w:sz w:val="8"/>
        </w:rPr>
        <w:t>humans;</w:t>
      </w:r>
      <w:proofErr w:type="gramEnd"/>
      <w:r w:rsidRPr="00DC4E8B">
        <w:rPr>
          <w:sz w:val="8"/>
        </w:rPr>
        <w:t xml:space="preserve"> </w:t>
      </w:r>
    </w:p>
    <w:p w14:paraId="374A755A" w14:textId="77777777" w:rsidR="00543EC8" w:rsidRPr="00DC4E8B" w:rsidRDefault="00543EC8" w:rsidP="00543EC8">
      <w:pPr>
        <w:rPr>
          <w:sz w:val="8"/>
        </w:rPr>
      </w:pPr>
      <w:r w:rsidRPr="00DC4E8B">
        <w:rPr>
          <w:sz w:val="8"/>
        </w:rPr>
        <w:t xml:space="preserve">• </w:t>
      </w:r>
      <w:r w:rsidRPr="00D36F1F">
        <w:rPr>
          <w:rStyle w:val="Emphasis"/>
        </w:rPr>
        <w:t>Non</w:t>
      </w:r>
      <w:r>
        <w:rPr>
          <w:rStyle w:val="Emphasis"/>
        </w:rPr>
        <w:t xml:space="preserve"> </w:t>
      </w:r>
      <w:r w:rsidRPr="00D36F1F">
        <w:rPr>
          <w:rStyle w:val="Emphasis"/>
        </w:rPr>
        <w:t>compensation:</w:t>
      </w:r>
      <w:r w:rsidRPr="00DC4E8B">
        <w:rPr>
          <w:sz w:val="8"/>
        </w:rPr>
        <w:t xml:space="preserve"> </w:t>
      </w:r>
      <w:r w:rsidRPr="00D36F1F">
        <w:rPr>
          <w:rStyle w:val="Emphasis"/>
        </w:rPr>
        <w:t>IMAs do not demand wages</w:t>
      </w:r>
      <w:r w:rsidRPr="00DC4E8B">
        <w:rPr>
          <w:sz w:val="8"/>
        </w:rPr>
        <w:t xml:space="preserve"> or any kind of compensation. They work for free for their owners. It means that IMAs operate, or perform tasks, for only two simple reasons: they have goals and are plugged into electrical outlets (the goals are usually set up in their programming by the IMAs’ </w:t>
      </w:r>
      <w:proofErr w:type="gramStart"/>
      <w:r w:rsidRPr="00DC4E8B">
        <w:rPr>
          <w:sz w:val="8"/>
        </w:rPr>
        <w:t>owners ,</w:t>
      </w:r>
      <w:proofErr w:type="gramEnd"/>
      <w:r w:rsidRPr="00DC4E8B">
        <w:rPr>
          <w:sz w:val="8"/>
        </w:rPr>
        <w:t xml:space="preserve"> which can be a private or a state organization); </w:t>
      </w:r>
    </w:p>
    <w:p w14:paraId="3E84C939" w14:textId="77777777" w:rsidR="00543EC8" w:rsidRPr="00DC4E8B" w:rsidRDefault="00543EC8" w:rsidP="00543EC8">
      <w:pPr>
        <w:rPr>
          <w:sz w:val="8"/>
        </w:rPr>
      </w:pPr>
      <w:r w:rsidRPr="00DC4E8B">
        <w:rPr>
          <w:sz w:val="8"/>
        </w:rPr>
        <w:t xml:space="preserve">• Technical efficiency: </w:t>
      </w:r>
      <w:r w:rsidRPr="00D36F1F">
        <w:rPr>
          <w:rStyle w:val="StyleUnderline"/>
        </w:rPr>
        <w:t>Human workers</w:t>
      </w:r>
      <w:r w:rsidRPr="00DC4E8B">
        <w:rPr>
          <w:sz w:val="8"/>
        </w:rPr>
        <w:t xml:space="preserve"> only produce efficiently when strongly motivated, for instance by earning a good salary or by getting at risk to be fired. They </w:t>
      </w:r>
      <w:r w:rsidRPr="00D36F1F">
        <w:rPr>
          <w:rStyle w:val="StyleUnderline"/>
        </w:rPr>
        <w:t>achieve</w:t>
      </w:r>
      <w:r w:rsidRPr="00DC4E8B">
        <w:rPr>
          <w:sz w:val="8"/>
        </w:rPr>
        <w:t xml:space="preserve"> their </w:t>
      </w:r>
      <w:r w:rsidRPr="00D36F1F">
        <w:rPr>
          <w:rStyle w:val="StyleUnderline"/>
        </w:rPr>
        <w:t>maximum productivity</w:t>
      </w:r>
      <w:r w:rsidRPr="00DC4E8B">
        <w:rPr>
          <w:sz w:val="8"/>
        </w:rPr>
        <w:t xml:space="preserve"> rate, or do their best, </w:t>
      </w:r>
      <w:r w:rsidRPr="00D36F1F">
        <w:rPr>
          <w:rStyle w:val="Emphasis"/>
        </w:rPr>
        <w:t>only when they receive strong incentives</w:t>
      </w:r>
      <w:r w:rsidRPr="00DC4E8B">
        <w:rPr>
          <w:sz w:val="8"/>
        </w:rPr>
        <w:t xml:space="preserve">, whether positive or negative. They follow the rules of the capitalist game. In contrast to human workers, </w:t>
      </w:r>
      <w:r w:rsidRPr="00D36F1F">
        <w:rPr>
          <w:rStyle w:val="Emphasis"/>
        </w:rPr>
        <w:t xml:space="preserve">IMAs do not depend on </w:t>
      </w:r>
      <w:proofErr w:type="gramStart"/>
      <w:r w:rsidRPr="00D36F1F">
        <w:rPr>
          <w:rStyle w:val="Emphasis"/>
        </w:rPr>
        <w:t>particular motivations</w:t>
      </w:r>
      <w:proofErr w:type="gramEnd"/>
      <w:r w:rsidRPr="00DC4E8B">
        <w:rPr>
          <w:sz w:val="8"/>
        </w:rPr>
        <w:t xml:space="preserve"> or incentives. They always work at their maximum productivity rates (which are higher than humans’). They follow only the physical laws. As technical devices, IMAs’ only motivation to function, or to ‘work’, is their energy inlay. In this sense, they will stop working only if they were unplugged from electrical outlets. Also, IMAs operate with the same stamina whatever the goals and tasks posed to them: whether the goal is maximum profit or minimum price, or whether the task is recognizing a face or understanding a question. Goals and tasks can vary in complexity, but </w:t>
      </w:r>
      <w:r w:rsidRPr="00D36F1F">
        <w:rPr>
          <w:rStyle w:val="Emphasis"/>
        </w:rPr>
        <w:t>IMAs always operate with the same devotion</w:t>
      </w:r>
      <w:r w:rsidRPr="00DC4E8B">
        <w:rPr>
          <w:sz w:val="8"/>
        </w:rPr>
        <w:t xml:space="preserve">. They don’t prefer a task to another. They simply ‘work’ and always do their best. No more, no </w:t>
      </w:r>
      <w:proofErr w:type="gramStart"/>
      <w:r w:rsidRPr="00DC4E8B">
        <w:rPr>
          <w:sz w:val="8"/>
        </w:rPr>
        <w:t>less;</w:t>
      </w:r>
      <w:proofErr w:type="gramEnd"/>
      <w:r w:rsidRPr="00DC4E8B">
        <w:rPr>
          <w:sz w:val="8"/>
        </w:rPr>
        <w:t xml:space="preserve"> </w:t>
      </w:r>
    </w:p>
    <w:p w14:paraId="07286D25" w14:textId="77777777" w:rsidR="00543EC8" w:rsidRPr="00DC4E8B" w:rsidRDefault="00543EC8" w:rsidP="00543EC8">
      <w:pPr>
        <w:rPr>
          <w:sz w:val="8"/>
        </w:rPr>
      </w:pPr>
      <w:r w:rsidRPr="00DC4E8B">
        <w:rPr>
          <w:sz w:val="8"/>
        </w:rPr>
        <w:t xml:space="preserve">These productivity, non-compensation, and technical efficiency features have particular importance for the issues we are discussing. These features are shared by traditional MAs, but they loom in importance and perspective under our assumption that, in the future, IMAs will reach the capacity of replacing human labor even in firm management tasks. In such a setting, society would be able to have firms supplying goods and services efficiently without profits motivation. </w:t>
      </w:r>
    </w:p>
    <w:p w14:paraId="34EFEB53" w14:textId="77777777" w:rsidR="00543EC8" w:rsidRPr="00DC4E8B" w:rsidRDefault="00543EC8" w:rsidP="00543EC8">
      <w:pPr>
        <w:rPr>
          <w:sz w:val="8"/>
        </w:rPr>
      </w:pPr>
      <w:r w:rsidRPr="00DC4E8B">
        <w:rPr>
          <w:sz w:val="8"/>
        </w:rPr>
        <w:t xml:space="preserve">The last statement needs more explanation. A capitalist firm, as we know it today, is a production unit of the economy devoted to providing some good or service. However, it pursues that goal primarily by generating profits. Say, a production unit in capitalism has as primary goal generating profits for the firm's owners (human capitalists) and only as a secondary goal the provision of goods and services to society. If there were no possibility of profits, the good or the service would not be produced or supplied by the firm. Motivated by the perspective of obtaining profits, the human owners of the capitalist firm decide that it purchases inputs and hire human workers. The basic motivation of the latter to work for the capitalist firm is that they need wages to access social output. However, after being hired, workers develop additional motivations resulting from the fear to be fired and get unemployed for an uncertain </w:t>
      </w:r>
      <w:proofErr w:type="gramStart"/>
      <w:r w:rsidRPr="00DC4E8B">
        <w:rPr>
          <w:sz w:val="8"/>
        </w:rPr>
        <w:t>period of time</w:t>
      </w:r>
      <w:proofErr w:type="gramEnd"/>
      <w:r w:rsidRPr="00DC4E8B">
        <w:rPr>
          <w:sz w:val="8"/>
        </w:rPr>
        <w:t xml:space="preserve">. Workers' motivations do not end here, as many of them also expect to improve their living conditions. For so, they endeavor to upgrade to </w:t>
      </w:r>
      <w:proofErr w:type="spellStart"/>
      <w:r w:rsidRPr="00DC4E8B">
        <w:rPr>
          <w:sz w:val="8"/>
        </w:rPr>
        <w:t>betterpaying</w:t>
      </w:r>
      <w:proofErr w:type="spellEnd"/>
      <w:r w:rsidRPr="00DC4E8B">
        <w:rPr>
          <w:sz w:val="8"/>
        </w:rPr>
        <w:t xml:space="preserve"> positions within the firm or move to better-paying firms. These human motivations, either of capitalist owners or of workers, are behind the relations of production in capitalism. </w:t>
      </w:r>
    </w:p>
    <w:p w14:paraId="7323A28B" w14:textId="77777777" w:rsidR="00543EC8" w:rsidRPr="00D36F1F" w:rsidRDefault="00543EC8" w:rsidP="00543EC8">
      <w:pPr>
        <w:rPr>
          <w:rStyle w:val="StyleUnderline"/>
        </w:rPr>
      </w:pPr>
      <w:r w:rsidRPr="00DC4E8B">
        <w:rPr>
          <w:sz w:val="8"/>
        </w:rPr>
        <w:t xml:space="preserve">Such (humanly motivated) capitalist mode of providing goods and services to society is known, and often hailed, to be the most “efficient” in history. Indeed, it has shown in practice to be efficient with regard to quantity and quality of the goods and services produced, minimum production costs incurred, and incentives provided for technological </w:t>
      </w:r>
      <w:proofErr w:type="gramStart"/>
      <w:r w:rsidRPr="00DC4E8B">
        <w:rPr>
          <w:sz w:val="8"/>
        </w:rPr>
        <w:t>developments .</w:t>
      </w:r>
      <w:proofErr w:type="gramEnd"/>
      <w:r w:rsidRPr="00DC4E8B">
        <w:rPr>
          <w:sz w:val="8"/>
        </w:rPr>
        <w:t xml:space="preserve"> </w:t>
      </w:r>
      <w:proofErr w:type="gramStart"/>
      <w:r w:rsidRPr="00DC4E8B">
        <w:rPr>
          <w:sz w:val="8"/>
        </w:rPr>
        <w:t>But,</w:t>
      </w:r>
      <w:proofErr w:type="gramEnd"/>
      <w:r w:rsidRPr="00DC4E8B">
        <w:rPr>
          <w:sz w:val="8"/>
        </w:rPr>
        <w:t xml:space="preserve"> it is a result of how the capitalist system manages human motivations and all its efficiency is fundamentally dependent on these motivations. </w:t>
      </w:r>
      <w:r w:rsidRPr="00D36F1F">
        <w:rPr>
          <w:rStyle w:val="StyleUnderline"/>
        </w:rPr>
        <w:t xml:space="preserve">Because such capitalist efficiency is produced by human motivations to earn profits and work, we call it here as </w:t>
      </w:r>
      <w:r w:rsidRPr="00D36F1F">
        <w:rPr>
          <w:rStyle w:val="Emphasis"/>
        </w:rPr>
        <w:t>behavioral efficiency.</w:t>
      </w:r>
      <w:r>
        <w:rPr>
          <w:rStyle w:val="StyleUnderline"/>
        </w:rPr>
        <w:t xml:space="preserve"> </w:t>
      </w:r>
    </w:p>
    <w:p w14:paraId="391FB511" w14:textId="77777777" w:rsidR="00543EC8" w:rsidRPr="00DC4E8B" w:rsidRDefault="00543EC8" w:rsidP="00543EC8">
      <w:pPr>
        <w:rPr>
          <w:sz w:val="8"/>
        </w:rPr>
      </w:pPr>
      <w:r w:rsidRPr="00DC4E8B">
        <w:rPr>
          <w:sz w:val="8"/>
        </w:rPr>
        <w:t xml:space="preserve">Now, let us consider IMAs operating the capitalist firm in place of a team of human workers. </w:t>
      </w:r>
    </w:p>
    <w:p w14:paraId="10722FB6" w14:textId="77777777" w:rsidR="00543EC8" w:rsidRPr="00DC4E8B" w:rsidRDefault="00543EC8" w:rsidP="00543EC8">
      <w:pPr>
        <w:rPr>
          <w:sz w:val="8"/>
        </w:rPr>
      </w:pPr>
      <w:r w:rsidRPr="00DC4E8B">
        <w:rPr>
          <w:sz w:val="8"/>
        </w:rPr>
        <w:t xml:space="preserve">When IMAs perform tasks, they are optimizing an objective function. Their goal is to attain the extremum (maximum or minimum) of the objective function. According to the </w:t>
      </w:r>
      <w:proofErr w:type="spellStart"/>
      <w:r w:rsidRPr="00DC4E8B">
        <w:rPr>
          <w:sz w:val="8"/>
        </w:rPr>
        <w:t>non</w:t>
      </w:r>
      <w:r w:rsidRPr="00DC4E8B">
        <w:rPr>
          <w:sz w:val="8"/>
        </w:rPr>
        <w:t>compensation</w:t>
      </w:r>
      <w:proofErr w:type="spellEnd"/>
      <w:r w:rsidRPr="00DC4E8B">
        <w:rPr>
          <w:sz w:val="8"/>
        </w:rPr>
        <w:t xml:space="preserve"> feature, this goal is set up by the IMA owner and can be different things. For instance, IMAs may alike pursue profit generation and maximization for the firms’ owners. Because of the productive and technical efficiency features, a team of IMAs will be able, in a very </w:t>
      </w:r>
      <w:proofErr w:type="spellStart"/>
      <w:r w:rsidRPr="00DC4E8B">
        <w:rPr>
          <w:sz w:val="8"/>
        </w:rPr>
        <w:t>long</w:t>
      </w:r>
      <w:r w:rsidRPr="00DC4E8B">
        <w:rPr>
          <w:sz w:val="8"/>
        </w:rPr>
        <w:t>run</w:t>
      </w:r>
      <w:proofErr w:type="spellEnd"/>
      <w:r w:rsidRPr="00DC4E8B">
        <w:rPr>
          <w:sz w:val="8"/>
        </w:rPr>
        <w:t xml:space="preserve"> future, to do it more efficiently than a team of human workers. However, IMAs can also be programmed or trained to have different goals, say, different than pursuing profits or compensations. For instance, IMAs can be programmed/trained to optimize the provision of the good or the service </w:t>
      </w:r>
      <w:proofErr w:type="gramStart"/>
      <w:r w:rsidRPr="00DC4E8B">
        <w:rPr>
          <w:sz w:val="8"/>
        </w:rPr>
        <w:t>so as to</w:t>
      </w:r>
      <w:proofErr w:type="gramEnd"/>
      <w:r w:rsidRPr="00DC4E8B">
        <w:rPr>
          <w:sz w:val="8"/>
        </w:rPr>
        <w:t xml:space="preserve"> fulfill a set of society´s needs, including the needs for environmental and health protection, and technological development. And again, because of the productivity, </w:t>
      </w:r>
      <w:proofErr w:type="spellStart"/>
      <w:r w:rsidRPr="00DC4E8B">
        <w:rPr>
          <w:sz w:val="8"/>
        </w:rPr>
        <w:t>non</w:t>
      </w:r>
      <w:r w:rsidRPr="00DC4E8B">
        <w:rPr>
          <w:sz w:val="8"/>
        </w:rPr>
        <w:t>compensation</w:t>
      </w:r>
      <w:proofErr w:type="spellEnd"/>
      <w:r w:rsidRPr="00DC4E8B">
        <w:rPr>
          <w:sz w:val="8"/>
        </w:rPr>
        <w:t xml:space="preserve">, and technical efficiency features, IMAs can do it efficiently and in this case much better than a team of human workers who depend on those typically human motivations to do their best. Because of the technical efficiency feature, it is not the case that IMAs would work harder motivated for getting a better position in the firm (targeting a higher wage) or because of a fear to be fired. IMAs would simply work and do their best better than humans. And trying to replicate those human motivations in IMAs, through a different programming/training, would make no sense. </w:t>
      </w:r>
    </w:p>
    <w:p w14:paraId="079D0720" w14:textId="77777777" w:rsidR="00543EC8" w:rsidRPr="00DC4E8B" w:rsidRDefault="00543EC8" w:rsidP="00543EC8">
      <w:pPr>
        <w:rPr>
          <w:sz w:val="8"/>
        </w:rPr>
      </w:pPr>
      <w:r w:rsidRPr="00DC4E8B">
        <w:rPr>
          <w:sz w:val="8"/>
        </w:rPr>
        <w:t xml:space="preserve">Let us try yet a simpler example. </w:t>
      </w:r>
      <w:r w:rsidRPr="00D36F1F">
        <w:rPr>
          <w:rStyle w:val="StyleUnderline"/>
        </w:rPr>
        <w:t>Suppose</w:t>
      </w:r>
      <w:r w:rsidRPr="00DC4E8B">
        <w:rPr>
          <w:sz w:val="8"/>
        </w:rPr>
        <w:t xml:space="preserve"> that somewhere in the future we have a firm operated only by </w:t>
      </w:r>
      <w:r w:rsidRPr="00D36F1F">
        <w:rPr>
          <w:rStyle w:val="Emphasis"/>
        </w:rPr>
        <w:t>IMAs</w:t>
      </w:r>
      <w:r w:rsidRPr="00DC4E8B">
        <w:rPr>
          <w:sz w:val="8"/>
        </w:rPr>
        <w:t xml:space="preserve"> and </w:t>
      </w:r>
      <w:r w:rsidRPr="00D36F1F">
        <w:rPr>
          <w:rStyle w:val="Emphasis"/>
        </w:rPr>
        <w:t>dedicated to providing a single good</w:t>
      </w:r>
      <w:r w:rsidRPr="00DC4E8B">
        <w:rPr>
          <w:sz w:val="8"/>
        </w:rPr>
        <w:t xml:space="preserve"> in the market. There is no human worker in this firm. </w:t>
      </w:r>
      <w:r w:rsidRPr="00D36F1F">
        <w:rPr>
          <w:rStyle w:val="StyleUnderline"/>
        </w:rPr>
        <w:t>All tasks associated with production and firm management are</w:t>
      </w:r>
      <w:r w:rsidRPr="00DC4E8B">
        <w:rPr>
          <w:sz w:val="8"/>
        </w:rPr>
        <w:t xml:space="preserve"> </w:t>
      </w:r>
      <w:r w:rsidRPr="00D36F1F">
        <w:rPr>
          <w:rStyle w:val="StyleUnderline"/>
        </w:rPr>
        <w:t>performed by IMAs</w:t>
      </w:r>
      <w:r w:rsidRPr="00DC4E8B">
        <w:rPr>
          <w:sz w:val="8"/>
        </w:rPr>
        <w:t xml:space="preserve"> (thus, robots and virtual algorithms). Now, </w:t>
      </w:r>
      <w:r w:rsidRPr="00D36F1F">
        <w:rPr>
          <w:rStyle w:val="StyleUnderline"/>
        </w:rPr>
        <w:t>suppose IMAs were programmed</w:t>
      </w:r>
      <w:r w:rsidRPr="00DC4E8B">
        <w:rPr>
          <w:sz w:val="8"/>
        </w:rPr>
        <w:t xml:space="preserve">/trained </w:t>
      </w:r>
      <w:r w:rsidRPr="00D36F1F">
        <w:rPr>
          <w:rStyle w:val="StyleUnderline"/>
        </w:rPr>
        <w:t>to manage the firm with the goal to provide</w:t>
      </w:r>
      <w:r w:rsidRPr="00DC4E8B">
        <w:rPr>
          <w:sz w:val="8"/>
        </w:rPr>
        <w:t xml:space="preserve"> this good at </w:t>
      </w:r>
      <w:r w:rsidRPr="00D36F1F">
        <w:rPr>
          <w:rStyle w:val="Emphasis"/>
        </w:rPr>
        <w:t>the least possible price to consumers</w:t>
      </w:r>
      <w:r w:rsidRPr="00DC4E8B">
        <w:rPr>
          <w:sz w:val="8"/>
        </w:rPr>
        <w:t xml:space="preserve">, </w:t>
      </w:r>
      <w:r w:rsidRPr="00D36F1F">
        <w:rPr>
          <w:rStyle w:val="Emphasis"/>
        </w:rPr>
        <w:t>under a restriction of zero</w:t>
      </w:r>
      <w:r>
        <w:rPr>
          <w:rStyle w:val="Emphasis"/>
        </w:rPr>
        <w:t xml:space="preserve"> </w:t>
      </w:r>
      <w:r w:rsidRPr="00D36F1F">
        <w:rPr>
          <w:rStyle w:val="Emphasis"/>
        </w:rPr>
        <w:t>profit</w:t>
      </w:r>
      <w:r w:rsidRPr="00DC4E8B">
        <w:rPr>
          <w:sz w:val="8"/>
        </w:rPr>
        <w:t xml:space="preserve">, or of just a small amount of profit only to preserve financial balance. Note we are not saying "maximum profit" but "minimum price", </w:t>
      </w:r>
      <w:r w:rsidRPr="00D36F1F">
        <w:rPr>
          <w:rStyle w:val="StyleUnderline"/>
        </w:rPr>
        <w:t>so that it is a nonprofit-oriented firm</w:t>
      </w:r>
      <w:r w:rsidRPr="00DC4E8B">
        <w:rPr>
          <w:sz w:val="8"/>
        </w:rPr>
        <w:t xml:space="preserve">. Because of productivity, non-compensation, and technical efficiency features, </w:t>
      </w:r>
      <w:r w:rsidRPr="00D36F1F">
        <w:rPr>
          <w:rStyle w:val="StyleUnderline"/>
        </w:rPr>
        <w:t>IMAs will be able to manage</w:t>
      </w:r>
      <w:r w:rsidRPr="00DC4E8B">
        <w:rPr>
          <w:sz w:val="8"/>
        </w:rPr>
        <w:t xml:space="preserve"> the firm </w:t>
      </w:r>
      <w:r w:rsidRPr="00D36F1F">
        <w:rPr>
          <w:rStyle w:val="StyleUnderline"/>
        </w:rPr>
        <w:t>efficiently</w:t>
      </w:r>
      <w:r w:rsidRPr="00DC4E8B">
        <w:rPr>
          <w:sz w:val="8"/>
        </w:rPr>
        <w:t xml:space="preserve"> (given its minimum price goal) and </w:t>
      </w:r>
      <w:r w:rsidRPr="00D36F1F">
        <w:rPr>
          <w:rStyle w:val="Emphasis"/>
        </w:rPr>
        <w:t>the consequence would be lower price</w:t>
      </w:r>
      <w:r w:rsidRPr="00DC4E8B">
        <w:rPr>
          <w:sz w:val="8"/>
        </w:rPr>
        <w:t xml:space="preserve"> </w:t>
      </w:r>
      <w:r w:rsidRPr="00D36F1F">
        <w:rPr>
          <w:rStyle w:val="StyleUnderline"/>
        </w:rPr>
        <w:t>and</w:t>
      </w:r>
      <w:r w:rsidRPr="00DC4E8B">
        <w:rPr>
          <w:sz w:val="8"/>
        </w:rPr>
        <w:t xml:space="preserve"> more </w:t>
      </w:r>
      <w:r w:rsidRPr="00D36F1F">
        <w:rPr>
          <w:rStyle w:val="Emphasis"/>
        </w:rPr>
        <w:t>plenty provision of the good to consumers</w:t>
      </w:r>
      <w:r w:rsidRPr="00DC4E8B">
        <w:rPr>
          <w:sz w:val="8"/>
        </w:rPr>
        <w:t xml:space="preserve"> than if the IMAs had operated the firm with the goal of profits maximization. The </w:t>
      </w:r>
      <w:r w:rsidRPr="00D36F1F">
        <w:rPr>
          <w:rStyle w:val="StyleUnderline"/>
        </w:rPr>
        <w:t>efficiency</w:t>
      </w:r>
      <w:r w:rsidRPr="00DC4E8B">
        <w:rPr>
          <w:sz w:val="8"/>
        </w:rPr>
        <w:t xml:space="preserve"> of IMAs’ work within this firm </w:t>
      </w:r>
      <w:r w:rsidRPr="00D36F1F">
        <w:rPr>
          <w:rStyle w:val="StyleUnderline"/>
        </w:rPr>
        <w:t xml:space="preserve">is not altered by having a different goal. </w:t>
      </w:r>
      <w:r w:rsidRPr="00D36F1F">
        <w:rPr>
          <w:rStyle w:val="Emphasis"/>
        </w:rPr>
        <w:t>They work under technical efficiency</w:t>
      </w:r>
      <w:r w:rsidRPr="00D36F1F">
        <w:rPr>
          <w:rStyle w:val="StyleUnderline"/>
        </w:rPr>
        <w:t>, not under behavioral efficiency</w:t>
      </w:r>
      <w:r w:rsidRPr="00DC4E8B">
        <w:rPr>
          <w:sz w:val="8"/>
        </w:rPr>
        <w:t xml:space="preserve"> as do human workers (or economic agents). </w:t>
      </w:r>
    </w:p>
    <w:p w14:paraId="2E271E55" w14:textId="77777777" w:rsidR="00543EC8" w:rsidRPr="00FC3480" w:rsidRDefault="00543EC8" w:rsidP="00543EC8">
      <w:pPr>
        <w:rPr>
          <w:rStyle w:val="StyleUnderline"/>
        </w:rPr>
      </w:pPr>
      <w:r w:rsidRPr="00DC4E8B">
        <w:rPr>
          <w:sz w:val="8"/>
        </w:rPr>
        <w:t xml:space="preserve">These considerations lead us to the following conclusion. The productivity, </w:t>
      </w:r>
      <w:proofErr w:type="spellStart"/>
      <w:r w:rsidRPr="00DC4E8B">
        <w:rPr>
          <w:sz w:val="8"/>
        </w:rPr>
        <w:t>noncompensation</w:t>
      </w:r>
      <w:proofErr w:type="spellEnd"/>
      <w:r w:rsidRPr="00DC4E8B">
        <w:rPr>
          <w:sz w:val="8"/>
        </w:rPr>
        <w:t xml:space="preserve">, and technical efficiency features plus the assumption that </w:t>
      </w:r>
      <w:r w:rsidRPr="00FC3480">
        <w:rPr>
          <w:rStyle w:val="StyleUnderline"/>
        </w:rPr>
        <w:t>IMAs will replace all human workers in the future comprise conditions for a new, postcapitalist mode of production</w:t>
      </w:r>
      <w:r w:rsidRPr="00DC4E8B">
        <w:rPr>
          <w:sz w:val="8"/>
        </w:rPr>
        <w:t xml:space="preserve"> to exist. A mode that may be efficient without depending on agents searching for profits. </w:t>
      </w:r>
      <w:r w:rsidRPr="00FC3480">
        <w:rPr>
          <w:rStyle w:val="StyleUnderline"/>
        </w:rPr>
        <w:t>Advancing AI</w:t>
      </w:r>
      <w:r w:rsidRPr="00DC4E8B">
        <w:rPr>
          <w:sz w:val="8"/>
        </w:rPr>
        <w:t xml:space="preserve"> technology </w:t>
      </w:r>
      <w:r w:rsidRPr="00FC3480">
        <w:rPr>
          <w:rStyle w:val="StyleUnderline"/>
        </w:rPr>
        <w:t>is leading us to such a</w:t>
      </w:r>
      <w:r w:rsidRPr="00DC4E8B">
        <w:rPr>
          <w:sz w:val="8"/>
        </w:rPr>
        <w:t xml:space="preserve"> limiting case </w:t>
      </w:r>
      <w:r w:rsidRPr="00FC3480">
        <w:rPr>
          <w:rStyle w:val="StyleUnderline"/>
        </w:rPr>
        <w:t>future</w:t>
      </w:r>
      <w:r w:rsidRPr="00DC4E8B">
        <w:rPr>
          <w:sz w:val="8"/>
        </w:rPr>
        <w:t xml:space="preserve">. </w:t>
      </w:r>
      <w:r w:rsidRPr="00FC3480">
        <w:rPr>
          <w:rStyle w:val="Emphasis"/>
        </w:rPr>
        <w:t xml:space="preserve">A future in which human society </w:t>
      </w:r>
      <w:proofErr w:type="gramStart"/>
      <w:r w:rsidRPr="00FC3480">
        <w:rPr>
          <w:rStyle w:val="Emphasis"/>
        </w:rPr>
        <w:t>as a whole will</w:t>
      </w:r>
      <w:proofErr w:type="gramEnd"/>
      <w:r w:rsidRPr="00FC3480">
        <w:rPr>
          <w:rStyle w:val="Emphasis"/>
        </w:rPr>
        <w:t xml:space="preserve"> not need to work </w:t>
      </w:r>
      <w:r w:rsidRPr="00FC3480">
        <w:rPr>
          <w:rStyle w:val="StyleUnderline"/>
        </w:rPr>
        <w:t>and</w:t>
      </w:r>
      <w:r w:rsidRPr="00DC4E8B">
        <w:rPr>
          <w:sz w:val="8"/>
        </w:rPr>
        <w:t xml:space="preserve"> the ‘</w:t>
      </w:r>
      <w:r w:rsidRPr="00FC3480">
        <w:rPr>
          <w:rStyle w:val="StyleUnderline"/>
        </w:rPr>
        <w:t>IMA workers’</w:t>
      </w:r>
      <w:r w:rsidRPr="00DC4E8B">
        <w:rPr>
          <w:sz w:val="8"/>
        </w:rPr>
        <w:t xml:space="preserve"> (or better, IMA based systems) </w:t>
      </w:r>
      <w:r w:rsidRPr="00FC3480">
        <w:rPr>
          <w:rStyle w:val="Emphasis"/>
        </w:rPr>
        <w:t>will be able to provide with abundance the needs of all society’s members</w:t>
      </w:r>
      <w:r w:rsidRPr="00DC4E8B">
        <w:rPr>
          <w:sz w:val="8"/>
        </w:rPr>
        <w:t xml:space="preserve">. It would be </w:t>
      </w:r>
      <w:r w:rsidRPr="00FC3480">
        <w:rPr>
          <w:rStyle w:val="Emphasis"/>
        </w:rPr>
        <w:t>a heavenly world</w:t>
      </w:r>
      <w:r w:rsidRPr="00DC4E8B">
        <w:rPr>
          <w:sz w:val="8"/>
        </w:rPr>
        <w:t xml:space="preserve">, except for the fact that property relations in society would have to be different from </w:t>
      </w:r>
      <w:proofErr w:type="gramStart"/>
      <w:r w:rsidRPr="00DC4E8B">
        <w:rPr>
          <w:sz w:val="8"/>
        </w:rPr>
        <w:t>todays'</w:t>
      </w:r>
      <w:proofErr w:type="gramEnd"/>
      <w:r w:rsidRPr="00DC4E8B">
        <w:rPr>
          <w:sz w:val="8"/>
        </w:rPr>
        <w:t xml:space="preserve">. </w:t>
      </w:r>
      <w:r w:rsidRPr="00FC3480">
        <w:rPr>
          <w:rStyle w:val="StyleUnderline"/>
        </w:rPr>
        <w:t xml:space="preserve">For non-employable human members of society be able to consume and live, they will need somehow to have rights to access IMA based social output. If not, the heavenly future would turn into a </w:t>
      </w:r>
      <w:r w:rsidRPr="00FC3480">
        <w:rPr>
          <w:rStyle w:val="Emphasis"/>
        </w:rPr>
        <w:t>distribution collapse.</w:t>
      </w:r>
      <w:r w:rsidRPr="00FC3480">
        <w:rPr>
          <w:rStyle w:val="StyleUnderline"/>
        </w:rPr>
        <w:t xml:space="preserve"> </w:t>
      </w:r>
    </w:p>
    <w:p w14:paraId="2DC37633" w14:textId="77777777" w:rsidR="00543EC8" w:rsidRPr="00FC3480" w:rsidRDefault="00543EC8" w:rsidP="00543EC8">
      <w:pPr>
        <w:rPr>
          <w:rStyle w:val="Emphasis"/>
        </w:rPr>
      </w:pPr>
      <w:r w:rsidRPr="00FC3480">
        <w:rPr>
          <w:rStyle w:val="Emphasis"/>
        </w:rPr>
        <w:t>Whether it is possible or not</w:t>
      </w:r>
      <w:r w:rsidRPr="00DC4E8B">
        <w:rPr>
          <w:sz w:val="8"/>
        </w:rPr>
        <w:t xml:space="preserve"> that advancing AI technology will take us at a limiting case, jobless future </w:t>
      </w:r>
      <w:r w:rsidRPr="00FC3480">
        <w:rPr>
          <w:rStyle w:val="Emphasis"/>
        </w:rPr>
        <w:t>is not relevant</w:t>
      </w:r>
      <w:r w:rsidRPr="00DC4E8B">
        <w:rPr>
          <w:sz w:val="8"/>
        </w:rPr>
        <w:t xml:space="preserve">. </w:t>
      </w:r>
      <w:r w:rsidRPr="00FC3480">
        <w:rPr>
          <w:rStyle w:val="StyleUnderline"/>
        </w:rPr>
        <w:t xml:space="preserve">What matters is that by getting </w:t>
      </w:r>
      <w:r w:rsidRPr="00FC3480">
        <w:rPr>
          <w:rStyle w:val="Emphasis"/>
        </w:rPr>
        <w:t>close enough</w:t>
      </w:r>
      <w:r w:rsidRPr="00FC3480">
        <w:rPr>
          <w:rStyle w:val="StyleUnderline"/>
        </w:rPr>
        <w:t xml:space="preserve"> to it,</w:t>
      </w:r>
      <w:r w:rsidRPr="00DC4E8B">
        <w:rPr>
          <w:sz w:val="8"/>
        </w:rPr>
        <w:t xml:space="preserve"> </w:t>
      </w:r>
      <w:r w:rsidRPr="00FC3480">
        <w:rPr>
          <w:rStyle w:val="Emphasis"/>
        </w:rPr>
        <w:t>we'd be already exposed to its hazardous consequences</w:t>
      </w:r>
      <w:r w:rsidRPr="00DC4E8B">
        <w:rPr>
          <w:sz w:val="8"/>
        </w:rPr>
        <w:t xml:space="preserve">. Can advancing AI technology take us so far? We do not have a well-defined probability distribution for the degree of closeness to such a future. Nevertheless, up to this point, </w:t>
      </w:r>
      <w:r w:rsidRPr="00FC3480">
        <w:rPr>
          <w:rStyle w:val="StyleUnderline"/>
        </w:rPr>
        <w:t xml:space="preserve">our reflections have led us to the conclusion that close enough is </w:t>
      </w:r>
      <w:r w:rsidRPr="00FC3480">
        <w:rPr>
          <w:rStyle w:val="Emphasis"/>
        </w:rPr>
        <w:t>not an unlikely event</w:t>
      </w:r>
      <w:r w:rsidRPr="00DC4E8B">
        <w:rPr>
          <w:sz w:val="8"/>
        </w:rPr>
        <w:t xml:space="preserve">. By a close enough scenario (CES), we mean a situation in which the consequences would be essentially the same as those of the pure limiting case (fully jobless society). </w:t>
      </w:r>
      <w:r w:rsidRPr="00FC3480">
        <w:rPr>
          <w:rStyle w:val="StyleUnderline"/>
        </w:rPr>
        <w:t xml:space="preserve">If IMAs are not to replace 100% of human workers in jobs, it suffices to be a high figure, like, for instance, </w:t>
      </w:r>
      <w:r w:rsidRPr="00FC3480">
        <w:rPr>
          <w:rStyle w:val="Emphasis"/>
        </w:rPr>
        <w:t>47%</w:t>
      </w:r>
      <w:r w:rsidRPr="00DC4E8B">
        <w:rPr>
          <w:sz w:val="8"/>
        </w:rPr>
        <w:t xml:space="preserve"> (as predicted by Frey and Osborne 2013, for the next two decades) or something more. </w:t>
      </w:r>
      <w:r w:rsidRPr="00FC3480">
        <w:rPr>
          <w:rStyle w:val="StyleUnderline"/>
        </w:rPr>
        <w:t xml:space="preserve">It would also create a distribution collapse, </w:t>
      </w:r>
      <w:r w:rsidRPr="00FC3480">
        <w:rPr>
          <w:rStyle w:val="Emphasis"/>
        </w:rPr>
        <w:t>almost certainly.</w:t>
      </w:r>
      <w:r>
        <w:rPr>
          <w:rStyle w:val="Emphasis"/>
        </w:rPr>
        <w:t xml:space="preserve"> </w:t>
      </w:r>
    </w:p>
    <w:p w14:paraId="3E9A5BC4" w14:textId="77777777" w:rsidR="00543EC8" w:rsidRPr="00827A5F" w:rsidRDefault="00543EC8" w:rsidP="00543EC8">
      <w:pPr>
        <w:rPr>
          <w:rStyle w:val="StyleUnderline"/>
        </w:rPr>
      </w:pPr>
      <w:r w:rsidRPr="00FC3480">
        <w:rPr>
          <w:rStyle w:val="StyleUnderline"/>
        </w:rPr>
        <w:t>We see</w:t>
      </w:r>
      <w:r w:rsidRPr="00DC4E8B">
        <w:rPr>
          <w:sz w:val="8"/>
        </w:rPr>
        <w:t xml:space="preserve"> </w:t>
      </w:r>
      <w:r w:rsidRPr="00FC3480">
        <w:rPr>
          <w:rStyle w:val="Emphasis"/>
        </w:rPr>
        <w:t>just two possibilities</w:t>
      </w:r>
      <w:r w:rsidRPr="00DC4E8B">
        <w:rPr>
          <w:sz w:val="8"/>
        </w:rPr>
        <w:t xml:space="preserve"> </w:t>
      </w:r>
      <w:r w:rsidRPr="00FC3480">
        <w:rPr>
          <w:rStyle w:val="StyleUnderline"/>
        </w:rPr>
        <w:t>in which AI might not be a threat.</w:t>
      </w:r>
      <w:r w:rsidRPr="00DC4E8B">
        <w:rPr>
          <w:sz w:val="8"/>
        </w:rPr>
        <w:t xml:space="preserve"> </w:t>
      </w:r>
      <w:r w:rsidRPr="00FC3480">
        <w:rPr>
          <w:rStyle w:val="StyleUnderline"/>
        </w:rPr>
        <w:t>The first is</w:t>
      </w:r>
      <w:r w:rsidRPr="00DC4E8B">
        <w:rPr>
          <w:sz w:val="8"/>
        </w:rPr>
        <w:t xml:space="preserve"> a scenario in which advancing </w:t>
      </w:r>
      <w:r w:rsidRPr="00FC3480">
        <w:rPr>
          <w:rStyle w:val="Emphasis"/>
        </w:rPr>
        <w:t>AI technology eventually fails to replace much of the THS</w:t>
      </w:r>
      <w:r w:rsidRPr="00DC4E8B">
        <w:rPr>
          <w:sz w:val="8"/>
        </w:rPr>
        <w:t xml:space="preserve">. In this case, AI would simply be a frustrated promise. </w:t>
      </w:r>
      <w:r w:rsidRPr="00FC3480">
        <w:rPr>
          <w:rStyle w:val="StyleUnderline"/>
        </w:rPr>
        <w:t>The second is</w:t>
      </w:r>
      <w:r w:rsidRPr="00DC4E8B">
        <w:rPr>
          <w:sz w:val="8"/>
        </w:rPr>
        <w:t xml:space="preserve"> a transhumanist scenario in which advancing </w:t>
      </w:r>
      <w:r w:rsidRPr="00FC3480">
        <w:rPr>
          <w:rStyle w:val="StyleUnderline"/>
        </w:rPr>
        <w:t>AI</w:t>
      </w:r>
      <w:r w:rsidRPr="00DC4E8B">
        <w:rPr>
          <w:sz w:val="8"/>
        </w:rPr>
        <w:t xml:space="preserve"> and other technologies </w:t>
      </w:r>
      <w:r w:rsidRPr="00FC3480">
        <w:rPr>
          <w:rStyle w:val="Emphasis"/>
        </w:rPr>
        <w:t>can physically improve the THS</w:t>
      </w:r>
      <w:r w:rsidRPr="00DC4E8B">
        <w:rPr>
          <w:sz w:val="8"/>
        </w:rPr>
        <w:t xml:space="preserve"> </w:t>
      </w:r>
      <w:r w:rsidRPr="00FC3480">
        <w:rPr>
          <w:rStyle w:val="Emphasis"/>
        </w:rPr>
        <w:t>by transforming the human body</w:t>
      </w:r>
      <w:r w:rsidRPr="00DC4E8B">
        <w:rPr>
          <w:sz w:val="8"/>
        </w:rPr>
        <w:t xml:space="preserve">. Since a few years ago, technology expert Ray </w:t>
      </w:r>
      <w:r w:rsidRPr="00FC3480">
        <w:rPr>
          <w:rStyle w:val="StyleUnderline"/>
        </w:rPr>
        <w:t>Kurzweil</w:t>
      </w:r>
      <w:r w:rsidRPr="00DC4E8B">
        <w:rPr>
          <w:sz w:val="8"/>
        </w:rPr>
        <w:t xml:space="preserve"> has </w:t>
      </w:r>
      <w:r w:rsidRPr="00FC3480">
        <w:rPr>
          <w:rStyle w:val="StyleUnderline"/>
        </w:rPr>
        <w:t>expressed his belief that nanotechnology will be able</w:t>
      </w:r>
      <w:r w:rsidRPr="00DC4E8B">
        <w:rPr>
          <w:sz w:val="8"/>
        </w:rPr>
        <w:t xml:space="preserve"> in the future </w:t>
      </w:r>
      <w:r w:rsidRPr="00FC3480">
        <w:rPr>
          <w:rStyle w:val="StyleUnderline"/>
        </w:rPr>
        <w:t xml:space="preserve">to allow the human brain </w:t>
      </w:r>
      <w:proofErr w:type="gramStart"/>
      <w:r w:rsidRPr="00FC3480">
        <w:rPr>
          <w:rStyle w:val="StyleUnderline"/>
        </w:rPr>
        <w:t>connect</w:t>
      </w:r>
      <w:proofErr w:type="gramEnd"/>
      <w:r w:rsidRPr="00FC3480">
        <w:rPr>
          <w:rStyle w:val="StyleUnderline"/>
        </w:rPr>
        <w:t xml:space="preserve"> directly to computers and the Internet</w:t>
      </w:r>
      <w:r w:rsidRPr="00DC4E8B">
        <w:rPr>
          <w:sz w:val="8"/>
        </w:rPr>
        <w:t xml:space="preserve"> (Miles 2015). In September 2017, </w:t>
      </w:r>
      <w:r w:rsidRPr="00827A5F">
        <w:rPr>
          <w:rStyle w:val="StyleUnderline"/>
        </w:rPr>
        <w:t>biomedical engineers at Wits University</w:t>
      </w:r>
      <w:r w:rsidRPr="00DC4E8B">
        <w:rPr>
          <w:sz w:val="8"/>
        </w:rPr>
        <w:t xml:space="preserve">, from Johannesburg, South Africa, </w:t>
      </w:r>
      <w:r w:rsidRPr="00827A5F">
        <w:rPr>
          <w:rStyle w:val="StyleUnderline"/>
        </w:rPr>
        <w:t>connected</w:t>
      </w:r>
      <w:r w:rsidRPr="00DC4E8B">
        <w:rPr>
          <w:sz w:val="8"/>
        </w:rPr>
        <w:t xml:space="preserve"> for the first time </w:t>
      </w:r>
      <w:r w:rsidRPr="00827A5F">
        <w:rPr>
          <w:rStyle w:val="Emphasis"/>
        </w:rPr>
        <w:t>a human brain to the Internet</w:t>
      </w:r>
      <w:r w:rsidRPr="00DC4E8B">
        <w:rPr>
          <w:sz w:val="8"/>
        </w:rPr>
        <w:t xml:space="preserve"> using a (</w:t>
      </w:r>
      <w:proofErr w:type="spellStart"/>
      <w:r w:rsidRPr="00DC4E8B">
        <w:rPr>
          <w:sz w:val="8"/>
        </w:rPr>
        <w:t>non</w:t>
      </w:r>
      <w:r w:rsidRPr="00DC4E8B">
        <w:rPr>
          <w:sz w:val="8"/>
        </w:rPr>
        <w:t>nano</w:t>
      </w:r>
      <w:proofErr w:type="spellEnd"/>
      <w:r w:rsidRPr="00DC4E8B">
        <w:rPr>
          <w:sz w:val="8"/>
        </w:rPr>
        <w:t xml:space="preserve">) technology based on small chips (Medical Express 2017). This second scenario thus involves the improvement of THS by the technological improvement of the human body, turning human workers each time more productive. </w:t>
      </w:r>
      <w:r w:rsidRPr="00827A5F">
        <w:rPr>
          <w:rStyle w:val="StyleUnderline"/>
        </w:rPr>
        <w:t>It can be further enhanced by technological advances in other areas such as medicine and molecular biology.</w:t>
      </w:r>
      <w:r>
        <w:rPr>
          <w:rStyle w:val="StyleUnderline"/>
        </w:rPr>
        <w:t xml:space="preserve"> </w:t>
      </w:r>
    </w:p>
    <w:p w14:paraId="42BF54DB" w14:textId="77777777" w:rsidR="00543EC8" w:rsidRPr="00DC4E8B" w:rsidRDefault="00543EC8" w:rsidP="00543EC8">
      <w:pPr>
        <w:rPr>
          <w:sz w:val="8"/>
        </w:rPr>
      </w:pPr>
      <w:r w:rsidRPr="00DC4E8B">
        <w:rPr>
          <w:sz w:val="8"/>
        </w:rPr>
        <w:t xml:space="preserve">The fact is that both scenarios (‘frustrated promise' and ‘transhumanist") would keep human labor still complementary to fixed capital. </w:t>
      </w:r>
      <w:proofErr w:type="gramStart"/>
      <w:r w:rsidRPr="00DC4E8B">
        <w:rPr>
          <w:sz w:val="8"/>
        </w:rPr>
        <w:t>As yet</w:t>
      </w:r>
      <w:proofErr w:type="gramEnd"/>
      <w:r w:rsidRPr="00DC4E8B">
        <w:rPr>
          <w:sz w:val="8"/>
        </w:rPr>
        <w:t xml:space="preserve">, we can only assume that AI threatens to, not that AI will, replace in full the THS in the future. While technology remains dependent on the THS, human labor will not be replaced in full. The second, transhumanist scenario seems more effective in saving human jobs from disappearing and thereby keeping the capitalist system, once more, able to create new jobs for humans. </w:t>
      </w:r>
    </w:p>
    <w:p w14:paraId="4127298E" w14:textId="77777777" w:rsidR="00543EC8" w:rsidRPr="00DC4E8B" w:rsidRDefault="00543EC8" w:rsidP="00543EC8">
      <w:pPr>
        <w:rPr>
          <w:sz w:val="8"/>
        </w:rPr>
      </w:pPr>
      <w:r w:rsidRPr="00DC4E8B">
        <w:rPr>
          <w:sz w:val="8"/>
        </w:rPr>
        <w:t xml:space="preserve">There seem to be two trends here: The first, that AI technology succeeds to replace human labor and thereby ends the complementarity of fixed capital with human labor (eventually creating a jobless society); the second, that AI fails to replace human labor (‘frustrated promise’ or ‘transhumanist’ scenarios) and thereby keeps the latter still complementary to fixed capital. We illustrate both trends in figure 3. Exactly which trend will prevail in the long run, it is early to say. But we shall bear in mind that, </w:t>
      </w:r>
      <w:proofErr w:type="gramStart"/>
      <w:r w:rsidRPr="00DC4E8B">
        <w:rPr>
          <w:sz w:val="8"/>
        </w:rPr>
        <w:t>as long as</w:t>
      </w:r>
      <w:proofErr w:type="gramEnd"/>
      <w:r w:rsidRPr="00DC4E8B">
        <w:rPr>
          <w:sz w:val="8"/>
        </w:rPr>
        <w:t xml:space="preserve"> capitalist firms keep seeing the replacement of human labor and its THS as an advantageous business strategy, the trend towards a jobless future is to prevail. </w:t>
      </w:r>
    </w:p>
    <w:p w14:paraId="1671F7D1" w14:textId="77777777" w:rsidR="00543EC8" w:rsidRPr="00DC4E8B" w:rsidRDefault="00543EC8" w:rsidP="00543EC8">
      <w:pPr>
        <w:rPr>
          <w:sz w:val="8"/>
        </w:rPr>
      </w:pPr>
      <w:r w:rsidRPr="00DC4E8B">
        <w:rPr>
          <w:sz w:val="8"/>
        </w:rPr>
        <w:t xml:space="preserve">Figure 3. Scenarios on the run towards a jobless society. If AI is leading us towards the jobless society and we cross the middle point, we will be in the CES (gray region). It is a dangerous area because contemporary society undergoes a distribution collapse. In case AI succeeds to replace human labor, we enter the CES. </w:t>
      </w:r>
      <w:proofErr w:type="gramStart"/>
      <w:r w:rsidRPr="00DC4E8B">
        <w:rPr>
          <w:sz w:val="8"/>
        </w:rPr>
        <w:t>But,</w:t>
      </w:r>
      <w:proofErr w:type="gramEnd"/>
      <w:r w:rsidRPr="00DC4E8B">
        <w:rPr>
          <w:sz w:val="8"/>
        </w:rPr>
        <w:t xml:space="preserve"> we could avoid the distribution collapse if new property relations warranting social output is accessible to the whole society were implemented (dark curve growing). Another way to avoid the distribution collapse is by not entering the CES, which might be possible in case AI fails to replace human labor (dark curve dropping; in this case, fixed capital and human labor remain complementarians and capitalism stands still). </w:t>
      </w:r>
    </w:p>
    <w:p w14:paraId="2D3CCE7D" w14:textId="77777777" w:rsidR="00543EC8" w:rsidRPr="00DC4E8B" w:rsidRDefault="00543EC8" w:rsidP="00543EC8">
      <w:pPr>
        <w:rPr>
          <w:sz w:val="8"/>
        </w:rPr>
      </w:pPr>
      <w:r w:rsidRPr="00DC4E8B">
        <w:rPr>
          <w:sz w:val="8"/>
        </w:rPr>
        <w:t xml:space="preserve">9. Relations of Production </w:t>
      </w:r>
    </w:p>
    <w:p w14:paraId="10CA68C8" w14:textId="77777777" w:rsidR="00543EC8" w:rsidRPr="00DC4E8B" w:rsidRDefault="00543EC8" w:rsidP="00543EC8">
      <w:pPr>
        <w:rPr>
          <w:sz w:val="8"/>
        </w:rPr>
      </w:pPr>
      <w:r w:rsidRPr="00DC4E8B">
        <w:rPr>
          <w:sz w:val="8"/>
        </w:rPr>
        <w:t xml:space="preserve">In the previous section, we concluded </w:t>
      </w:r>
      <w:r w:rsidRPr="00C2207B">
        <w:rPr>
          <w:rStyle w:val="StyleUnderline"/>
        </w:rPr>
        <w:t>it is not unlikely that advancing AI technology is leading us to be close enough to a fully jobless society</w:t>
      </w:r>
      <w:r w:rsidRPr="00DC4E8B">
        <w:rPr>
          <w:sz w:val="8"/>
        </w:rPr>
        <w:t xml:space="preserve"> in the future. It is an important conclusion, but it is not clear how we’ll arrive at such a CES. For a proper appraisal, we also </w:t>
      </w:r>
      <w:proofErr w:type="gramStart"/>
      <w:r w:rsidRPr="00DC4E8B">
        <w:rPr>
          <w:sz w:val="8"/>
        </w:rPr>
        <w:t>have to</w:t>
      </w:r>
      <w:proofErr w:type="gramEnd"/>
      <w:r w:rsidRPr="00DC4E8B">
        <w:rPr>
          <w:sz w:val="8"/>
        </w:rPr>
        <w:t xml:space="preserve"> look into how the transition from now to such a future can happen. </w:t>
      </w:r>
      <w:r w:rsidRPr="00C2207B">
        <w:rPr>
          <w:rStyle w:val="StyleUnderline"/>
        </w:rPr>
        <w:t>We learned</w:t>
      </w:r>
      <w:r w:rsidRPr="00DC4E8B">
        <w:rPr>
          <w:sz w:val="8"/>
        </w:rPr>
        <w:t xml:space="preserve"> that </w:t>
      </w:r>
      <w:r w:rsidRPr="00C2207B">
        <w:rPr>
          <w:rStyle w:val="StyleUnderline"/>
        </w:rPr>
        <w:t>property relations</w:t>
      </w:r>
      <w:r w:rsidRPr="00DC4E8B">
        <w:rPr>
          <w:sz w:val="8"/>
        </w:rPr>
        <w:t xml:space="preserve"> in society </w:t>
      </w:r>
      <w:r w:rsidRPr="00C2207B">
        <w:rPr>
          <w:rStyle w:val="Emphasis"/>
        </w:rPr>
        <w:t>will have to be different</w:t>
      </w:r>
      <w:r w:rsidRPr="00DC4E8B">
        <w:rPr>
          <w:sz w:val="8"/>
        </w:rPr>
        <w:t xml:space="preserve"> </w:t>
      </w:r>
      <w:r w:rsidRPr="00C2207B">
        <w:rPr>
          <w:rStyle w:val="StyleUnderline"/>
        </w:rPr>
        <w:t xml:space="preserve">to avoid the distribution </w:t>
      </w:r>
      <w:proofErr w:type="gramStart"/>
      <w:r w:rsidRPr="00C2207B">
        <w:rPr>
          <w:rStyle w:val="StyleUnderline"/>
        </w:rPr>
        <w:t>collapse</w:t>
      </w:r>
      <w:proofErr w:type="gramEnd"/>
      <w:r w:rsidRPr="00DC4E8B">
        <w:rPr>
          <w:sz w:val="8"/>
        </w:rPr>
        <w:t xml:space="preserve"> but it is not clear how this will happen. Now, the basic questions are: </w:t>
      </w:r>
      <w:r w:rsidRPr="00C2207B">
        <w:rPr>
          <w:rStyle w:val="StyleUnderline"/>
        </w:rPr>
        <w:t>What can we do</w:t>
      </w:r>
      <w:r w:rsidRPr="00DC4E8B">
        <w:rPr>
          <w:sz w:val="8"/>
        </w:rPr>
        <w:t xml:space="preserve"> as a society </w:t>
      </w:r>
      <w:r w:rsidRPr="00C2207B">
        <w:rPr>
          <w:rStyle w:val="Emphasis"/>
        </w:rPr>
        <w:t>to arrive safely at such a CES</w:t>
      </w:r>
      <w:r w:rsidRPr="00DC4E8B">
        <w:rPr>
          <w:sz w:val="8"/>
        </w:rPr>
        <w:t>? What are the present opportunities to help us fight this challenge? Will the new (</w:t>
      </w:r>
      <w:proofErr w:type="spellStart"/>
      <w:r w:rsidRPr="00DC4E8B">
        <w:rPr>
          <w:sz w:val="8"/>
        </w:rPr>
        <w:t>non capitalist</w:t>
      </w:r>
      <w:proofErr w:type="spellEnd"/>
      <w:r w:rsidRPr="00DC4E8B">
        <w:rPr>
          <w:sz w:val="8"/>
        </w:rPr>
        <w:t xml:space="preserve">) relations of production developing now converge to a jobless mode of production and naturally avoid the distribution collapse? </w:t>
      </w:r>
      <w:r w:rsidRPr="00C2207B">
        <w:rPr>
          <w:rStyle w:val="StyleUnderline"/>
        </w:rPr>
        <w:t xml:space="preserve">It is here that </w:t>
      </w:r>
      <w:r w:rsidRPr="00C2207B">
        <w:rPr>
          <w:rStyle w:val="Emphasis"/>
        </w:rPr>
        <w:t>futurist efforts can be important and HM theory particularly useful</w:t>
      </w:r>
      <w:r w:rsidRPr="00C2207B">
        <w:rPr>
          <w:rStyle w:val="StyleUnderline"/>
        </w:rPr>
        <w:t>.</w:t>
      </w:r>
      <w:r w:rsidRPr="00DC4E8B">
        <w:rPr>
          <w:sz w:val="8"/>
        </w:rPr>
        <w:t xml:space="preserve"> We consider in this section some possible paths toward the CES. A </w:t>
      </w:r>
      <w:r w:rsidRPr="00C2207B">
        <w:rPr>
          <w:rStyle w:val="StyleUnderline"/>
        </w:rPr>
        <w:t>first</w:t>
      </w:r>
      <w:r w:rsidRPr="00DC4E8B">
        <w:rPr>
          <w:sz w:val="8"/>
        </w:rPr>
        <w:t xml:space="preserve"> one is society making conscious efforts to work out solutions and policy responses. The other paths are associated with the natural unfoldment of events according to HM theory. </w:t>
      </w:r>
    </w:p>
    <w:p w14:paraId="40226C31" w14:textId="77777777" w:rsidR="00543EC8" w:rsidRPr="00DC4E8B" w:rsidRDefault="00543EC8" w:rsidP="00543EC8">
      <w:pPr>
        <w:rPr>
          <w:sz w:val="8"/>
        </w:rPr>
      </w:pPr>
      <w:r w:rsidRPr="00C2207B">
        <w:rPr>
          <w:rStyle w:val="Emphasis"/>
        </w:rPr>
        <w:t>A first path is society developing conscious and strategic movements</w:t>
      </w:r>
      <w:r w:rsidRPr="00DC4E8B">
        <w:rPr>
          <w:sz w:val="8"/>
        </w:rPr>
        <w:t xml:space="preserve">. Some important efforts are ongoing. </w:t>
      </w:r>
      <w:r w:rsidRPr="00C2207B">
        <w:rPr>
          <w:rStyle w:val="StyleUnderline"/>
        </w:rPr>
        <w:t>For instance</w:t>
      </w:r>
      <w:r w:rsidRPr="00DC4E8B">
        <w:rPr>
          <w:sz w:val="8"/>
        </w:rPr>
        <w:t xml:space="preserve">, </w:t>
      </w:r>
      <w:r w:rsidRPr="00C2207B">
        <w:rPr>
          <w:rStyle w:val="Emphasis"/>
        </w:rPr>
        <w:t>expert’s alerts</w:t>
      </w:r>
      <w:r w:rsidRPr="00C2207B">
        <w:rPr>
          <w:rStyle w:val="StyleUnderline"/>
        </w:rPr>
        <w:t xml:space="preserve"> of the potential AI threats</w:t>
      </w:r>
      <w:r w:rsidRPr="00DC4E8B">
        <w:rPr>
          <w:sz w:val="8"/>
        </w:rPr>
        <w:t xml:space="preserve"> </w:t>
      </w:r>
      <w:r w:rsidRPr="00C2207B">
        <w:rPr>
          <w:rStyle w:val="StyleUnderline"/>
        </w:rPr>
        <w:t>to employment have sensitized institutions</w:t>
      </w:r>
      <w:r w:rsidRPr="00DC4E8B">
        <w:rPr>
          <w:sz w:val="8"/>
        </w:rPr>
        <w:t xml:space="preserve">, political leaderships, and elite groups. A measure of society’s </w:t>
      </w:r>
      <w:r w:rsidRPr="00C2207B">
        <w:rPr>
          <w:rStyle w:val="Emphasis"/>
        </w:rPr>
        <w:t>awareness</w:t>
      </w:r>
      <w:r w:rsidRPr="00DC4E8B">
        <w:rPr>
          <w:sz w:val="8"/>
        </w:rPr>
        <w:t xml:space="preserve"> of the new challenges </w:t>
      </w:r>
      <w:r w:rsidRPr="00C2207B">
        <w:rPr>
          <w:rStyle w:val="StyleUnderline"/>
        </w:rPr>
        <w:t>is the many discussions</w:t>
      </w:r>
      <w:r w:rsidRPr="00DC4E8B">
        <w:rPr>
          <w:sz w:val="8"/>
        </w:rPr>
        <w:t xml:space="preserve"> undertaken recently in international forums. For instance, the WEF Annual Meetings held in the last three years delivered many discussion panels and experts’ interviews on subjects such as advancing AI (WEF 2017a), technological unemployment (WEF 2017b), fourth industrial revolution (WEF 2017c), and universal basic income (WEF 2017d). Some </w:t>
      </w:r>
      <w:r w:rsidRPr="00C2207B">
        <w:rPr>
          <w:rStyle w:val="StyleUnderline"/>
        </w:rPr>
        <w:t>consensus has emerged on two major courses of actions</w:t>
      </w:r>
      <w:r w:rsidRPr="00DC4E8B">
        <w:rPr>
          <w:sz w:val="8"/>
        </w:rPr>
        <w:t xml:space="preserve">: </w:t>
      </w:r>
      <w:r w:rsidRPr="00C2207B">
        <w:rPr>
          <w:rStyle w:val="Emphasis"/>
        </w:rPr>
        <w:t>retraining workers</w:t>
      </w:r>
      <w:r w:rsidRPr="00DC4E8B">
        <w:rPr>
          <w:sz w:val="8"/>
        </w:rPr>
        <w:t xml:space="preserve"> to the new, upcoming environment and </w:t>
      </w:r>
      <w:r w:rsidRPr="00C2207B">
        <w:rPr>
          <w:rStyle w:val="Emphasis"/>
        </w:rPr>
        <w:t>redesigning safety nets,</w:t>
      </w:r>
      <w:r w:rsidRPr="00DC4E8B">
        <w:rPr>
          <w:sz w:val="8"/>
        </w:rPr>
        <w:t xml:space="preserve"> maybe including the </w:t>
      </w:r>
      <w:r w:rsidRPr="00C2207B">
        <w:rPr>
          <w:rStyle w:val="Emphasis"/>
        </w:rPr>
        <w:t>adoption of universal basic income</w:t>
      </w:r>
      <w:r w:rsidRPr="00DC4E8B">
        <w:rPr>
          <w:sz w:val="8"/>
        </w:rPr>
        <w:t xml:space="preserve">. We have short room here to dive deeper into such issues, but it matters to say that such </w:t>
      </w:r>
      <w:r w:rsidRPr="00C2207B">
        <w:rPr>
          <w:rStyle w:val="StyleUnderline"/>
        </w:rPr>
        <w:t xml:space="preserve">conscious efforts are undoubtedly the best avenue for a </w:t>
      </w:r>
      <w:r w:rsidRPr="00B234F1">
        <w:rPr>
          <w:rStyle w:val="Emphasis"/>
        </w:rPr>
        <w:t>safe transition</w:t>
      </w:r>
      <w:r w:rsidRPr="00DC4E8B">
        <w:rPr>
          <w:sz w:val="8"/>
        </w:rPr>
        <w:t xml:space="preserve"> towards the CES. It is society itself trying to work out solutions in a negotiated and peaceful way. </w:t>
      </w:r>
    </w:p>
    <w:p w14:paraId="039D5BBC" w14:textId="77777777" w:rsidR="00543EC8" w:rsidRPr="00DC4E8B" w:rsidRDefault="00543EC8" w:rsidP="00543EC8">
      <w:pPr>
        <w:rPr>
          <w:sz w:val="8"/>
        </w:rPr>
      </w:pPr>
      <w:r w:rsidRPr="00DC4E8B">
        <w:rPr>
          <w:sz w:val="8"/>
        </w:rPr>
        <w:t xml:space="preserve">A second path links to one of HM theory’s predicted developments. As we described in section 3, HM theory’s last stage of transition between modes of production is a period of </w:t>
      </w:r>
      <w:r w:rsidRPr="00C2207B">
        <w:rPr>
          <w:rStyle w:val="StyleUnderline"/>
        </w:rPr>
        <w:t>social revolution</w:t>
      </w:r>
      <w:r w:rsidRPr="00DC4E8B">
        <w:rPr>
          <w:sz w:val="8"/>
        </w:rPr>
        <w:t xml:space="preserve">. </w:t>
      </w:r>
      <w:r w:rsidRPr="00D05E1E">
        <w:rPr>
          <w:rStyle w:val="StyleUnderline"/>
        </w:rPr>
        <w:t xml:space="preserve">A very undesirable outcome because of its </w:t>
      </w:r>
      <w:r w:rsidRPr="00D05E1E">
        <w:rPr>
          <w:rStyle w:val="Emphasis"/>
        </w:rPr>
        <w:t>potentially violent implications</w:t>
      </w:r>
      <w:r w:rsidRPr="00DC4E8B">
        <w:rPr>
          <w:sz w:val="8"/>
        </w:rPr>
        <w:t xml:space="preserve">, </w:t>
      </w:r>
      <w:r w:rsidRPr="00D05E1E">
        <w:rPr>
          <w:rStyle w:val="StyleUnderline"/>
        </w:rPr>
        <w:t xml:space="preserve">it can happen even </w:t>
      </w:r>
      <w:r w:rsidRPr="00D05E1E">
        <w:rPr>
          <w:rStyle w:val="Emphasis"/>
        </w:rPr>
        <w:t>before</w:t>
      </w:r>
      <w:r w:rsidRPr="00D05E1E">
        <w:rPr>
          <w:rStyle w:val="StyleUnderline"/>
        </w:rPr>
        <w:t xml:space="preserve"> new, more </w:t>
      </w:r>
      <w:r w:rsidRPr="00D05E1E">
        <w:rPr>
          <w:rStyle w:val="Emphasis"/>
        </w:rPr>
        <w:t>advanced relations of production</w:t>
      </w:r>
      <w:r w:rsidRPr="00D05E1E">
        <w:rPr>
          <w:rStyle w:val="StyleUnderline"/>
        </w:rPr>
        <w:t xml:space="preserve"> develop</w:t>
      </w:r>
      <w:r w:rsidRPr="00DC4E8B">
        <w:rPr>
          <w:sz w:val="8"/>
        </w:rPr>
        <w:t xml:space="preserve">. It </w:t>
      </w:r>
      <w:r w:rsidRPr="00C2207B">
        <w:rPr>
          <w:rStyle w:val="StyleUnderline"/>
        </w:rPr>
        <w:t>can result from generalized distress of the population</w:t>
      </w:r>
      <w:r w:rsidRPr="00DC4E8B">
        <w:rPr>
          <w:sz w:val="8"/>
        </w:rPr>
        <w:t xml:space="preserve"> </w:t>
      </w:r>
      <w:r w:rsidRPr="00C2207B">
        <w:rPr>
          <w:rStyle w:val="Emphasis"/>
        </w:rPr>
        <w:t>with a lack of responses</w:t>
      </w:r>
      <w:r w:rsidRPr="00DC4E8B">
        <w:rPr>
          <w:sz w:val="8"/>
        </w:rPr>
        <w:t xml:space="preserve"> by part of society’s elites </w:t>
      </w:r>
      <w:proofErr w:type="gramStart"/>
      <w:r w:rsidRPr="00C2207B">
        <w:rPr>
          <w:rStyle w:val="StyleUnderline"/>
        </w:rPr>
        <w:t>in the event that</w:t>
      </w:r>
      <w:proofErr w:type="gramEnd"/>
      <w:r w:rsidRPr="00C2207B">
        <w:rPr>
          <w:rStyle w:val="StyleUnderline"/>
        </w:rPr>
        <w:t xml:space="preserve"> technological unemployment </w:t>
      </w:r>
      <w:r w:rsidRPr="00D05E1E">
        <w:rPr>
          <w:rStyle w:val="Emphasis"/>
        </w:rPr>
        <w:t>grows out of control.</w:t>
      </w:r>
      <w:r w:rsidRPr="00DC4E8B">
        <w:rPr>
          <w:sz w:val="8"/>
        </w:rPr>
        <w:t xml:space="preserve"> We must not disregard it as a possible scenario. It can happen, for instance, due to a lack of agreement among elite groups over policy responses. A major risk that society runs here was pointed out by MIT’s technology expert Erik Brynjolfsson (WEF 2017d), who argued that </w:t>
      </w:r>
      <w:r w:rsidRPr="00C2207B">
        <w:rPr>
          <w:rStyle w:val="StyleUnderline"/>
        </w:rPr>
        <w:t xml:space="preserve">AI-based technology develops </w:t>
      </w:r>
      <w:r w:rsidRPr="00C2207B">
        <w:rPr>
          <w:rStyle w:val="Emphasis"/>
        </w:rPr>
        <w:t>faster than society’s institutions can change</w:t>
      </w:r>
      <w:r w:rsidRPr="00C2207B">
        <w:rPr>
          <w:rStyle w:val="StyleUnderline"/>
        </w:rPr>
        <w:t xml:space="preserve"> to adapt to the new environment. </w:t>
      </w:r>
    </w:p>
    <w:p w14:paraId="46D4FD29" w14:textId="77777777" w:rsidR="00543EC8" w:rsidRPr="00DC4E8B" w:rsidRDefault="00543EC8" w:rsidP="00543EC8">
      <w:pPr>
        <w:rPr>
          <w:sz w:val="8"/>
        </w:rPr>
      </w:pPr>
      <w:r w:rsidRPr="00DC4E8B">
        <w:rPr>
          <w:sz w:val="8"/>
        </w:rPr>
        <w:t xml:space="preserve">In case </w:t>
      </w:r>
      <w:r w:rsidRPr="00C2207B">
        <w:rPr>
          <w:rStyle w:val="Emphasis"/>
        </w:rPr>
        <w:t>social stability is restored after a revolution</w:t>
      </w:r>
      <w:r w:rsidRPr="00DC4E8B">
        <w:rPr>
          <w:sz w:val="8"/>
        </w:rPr>
        <w:t xml:space="preserve">, </w:t>
      </w:r>
      <w:r w:rsidRPr="00C2207B">
        <w:rPr>
          <w:rStyle w:val="StyleUnderline"/>
        </w:rPr>
        <w:t xml:space="preserve">we see </w:t>
      </w:r>
      <w:r w:rsidRPr="00DC4E8B">
        <w:rPr>
          <w:sz w:val="8"/>
        </w:rPr>
        <w:t xml:space="preserve">two major possibilities here. The first is </w:t>
      </w:r>
      <w:r w:rsidRPr="00C2207B">
        <w:rPr>
          <w:rStyle w:val="StyleUnderline"/>
        </w:rPr>
        <w:t>the attempt to implement socialism again</w:t>
      </w:r>
      <w:r w:rsidRPr="00DC4E8B">
        <w:rPr>
          <w:sz w:val="8"/>
        </w:rPr>
        <w:t xml:space="preserve">. The </w:t>
      </w:r>
      <w:r w:rsidRPr="00C2207B">
        <w:rPr>
          <w:rStyle w:val="StyleUnderline"/>
        </w:rPr>
        <w:t>second</w:t>
      </w:r>
      <w:r w:rsidRPr="00DC4E8B">
        <w:rPr>
          <w:sz w:val="8"/>
        </w:rPr>
        <w:t xml:space="preserve">, a moderate development, </w:t>
      </w:r>
      <w:r w:rsidRPr="00C2207B">
        <w:rPr>
          <w:rStyle w:val="StyleUnderline"/>
        </w:rPr>
        <w:t>is a return to social democracy</w:t>
      </w:r>
      <w:r w:rsidRPr="00DC4E8B">
        <w:rPr>
          <w:sz w:val="8"/>
        </w:rPr>
        <w:t xml:space="preserve"> </w:t>
      </w:r>
      <w:r w:rsidRPr="00C2207B">
        <w:rPr>
          <w:rStyle w:val="StyleUnderline"/>
        </w:rPr>
        <w:t>and a heavily enhanced welfare state system</w:t>
      </w:r>
      <w:r w:rsidRPr="00DC4E8B">
        <w:rPr>
          <w:sz w:val="8"/>
        </w:rPr>
        <w:t xml:space="preserve">, </w:t>
      </w:r>
      <w:r w:rsidRPr="00C2207B">
        <w:rPr>
          <w:rStyle w:val="Emphasis"/>
        </w:rPr>
        <w:t>without displacing capitalism</w:t>
      </w:r>
      <w:r w:rsidRPr="00DC4E8B">
        <w:rPr>
          <w:sz w:val="8"/>
        </w:rPr>
        <w:t xml:space="preserve">. Anyway, </w:t>
      </w:r>
      <w:proofErr w:type="gramStart"/>
      <w:r w:rsidRPr="00DC4E8B">
        <w:rPr>
          <w:sz w:val="8"/>
        </w:rPr>
        <w:t>inasmuch as</w:t>
      </w:r>
      <w:proofErr w:type="gramEnd"/>
      <w:r w:rsidRPr="00DC4E8B">
        <w:rPr>
          <w:sz w:val="8"/>
        </w:rPr>
        <w:t xml:space="preserve"> both developments resulted from a (possibly violent) social revolution, it reinforces the importance of the first and strategic path based on conscious and negotiated efforts to work out a peaceful transition. </w:t>
      </w:r>
    </w:p>
    <w:p w14:paraId="7400DAC5" w14:textId="77777777" w:rsidR="00543EC8" w:rsidRPr="00A667A5" w:rsidRDefault="00543EC8" w:rsidP="00543EC8">
      <w:pPr>
        <w:rPr>
          <w:rStyle w:val="StyleUnderline"/>
        </w:rPr>
      </w:pPr>
      <w:r w:rsidRPr="00DC4E8B">
        <w:rPr>
          <w:sz w:val="8"/>
        </w:rPr>
        <w:t xml:space="preserve">Another possible path associated with HM theory regards the other stages of transition before the last one. Applying HM theory to the present context, the development of productive forces accruing from advancing AI and other technologies is to </w:t>
      </w:r>
      <w:proofErr w:type="gramStart"/>
      <w:r w:rsidRPr="00DC4E8B">
        <w:rPr>
          <w:sz w:val="8"/>
        </w:rPr>
        <w:t>enter into</w:t>
      </w:r>
      <w:proofErr w:type="gramEnd"/>
      <w:r w:rsidRPr="00DC4E8B">
        <w:rPr>
          <w:sz w:val="8"/>
        </w:rPr>
        <w:t xml:space="preserve"> conflict with the capitalist relations of production. As we saw in section 3, it means that new relations of production were to spring up from the new production possibilities. The challenge here is to properly identify these new relations of production. For so, </w:t>
      </w:r>
      <w:r w:rsidRPr="00A667A5">
        <w:rPr>
          <w:rStyle w:val="StyleUnderline"/>
        </w:rPr>
        <w:t xml:space="preserve">we </w:t>
      </w:r>
      <w:proofErr w:type="gramStart"/>
      <w:r w:rsidRPr="00A667A5">
        <w:rPr>
          <w:rStyle w:val="StyleUnderline"/>
        </w:rPr>
        <w:t>have to</w:t>
      </w:r>
      <w:proofErr w:type="gramEnd"/>
      <w:r w:rsidRPr="00A667A5">
        <w:rPr>
          <w:rStyle w:val="StyleUnderline"/>
        </w:rPr>
        <w:t xml:space="preserve"> answer questions such as: What are the relations of production under development now that are different from the capitalist relations? Which ones are the most likely, in the sense of more advanced, to displace the capitalist relations? There are no easy answers to these questions. What seems clear is that the issues most demanding of research efforts stay here.</w:t>
      </w:r>
      <w:r>
        <w:rPr>
          <w:rStyle w:val="StyleUnderline"/>
        </w:rPr>
        <w:t xml:space="preserve"> </w:t>
      </w:r>
    </w:p>
    <w:p w14:paraId="5FD59F57" w14:textId="77777777" w:rsidR="00543EC8" w:rsidRPr="00DC4E8B" w:rsidRDefault="00543EC8" w:rsidP="00543EC8">
      <w:pPr>
        <w:rPr>
          <w:sz w:val="8"/>
        </w:rPr>
      </w:pPr>
      <w:r w:rsidRPr="00DC4E8B">
        <w:rPr>
          <w:sz w:val="8"/>
        </w:rPr>
        <w:t xml:space="preserve">For instance, the </w:t>
      </w:r>
      <w:r w:rsidRPr="00A667A5">
        <w:rPr>
          <w:rStyle w:val="StyleUnderline"/>
        </w:rPr>
        <w:t>rapid changes are at every time introducing new possibilities of production</w:t>
      </w:r>
      <w:r w:rsidRPr="00DC4E8B">
        <w:rPr>
          <w:sz w:val="8"/>
        </w:rPr>
        <w:t xml:space="preserve">, mostly for private businesses but also for collaborative schemes. The new possibilities for private businesses may not imply new relations of production, just different business models. The </w:t>
      </w:r>
      <w:r w:rsidRPr="00A667A5">
        <w:rPr>
          <w:rStyle w:val="StyleUnderline"/>
        </w:rPr>
        <w:t>new possibilities for collaborative schemes may be new relations of production</w:t>
      </w:r>
      <w:r w:rsidRPr="00DC4E8B">
        <w:rPr>
          <w:sz w:val="8"/>
        </w:rPr>
        <w:t xml:space="preserve">, </w:t>
      </w:r>
      <w:r w:rsidRPr="00A667A5">
        <w:rPr>
          <w:rStyle w:val="Emphasis"/>
        </w:rPr>
        <w:t>but not advanced enough to overthrow capitalist relations</w:t>
      </w:r>
      <w:r w:rsidRPr="00DC4E8B">
        <w:rPr>
          <w:sz w:val="8"/>
        </w:rPr>
        <w:t xml:space="preserve">. In fact, </w:t>
      </w:r>
      <w:r w:rsidRPr="00A667A5">
        <w:rPr>
          <w:rStyle w:val="StyleUnderline"/>
        </w:rPr>
        <w:t xml:space="preserve">a clue to identify new relations of production is to </w:t>
      </w:r>
      <w:proofErr w:type="gramStart"/>
      <w:r w:rsidRPr="00A667A5">
        <w:rPr>
          <w:rStyle w:val="StyleUnderline"/>
        </w:rPr>
        <w:t>look into</w:t>
      </w:r>
      <w:proofErr w:type="gramEnd"/>
      <w:r w:rsidRPr="00A667A5">
        <w:rPr>
          <w:rStyle w:val="StyleUnderline"/>
        </w:rPr>
        <w:t xml:space="preserve"> the alternative schemes</w:t>
      </w:r>
      <w:r w:rsidRPr="00DC4E8B">
        <w:rPr>
          <w:sz w:val="8"/>
        </w:rPr>
        <w:t xml:space="preserve"> </w:t>
      </w:r>
      <w:r w:rsidRPr="00A667A5">
        <w:rPr>
          <w:rStyle w:val="Emphasis"/>
        </w:rPr>
        <w:t>developing at the margins</w:t>
      </w:r>
      <w:r w:rsidRPr="00DC4E8B">
        <w:rPr>
          <w:sz w:val="8"/>
        </w:rPr>
        <w:t xml:space="preserve"> of the capitalist economy. For instance, </w:t>
      </w:r>
      <w:r w:rsidRPr="00A667A5">
        <w:rPr>
          <w:rStyle w:val="StyleUnderline"/>
        </w:rPr>
        <w:t xml:space="preserve">there are workers’ owned cooperatives producing </w:t>
      </w:r>
      <w:proofErr w:type="gramStart"/>
      <w:r w:rsidRPr="00A667A5">
        <w:rPr>
          <w:rStyle w:val="StyleUnderline"/>
        </w:rPr>
        <w:t>particular goods</w:t>
      </w:r>
      <w:proofErr w:type="gramEnd"/>
      <w:r w:rsidRPr="00DC4E8B">
        <w:rPr>
          <w:sz w:val="8"/>
        </w:rPr>
        <w:t xml:space="preserve"> for the market. Some are </w:t>
      </w:r>
      <w:proofErr w:type="spellStart"/>
      <w:r w:rsidRPr="00DC4E8B">
        <w:rPr>
          <w:sz w:val="8"/>
        </w:rPr>
        <w:t>profit</w:t>
      </w:r>
      <w:r w:rsidRPr="00DC4E8B">
        <w:rPr>
          <w:sz w:val="8"/>
        </w:rPr>
        <w:t>oriented</w:t>
      </w:r>
      <w:proofErr w:type="spellEnd"/>
      <w:r w:rsidRPr="00DC4E8B">
        <w:rPr>
          <w:sz w:val="8"/>
        </w:rPr>
        <w:t xml:space="preserve">, some are not. The </w:t>
      </w:r>
      <w:r w:rsidRPr="00A667A5">
        <w:rPr>
          <w:rStyle w:val="Emphasis"/>
        </w:rPr>
        <w:t>work is developed in a cooperative fashion</w:t>
      </w:r>
      <w:r w:rsidRPr="00DC4E8B">
        <w:rPr>
          <w:sz w:val="8"/>
        </w:rPr>
        <w:t xml:space="preserve"> based on the common interests of all participants (Worth 2013). Other </w:t>
      </w:r>
      <w:r w:rsidRPr="00A667A5">
        <w:rPr>
          <w:rStyle w:val="Emphasis"/>
        </w:rPr>
        <w:t>examples are the Free Software Movement</w:t>
      </w:r>
      <w:r w:rsidRPr="00DC4E8B">
        <w:rPr>
          <w:sz w:val="8"/>
        </w:rPr>
        <w:t xml:space="preserve"> (Wikipedia 2018c) </w:t>
      </w:r>
      <w:r w:rsidRPr="00A667A5">
        <w:rPr>
          <w:rStyle w:val="StyleUnderline"/>
        </w:rPr>
        <w:t>and</w:t>
      </w:r>
      <w:r w:rsidRPr="00DC4E8B">
        <w:rPr>
          <w:sz w:val="8"/>
        </w:rPr>
        <w:t xml:space="preserve"> the collaborative, nonprofit </w:t>
      </w:r>
      <w:proofErr w:type="spellStart"/>
      <w:r w:rsidRPr="00DC4E8B">
        <w:rPr>
          <w:sz w:val="8"/>
        </w:rPr>
        <w:t>wiki</w:t>
      </w:r>
      <w:r w:rsidRPr="00DC4E8B">
        <w:rPr>
          <w:sz w:val="8"/>
        </w:rPr>
        <w:t>based</w:t>
      </w:r>
      <w:proofErr w:type="spellEnd"/>
      <w:r w:rsidRPr="00DC4E8B">
        <w:rPr>
          <w:sz w:val="8"/>
        </w:rPr>
        <w:t xml:space="preserve"> scheme of the </w:t>
      </w:r>
      <w:r w:rsidRPr="00A667A5">
        <w:rPr>
          <w:rStyle w:val="Emphasis"/>
        </w:rPr>
        <w:t>Wikimedia</w:t>
      </w:r>
      <w:r w:rsidRPr="00DC4E8B">
        <w:rPr>
          <w:sz w:val="8"/>
        </w:rPr>
        <w:t xml:space="preserve"> Foundation (2018) used to produce Wikipedia: The Free Encyclopedia. These </w:t>
      </w:r>
      <w:r w:rsidRPr="00A667A5">
        <w:rPr>
          <w:rStyle w:val="StyleUnderline"/>
        </w:rPr>
        <w:t>alternative schemes</w:t>
      </w:r>
      <w:r w:rsidRPr="00DC4E8B">
        <w:rPr>
          <w:sz w:val="8"/>
        </w:rPr>
        <w:t xml:space="preserve"> have been able to </w:t>
      </w:r>
      <w:r w:rsidRPr="00A667A5">
        <w:rPr>
          <w:rStyle w:val="Emphasis"/>
        </w:rPr>
        <w:t>compete and even displace</w:t>
      </w:r>
      <w:r w:rsidRPr="00A667A5">
        <w:rPr>
          <w:rStyle w:val="StyleUnderline"/>
        </w:rPr>
        <w:t xml:space="preserve"> </w:t>
      </w:r>
      <w:r w:rsidRPr="00DC4E8B">
        <w:rPr>
          <w:sz w:val="8"/>
        </w:rPr>
        <w:t xml:space="preserve">some </w:t>
      </w:r>
      <w:proofErr w:type="gramStart"/>
      <w:r w:rsidRPr="00A667A5">
        <w:rPr>
          <w:rStyle w:val="StyleUnderline"/>
        </w:rPr>
        <w:t>profit oriented</w:t>
      </w:r>
      <w:proofErr w:type="gramEnd"/>
      <w:r w:rsidRPr="00A667A5">
        <w:rPr>
          <w:rStyle w:val="StyleUnderline"/>
        </w:rPr>
        <w:t xml:space="preserve"> firms</w:t>
      </w:r>
      <w:r w:rsidRPr="00DC4E8B">
        <w:rPr>
          <w:sz w:val="8"/>
        </w:rPr>
        <w:t xml:space="preserve"> in their industries (Pati 2012). However, it is still difficult to imagine them spreading throughout the economy displacing most of profit-oriented, capitalist firms. </w:t>
      </w:r>
    </w:p>
    <w:p w14:paraId="214EBC7A" w14:textId="77777777" w:rsidR="00543EC8" w:rsidRPr="00DC4E8B" w:rsidRDefault="00543EC8" w:rsidP="00543EC8">
      <w:pPr>
        <w:rPr>
          <w:sz w:val="8"/>
        </w:rPr>
      </w:pPr>
      <w:r w:rsidRPr="00DC4E8B">
        <w:rPr>
          <w:sz w:val="8"/>
        </w:rPr>
        <w:t xml:space="preserve">Nevertheless, it is a fact that </w:t>
      </w:r>
      <w:r w:rsidRPr="00A667A5">
        <w:rPr>
          <w:rStyle w:val="StyleUnderline"/>
        </w:rPr>
        <w:t>the rapid development of new technologies and production possibilities</w:t>
      </w:r>
      <w:r w:rsidRPr="00DC4E8B">
        <w:rPr>
          <w:sz w:val="8"/>
        </w:rPr>
        <w:t xml:space="preserve"> </w:t>
      </w:r>
      <w:r w:rsidRPr="00A667A5">
        <w:rPr>
          <w:rStyle w:val="StyleUnderline"/>
        </w:rPr>
        <w:t>are</w:t>
      </w:r>
      <w:r w:rsidRPr="00DC4E8B">
        <w:rPr>
          <w:sz w:val="8"/>
        </w:rPr>
        <w:t xml:space="preserve"> at every moment </w:t>
      </w:r>
      <w:r w:rsidRPr="00A667A5">
        <w:rPr>
          <w:rStyle w:val="StyleUnderline"/>
        </w:rPr>
        <w:t>creating new business models and opportunities for cooperative schemes</w:t>
      </w:r>
      <w:r w:rsidRPr="00DC4E8B">
        <w:rPr>
          <w:sz w:val="8"/>
        </w:rPr>
        <w:t xml:space="preserve">. </w:t>
      </w:r>
      <w:r w:rsidRPr="00A667A5">
        <w:rPr>
          <w:rStyle w:val="Emphasis"/>
        </w:rPr>
        <w:t>It is a process of small transformations within the capitalist system that can lead to a redesign of it in the future</w:t>
      </w:r>
      <w:r w:rsidRPr="00DC4E8B">
        <w:rPr>
          <w:sz w:val="8"/>
        </w:rPr>
        <w:t xml:space="preserve">. Mason (2015) called our attention to this progressively changing environment, arguing that in the last decade we have seen the emergence of: </w:t>
      </w:r>
    </w:p>
    <w:p w14:paraId="64A14F10" w14:textId="77777777" w:rsidR="00543EC8" w:rsidRPr="00DC4E8B" w:rsidRDefault="00543EC8" w:rsidP="00543EC8">
      <w:pPr>
        <w:rPr>
          <w:sz w:val="8"/>
        </w:rPr>
      </w:pPr>
      <w:r w:rsidRPr="00DC4E8B">
        <w:rPr>
          <w:sz w:val="8"/>
        </w:rPr>
        <w:t xml:space="preserve">“Parallel currencies, time banks, </w:t>
      </w:r>
      <w:proofErr w:type="gramStart"/>
      <w:r w:rsidRPr="00DC4E8B">
        <w:rPr>
          <w:sz w:val="8"/>
        </w:rPr>
        <w:t>cooperatives</w:t>
      </w:r>
      <w:proofErr w:type="gramEnd"/>
      <w:r w:rsidRPr="00DC4E8B">
        <w:rPr>
          <w:sz w:val="8"/>
        </w:rPr>
        <w:t xml:space="preserve"> and self-managed spaces, … [n]</w:t>
      </w:r>
      <w:proofErr w:type="spellStart"/>
      <w:r w:rsidRPr="00DC4E8B">
        <w:rPr>
          <w:sz w:val="8"/>
        </w:rPr>
        <w:t>ew</w:t>
      </w:r>
      <w:proofErr w:type="spellEnd"/>
      <w:r w:rsidRPr="00DC4E8B">
        <w:rPr>
          <w:sz w:val="8"/>
        </w:rPr>
        <w:t xml:space="preserve"> forms of ownership, new forms of lending, new legal contracts: a whole business subculture … which the media has dubbed the ‘sharing economy’. </w:t>
      </w:r>
      <w:proofErr w:type="spellStart"/>
      <w:r w:rsidRPr="00DC4E8B">
        <w:rPr>
          <w:sz w:val="8"/>
        </w:rPr>
        <w:t>Buzzterms</w:t>
      </w:r>
      <w:proofErr w:type="spellEnd"/>
      <w:r w:rsidRPr="00DC4E8B">
        <w:rPr>
          <w:sz w:val="8"/>
        </w:rPr>
        <w:t xml:space="preserve"> such as the ‘commons’ and ‘</w:t>
      </w:r>
      <w:proofErr w:type="spellStart"/>
      <w:r w:rsidRPr="00DC4E8B">
        <w:rPr>
          <w:sz w:val="8"/>
        </w:rPr>
        <w:t>peerproduction</w:t>
      </w:r>
      <w:proofErr w:type="spellEnd"/>
      <w:r w:rsidRPr="00DC4E8B">
        <w:rPr>
          <w:sz w:val="8"/>
        </w:rPr>
        <w:t xml:space="preserve">’ are thrown around, but few have bothered to ask what this means for capitalism itself.” (Mason 2015, 6). </w:t>
      </w:r>
    </w:p>
    <w:p w14:paraId="1B63023D" w14:textId="77777777" w:rsidR="00543EC8" w:rsidRPr="00DC4E8B" w:rsidRDefault="00543EC8" w:rsidP="00543EC8">
      <w:pPr>
        <w:rPr>
          <w:sz w:val="8"/>
        </w:rPr>
      </w:pPr>
      <w:r w:rsidRPr="00DC4E8B">
        <w:rPr>
          <w:sz w:val="8"/>
        </w:rPr>
        <w:t xml:space="preserve">For capitalism itself, these small transformations may be the embryo of new and more advanced relations of production. </w:t>
      </w:r>
      <w:r w:rsidRPr="00A667A5">
        <w:rPr>
          <w:rStyle w:val="StyleUnderline"/>
        </w:rPr>
        <w:t>And a nice strategy for society might be to identify and incentive the development of such new relations</w:t>
      </w:r>
      <w:r w:rsidRPr="00DC4E8B">
        <w:rPr>
          <w:sz w:val="8"/>
        </w:rPr>
        <w:t xml:space="preserve">. </w:t>
      </w:r>
      <w:proofErr w:type="gramStart"/>
      <w:r w:rsidRPr="00DC4E8B">
        <w:rPr>
          <w:sz w:val="8"/>
        </w:rPr>
        <w:t>At the moment</w:t>
      </w:r>
      <w:proofErr w:type="gramEnd"/>
      <w:r w:rsidRPr="00DC4E8B">
        <w:rPr>
          <w:sz w:val="8"/>
        </w:rPr>
        <w:t xml:space="preserve">, the collaborative schemes seem the most likely of bearing the embryo of these new relations. </w:t>
      </w:r>
    </w:p>
    <w:p w14:paraId="4059A771" w14:textId="77777777" w:rsidR="00543EC8" w:rsidRPr="00DC4E8B" w:rsidRDefault="00543EC8" w:rsidP="00543EC8">
      <w:pPr>
        <w:rPr>
          <w:sz w:val="8"/>
        </w:rPr>
      </w:pPr>
      <w:r w:rsidRPr="00DC4E8B">
        <w:rPr>
          <w:sz w:val="8"/>
        </w:rPr>
        <w:t xml:space="preserve">Jeremy Rifkin (1995), in his famous book The End of Work already predicted the importance of AI as one of the sources of technological unemployment in the future. In a more recent book, The Zero Marginal Cost Society, Rifkin (2014) explores further the impressive </w:t>
      </w:r>
      <w:r w:rsidRPr="00B234F1">
        <w:rPr>
          <w:rStyle w:val="StyleUnderline"/>
        </w:rPr>
        <w:t>advances in technology</w:t>
      </w:r>
      <w:r w:rsidRPr="00DC4E8B">
        <w:rPr>
          <w:sz w:val="8"/>
        </w:rPr>
        <w:t xml:space="preserve"> and </w:t>
      </w:r>
      <w:r w:rsidRPr="00B234F1">
        <w:rPr>
          <w:rStyle w:val="StyleUnderline"/>
        </w:rPr>
        <w:t>develops</w:t>
      </w:r>
      <w:r w:rsidRPr="00DC4E8B">
        <w:rPr>
          <w:sz w:val="8"/>
        </w:rPr>
        <w:t xml:space="preserve"> an interesting narrative on what he calls </w:t>
      </w:r>
      <w:r w:rsidRPr="00B234F1">
        <w:rPr>
          <w:rStyle w:val="Emphasis"/>
        </w:rPr>
        <w:t>the collaborative commons</w:t>
      </w:r>
      <w:r w:rsidRPr="00DC4E8B">
        <w:rPr>
          <w:sz w:val="8"/>
        </w:rPr>
        <w:t xml:space="preserve"> (CC). Roughly, CC is </w:t>
      </w:r>
      <w:r w:rsidRPr="00B234F1">
        <w:rPr>
          <w:rStyle w:val="StyleUnderline"/>
        </w:rPr>
        <w:t>the concept that IT-based developments are leading people to interact each time in a more collaborative way</w:t>
      </w:r>
      <w:r w:rsidRPr="00DC4E8B">
        <w:rPr>
          <w:sz w:val="8"/>
        </w:rPr>
        <w:t xml:space="preserve">, notably via the Internet, as if they were at a global, virtual public square. If such a collaborative system is going to replace capitalist relations, it remains to be seen. </w:t>
      </w:r>
      <w:r w:rsidRPr="00B234F1">
        <w:rPr>
          <w:rStyle w:val="StyleUnderline"/>
        </w:rPr>
        <w:t>The CC is</w:t>
      </w:r>
      <w:r w:rsidRPr="00DC4E8B">
        <w:rPr>
          <w:sz w:val="8"/>
        </w:rPr>
        <w:t xml:space="preserve"> still far from being a dominant way of undertaking social production, but as Rifkin (2014) makes clear, it is </w:t>
      </w:r>
      <w:r w:rsidRPr="00B234F1">
        <w:rPr>
          <w:rStyle w:val="Emphasis"/>
        </w:rPr>
        <w:t>not</w:t>
      </w:r>
      <w:r w:rsidRPr="00DC4E8B">
        <w:rPr>
          <w:sz w:val="8"/>
        </w:rPr>
        <w:t xml:space="preserve"> a </w:t>
      </w:r>
      <w:r w:rsidRPr="00B234F1">
        <w:rPr>
          <w:rStyle w:val="Emphasis"/>
        </w:rPr>
        <w:t>marginal</w:t>
      </w:r>
      <w:r w:rsidRPr="00DC4E8B">
        <w:rPr>
          <w:sz w:val="8"/>
        </w:rPr>
        <w:t xml:space="preserve"> way </w:t>
      </w:r>
      <w:r w:rsidRPr="00B234F1">
        <w:rPr>
          <w:rStyle w:val="Emphasis"/>
        </w:rPr>
        <w:t>anymore</w:t>
      </w:r>
      <w:r w:rsidRPr="00DC4E8B">
        <w:rPr>
          <w:sz w:val="8"/>
        </w:rPr>
        <w:t xml:space="preserve">. </w:t>
      </w:r>
    </w:p>
    <w:p w14:paraId="4A796641" w14:textId="77777777" w:rsidR="00543EC8" w:rsidRPr="00B234F1" w:rsidRDefault="00543EC8" w:rsidP="00543EC8">
      <w:pPr>
        <w:rPr>
          <w:rStyle w:val="StyleUnderline"/>
        </w:rPr>
      </w:pPr>
      <w:proofErr w:type="gramStart"/>
      <w:r w:rsidRPr="00B234F1">
        <w:rPr>
          <w:rStyle w:val="StyleUnderline"/>
        </w:rPr>
        <w:t>As long as</w:t>
      </w:r>
      <w:proofErr w:type="gramEnd"/>
      <w:r w:rsidRPr="00B234F1">
        <w:rPr>
          <w:rStyle w:val="StyleUnderline"/>
        </w:rPr>
        <w:t xml:space="preserve"> the advancing AI technology diffuses</w:t>
      </w:r>
      <w:r w:rsidRPr="00DC4E8B">
        <w:rPr>
          <w:sz w:val="8"/>
        </w:rPr>
        <w:t xml:space="preserve"> somehow to or within the public domain, </w:t>
      </w:r>
      <w:r w:rsidRPr="00B234F1">
        <w:rPr>
          <w:rStyle w:val="Emphasis"/>
        </w:rPr>
        <w:t>it can provide a boost to such a CC system</w:t>
      </w:r>
      <w:r w:rsidRPr="00DC4E8B">
        <w:rPr>
          <w:sz w:val="8"/>
        </w:rPr>
        <w:t xml:space="preserve">. </w:t>
      </w:r>
      <w:proofErr w:type="gramStart"/>
      <w:r w:rsidRPr="00DC4E8B">
        <w:rPr>
          <w:sz w:val="8"/>
        </w:rPr>
        <w:t>At the moment</w:t>
      </w:r>
      <w:proofErr w:type="gramEnd"/>
      <w:r w:rsidRPr="00DC4E8B">
        <w:rPr>
          <w:sz w:val="8"/>
        </w:rPr>
        <w:t xml:space="preserve">, CC is mainly comprised of collaborative schemes based on IT and the Internet, but it may also reach some tangible industries in the future. For instance, a </w:t>
      </w:r>
      <w:r w:rsidRPr="00B234F1">
        <w:rPr>
          <w:rStyle w:val="StyleUnderline"/>
        </w:rPr>
        <w:t xml:space="preserve">major aspect of Rifkin’s view of CC regards </w:t>
      </w:r>
      <w:r w:rsidRPr="00B234F1">
        <w:rPr>
          <w:rStyle w:val="Emphasis"/>
        </w:rPr>
        <w:t>3D printing.</w:t>
      </w:r>
      <w:r w:rsidRPr="00DC4E8B">
        <w:rPr>
          <w:sz w:val="8"/>
        </w:rPr>
        <w:t xml:space="preserve"> It is an emerging technology </w:t>
      </w:r>
      <w:r w:rsidRPr="00B234F1">
        <w:rPr>
          <w:rStyle w:val="StyleUnderline"/>
        </w:rPr>
        <w:t>which is bringing about disruptive innovations</w:t>
      </w:r>
      <w:r w:rsidRPr="00DC4E8B">
        <w:rPr>
          <w:sz w:val="8"/>
        </w:rPr>
        <w:t xml:space="preserve"> not only </w:t>
      </w:r>
      <w:r w:rsidRPr="00B234F1">
        <w:rPr>
          <w:rStyle w:val="StyleUnderline"/>
        </w:rPr>
        <w:t>for industrial production</w:t>
      </w:r>
      <w:r w:rsidRPr="00DC4E8B">
        <w:rPr>
          <w:sz w:val="8"/>
        </w:rPr>
        <w:t xml:space="preserve"> but also for the business of tangible goods. A 3D printer runs a process in which a molten plastic or metal, or other feedstock, is transformed into very thin and superposed layers of material thereby forming a printed object. </w:t>
      </w:r>
      <w:r w:rsidRPr="00B234F1">
        <w:rPr>
          <w:rStyle w:val="StyleUnderline"/>
        </w:rPr>
        <w:t xml:space="preserve">The process is software driven and the object form is determined by </w:t>
      </w:r>
      <w:r w:rsidRPr="00B234F1">
        <w:rPr>
          <w:rStyle w:val="Emphasis"/>
        </w:rPr>
        <w:t>digital blueprints</w:t>
      </w:r>
      <w:r w:rsidRPr="00DC4E8B">
        <w:rPr>
          <w:sz w:val="8"/>
        </w:rPr>
        <w:t xml:space="preserve"> which are to be widely available on the Internet. </w:t>
      </w:r>
      <w:r w:rsidRPr="00B234F1">
        <w:rPr>
          <w:rStyle w:val="StyleUnderline"/>
        </w:rPr>
        <w:t xml:space="preserve">With costs of 3D printers and feedstocks </w:t>
      </w:r>
      <w:r w:rsidRPr="00B234F1">
        <w:rPr>
          <w:rStyle w:val="Emphasis"/>
        </w:rPr>
        <w:t>declining</w:t>
      </w:r>
      <w:r w:rsidRPr="00DC4E8B">
        <w:rPr>
          <w:sz w:val="8"/>
        </w:rPr>
        <w:t xml:space="preserve">, in the future most consumer products might be produced at home. In principle, consumers would print their desired objects by purchasing digital blueprints sold in specialized, </w:t>
      </w:r>
      <w:proofErr w:type="spellStart"/>
      <w:r w:rsidRPr="00DC4E8B">
        <w:rPr>
          <w:sz w:val="8"/>
        </w:rPr>
        <w:t>profit</w:t>
      </w:r>
      <w:r w:rsidRPr="00DC4E8B">
        <w:rPr>
          <w:sz w:val="8"/>
        </w:rPr>
        <w:t>oriented</w:t>
      </w:r>
      <w:proofErr w:type="spellEnd"/>
      <w:r w:rsidRPr="00DC4E8B">
        <w:rPr>
          <w:sz w:val="8"/>
        </w:rPr>
        <w:t xml:space="preserve"> sites on the Internet. However, </w:t>
      </w:r>
      <w:r w:rsidRPr="00B234F1">
        <w:rPr>
          <w:rStyle w:val="StyleUnderline"/>
        </w:rPr>
        <w:t>an important fact about 3D printing</w:t>
      </w:r>
      <w:r w:rsidRPr="00DC4E8B">
        <w:rPr>
          <w:sz w:val="8"/>
        </w:rPr>
        <w:t xml:space="preserve"> </w:t>
      </w:r>
      <w:r w:rsidRPr="00B234F1">
        <w:rPr>
          <w:rStyle w:val="StyleUnderline"/>
        </w:rPr>
        <w:t>is that</w:t>
      </w:r>
      <w:r w:rsidRPr="00DC4E8B">
        <w:rPr>
          <w:sz w:val="8"/>
        </w:rPr>
        <w:t xml:space="preserve">, since its inception, its </w:t>
      </w:r>
      <w:r w:rsidRPr="00B234F1">
        <w:rPr>
          <w:rStyle w:val="StyleUnderline"/>
        </w:rPr>
        <w:t xml:space="preserve">creators have been concerned that the software used to printing is </w:t>
      </w:r>
      <w:r w:rsidRPr="00B234F1">
        <w:rPr>
          <w:rStyle w:val="Emphasis"/>
        </w:rPr>
        <w:t>open source and free</w:t>
      </w:r>
      <w:r w:rsidRPr="00DC4E8B">
        <w:rPr>
          <w:sz w:val="8"/>
        </w:rPr>
        <w:t xml:space="preserve"> (Rifkin 2014), which has allowed space for digital blueprints to be also available for free under collaborative schemes. Hence, the world market of digital blueprints might be divided between collaborative and </w:t>
      </w:r>
      <w:proofErr w:type="spellStart"/>
      <w:r w:rsidRPr="00DC4E8B">
        <w:rPr>
          <w:sz w:val="8"/>
        </w:rPr>
        <w:t>profit</w:t>
      </w:r>
      <w:r w:rsidRPr="00DC4E8B">
        <w:rPr>
          <w:sz w:val="8"/>
        </w:rPr>
        <w:t>oriented</w:t>
      </w:r>
      <w:proofErr w:type="spellEnd"/>
      <w:r w:rsidRPr="00DC4E8B">
        <w:rPr>
          <w:sz w:val="8"/>
        </w:rPr>
        <w:t xml:space="preserve"> segments. It means that </w:t>
      </w:r>
      <w:r w:rsidRPr="00B234F1">
        <w:rPr>
          <w:rStyle w:val="StyleUnderline"/>
        </w:rPr>
        <w:t>industrial production of tangible goods</w:t>
      </w:r>
      <w:r w:rsidRPr="00DC4E8B">
        <w:rPr>
          <w:sz w:val="8"/>
        </w:rPr>
        <w:t xml:space="preserve"> </w:t>
      </w:r>
      <w:r w:rsidRPr="00B234F1">
        <w:rPr>
          <w:rStyle w:val="Emphasis"/>
        </w:rPr>
        <w:t>in the future might be</w:t>
      </w:r>
      <w:r w:rsidRPr="00DC4E8B">
        <w:rPr>
          <w:sz w:val="8"/>
        </w:rPr>
        <w:t xml:space="preserve">, at least in a significant part, </w:t>
      </w:r>
      <w:r w:rsidRPr="00B234F1">
        <w:rPr>
          <w:rStyle w:val="Emphasis"/>
        </w:rPr>
        <w:t>supplied for free or almost free.</w:t>
      </w:r>
      <w:r w:rsidRPr="00DC4E8B">
        <w:rPr>
          <w:sz w:val="8"/>
        </w:rPr>
        <w:t xml:space="preserve"> The collaborative segment might expand with the help of (fast) advancing AI technology. Also important, </w:t>
      </w:r>
      <w:r w:rsidRPr="00B234F1">
        <w:rPr>
          <w:rStyle w:val="StyleUnderline"/>
        </w:rPr>
        <w:t xml:space="preserve">such a process implies an evolving and natural transformation of property relations because people might have access to a good part of social output for free. </w:t>
      </w:r>
    </w:p>
    <w:p w14:paraId="2E549B0A" w14:textId="77777777" w:rsidR="00543EC8" w:rsidRPr="00DC4E8B" w:rsidRDefault="00543EC8" w:rsidP="00543EC8">
      <w:pPr>
        <w:rPr>
          <w:sz w:val="8"/>
        </w:rPr>
      </w:pPr>
      <w:r w:rsidRPr="00DC4E8B">
        <w:rPr>
          <w:sz w:val="8"/>
        </w:rPr>
        <w:t xml:space="preserve">Anyway, it is still early to </w:t>
      </w:r>
      <w:proofErr w:type="gramStart"/>
      <w:r w:rsidRPr="00DC4E8B">
        <w:rPr>
          <w:sz w:val="8"/>
        </w:rPr>
        <w:t>foresee precisely</w:t>
      </w:r>
      <w:proofErr w:type="gramEnd"/>
      <w:r w:rsidRPr="00DC4E8B">
        <w:rPr>
          <w:sz w:val="8"/>
        </w:rPr>
        <w:t xml:space="preserve"> the main directions of ongoing developments although HM theory can provide some help regarding where to look. As we pointed out above, research efforts are needed. But, in loose terms, </w:t>
      </w:r>
      <w:r w:rsidRPr="00917F55">
        <w:rPr>
          <w:rStyle w:val="StyleUnderline"/>
        </w:rPr>
        <w:t xml:space="preserve">an important contradiction is under development </w:t>
      </w:r>
      <w:r w:rsidRPr="00DC4E8B">
        <w:rPr>
          <w:sz w:val="8"/>
        </w:rPr>
        <w:t xml:space="preserve">in the background of the developments considered above: </w:t>
      </w:r>
      <w:r w:rsidRPr="00917F55">
        <w:rPr>
          <w:rStyle w:val="Emphasis"/>
        </w:rPr>
        <w:t>the one between behavioral and technical efficiencies</w:t>
      </w:r>
      <w:r w:rsidRPr="00DC4E8B">
        <w:rPr>
          <w:sz w:val="8"/>
        </w:rPr>
        <w:t xml:space="preserve">. </w:t>
      </w:r>
      <w:r w:rsidRPr="00917F55">
        <w:rPr>
          <w:rStyle w:val="StyleUnderline"/>
        </w:rPr>
        <w:t>The conflict</w:t>
      </w:r>
      <w:r w:rsidRPr="00DC4E8B">
        <w:rPr>
          <w:sz w:val="8"/>
        </w:rPr>
        <w:t xml:space="preserve"> between these two kinds of efficiency has been a natural development of capitalism since its inception, stemming from the latter’s propensity to replace human workers with machines in social production. But it was only recently, with the advancing AI technology, that such conflict </w:t>
      </w:r>
      <w:r w:rsidRPr="00917F55">
        <w:rPr>
          <w:rStyle w:val="Emphasis"/>
        </w:rPr>
        <w:t>has shown to approach its boiling</w:t>
      </w:r>
      <w:r w:rsidRPr="00DC4E8B">
        <w:rPr>
          <w:sz w:val="8"/>
        </w:rPr>
        <w:t xml:space="preserve"> </w:t>
      </w:r>
      <w:r w:rsidRPr="00917F55">
        <w:rPr>
          <w:rStyle w:val="Emphasis"/>
        </w:rPr>
        <w:t>point</w:t>
      </w:r>
      <w:r w:rsidRPr="00917F55">
        <w:rPr>
          <w:rStyle w:val="StyleUnderline"/>
        </w:rPr>
        <w:t xml:space="preserve">. It represents a hindrance </w:t>
      </w:r>
      <w:r w:rsidRPr="00917F55">
        <w:rPr>
          <w:rStyle w:val="Emphasis"/>
        </w:rPr>
        <w:t>to a natural transition</w:t>
      </w:r>
      <w:r w:rsidRPr="00DC4E8B">
        <w:rPr>
          <w:sz w:val="8"/>
        </w:rPr>
        <w:t xml:space="preserve"> to a new mode of production </w:t>
      </w:r>
      <w:r w:rsidRPr="00917F55">
        <w:rPr>
          <w:rStyle w:val="StyleUnderline"/>
        </w:rPr>
        <w:t xml:space="preserve">because technical efficiency winning the race against behavioral efficiency </w:t>
      </w:r>
      <w:r w:rsidRPr="00917F55">
        <w:rPr>
          <w:rStyle w:val="Emphasis"/>
        </w:rPr>
        <w:t>means the distribution collapse,</w:t>
      </w:r>
      <w:r w:rsidRPr="00DC4E8B">
        <w:rPr>
          <w:sz w:val="8"/>
        </w:rPr>
        <w:t xml:space="preserve"> as we discussed earlier. </w:t>
      </w:r>
      <w:proofErr w:type="gramStart"/>
      <w:r w:rsidRPr="00DC4E8B">
        <w:rPr>
          <w:sz w:val="8"/>
        </w:rPr>
        <w:t>But,</w:t>
      </w:r>
      <w:proofErr w:type="gramEnd"/>
      <w:r w:rsidRPr="00DC4E8B">
        <w:rPr>
          <w:sz w:val="8"/>
        </w:rPr>
        <w:t xml:space="preserve"> </w:t>
      </w:r>
      <w:r w:rsidRPr="00917F55">
        <w:rPr>
          <w:rStyle w:val="StyleUnderline"/>
        </w:rPr>
        <w:t>it also means</w:t>
      </w:r>
      <w:r w:rsidRPr="00DC4E8B">
        <w:rPr>
          <w:sz w:val="8"/>
        </w:rPr>
        <w:t xml:space="preserve"> the opportunity of </w:t>
      </w:r>
      <w:r w:rsidRPr="00917F55">
        <w:rPr>
          <w:rStyle w:val="StyleUnderline"/>
        </w:rPr>
        <w:t>an abundant world in which social production can be undertaken efficiently without depending on profit</w:t>
      </w:r>
      <w:r>
        <w:rPr>
          <w:rStyle w:val="StyleUnderline"/>
        </w:rPr>
        <w:t xml:space="preserve"> </w:t>
      </w:r>
      <w:r w:rsidRPr="00917F55">
        <w:rPr>
          <w:rStyle w:val="StyleUnderline"/>
        </w:rPr>
        <w:t>oriented activities</w:t>
      </w:r>
      <w:r w:rsidRPr="00DC4E8B">
        <w:rPr>
          <w:sz w:val="8"/>
        </w:rPr>
        <w:t xml:space="preserve">. In other words, </w:t>
      </w:r>
      <w:r w:rsidRPr="00917F55">
        <w:rPr>
          <w:rStyle w:val="StyleUnderline"/>
        </w:rPr>
        <w:t>an economic system not dependent on profit</w:t>
      </w:r>
      <w:r w:rsidRPr="00DC4E8B">
        <w:rPr>
          <w:sz w:val="8"/>
        </w:rPr>
        <w:t xml:space="preserve">-oriented activities </w:t>
      </w:r>
      <w:r w:rsidRPr="00917F55">
        <w:rPr>
          <w:rStyle w:val="Emphasis"/>
        </w:rPr>
        <w:t>may become in the future both a necessity</w:t>
      </w:r>
      <w:r w:rsidRPr="00DC4E8B">
        <w:rPr>
          <w:sz w:val="8"/>
        </w:rPr>
        <w:t xml:space="preserve"> </w:t>
      </w:r>
      <w:r w:rsidRPr="00917F55">
        <w:rPr>
          <w:rStyle w:val="StyleUnderline"/>
        </w:rPr>
        <w:t xml:space="preserve">and an opportunity to </w:t>
      </w:r>
      <w:r w:rsidRPr="00917F55">
        <w:rPr>
          <w:rStyle w:val="Emphasis"/>
        </w:rPr>
        <w:t>avoid the distribution collapse</w:t>
      </w:r>
      <w:r w:rsidRPr="00DC4E8B">
        <w:rPr>
          <w:sz w:val="8"/>
        </w:rPr>
        <w:t xml:space="preserve">. </w:t>
      </w:r>
    </w:p>
    <w:p w14:paraId="7ECC96C9" w14:textId="77777777" w:rsidR="00543EC8" w:rsidRPr="00DC4E8B" w:rsidRDefault="00543EC8" w:rsidP="00543EC8">
      <w:pPr>
        <w:rPr>
          <w:sz w:val="8"/>
        </w:rPr>
      </w:pPr>
      <w:r w:rsidRPr="00DC4E8B">
        <w:rPr>
          <w:sz w:val="8"/>
        </w:rPr>
        <w:t xml:space="preserve">Care must be taken here because ‘not dependent on’ does not mean ‘without’ </w:t>
      </w:r>
      <w:proofErr w:type="spellStart"/>
      <w:r w:rsidRPr="00DC4E8B">
        <w:rPr>
          <w:sz w:val="8"/>
        </w:rPr>
        <w:t>profit</w:t>
      </w:r>
      <w:r w:rsidRPr="00DC4E8B">
        <w:rPr>
          <w:sz w:val="8"/>
        </w:rPr>
        <w:t>oriented</w:t>
      </w:r>
      <w:proofErr w:type="spellEnd"/>
      <w:r w:rsidRPr="00DC4E8B">
        <w:rPr>
          <w:sz w:val="8"/>
        </w:rPr>
        <w:t xml:space="preserve"> activities. It just means that the dominant form of undertaking social production would not be </w:t>
      </w:r>
      <w:proofErr w:type="spellStart"/>
      <w:r w:rsidRPr="00DC4E8B">
        <w:rPr>
          <w:sz w:val="8"/>
        </w:rPr>
        <w:t>profitoriented</w:t>
      </w:r>
      <w:proofErr w:type="spellEnd"/>
      <w:r w:rsidRPr="00DC4E8B">
        <w:rPr>
          <w:sz w:val="8"/>
        </w:rPr>
        <w:t xml:space="preserve"> activities anymore. Nothing prevents that the latter activities </w:t>
      </w:r>
      <w:proofErr w:type="spellStart"/>
      <w:r w:rsidRPr="00DC4E8B">
        <w:rPr>
          <w:sz w:val="8"/>
        </w:rPr>
        <w:t>co</w:t>
      </w:r>
      <w:r w:rsidRPr="00DC4E8B">
        <w:rPr>
          <w:sz w:val="8"/>
        </w:rPr>
        <w:t>exist</w:t>
      </w:r>
      <w:proofErr w:type="spellEnd"/>
      <w:r w:rsidRPr="00DC4E8B">
        <w:rPr>
          <w:sz w:val="8"/>
        </w:rPr>
        <w:t xml:space="preserve"> with nonprofit-oriented ones. Such a view may be advantageous for the negotiations of a peaceful transition to a jobless mode of production in the first path because it preserves economic freedom. It may help society to find acceptable solutions for the conflicting parties involved (</w:t>
      </w:r>
      <w:proofErr w:type="spellStart"/>
      <w:r w:rsidRPr="00DC4E8B">
        <w:rPr>
          <w:sz w:val="8"/>
        </w:rPr>
        <w:t>e.g</w:t>
      </w:r>
      <w:proofErr w:type="spellEnd"/>
      <w:r w:rsidRPr="00DC4E8B">
        <w:rPr>
          <w:sz w:val="8"/>
        </w:rPr>
        <w:t xml:space="preserve">, elite </w:t>
      </w:r>
      <w:proofErr w:type="gramStart"/>
      <w:r w:rsidRPr="00DC4E8B">
        <w:rPr>
          <w:sz w:val="8"/>
        </w:rPr>
        <w:t>groups</w:t>
      </w:r>
      <w:proofErr w:type="gramEnd"/>
      <w:r w:rsidRPr="00DC4E8B">
        <w:rPr>
          <w:sz w:val="8"/>
        </w:rPr>
        <w:t xml:space="preserve"> and workers) and a one which could allow a safe transition avoiding social distress. </w:t>
      </w:r>
      <w:proofErr w:type="gramStart"/>
      <w:r w:rsidRPr="00DC4E8B">
        <w:rPr>
          <w:sz w:val="8"/>
        </w:rPr>
        <w:t>At the moment</w:t>
      </w:r>
      <w:proofErr w:type="gramEnd"/>
      <w:r w:rsidRPr="00DC4E8B">
        <w:rPr>
          <w:sz w:val="8"/>
        </w:rPr>
        <w:t xml:space="preserve">, the most visible opportunity for this seems social democracy with a reinforcement of its safety nets (maybe including universal basic income). It might be progressively implemented depending on how the contradiction between technical and behavioral efficiencies evolves. </w:t>
      </w:r>
    </w:p>
    <w:p w14:paraId="09C19A27" w14:textId="77777777" w:rsidR="00543EC8" w:rsidRPr="00DC4E8B" w:rsidRDefault="00543EC8" w:rsidP="00543EC8">
      <w:pPr>
        <w:rPr>
          <w:sz w:val="8"/>
        </w:rPr>
      </w:pPr>
      <w:r w:rsidRPr="00DC4E8B">
        <w:rPr>
          <w:sz w:val="8"/>
        </w:rPr>
        <w:t xml:space="preserve">10. Final Comments </w:t>
      </w:r>
    </w:p>
    <w:p w14:paraId="63438AD4" w14:textId="77777777" w:rsidR="00543EC8" w:rsidRPr="00DC4E8B" w:rsidRDefault="00543EC8" w:rsidP="00543EC8">
      <w:pPr>
        <w:rPr>
          <w:sz w:val="8"/>
        </w:rPr>
      </w:pPr>
      <w:r w:rsidRPr="00DC4E8B">
        <w:rPr>
          <w:sz w:val="8"/>
        </w:rPr>
        <w:t xml:space="preserve">In this article, we examined some challenges that advancing AI technology is placing to capitalism and employment. People’s excitement with AI goes far beyond such specific topics, </w:t>
      </w:r>
      <w:proofErr w:type="gramStart"/>
      <w:r w:rsidRPr="00DC4E8B">
        <w:rPr>
          <w:sz w:val="8"/>
        </w:rPr>
        <w:t>reaching also</w:t>
      </w:r>
      <w:proofErr w:type="gramEnd"/>
      <w:r w:rsidRPr="00DC4E8B">
        <w:rPr>
          <w:sz w:val="8"/>
        </w:rPr>
        <w:t xml:space="preserve"> the perspectives of singularity and what humans would do in a jobless society. For sure, these are important dimensions of the new challenges and naturally deserve much attention. Rather, we chose to place focus on capitalism and employment because we see in the new developments good opportunities for solving recurrent problems of capitalism associated with high and increasing inequality and limited effectiveness to end poverty. </w:t>
      </w:r>
    </w:p>
    <w:p w14:paraId="3131DDDA" w14:textId="77777777" w:rsidR="00543EC8" w:rsidRPr="00DC4E8B" w:rsidRDefault="00543EC8" w:rsidP="00543EC8">
      <w:pPr>
        <w:rPr>
          <w:sz w:val="8"/>
        </w:rPr>
      </w:pPr>
      <w:r w:rsidRPr="00DC4E8B">
        <w:rPr>
          <w:sz w:val="8"/>
        </w:rPr>
        <w:t xml:space="preserve">AI evolving up to the point of almost fully displacing labor as an input to the economic system is but one possibility for the future. How much likely this possibility is, we don’t know. We just concluded that it is not unlikely, and this was the motivation to study it here. </w:t>
      </w:r>
      <w:r w:rsidRPr="00917F55">
        <w:rPr>
          <w:rStyle w:val="StyleUnderline"/>
        </w:rPr>
        <w:t>Our</w:t>
      </w:r>
      <w:r w:rsidRPr="00DC4E8B">
        <w:rPr>
          <w:sz w:val="8"/>
        </w:rPr>
        <w:t xml:space="preserve"> </w:t>
      </w:r>
      <w:r w:rsidRPr="00917F55">
        <w:rPr>
          <w:rStyle w:val="StyleUnderline"/>
        </w:rPr>
        <w:t xml:space="preserve">analysis </w:t>
      </w:r>
      <w:proofErr w:type="gramStart"/>
      <w:r w:rsidRPr="00917F55">
        <w:rPr>
          <w:rStyle w:val="StyleUnderline"/>
        </w:rPr>
        <w:t>looked into</w:t>
      </w:r>
      <w:proofErr w:type="gramEnd"/>
      <w:r w:rsidRPr="00DC4E8B">
        <w:rPr>
          <w:sz w:val="8"/>
        </w:rPr>
        <w:t xml:space="preserve"> the extreme case of </w:t>
      </w:r>
      <w:r w:rsidRPr="00917F55">
        <w:rPr>
          <w:rStyle w:val="Emphasis"/>
        </w:rPr>
        <w:t>a fully jobless society</w:t>
      </w:r>
      <w:r w:rsidRPr="00DC4E8B">
        <w:rPr>
          <w:sz w:val="8"/>
        </w:rPr>
        <w:t xml:space="preserve"> </w:t>
      </w:r>
      <w:r w:rsidRPr="00917F55">
        <w:rPr>
          <w:rStyle w:val="StyleUnderline"/>
        </w:rPr>
        <w:t>and also a similar</w:t>
      </w:r>
      <w:r w:rsidRPr="00DC4E8B">
        <w:rPr>
          <w:sz w:val="8"/>
        </w:rPr>
        <w:t xml:space="preserve">, </w:t>
      </w:r>
      <w:r w:rsidRPr="00917F55">
        <w:rPr>
          <w:rStyle w:val="Emphasis"/>
        </w:rPr>
        <w:t>but more realistic case of a CES</w:t>
      </w:r>
      <w:r w:rsidRPr="00DC4E8B">
        <w:rPr>
          <w:sz w:val="8"/>
        </w:rPr>
        <w:t xml:space="preserve">. </w:t>
      </w:r>
      <w:r w:rsidRPr="00917F55">
        <w:rPr>
          <w:rStyle w:val="StyleUnderline"/>
        </w:rPr>
        <w:t xml:space="preserve">Both scenarios presume that a </w:t>
      </w:r>
      <w:r w:rsidRPr="00917F55">
        <w:rPr>
          <w:rStyle w:val="Emphasis"/>
        </w:rPr>
        <w:t>distribution collapse will happen</w:t>
      </w:r>
      <w:r w:rsidRPr="00DC4E8B">
        <w:rPr>
          <w:sz w:val="8"/>
        </w:rPr>
        <w:t xml:space="preserve">. The extreme scenario is to happen in a very long run, but the </w:t>
      </w:r>
      <w:r w:rsidRPr="00917F55">
        <w:rPr>
          <w:rStyle w:val="StyleUnderline"/>
        </w:rPr>
        <w:t>CES can happen not too far away in the future,</w:t>
      </w:r>
      <w:r w:rsidRPr="00DC4E8B">
        <w:rPr>
          <w:sz w:val="8"/>
        </w:rPr>
        <w:t xml:space="preserve"> and this is the real motive of concern. Of course, we cannot precise the best alternative path that society should follow to avoid the distribution collapse. We only bet that negotiated efforts are the better strategy to work out a safe and peaceful transition. </w:t>
      </w:r>
    </w:p>
    <w:p w14:paraId="6118D12E" w14:textId="77777777" w:rsidR="00543EC8" w:rsidRPr="00DC4E8B" w:rsidRDefault="00543EC8" w:rsidP="00543EC8">
      <w:pPr>
        <w:rPr>
          <w:sz w:val="8"/>
        </w:rPr>
      </w:pPr>
      <w:r w:rsidRPr="00DC4E8B">
        <w:rPr>
          <w:sz w:val="8"/>
        </w:rPr>
        <w:t xml:space="preserve">We don’t see as a great challenge how to live in a world without jobs. In the case of an abundant world for all, we’ll certainly find good things to do, other than laboring. As Arthur Clarke once cleverly said: “The goal of the future is full unemployment, so we can play.” Instead, </w:t>
      </w:r>
      <w:r w:rsidRPr="00917F55">
        <w:rPr>
          <w:rStyle w:val="StyleUnderline"/>
        </w:rPr>
        <w:t>we see as our greatest challenge the distribution collapse</w:t>
      </w:r>
      <w:r w:rsidRPr="00DC4E8B">
        <w:rPr>
          <w:sz w:val="8"/>
        </w:rPr>
        <w:t xml:space="preserve">. We’ll have to face it before we arrive safely at an abundant world with (near to) full unemployment. </w:t>
      </w:r>
      <w:r w:rsidRPr="00917F55">
        <w:rPr>
          <w:rStyle w:val="StyleUnderline"/>
        </w:rPr>
        <w:t xml:space="preserve">The problem of the distribution collapse is </w:t>
      </w:r>
      <w:r w:rsidRPr="00917F55">
        <w:rPr>
          <w:rStyle w:val="Emphasis"/>
        </w:rPr>
        <w:t>the social crisis that will accompany it.</w:t>
      </w:r>
      <w:r w:rsidRPr="00DC4E8B">
        <w:rPr>
          <w:sz w:val="8"/>
        </w:rPr>
        <w:t xml:space="preserve"> In our quest to avoid this situation, </w:t>
      </w:r>
      <w:r w:rsidRPr="00917F55">
        <w:rPr>
          <w:rStyle w:val="StyleUnderline"/>
        </w:rPr>
        <w:t>futurism seems unavoidable: the challenge is how to make it good</w:t>
      </w:r>
      <w:r w:rsidRPr="00DC4E8B">
        <w:rPr>
          <w:sz w:val="8"/>
        </w:rPr>
        <w:t xml:space="preserve">. It could ground a good development in the negotiations towards a safe transition. </w:t>
      </w:r>
    </w:p>
    <w:p w14:paraId="101DBB83" w14:textId="5F4C2830" w:rsidR="00543EC8" w:rsidRDefault="00543EC8" w:rsidP="00543EC8">
      <w:pPr>
        <w:rPr>
          <w:sz w:val="8"/>
        </w:rPr>
      </w:pPr>
      <w:r w:rsidRPr="00DC4E8B">
        <w:rPr>
          <w:sz w:val="8"/>
        </w:rPr>
        <w:t xml:space="preserve">In the case of the CES, HM theory gives us some clues about the ongoing developments. We shall pay attention to the new business models surging from the fast technological developments because these can bear the embryo of new and winning relations of production. Also, the advances that happen </w:t>
      </w:r>
      <w:proofErr w:type="gramStart"/>
      <w:r w:rsidRPr="00DC4E8B">
        <w:rPr>
          <w:sz w:val="8"/>
        </w:rPr>
        <w:t>in the area of</w:t>
      </w:r>
      <w:proofErr w:type="gramEnd"/>
      <w:r w:rsidRPr="00DC4E8B">
        <w:rPr>
          <w:sz w:val="8"/>
        </w:rPr>
        <w:t xml:space="preserve"> collaborative schemes are of obvious importance because these already embrace alternative relations of production. These seem to be the issues most demanding of research efforts. We’d like to finish by stressing Brynjolfsson’s remark: AI technology advances faster than society’s institutions can change. It is possibly among the major challenges brought about by the present context. </w:t>
      </w:r>
      <w:proofErr w:type="gramStart"/>
      <w:r w:rsidRPr="00DC4E8B">
        <w:rPr>
          <w:sz w:val="8"/>
        </w:rPr>
        <w:t>In order to</w:t>
      </w:r>
      <w:proofErr w:type="gramEnd"/>
      <w:r w:rsidRPr="00DC4E8B">
        <w:rPr>
          <w:sz w:val="8"/>
        </w:rPr>
        <w:t xml:space="preserve"> properly address all the questions and issues involved, many kinds of efforts are needed. </w:t>
      </w:r>
      <w:r w:rsidRPr="00917F55">
        <w:rPr>
          <w:rStyle w:val="StyleUnderline"/>
        </w:rPr>
        <w:t xml:space="preserve">In addition to the ongoing discussions coming about in the </w:t>
      </w:r>
      <w:r w:rsidRPr="00917F55">
        <w:rPr>
          <w:rStyle w:val="Emphasis"/>
        </w:rPr>
        <w:t>media, social nets, universities,</w:t>
      </w:r>
      <w:r w:rsidRPr="00917F55">
        <w:rPr>
          <w:rStyle w:val="StyleUnderline"/>
        </w:rPr>
        <w:t xml:space="preserve"> and international forums, society must use </w:t>
      </w:r>
      <w:r w:rsidRPr="00917F55">
        <w:rPr>
          <w:rStyle w:val="Emphasis"/>
        </w:rPr>
        <w:t>all the available resources</w:t>
      </w:r>
      <w:r w:rsidRPr="00917F55">
        <w:rPr>
          <w:rStyle w:val="StyleUnderline"/>
        </w:rPr>
        <w:t xml:space="preserve"> to develop good policy responses, including advancing AI technology</w:t>
      </w:r>
      <w:r w:rsidRPr="00DC4E8B">
        <w:rPr>
          <w:sz w:val="8"/>
        </w:rPr>
        <w:t xml:space="preserve">. </w:t>
      </w:r>
    </w:p>
    <w:p w14:paraId="29FA74E1" w14:textId="77777777" w:rsidR="00FA4C07" w:rsidRDefault="00FA4C07" w:rsidP="00FA4C07">
      <w:pPr>
        <w:pStyle w:val="Heading4"/>
      </w:pPr>
      <w:r>
        <w:t xml:space="preserve">The crisis will affect the global south </w:t>
      </w:r>
      <w:r w:rsidRPr="00FA4C07">
        <w:rPr>
          <w:u w:val="single"/>
        </w:rPr>
        <w:t>first</w:t>
      </w:r>
      <w:r>
        <w:t xml:space="preserve"> </w:t>
      </w:r>
    </w:p>
    <w:p w14:paraId="0862A3AC" w14:textId="77777777" w:rsidR="00FA4C07" w:rsidRDefault="00FA4C07" w:rsidP="00FA4C07">
      <w:r w:rsidRPr="00EF6FF1">
        <w:rPr>
          <w:rStyle w:val="Style13ptBold"/>
        </w:rPr>
        <w:t>Wright 19</w:t>
      </w:r>
      <w:r>
        <w:t xml:space="preserve"> –  PhD, MSC, Neuroscience, University College London [Nicholas D, 19 October 2019, </w:t>
      </w:r>
      <w:r>
        <w:rPr>
          <w:i/>
          <w:iCs/>
        </w:rPr>
        <w:t>Air University Press</w:t>
      </w:r>
      <w:r>
        <w:t xml:space="preserve">, “Artificial Intelligence, China, Russia, and the Global Order”, </w:t>
      </w:r>
      <w:hyperlink r:id="rId137" w:history="1">
        <w:r w:rsidRPr="001A4460">
          <w:rPr>
            <w:rStyle w:val="Hyperlink"/>
          </w:rPr>
          <w:t>https://www.airuniversity.af.edu/Portals/10/AUPress/Books/B_ 0161_WRIGHT_ARTIFICIAL_INTELLIGENCE_CHINA_RUSSIA_AND_THE_GLOBAL_ORDER.PDF</w:t>
        </w:r>
      </w:hyperlink>
      <w:r>
        <w:t>]</w:t>
      </w:r>
    </w:p>
    <w:p w14:paraId="4B2DBF59" w14:textId="77777777" w:rsidR="00FA4C07" w:rsidRDefault="00FA4C07" w:rsidP="00FA4C07">
      <w:pPr>
        <w:rPr>
          <w:sz w:val="16"/>
        </w:rPr>
      </w:pPr>
      <w:r w:rsidRPr="00F0185B">
        <w:rPr>
          <w:sz w:val="16"/>
        </w:rPr>
        <w:t xml:space="preserve">• Fourth, it is possible that the </w:t>
      </w:r>
      <w:r w:rsidRPr="00F0185B">
        <w:rPr>
          <w:rStyle w:val="StyleUnderline"/>
        </w:rPr>
        <w:t>AI-related technologies may alter</w:t>
      </w:r>
      <w:r w:rsidRPr="00F0185B">
        <w:rPr>
          <w:sz w:val="16"/>
        </w:rPr>
        <w:t xml:space="preserve"> the </w:t>
      </w:r>
      <w:r w:rsidRPr="00F0185B">
        <w:rPr>
          <w:rStyle w:val="StyleUnderline"/>
        </w:rPr>
        <w:t>inequalities in power between nations</w:t>
      </w:r>
      <w:r w:rsidRPr="00F0185B">
        <w:rPr>
          <w:sz w:val="16"/>
        </w:rPr>
        <w:t xml:space="preserve">. For instance, </w:t>
      </w:r>
      <w:r w:rsidRPr="00F0185B">
        <w:rPr>
          <w:rStyle w:val="Emphasis"/>
        </w:rPr>
        <w:t>if robotic manufacturing becomes highly effective</w:t>
      </w:r>
      <w:r w:rsidRPr="00F0185B">
        <w:rPr>
          <w:sz w:val="16"/>
        </w:rPr>
        <w:t xml:space="preserve">, </w:t>
      </w:r>
      <w:r w:rsidRPr="00F0185B">
        <w:rPr>
          <w:rStyle w:val="StyleUnderline"/>
        </w:rPr>
        <w:t>this may remove a key advantage that poor countries have traditionally had when developing</w:t>
      </w:r>
      <w:r w:rsidRPr="00F0185B">
        <w:rPr>
          <w:sz w:val="16"/>
        </w:rPr>
        <w:t xml:space="preserve">—supplies of low-skilled workers for labor-intensive manufacturing such as in textiles. The </w:t>
      </w:r>
      <w:r w:rsidRPr="00F0185B">
        <w:rPr>
          <w:rStyle w:val="StyleUnderline"/>
        </w:rPr>
        <w:t>AI related technologies may</w:t>
      </w:r>
      <w:r w:rsidRPr="00F0185B">
        <w:rPr>
          <w:sz w:val="16"/>
        </w:rPr>
        <w:t xml:space="preserve"> also </w:t>
      </w:r>
      <w:r w:rsidRPr="00F0185B">
        <w:rPr>
          <w:rStyle w:val="Emphasis"/>
        </w:rPr>
        <w:t>exacerbate inequalities between the developed economies</w:t>
      </w:r>
      <w:r w:rsidRPr="00F0185B">
        <w:rPr>
          <w:sz w:val="16"/>
        </w:rPr>
        <w:t>, as we have seen to some extent with US tech giants totally unmatched in Europe or Japan.</w:t>
      </w:r>
    </w:p>
    <w:p w14:paraId="7618AC31" w14:textId="671B00FF" w:rsidR="00A07CB2" w:rsidRPr="00F663C3" w:rsidRDefault="00A07CB2" w:rsidP="00A07CB2">
      <w:pPr>
        <w:keepNext/>
        <w:keepLines/>
        <w:pageBreakBefore/>
        <w:spacing w:before="200"/>
        <w:jc w:val="center"/>
        <w:outlineLvl w:val="2"/>
        <w:rPr>
          <w:rFonts w:eastAsiaTheme="majorEastAsia" w:cs="Times New Roman"/>
          <w:b/>
          <w:sz w:val="32"/>
          <w:szCs w:val="24"/>
          <w:u w:val="single"/>
        </w:rPr>
      </w:pPr>
      <w:r>
        <w:rPr>
          <w:rFonts w:eastAsiaTheme="majorEastAsia" w:cs="Times New Roman"/>
          <w:b/>
          <w:sz w:val="32"/>
          <w:szCs w:val="24"/>
          <w:u w:val="single"/>
        </w:rPr>
        <w:t xml:space="preserve">---AT: Financialization </w:t>
      </w:r>
    </w:p>
    <w:p w14:paraId="2B92BBBA" w14:textId="77777777" w:rsidR="00A07CB2" w:rsidRPr="00F663C3" w:rsidRDefault="00A07CB2" w:rsidP="00A07CB2">
      <w:pPr>
        <w:keepNext/>
        <w:keepLines/>
        <w:spacing w:before="200"/>
        <w:outlineLvl w:val="3"/>
        <w:rPr>
          <w:rFonts w:eastAsiaTheme="majorEastAsia" w:cs="Times New Roman"/>
          <w:b/>
          <w:iCs/>
        </w:rPr>
      </w:pPr>
      <w:r w:rsidRPr="00F663C3">
        <w:rPr>
          <w:rFonts w:eastAsiaTheme="majorEastAsia" w:cs="Times New Roman"/>
          <w:b/>
          <w:iCs/>
        </w:rPr>
        <w:t xml:space="preserve">Financialization is </w:t>
      </w:r>
      <w:r w:rsidRPr="00F663C3">
        <w:rPr>
          <w:rFonts w:eastAsiaTheme="majorEastAsia" w:cs="Times New Roman"/>
          <w:b/>
          <w:iCs/>
          <w:u w:val="single"/>
        </w:rPr>
        <w:t>stabilizing</w:t>
      </w:r>
      <w:r w:rsidRPr="00F663C3">
        <w:rPr>
          <w:rFonts w:eastAsiaTheme="majorEastAsia" w:cs="Times New Roman"/>
          <w:b/>
          <w:iCs/>
        </w:rPr>
        <w:t xml:space="preserve"> – speculation socializes and lessens the impact to risk.</w:t>
      </w:r>
    </w:p>
    <w:p w14:paraId="3738A603" w14:textId="77777777" w:rsidR="00A07CB2" w:rsidRPr="00F663C3" w:rsidRDefault="00A07CB2" w:rsidP="00A07CB2">
      <w:pPr>
        <w:rPr>
          <w:b/>
          <w:bCs/>
          <w:sz w:val="26"/>
        </w:rPr>
      </w:pPr>
      <w:proofErr w:type="spellStart"/>
      <w:r w:rsidRPr="00F663C3">
        <w:rPr>
          <w:b/>
          <w:bCs/>
        </w:rPr>
        <w:t>Konings</w:t>
      </w:r>
      <w:proofErr w:type="spellEnd"/>
      <w:r w:rsidRPr="00F663C3">
        <w:rPr>
          <w:b/>
          <w:bCs/>
        </w:rPr>
        <w:t xml:space="preserve"> 18 </w:t>
      </w:r>
      <w:r w:rsidRPr="00F663C3">
        <w:t>(</w:t>
      </w:r>
      <w:proofErr w:type="spellStart"/>
      <w:r w:rsidRPr="00F663C3">
        <w:t>Martijn</w:t>
      </w:r>
      <w:proofErr w:type="spellEnd"/>
      <w:r w:rsidRPr="00F663C3">
        <w:t xml:space="preserve">, Professor of Political Economy and Social Theory, Associate Dean (International), “A CRITIQUE OF THE CRITIQUE OF FINANCE”, </w:t>
      </w:r>
      <w:hyperlink r:id="rId138" w:history="1">
        <w:r w:rsidRPr="00F663C3">
          <w:t>https://stanfordpress.typepad.com/blog/2018/02/a-critique-of-the-critique-of-finance.html</w:t>
        </w:r>
      </w:hyperlink>
      <w:r w:rsidRPr="00F663C3">
        <w:t>, February 7, 2018)</w:t>
      </w:r>
    </w:p>
    <w:p w14:paraId="134599F5" w14:textId="77777777" w:rsidR="00A07CB2" w:rsidRPr="00F663C3" w:rsidRDefault="00A07CB2" w:rsidP="00A07CB2">
      <w:pPr>
        <w:rPr>
          <w:sz w:val="14"/>
        </w:rPr>
      </w:pPr>
      <w:r w:rsidRPr="00F663C3">
        <w:rPr>
          <w:sz w:val="14"/>
        </w:rPr>
        <w:t xml:space="preserve">If there is one theme that unites the various </w:t>
      </w:r>
      <w:r w:rsidRPr="00F663C3">
        <w:rPr>
          <w:b/>
          <w:iCs/>
          <w:u w:val="single"/>
        </w:rPr>
        <w:t>critiques of contemporary finance</w:t>
      </w:r>
      <w:r w:rsidRPr="00F663C3">
        <w:rPr>
          <w:sz w:val="14"/>
        </w:rPr>
        <w:t xml:space="preserve">, it is the </w:t>
      </w:r>
      <w:r w:rsidRPr="00F663C3">
        <w:rPr>
          <w:b/>
          <w:iCs/>
          <w:u w:val="single"/>
        </w:rPr>
        <w:t>emphasis on</w:t>
      </w:r>
      <w:r w:rsidRPr="00F663C3">
        <w:rPr>
          <w:sz w:val="14"/>
        </w:rPr>
        <w:t xml:space="preserve"> its </w:t>
      </w:r>
      <w:r w:rsidRPr="00F663C3">
        <w:rPr>
          <w:b/>
          <w:iCs/>
          <w:u w:val="single"/>
        </w:rPr>
        <w:t>speculative</w:t>
      </w:r>
      <w:r w:rsidRPr="00F663C3">
        <w:rPr>
          <w:sz w:val="14"/>
        </w:rPr>
        <w:t xml:space="preserve"> character. Financial growth is said to be driven not by the logic of efficient markets, but rather by irrational sentiment, “animal spirits” that do not respect fundamental values.</w:t>
      </w:r>
    </w:p>
    <w:p w14:paraId="70300FD0" w14:textId="77777777" w:rsidR="00A07CB2" w:rsidRPr="00F663C3" w:rsidRDefault="00A07CB2" w:rsidP="00A07CB2">
      <w:pPr>
        <w:rPr>
          <w:sz w:val="14"/>
        </w:rPr>
      </w:pPr>
      <w:r w:rsidRPr="00F663C3">
        <w:rPr>
          <w:sz w:val="14"/>
        </w:rPr>
        <w:t xml:space="preserve">Emphasizing the role of volatility in contemporary capitalism (evident at the time of writing, as the stock market is experiencing a downturn) is important as an antidote to notions of market efficiency and equilibrium. But it is a mistake to think that it provides a sufficient basis for effective critique. </w:t>
      </w:r>
      <w:r w:rsidRPr="00F663C3">
        <w:rPr>
          <w:u w:val="single"/>
        </w:rPr>
        <w:t>Predictions regarding</w:t>
      </w:r>
      <w:r w:rsidRPr="00F663C3">
        <w:rPr>
          <w:sz w:val="14"/>
        </w:rPr>
        <w:t xml:space="preserve"> the </w:t>
      </w:r>
      <w:r w:rsidRPr="00F663C3">
        <w:rPr>
          <w:u w:val="single"/>
        </w:rPr>
        <w:t>limits or collapse of neoliberal finance have</w:t>
      </w:r>
      <w:r w:rsidRPr="00F663C3">
        <w:rPr>
          <w:sz w:val="14"/>
        </w:rPr>
        <w:t xml:space="preserve"> simply </w:t>
      </w:r>
      <w:r w:rsidRPr="00F663C3">
        <w:rPr>
          <w:u w:val="single"/>
        </w:rPr>
        <w:t>not enjoyed a good track record</w:t>
      </w:r>
      <w:r w:rsidRPr="00F663C3">
        <w:rPr>
          <w:sz w:val="14"/>
        </w:rPr>
        <w:t xml:space="preserve">. Over and over, </w:t>
      </w:r>
      <w:r w:rsidRPr="00F663C3">
        <w:rPr>
          <w:u w:val="single"/>
        </w:rPr>
        <w:t xml:space="preserve">the contemporary financial system has </w:t>
      </w:r>
      <w:r w:rsidRPr="00F663C3">
        <w:rPr>
          <w:b/>
          <w:iCs/>
          <w:u w:val="single"/>
        </w:rPr>
        <w:t>proven capable of sustaining higher levels of speculative activity than anticipated</w:t>
      </w:r>
      <w:r w:rsidRPr="00F663C3">
        <w:rPr>
          <w:sz w:val="14"/>
        </w:rPr>
        <w:t>. This has certainly been true of the past decade. Capital and Time: For a New Critique of Neoliberal Reason is my attempt to make sense of this—that is, to understand what might be wrong or missing in the existing heterodox critique of speculation, and to advance a more accurate understanding of the role of uncertainty, risk, and speculation in contemporary capitalism.</w:t>
      </w:r>
    </w:p>
    <w:p w14:paraId="7EDB8729" w14:textId="77777777" w:rsidR="00A07CB2" w:rsidRPr="00F663C3" w:rsidRDefault="00A07CB2" w:rsidP="00A07CB2">
      <w:pPr>
        <w:rPr>
          <w:sz w:val="14"/>
        </w:rPr>
      </w:pPr>
      <w:r w:rsidRPr="00F663C3">
        <w:rPr>
          <w:sz w:val="14"/>
        </w:rPr>
        <w:t>At the heart of the critique of speculation we find a distinction between real and fictitious forms of value. Although “</w:t>
      </w:r>
      <w:r w:rsidRPr="00F663C3">
        <w:rPr>
          <w:u w:val="single"/>
        </w:rPr>
        <w:t>essentialist</w:t>
      </w:r>
      <w:r w:rsidRPr="00F663C3">
        <w:rPr>
          <w:sz w:val="14"/>
        </w:rPr>
        <w:t xml:space="preserve">” (or “foundationalist”) modes of explanation have been under fire across the social sciences for several decades now, when it comes to the </w:t>
      </w:r>
      <w:r w:rsidRPr="00F663C3">
        <w:rPr>
          <w:u w:val="single"/>
        </w:rPr>
        <w:t xml:space="preserve">critique of </w:t>
      </w:r>
      <w:proofErr w:type="gramStart"/>
      <w:r w:rsidRPr="00F663C3">
        <w:rPr>
          <w:u w:val="single"/>
        </w:rPr>
        <w:t>finance</w:t>
      </w:r>
      <w:proofErr w:type="gramEnd"/>
      <w:r w:rsidRPr="00F663C3">
        <w:rPr>
          <w:sz w:val="14"/>
        </w:rPr>
        <w:t xml:space="preserve"> they have </w:t>
      </w:r>
      <w:r w:rsidRPr="00F663C3">
        <w:rPr>
          <w:u w:val="single"/>
        </w:rPr>
        <w:t>had considerable staying-power</w:t>
      </w:r>
      <w:r w:rsidRPr="00F663C3">
        <w:rPr>
          <w:sz w:val="14"/>
        </w:rPr>
        <w:t xml:space="preserve">: </w:t>
      </w:r>
      <w:r w:rsidRPr="00F663C3">
        <w:rPr>
          <w:u w:val="single"/>
        </w:rPr>
        <w:t>without a notion of real value</w:t>
      </w:r>
      <w:r w:rsidRPr="00F663C3">
        <w:rPr>
          <w:sz w:val="14"/>
        </w:rPr>
        <w:t xml:space="preserve">, it often seems, </w:t>
      </w:r>
      <w:r w:rsidRPr="00F663C3">
        <w:rPr>
          <w:u w:val="single"/>
        </w:rPr>
        <w:t>we lose any objective standard against which to assess the speculative gyrations of capitalist markets</w:t>
      </w:r>
      <w:r w:rsidRPr="00F663C3">
        <w:rPr>
          <w:sz w:val="14"/>
        </w:rPr>
        <w:t>.</w:t>
      </w:r>
    </w:p>
    <w:p w14:paraId="46DD1F9D" w14:textId="77777777" w:rsidR="00A07CB2" w:rsidRPr="00F663C3" w:rsidRDefault="00A07CB2" w:rsidP="00A07CB2">
      <w:pPr>
        <w:rPr>
          <w:sz w:val="14"/>
          <w:szCs w:val="14"/>
        </w:rPr>
      </w:pPr>
      <w:r w:rsidRPr="00F663C3">
        <w:rPr>
          <w:sz w:val="14"/>
          <w:szCs w:val="14"/>
        </w:rPr>
        <w:t>At the heart of the critique of speculation we find a distinction between real and fictitious forms of value.</w:t>
      </w:r>
    </w:p>
    <w:p w14:paraId="2C129D48" w14:textId="77777777" w:rsidR="00A07CB2" w:rsidRPr="00F663C3" w:rsidRDefault="00A07CB2" w:rsidP="00A07CB2">
      <w:pPr>
        <w:rPr>
          <w:sz w:val="14"/>
        </w:rPr>
      </w:pPr>
      <w:r w:rsidRPr="00F663C3">
        <w:rPr>
          <w:sz w:val="14"/>
        </w:rPr>
        <w:t xml:space="preserve">Capital and Time </w:t>
      </w:r>
      <w:proofErr w:type="gramStart"/>
      <w:r w:rsidRPr="00F663C3">
        <w:rPr>
          <w:sz w:val="14"/>
        </w:rPr>
        <w:t>asks</w:t>
      </w:r>
      <w:proofErr w:type="gramEnd"/>
      <w:r w:rsidRPr="00F663C3">
        <w:rPr>
          <w:sz w:val="14"/>
        </w:rPr>
        <w:t xml:space="preserve"> what kind of critical theory we might develop if we bracket the anxious attachment to a notion of fundamental value. To that end, it turns to the work of economist Hyman Minsky. Although </w:t>
      </w:r>
      <w:r w:rsidRPr="00F663C3">
        <w:rPr>
          <w:u w:val="single"/>
        </w:rPr>
        <w:t>Minsky has been popularized</w:t>
      </w:r>
      <w:r w:rsidRPr="00F663C3">
        <w:rPr>
          <w:sz w:val="14"/>
        </w:rPr>
        <w:t xml:space="preserve"> precisely </w:t>
      </w:r>
      <w:r w:rsidRPr="00F663C3">
        <w:rPr>
          <w:u w:val="single"/>
        </w:rPr>
        <w:t>as a critic of speculation</w:t>
      </w:r>
      <w:r w:rsidRPr="00F663C3">
        <w:rPr>
          <w:sz w:val="14"/>
        </w:rPr>
        <w:t>, he in fact insisted that almost all value judgments and investments were to some degree speculative—their success or failure would be determined in an unknown future. For him, the key economic question is how order emerges in a world that offers no guarantees, how more or less stable standards and norms arise amidst uncertainty.</w:t>
      </w:r>
    </w:p>
    <w:p w14:paraId="6128A56D" w14:textId="77777777" w:rsidR="00A07CB2" w:rsidRPr="00F663C3" w:rsidRDefault="00A07CB2" w:rsidP="00A07CB2">
      <w:pPr>
        <w:rPr>
          <w:sz w:val="14"/>
        </w:rPr>
      </w:pPr>
      <w:r w:rsidRPr="00F663C3">
        <w:rPr>
          <w:sz w:val="14"/>
        </w:rPr>
        <w:t xml:space="preserve">Of course, the “endogenous” origin of financial standards is a well-rehearsed theme in heterodox economics—indeed, it is a staple of the “post-Keynesian” literature that claims </w:t>
      </w:r>
      <w:r w:rsidRPr="00F663C3">
        <w:rPr>
          <w:u w:val="single"/>
        </w:rPr>
        <w:t>Minsky’s</w:t>
      </w:r>
      <w:r w:rsidRPr="00F663C3">
        <w:rPr>
          <w:sz w:val="14"/>
        </w:rPr>
        <w:t xml:space="preserve"> legacy. But such </w:t>
      </w:r>
      <w:r w:rsidRPr="00F663C3">
        <w:rPr>
          <w:u w:val="single"/>
        </w:rPr>
        <w:t xml:space="preserve">perspectives have never been able to break with the idea that </w:t>
      </w:r>
      <w:r w:rsidRPr="00F663C3">
        <w:rPr>
          <w:b/>
          <w:iCs/>
          <w:u w:val="single"/>
        </w:rPr>
        <w:t>financial stability is at its core dependent on external interventions that suppress speculative impulses</w:t>
      </w:r>
      <w:r w:rsidRPr="00F663C3">
        <w:rPr>
          <w:sz w:val="14"/>
        </w:rPr>
        <w:t>. For Minsky, however, this is to miss the point about endogeneity. To his mind, there was no clear dividing line between financial practices and their governance: central banks and other public authorities are no more able to see into the future and to transcend uncertainty than private investors are.</w:t>
      </w:r>
    </w:p>
    <w:p w14:paraId="6F5F315E" w14:textId="77777777" w:rsidR="00A07CB2" w:rsidRPr="00F663C3" w:rsidRDefault="00A07CB2" w:rsidP="00A07CB2">
      <w:pPr>
        <w:rPr>
          <w:sz w:val="14"/>
        </w:rPr>
      </w:pPr>
      <w:r w:rsidRPr="00F663C3">
        <w:rPr>
          <w:sz w:val="14"/>
        </w:rPr>
        <w:t xml:space="preserve">Minsky was therefore highly skeptical about official claims of discretionary precision management: financial governance is always embroiled in the very risk logic that it is charged with managing. That also means that financial policy can appear quite ordinary, even banal: </w:t>
      </w:r>
      <w:r w:rsidRPr="00F663C3">
        <w:rPr>
          <w:u w:val="single"/>
        </w:rPr>
        <w:t>at the heart of capitalist financial management is a logic of backstopping and bailout that responds to the possibility</w:t>
      </w:r>
      <w:r w:rsidRPr="00F663C3">
        <w:rPr>
          <w:sz w:val="14"/>
        </w:rPr>
        <w:t xml:space="preserve"> that the </w:t>
      </w:r>
      <w:r w:rsidRPr="00F663C3">
        <w:rPr>
          <w:u w:val="single"/>
        </w:rPr>
        <w:t>failure of an institution may take down wider financial structures</w:t>
      </w:r>
      <w:r w:rsidRPr="00F663C3">
        <w:rPr>
          <w:sz w:val="14"/>
        </w:rPr>
        <w:t>.</w:t>
      </w:r>
    </w:p>
    <w:p w14:paraId="31F5DD22" w14:textId="77777777" w:rsidR="00A07CB2" w:rsidRPr="00F663C3" w:rsidRDefault="00A07CB2" w:rsidP="00A07CB2">
      <w:pPr>
        <w:rPr>
          <w:sz w:val="14"/>
          <w:szCs w:val="14"/>
        </w:rPr>
      </w:pPr>
      <w:r w:rsidRPr="00F663C3">
        <w:rPr>
          <w:sz w:val="14"/>
          <w:szCs w:val="14"/>
        </w:rPr>
        <w:t>Financial governance is always embroiled in the very risk logic that it is charged with managing.</w:t>
      </w:r>
    </w:p>
    <w:p w14:paraId="4031301A" w14:textId="77777777" w:rsidR="00A07CB2" w:rsidRPr="00F663C3" w:rsidRDefault="00A07CB2" w:rsidP="00A07CB2">
      <w:pPr>
        <w:rPr>
          <w:sz w:val="14"/>
        </w:rPr>
      </w:pPr>
      <w:r w:rsidRPr="00F663C3">
        <w:rPr>
          <w:sz w:val="14"/>
        </w:rPr>
        <w:t xml:space="preserve">The </w:t>
      </w:r>
      <w:r w:rsidRPr="00F663C3">
        <w:rPr>
          <w:u w:val="single"/>
        </w:rPr>
        <w:t>stability of the post-New Deal financial system is</w:t>
      </w:r>
      <w:r w:rsidRPr="00F663C3">
        <w:rPr>
          <w:sz w:val="14"/>
        </w:rPr>
        <w:t xml:space="preserve"> often </w:t>
      </w:r>
      <w:r w:rsidRPr="00F663C3">
        <w:rPr>
          <w:u w:val="single"/>
        </w:rPr>
        <w:t>attributed to</w:t>
      </w:r>
      <w:r w:rsidRPr="00F663C3">
        <w:rPr>
          <w:sz w:val="14"/>
        </w:rPr>
        <w:t xml:space="preserve"> the </w:t>
      </w:r>
      <w:r w:rsidRPr="00F663C3">
        <w:rPr>
          <w:u w:val="single"/>
        </w:rPr>
        <w:t>Glass-Steagall separation of the stock market and commercial banking</w:t>
      </w:r>
      <w:r w:rsidRPr="00F663C3">
        <w:rPr>
          <w:sz w:val="14"/>
        </w:rPr>
        <w:t xml:space="preserve">. But Minsky tended to view Glass-Steagall as one of several measures to direct bank credit away from the stock market towards other, no less speculative ends, notably consumer and mortgage financing. To his mind, the stability of the post-war period derived rather from the creation of an extensive financial safety net (which included, for instance, </w:t>
      </w:r>
      <w:r w:rsidRPr="00F663C3">
        <w:rPr>
          <w:u w:val="single"/>
        </w:rPr>
        <w:t>deposit insurance</w:t>
      </w:r>
      <w:r w:rsidRPr="00F663C3">
        <w:rPr>
          <w:sz w:val="14"/>
        </w:rPr>
        <w:t xml:space="preserve">, which </w:t>
      </w:r>
      <w:r w:rsidRPr="00F663C3">
        <w:rPr>
          <w:u w:val="single"/>
        </w:rPr>
        <w:t>removed the rationale behind bank runs</w:t>
      </w:r>
      <w:r w:rsidRPr="00F663C3">
        <w:rPr>
          <w:sz w:val="14"/>
        </w:rPr>
        <w:t>) that served to socialize risk.</w:t>
      </w:r>
    </w:p>
    <w:p w14:paraId="3A0F2B9D" w14:textId="77777777" w:rsidR="00A07CB2" w:rsidRPr="00F663C3" w:rsidRDefault="00A07CB2" w:rsidP="00A07CB2">
      <w:pPr>
        <w:rPr>
          <w:sz w:val="14"/>
          <w:szCs w:val="14"/>
        </w:rPr>
      </w:pPr>
      <w:r w:rsidRPr="00F663C3">
        <w:rPr>
          <w:sz w:val="14"/>
          <w:szCs w:val="14"/>
        </w:rPr>
        <w:t xml:space="preserve">This institutional arrangement turned out to have a significant drawback: a pattern of </w:t>
      </w:r>
      <w:r w:rsidRPr="00F663C3">
        <w:rPr>
          <w:u w:val="single"/>
        </w:rPr>
        <w:t>chronic inflation emerged</w:t>
      </w:r>
      <w:r w:rsidRPr="00F663C3">
        <w:rPr>
          <w:sz w:val="14"/>
          <w:szCs w:val="14"/>
        </w:rPr>
        <w:t xml:space="preserve"> that, </w:t>
      </w:r>
      <w:r w:rsidRPr="00F663C3">
        <w:rPr>
          <w:u w:val="single"/>
        </w:rPr>
        <w:t>by the late 1970s</w:t>
      </w:r>
      <w:r w:rsidRPr="00F663C3">
        <w:rPr>
          <w:sz w:val="14"/>
          <w:szCs w:val="14"/>
        </w:rPr>
        <w:t xml:space="preserve">, was widely perceived as a major problem. </w:t>
      </w:r>
      <w:r w:rsidRPr="00F663C3">
        <w:rPr>
          <w:u w:val="single"/>
        </w:rPr>
        <w:t>Minsky’s lack of faith in</w:t>
      </w:r>
      <w:r w:rsidRPr="00F663C3">
        <w:rPr>
          <w:sz w:val="14"/>
          <w:szCs w:val="14"/>
        </w:rPr>
        <w:t xml:space="preserve"> the possibility of </w:t>
      </w:r>
      <w:r w:rsidRPr="00F663C3">
        <w:rPr>
          <w:u w:val="single"/>
        </w:rPr>
        <w:t>cleanly staged external interventions led him to feel that that there was no real way out</w:t>
      </w:r>
      <w:r w:rsidRPr="00F663C3">
        <w:rPr>
          <w:sz w:val="14"/>
          <w:szCs w:val="14"/>
        </w:rPr>
        <w:t xml:space="preserve"> of this predicament. </w:t>
      </w:r>
      <w:r w:rsidRPr="00F663C3">
        <w:rPr>
          <w:u w:val="single"/>
        </w:rPr>
        <w:t>Monetarist doctrines</w:t>
      </w:r>
      <w:r w:rsidRPr="00F663C3">
        <w:rPr>
          <w:sz w:val="14"/>
          <w:szCs w:val="14"/>
        </w:rPr>
        <w:t xml:space="preserve">, ascendant during the 1970s under the influence of Milton Friedman, </w:t>
      </w:r>
      <w:r w:rsidRPr="00F663C3">
        <w:rPr>
          <w:u w:val="single"/>
        </w:rPr>
        <w:t>relied on exactly the belief in an arbitrarily defined monetary standard</w:t>
      </w:r>
      <w:r w:rsidRPr="00F663C3">
        <w:rPr>
          <w:sz w:val="14"/>
          <w:szCs w:val="14"/>
        </w:rPr>
        <w:t xml:space="preserve"> that </w:t>
      </w:r>
      <w:r w:rsidRPr="00F663C3">
        <w:rPr>
          <w:u w:val="single"/>
        </w:rPr>
        <w:t>Minsky rejected</w:t>
      </w:r>
      <w:r w:rsidRPr="00F663C3">
        <w:rPr>
          <w:sz w:val="14"/>
          <w:szCs w:val="14"/>
        </w:rPr>
        <w:t xml:space="preserve"> as naïve. </w:t>
      </w:r>
      <w:r w:rsidRPr="00F663C3">
        <w:rPr>
          <w:b/>
          <w:iCs/>
          <w:u w:val="single"/>
        </w:rPr>
        <w:t>Muddling through</w:t>
      </w:r>
      <w:r w:rsidRPr="00F663C3">
        <w:rPr>
          <w:sz w:val="14"/>
          <w:szCs w:val="14"/>
        </w:rPr>
        <w:t xml:space="preserve">, it seemed, </w:t>
      </w:r>
      <w:r w:rsidRPr="00F663C3">
        <w:rPr>
          <w:b/>
          <w:iCs/>
          <w:u w:val="single"/>
        </w:rPr>
        <w:t>was the price of avoiding another financial crash and depression</w:t>
      </w:r>
      <w:r w:rsidRPr="00F663C3">
        <w:rPr>
          <w:sz w:val="14"/>
          <w:szCs w:val="14"/>
        </w:rPr>
        <w:t>.</w:t>
      </w:r>
    </w:p>
    <w:p w14:paraId="7308FB87" w14:textId="77777777" w:rsidR="00A07CB2" w:rsidRPr="00F663C3" w:rsidRDefault="00A07CB2" w:rsidP="00A07CB2">
      <w:pPr>
        <w:rPr>
          <w:sz w:val="14"/>
        </w:rPr>
      </w:pPr>
      <w:r w:rsidRPr="00F663C3">
        <w:rPr>
          <w:sz w:val="14"/>
        </w:rPr>
        <w:t xml:space="preserve">The Volcker shock of 1979 changed this dynamic in a way that Minsky had not foreseen but that is comprehensible when seen through the lens he provided us with. Paul Volcker looked to </w:t>
      </w:r>
      <w:r w:rsidRPr="00F663C3">
        <w:rPr>
          <w:u w:val="single"/>
        </w:rPr>
        <w:t>monetarism</w:t>
      </w:r>
      <w:r w:rsidRPr="00F663C3">
        <w:rPr>
          <w:sz w:val="14"/>
        </w:rPr>
        <w:t xml:space="preserve"> not </w:t>
      </w:r>
      <w:proofErr w:type="gramStart"/>
      <w:r w:rsidRPr="00F663C3">
        <w:rPr>
          <w:sz w:val="14"/>
        </w:rPr>
        <w:t>as a means to</w:t>
      </w:r>
      <w:proofErr w:type="gramEnd"/>
      <w:r w:rsidRPr="00F663C3">
        <w:rPr>
          <w:sz w:val="14"/>
        </w:rPr>
        <w:t xml:space="preserve"> enforce an external limit or standard on the financial system, but </w:t>
      </w:r>
      <w:r w:rsidRPr="00F663C3">
        <w:rPr>
          <w:u w:val="single"/>
        </w:rPr>
        <w:t>as a politically expedient way to break with accommodating policies and</w:t>
      </w:r>
      <w:r w:rsidRPr="00F663C3">
        <w:rPr>
          <w:sz w:val="14"/>
        </w:rPr>
        <w:t xml:space="preserve"> to proactively </w:t>
      </w:r>
      <w:r w:rsidRPr="00F663C3">
        <w:rPr>
          <w:u w:val="single"/>
        </w:rPr>
        <w:t>engage</w:t>
      </w:r>
      <w:r w:rsidRPr="00F663C3">
        <w:rPr>
          <w:sz w:val="14"/>
        </w:rPr>
        <w:t xml:space="preserve"> the </w:t>
      </w:r>
      <w:r w:rsidRPr="00F663C3">
        <w:rPr>
          <w:u w:val="single"/>
        </w:rPr>
        <w:t>endogenous dynamics of finance</w:t>
      </w:r>
      <w:r w:rsidRPr="00F663C3">
        <w:rPr>
          <w:sz w:val="14"/>
        </w:rPr>
        <w:t>. The consequences of the Volcker shock were predictable (which is exactly why the Federal Reserve had been reluctant to pursue similar policies in previous years): inflation gave way to instability and crisis. Inflation was conquered as jobs were lost and wages stagnated. And, far from money being returned to its neutral exchange function, opportunities for speculation multiplied.</w:t>
      </w:r>
    </w:p>
    <w:p w14:paraId="3AA64D8C" w14:textId="77777777" w:rsidR="00A07CB2" w:rsidRPr="00F663C3" w:rsidRDefault="00A07CB2" w:rsidP="00A07CB2">
      <w:pPr>
        <w:rPr>
          <w:sz w:val="14"/>
        </w:rPr>
      </w:pPr>
      <w:r w:rsidRPr="00F663C3">
        <w:rPr>
          <w:u w:val="single"/>
        </w:rPr>
        <w:t>The</w:t>
      </w:r>
      <w:r w:rsidRPr="00F663C3">
        <w:rPr>
          <w:sz w:val="14"/>
        </w:rPr>
        <w:t xml:space="preserve"> American </w:t>
      </w:r>
      <w:r w:rsidRPr="00F663C3">
        <w:rPr>
          <w:u w:val="single"/>
        </w:rPr>
        <w:t>state was never going to sit idly</w:t>
      </w:r>
      <w:r w:rsidRPr="00F663C3">
        <w:rPr>
          <w:sz w:val="14"/>
        </w:rPr>
        <w:t xml:space="preserve"> by </w:t>
      </w:r>
      <w:r w:rsidRPr="00F663C3">
        <w:rPr>
          <w:u w:val="single"/>
        </w:rPr>
        <w:t>as the financial system returned to</w:t>
      </w:r>
      <w:r w:rsidRPr="00F663C3">
        <w:rPr>
          <w:sz w:val="14"/>
        </w:rPr>
        <w:t xml:space="preserve"> dynamics of </w:t>
      </w:r>
      <w:r w:rsidRPr="00F663C3">
        <w:rPr>
          <w:u w:val="single"/>
        </w:rPr>
        <w:t xml:space="preserve">boom and </w:t>
      </w:r>
      <w:proofErr w:type="gramStart"/>
      <w:r w:rsidRPr="00F663C3">
        <w:rPr>
          <w:u w:val="single"/>
        </w:rPr>
        <w:t>bust</w:t>
      </w:r>
      <w:r w:rsidRPr="00F663C3">
        <w:rPr>
          <w:sz w:val="14"/>
        </w:rPr>
        <w:t>:</w:t>
      </w:r>
      <w:proofErr w:type="gramEnd"/>
      <w:r w:rsidRPr="00F663C3">
        <w:rPr>
          <w:sz w:val="14"/>
        </w:rPr>
        <w:t xml:space="preserve"> when instability took the form of systemic threats, </w:t>
      </w:r>
      <w:r w:rsidRPr="00F663C3">
        <w:rPr>
          <w:u w:val="single"/>
        </w:rPr>
        <w:t>authorities</w:t>
      </w:r>
      <w:r w:rsidRPr="00F663C3">
        <w:rPr>
          <w:sz w:val="14"/>
        </w:rPr>
        <w:t xml:space="preserve"> would </w:t>
      </w:r>
      <w:r w:rsidRPr="00F663C3">
        <w:rPr>
          <w:u w:val="single"/>
        </w:rPr>
        <w:t>bail out the institutions</w:t>
      </w:r>
      <w:r w:rsidRPr="00F663C3">
        <w:rPr>
          <w:sz w:val="14"/>
        </w:rPr>
        <w:t xml:space="preserve"> that had </w:t>
      </w:r>
      <w:r w:rsidRPr="00F663C3">
        <w:rPr>
          <w:u w:val="single"/>
        </w:rPr>
        <w:t>overextended</w:t>
      </w:r>
      <w:r w:rsidRPr="00F663C3">
        <w:rPr>
          <w:sz w:val="14"/>
        </w:rPr>
        <w:t xml:space="preserve"> themselves. Of course, Volcker would not have been able to predict the specific features of the too-big-to-fail regime as it emerged during the 1980s and evolved subsequently; but the very point of the neoliberal turn in financial management that he had overseen was to create a context where risk could be socialized in ways that were more selective and therefore did not entail generalized inflation.</w:t>
      </w:r>
    </w:p>
    <w:p w14:paraId="18F9D618" w14:textId="77777777" w:rsidR="00A07CB2" w:rsidRPr="00F663C3" w:rsidRDefault="00A07CB2" w:rsidP="00A07CB2">
      <w:pPr>
        <w:rPr>
          <w:sz w:val="14"/>
        </w:rPr>
      </w:pPr>
      <w:r w:rsidRPr="00F663C3">
        <w:rPr>
          <w:sz w:val="14"/>
        </w:rPr>
        <w:t xml:space="preserve">The </w:t>
      </w:r>
      <w:r w:rsidRPr="00F663C3">
        <w:rPr>
          <w:u w:val="single"/>
        </w:rPr>
        <w:t>inflation of asset values</w:t>
      </w:r>
      <w:r w:rsidRPr="00F663C3">
        <w:rPr>
          <w:sz w:val="14"/>
        </w:rPr>
        <w:t xml:space="preserve"> that has been such a marked feature of the past four decades has always been premised centrally on the willingness of authorities to view the “moral hazard” of the too-big-to-fail logic as a policy instrument—even if they may have decried it officially as a regrettable corruption of market principles. Spectacular </w:t>
      </w:r>
      <w:r w:rsidRPr="00F663C3">
        <w:rPr>
          <w:u w:val="single"/>
        </w:rPr>
        <w:t>bailouts</w:t>
      </w:r>
      <w:r w:rsidRPr="00F663C3">
        <w:rPr>
          <w:sz w:val="14"/>
        </w:rPr>
        <w:t xml:space="preserve">, mundane policies to protect the key nodes of the payment systems, the “Greenspan put”, the different iterations of </w:t>
      </w:r>
      <w:r w:rsidRPr="00F663C3">
        <w:rPr>
          <w:u w:val="single"/>
        </w:rPr>
        <w:t>quantitative easing</w:t>
      </w:r>
      <w:r w:rsidRPr="00F663C3">
        <w:rPr>
          <w:sz w:val="14"/>
        </w:rPr>
        <w:t>—these are all variations on that basic too-important-to-fail logic.</w:t>
      </w:r>
    </w:p>
    <w:p w14:paraId="43970F37" w14:textId="77777777" w:rsidR="00A07CB2" w:rsidRPr="00F663C3" w:rsidRDefault="00A07CB2" w:rsidP="00A07CB2">
      <w:pPr>
        <w:rPr>
          <w:sz w:val="14"/>
        </w:rPr>
      </w:pPr>
      <w:r w:rsidRPr="00F663C3">
        <w:rPr>
          <w:sz w:val="14"/>
        </w:rPr>
        <w:t xml:space="preserve">Existing critical perspectives tend to view crisis and the need for bank bailouts as manifesting the essential incoherence of neoliberal finance, its lack of solid foundations and the irrationality of speculation. Capital and Time breaks with such moralistic assessments. The way deepening inequality and the </w:t>
      </w:r>
      <w:r w:rsidRPr="00F663C3">
        <w:rPr>
          <w:u w:val="single"/>
        </w:rPr>
        <w:t>speculative growth of asset values</w:t>
      </w:r>
      <w:r w:rsidRPr="00F663C3">
        <w:rPr>
          <w:sz w:val="14"/>
        </w:rPr>
        <w:t xml:space="preserve"> continue to feed off each other is troubling for any number of reasons, but there </w:t>
      </w:r>
      <w:r w:rsidRPr="00F663C3">
        <w:rPr>
          <w:u w:val="single"/>
        </w:rPr>
        <w:t>is nothing inherently “unsustainable”</w:t>
      </w:r>
      <w:r w:rsidRPr="00F663C3">
        <w:rPr>
          <w:sz w:val="14"/>
        </w:rPr>
        <w:t xml:space="preserve"> about it—</w:t>
      </w:r>
      <w:r w:rsidRPr="00F663C3">
        <w:rPr>
          <w:b/>
          <w:iCs/>
          <w:u w:val="single"/>
        </w:rPr>
        <w:t>the process does not have a natural or objective limit</w:t>
      </w:r>
      <w:r w:rsidRPr="00F663C3">
        <w:rPr>
          <w:sz w:val="14"/>
        </w:rPr>
        <w:t>.</w:t>
      </w:r>
    </w:p>
    <w:p w14:paraId="152F892D" w14:textId="77777777" w:rsidR="00A07CB2" w:rsidRPr="00F663C3" w:rsidRDefault="00A07CB2" w:rsidP="00A07CB2">
      <w:pPr>
        <w:rPr>
          <w:sz w:val="14"/>
        </w:rPr>
      </w:pPr>
      <w:r w:rsidRPr="00F663C3">
        <w:rPr>
          <w:sz w:val="14"/>
        </w:rPr>
        <w:t xml:space="preserve">At this point in time, the </w:t>
      </w:r>
      <w:r w:rsidRPr="00F663C3">
        <w:rPr>
          <w:u w:val="single"/>
        </w:rPr>
        <w:t>critique of speculation</w:t>
      </w:r>
      <w:r w:rsidRPr="00F663C3">
        <w:rPr>
          <w:sz w:val="14"/>
        </w:rPr>
        <w:t xml:space="preserve"> does little more than lend credibility to official discourses that present crises as preventable and bailouts as one-off, never-to-be-repeated interventions. In that way, it </w:t>
      </w:r>
      <w:r w:rsidRPr="00F663C3">
        <w:rPr>
          <w:u w:val="single"/>
        </w:rPr>
        <w:t>prevents us from critically relating to a neoliberal reality that has been shaped to its core by</w:t>
      </w:r>
      <w:r w:rsidRPr="00F663C3">
        <w:rPr>
          <w:sz w:val="14"/>
        </w:rPr>
        <w:t xml:space="preserve"> the </w:t>
      </w:r>
      <w:r w:rsidRPr="00F663C3">
        <w:rPr>
          <w:u w:val="single"/>
        </w:rPr>
        <w:t>speculative exploitation of risk and uncertainty</w:t>
      </w:r>
      <w:r w:rsidRPr="00F663C3">
        <w:rPr>
          <w:sz w:val="14"/>
        </w:rPr>
        <w:t xml:space="preserve">, and </w:t>
      </w:r>
      <w:r w:rsidRPr="00F663C3">
        <w:rPr>
          <w:b/>
          <w:iCs/>
          <w:u w:val="single"/>
        </w:rPr>
        <w:t>in which regressive risk socialization serves as the everyday logic of financial governance</w:t>
      </w:r>
      <w:r w:rsidRPr="00F663C3">
        <w:rPr>
          <w:sz w:val="14"/>
        </w:rPr>
        <w:t>.</w:t>
      </w:r>
    </w:p>
    <w:p w14:paraId="35128636" w14:textId="77777777" w:rsidR="00FA4C07" w:rsidRPr="00657F79" w:rsidRDefault="00FA4C07" w:rsidP="00FA4C07"/>
    <w:p w14:paraId="07AEAA95" w14:textId="055B9AA1" w:rsidR="00BE158A" w:rsidRPr="00DC4E8B" w:rsidRDefault="00BE158A" w:rsidP="00BE158A">
      <w:pPr>
        <w:pStyle w:val="Heading3"/>
      </w:pPr>
      <w:r>
        <w:t xml:space="preserve">2AC—AT: Environment </w:t>
      </w:r>
    </w:p>
    <w:p w14:paraId="6490724A" w14:textId="5F411840" w:rsidR="00543EC8" w:rsidRDefault="00BE158A" w:rsidP="00BE158A">
      <w:pPr>
        <w:pStyle w:val="Heading4"/>
      </w:pPr>
      <w:r>
        <w:t xml:space="preserve">AI solves </w:t>
      </w:r>
    </w:p>
    <w:p w14:paraId="2F322AA3" w14:textId="77777777" w:rsidR="00BE158A" w:rsidRPr="00BE158A" w:rsidRDefault="00BE158A" w:rsidP="00BE158A"/>
    <w:p w14:paraId="7DBB3767" w14:textId="7AC5B73F" w:rsidR="00BE158A" w:rsidRDefault="00BE158A" w:rsidP="00BE158A">
      <w:pPr>
        <w:pStyle w:val="Heading4"/>
      </w:pPr>
      <w:r>
        <w:t xml:space="preserve">1---Transportation emissions </w:t>
      </w:r>
    </w:p>
    <w:p w14:paraId="124967ED" w14:textId="77777777" w:rsidR="00BE158A" w:rsidRDefault="00BE158A" w:rsidP="00BE158A">
      <w:proofErr w:type="spellStart"/>
      <w:r w:rsidRPr="00716438">
        <w:rPr>
          <w:rStyle w:val="Style13ptBold"/>
        </w:rPr>
        <w:t>Herweijer</w:t>
      </w:r>
      <w:proofErr w:type="spellEnd"/>
      <w:r w:rsidRPr="00716438">
        <w:rPr>
          <w:rStyle w:val="Style13ptBold"/>
        </w:rPr>
        <w:t xml:space="preserve"> 18 </w:t>
      </w:r>
      <w:r>
        <w:t xml:space="preserve">- PhD, MPhil and Masters in Climate Modelling and Policy from Columbia University, New York, and is a Visiting Senior Fellow at the Grantham Research Institute on Climate Change at the London School of Economics. Group Chief Sustainability Officer, HSBC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xml:space="preserve"> [Celine </w:t>
      </w:r>
      <w:proofErr w:type="spellStart"/>
      <w:r>
        <w:t>Herweijer</w:t>
      </w:r>
      <w:proofErr w:type="spellEnd"/>
      <w:r>
        <w:t xml:space="preserve">, 24 January 2018, </w:t>
      </w:r>
      <w:r>
        <w:rPr>
          <w:i/>
          <w:iCs/>
        </w:rPr>
        <w:t>World Economic Forum</w:t>
      </w:r>
      <w:r>
        <w:t xml:space="preserve">, “8 ways AI can help save the planet”, </w:t>
      </w:r>
      <w:hyperlink r:id="rId139" w:history="1">
        <w:r w:rsidRPr="001A4460">
          <w:rPr>
            <w:rStyle w:val="Hyperlink"/>
          </w:rPr>
          <w:t>https://www.weforum.org/agenda/2018/01/8-ways-ai-can-help-save-the-planet/</w:t>
        </w:r>
      </w:hyperlink>
      <w:r>
        <w:t>]</w:t>
      </w:r>
    </w:p>
    <w:p w14:paraId="2524AC2B" w14:textId="77777777" w:rsidR="00BE158A" w:rsidRPr="00716438" w:rsidRDefault="00BE158A" w:rsidP="00BE158A">
      <w:pPr>
        <w:rPr>
          <w:sz w:val="12"/>
        </w:rPr>
      </w:pPr>
      <w:r w:rsidRPr="00716438">
        <w:rPr>
          <w:sz w:val="12"/>
        </w:rPr>
        <w:t>Priority action areas for addressing Earth challenge areas Image: PwC</w:t>
      </w:r>
    </w:p>
    <w:p w14:paraId="0AEDA286" w14:textId="77777777" w:rsidR="00BE158A" w:rsidRPr="00716438" w:rsidRDefault="00BE158A" w:rsidP="00BE158A">
      <w:pPr>
        <w:rPr>
          <w:sz w:val="12"/>
        </w:rPr>
      </w:pPr>
      <w:r w:rsidRPr="00716438">
        <w:rPr>
          <w:sz w:val="12"/>
        </w:rPr>
        <w:t>1. Autonomous and connected electric vehicles</w:t>
      </w:r>
    </w:p>
    <w:p w14:paraId="5980AB4C" w14:textId="77777777" w:rsidR="00BE158A" w:rsidRPr="00716438" w:rsidRDefault="00BE158A" w:rsidP="00BE158A">
      <w:pPr>
        <w:rPr>
          <w:sz w:val="12"/>
        </w:rPr>
      </w:pPr>
      <w:r w:rsidRPr="00716438">
        <w:rPr>
          <w:rStyle w:val="StyleUnderline"/>
        </w:rPr>
        <w:t>AI-guided autonomous vehicles (AVs)</w:t>
      </w:r>
      <w:r w:rsidRPr="00716438">
        <w:rPr>
          <w:sz w:val="12"/>
        </w:rPr>
        <w:t xml:space="preserve"> </w:t>
      </w:r>
      <w:r w:rsidRPr="00716438">
        <w:rPr>
          <w:rStyle w:val="Emphasis"/>
        </w:rPr>
        <w:t>will enable a transition to mobility on-demand</w:t>
      </w:r>
      <w:r w:rsidRPr="00716438">
        <w:rPr>
          <w:sz w:val="12"/>
        </w:rPr>
        <w:t xml:space="preserve"> over the coming years and decades. Substantial </w:t>
      </w:r>
      <w:r w:rsidRPr="00716438">
        <w:rPr>
          <w:rStyle w:val="StyleUnderline"/>
        </w:rPr>
        <w:t xml:space="preserve">greenhouse gas reductions for urban transport can be unlocked through route and traffic </w:t>
      </w:r>
      <w:proofErr w:type="spellStart"/>
      <w:r w:rsidRPr="00716438">
        <w:rPr>
          <w:rStyle w:val="StyleUnderline"/>
        </w:rPr>
        <w:t>optimisation</w:t>
      </w:r>
      <w:proofErr w:type="spellEnd"/>
      <w:r w:rsidRPr="00716438">
        <w:rPr>
          <w:sz w:val="12"/>
        </w:rPr>
        <w:t xml:space="preserve">, </w:t>
      </w:r>
      <w:r w:rsidRPr="00716438">
        <w:rPr>
          <w:rStyle w:val="StyleUnderline"/>
        </w:rPr>
        <w:t>eco-driving algorithms, programmed “platooning” of cars to traffic, and autonomous ride-sharing services.</w:t>
      </w:r>
      <w:r w:rsidRPr="00716438">
        <w:rPr>
          <w:sz w:val="12"/>
        </w:rPr>
        <w:t xml:space="preserve"> </w:t>
      </w:r>
      <w:r w:rsidRPr="00716438">
        <w:rPr>
          <w:rStyle w:val="Emphasis"/>
        </w:rPr>
        <w:t>Electric AV fleets will be critical to deliver real gains</w:t>
      </w:r>
      <w:r w:rsidRPr="00716438">
        <w:rPr>
          <w:sz w:val="12"/>
        </w:rPr>
        <w:t>.</w:t>
      </w:r>
    </w:p>
    <w:p w14:paraId="38385A6D" w14:textId="77777777" w:rsidR="00BE158A" w:rsidRPr="00716438" w:rsidRDefault="00BE158A" w:rsidP="00BE158A">
      <w:pPr>
        <w:rPr>
          <w:sz w:val="12"/>
        </w:rPr>
      </w:pPr>
      <w:r w:rsidRPr="00716438">
        <w:rPr>
          <w:sz w:val="12"/>
        </w:rPr>
        <w:t>2. Distributed energy grids</w:t>
      </w:r>
    </w:p>
    <w:p w14:paraId="64F1DCF0" w14:textId="5CEAB239" w:rsidR="00BE158A" w:rsidRDefault="00BE158A" w:rsidP="00BE158A">
      <w:pPr>
        <w:rPr>
          <w:rStyle w:val="StyleUnderline"/>
        </w:rPr>
      </w:pPr>
      <w:r w:rsidRPr="00716438">
        <w:rPr>
          <w:rStyle w:val="StyleUnderline"/>
        </w:rPr>
        <w:t xml:space="preserve">AI can enhance the predictability of </w:t>
      </w:r>
      <w:r w:rsidRPr="00BE158A">
        <w:rPr>
          <w:rStyle w:val="Emphasis"/>
        </w:rPr>
        <w:t>demand and supply for renewables</w:t>
      </w:r>
      <w:r w:rsidRPr="00716438">
        <w:rPr>
          <w:rStyle w:val="StyleUnderline"/>
        </w:rPr>
        <w:t xml:space="preserve"> across a distributed grid, improve energy storage, </w:t>
      </w:r>
      <w:proofErr w:type="gramStart"/>
      <w:r w:rsidRPr="00716438">
        <w:rPr>
          <w:rStyle w:val="StyleUnderline"/>
        </w:rPr>
        <w:t>efficiency</w:t>
      </w:r>
      <w:proofErr w:type="gramEnd"/>
      <w:r w:rsidRPr="00716438">
        <w:rPr>
          <w:rStyle w:val="StyleUnderline"/>
        </w:rPr>
        <w:t xml:space="preserve"> and load management, assist in the integration and reliability of renewables and enable dynamic pricing and trading, creating market incentives.</w:t>
      </w:r>
    </w:p>
    <w:p w14:paraId="27B693CA" w14:textId="77777777" w:rsidR="00BE158A" w:rsidRDefault="00BE158A" w:rsidP="00BE158A"/>
    <w:p w14:paraId="22507C55" w14:textId="55519792" w:rsidR="00BE158A" w:rsidRDefault="00BE158A" w:rsidP="00BE158A">
      <w:pPr>
        <w:pStyle w:val="Heading4"/>
      </w:pPr>
      <w:r>
        <w:t xml:space="preserve">2---Climate adaptation and mitigation </w:t>
      </w:r>
    </w:p>
    <w:p w14:paraId="32C41717" w14:textId="4C67CA4E" w:rsidR="00BE158A" w:rsidRPr="00BE158A" w:rsidRDefault="00BE158A" w:rsidP="00BE158A">
      <w:pPr>
        <w:rPr>
          <w:rStyle w:val="StyleUnderline"/>
          <w:u w:val="none"/>
        </w:rPr>
      </w:pPr>
      <w:proofErr w:type="spellStart"/>
      <w:r w:rsidRPr="00716438">
        <w:rPr>
          <w:rStyle w:val="Style13ptBold"/>
        </w:rPr>
        <w:t>Herweijer</w:t>
      </w:r>
      <w:proofErr w:type="spellEnd"/>
      <w:r w:rsidRPr="00716438">
        <w:rPr>
          <w:rStyle w:val="Style13ptBold"/>
        </w:rPr>
        <w:t xml:space="preserve"> 18 </w:t>
      </w:r>
      <w:r>
        <w:t xml:space="preserve">- PhD, MPhil and Masters in Climate Modelling and Policy from Columbia University, New York, and is a Visiting Senior Fellow at the Grantham Research Institute on Climate Change at the London School of Economics. Group Chief Sustainability Officer, HSBC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xml:space="preserve"> [Celine </w:t>
      </w:r>
      <w:proofErr w:type="spellStart"/>
      <w:r>
        <w:t>Herweijer</w:t>
      </w:r>
      <w:proofErr w:type="spellEnd"/>
      <w:r>
        <w:t xml:space="preserve">, 24 January 2018, </w:t>
      </w:r>
      <w:r>
        <w:rPr>
          <w:i/>
          <w:iCs/>
        </w:rPr>
        <w:t>World Economic Forum</w:t>
      </w:r>
      <w:r>
        <w:t xml:space="preserve">, “8 ways AI can help save the planet”, </w:t>
      </w:r>
      <w:hyperlink r:id="rId140" w:history="1">
        <w:r w:rsidRPr="001A4460">
          <w:rPr>
            <w:rStyle w:val="Hyperlink"/>
          </w:rPr>
          <w:t>https://www.weforum.org/agenda/2018/01/8-ways-ai-can-help-save-the-planet/</w:t>
        </w:r>
      </w:hyperlink>
      <w:r>
        <w:t>]</w:t>
      </w:r>
    </w:p>
    <w:p w14:paraId="2DB5DF1F" w14:textId="77777777" w:rsidR="00BE158A" w:rsidRPr="00716438" w:rsidRDefault="00BE158A" w:rsidP="00BE158A">
      <w:pPr>
        <w:rPr>
          <w:sz w:val="12"/>
        </w:rPr>
      </w:pPr>
      <w:r w:rsidRPr="00716438">
        <w:rPr>
          <w:sz w:val="12"/>
        </w:rPr>
        <w:t>3. Smart agriculture and food systems</w:t>
      </w:r>
    </w:p>
    <w:p w14:paraId="353D6C5F" w14:textId="77777777" w:rsidR="00BE158A" w:rsidRDefault="00BE158A" w:rsidP="00BE158A">
      <w:pPr>
        <w:rPr>
          <w:rStyle w:val="Emphasis"/>
        </w:rPr>
      </w:pPr>
      <w:r w:rsidRPr="00716438">
        <w:rPr>
          <w:rStyle w:val="StyleUnderline"/>
        </w:rPr>
        <w:t xml:space="preserve">AI-augmented agriculture involves automated data collection, decision-making and corrective actions via robotics to allow early detection of </w:t>
      </w:r>
      <w:r w:rsidRPr="00BE158A">
        <w:rPr>
          <w:rStyle w:val="Emphasis"/>
        </w:rPr>
        <w:t>crop diseases</w:t>
      </w:r>
      <w:r w:rsidRPr="00716438">
        <w:rPr>
          <w:sz w:val="12"/>
        </w:rPr>
        <w:t xml:space="preserve"> and issues, to </w:t>
      </w:r>
      <w:r w:rsidRPr="00716438">
        <w:rPr>
          <w:rStyle w:val="StyleUnderline"/>
        </w:rPr>
        <w:t>provide timed nutrition to livestock,</w:t>
      </w:r>
      <w:r w:rsidRPr="00716438">
        <w:rPr>
          <w:sz w:val="12"/>
        </w:rPr>
        <w:t xml:space="preserve"> </w:t>
      </w:r>
      <w:r w:rsidRPr="00716438">
        <w:rPr>
          <w:rStyle w:val="StyleUnderline"/>
        </w:rPr>
        <w:t>and</w:t>
      </w:r>
      <w:r w:rsidRPr="00716438">
        <w:rPr>
          <w:sz w:val="12"/>
        </w:rPr>
        <w:t xml:space="preserve"> generally to </w:t>
      </w:r>
      <w:proofErr w:type="spellStart"/>
      <w:r w:rsidRPr="00716438">
        <w:rPr>
          <w:rStyle w:val="StyleUnderline"/>
        </w:rPr>
        <w:t>optimise</w:t>
      </w:r>
      <w:proofErr w:type="spellEnd"/>
      <w:r w:rsidRPr="00716438">
        <w:rPr>
          <w:rStyle w:val="StyleUnderline"/>
        </w:rPr>
        <w:t xml:space="preserve"> agricultural inputs and returns based on supply and demand</w:t>
      </w:r>
      <w:r w:rsidRPr="00716438">
        <w:rPr>
          <w:sz w:val="12"/>
        </w:rPr>
        <w:t xml:space="preserve">. </w:t>
      </w:r>
      <w:r w:rsidRPr="00716438">
        <w:rPr>
          <w:rStyle w:val="StyleUnderline"/>
        </w:rPr>
        <w:t xml:space="preserve">This promises to </w:t>
      </w:r>
      <w:r w:rsidRPr="00716438">
        <w:rPr>
          <w:rStyle w:val="Emphasis"/>
        </w:rPr>
        <w:t>increase the resource efficiency</w:t>
      </w:r>
      <w:r w:rsidRPr="00716438">
        <w:rPr>
          <w:rStyle w:val="StyleUnderline"/>
        </w:rPr>
        <w:t xml:space="preserve"> of the agriculture industry, lowering the use of water, </w:t>
      </w:r>
      <w:proofErr w:type="spellStart"/>
      <w:r w:rsidRPr="00716438">
        <w:rPr>
          <w:rStyle w:val="StyleUnderline"/>
        </w:rPr>
        <w:t>fertilisers</w:t>
      </w:r>
      <w:proofErr w:type="spellEnd"/>
      <w:r w:rsidRPr="00716438">
        <w:rPr>
          <w:rStyle w:val="StyleUnderline"/>
        </w:rPr>
        <w:t xml:space="preserve"> and pesticides which cause damage to important ecosystems, and </w:t>
      </w:r>
      <w:r w:rsidRPr="00716438">
        <w:rPr>
          <w:rStyle w:val="Emphasis"/>
        </w:rPr>
        <w:t>increase resilience to climate extremes.</w:t>
      </w:r>
    </w:p>
    <w:p w14:paraId="107356A0" w14:textId="77777777" w:rsidR="00BE158A" w:rsidRPr="00716438" w:rsidRDefault="00BE158A" w:rsidP="00BE158A">
      <w:pPr>
        <w:rPr>
          <w:sz w:val="12"/>
        </w:rPr>
      </w:pPr>
      <w:r w:rsidRPr="00716438">
        <w:rPr>
          <w:sz w:val="12"/>
        </w:rPr>
        <w:t>4. Next generation weather and climate prediction</w:t>
      </w:r>
    </w:p>
    <w:p w14:paraId="33CEF0FF" w14:textId="77777777" w:rsidR="00BE158A" w:rsidRPr="00716438" w:rsidRDefault="00BE158A" w:rsidP="00BE158A">
      <w:pPr>
        <w:rPr>
          <w:sz w:val="12"/>
        </w:rPr>
      </w:pPr>
      <w:r w:rsidRPr="00716438">
        <w:rPr>
          <w:sz w:val="12"/>
        </w:rPr>
        <w:t>A new field of “</w:t>
      </w:r>
      <w:r w:rsidRPr="00716438">
        <w:rPr>
          <w:rStyle w:val="StyleUnderline"/>
        </w:rPr>
        <w:t>Climate Informatics</w:t>
      </w:r>
      <w:r w:rsidRPr="00716438">
        <w:rPr>
          <w:sz w:val="12"/>
        </w:rPr>
        <w:t xml:space="preserve">” is blossoming that </w:t>
      </w:r>
      <w:r w:rsidRPr="00716438">
        <w:rPr>
          <w:rStyle w:val="StyleUnderline"/>
        </w:rPr>
        <w:t>uses AI to fundamentally transform weather forecasting and improve our understanding of the effects of clima</w:t>
      </w:r>
      <w:r w:rsidRPr="00716438">
        <w:rPr>
          <w:sz w:val="12"/>
        </w:rPr>
        <w:t xml:space="preserve">te change. </w:t>
      </w:r>
      <w:r w:rsidRPr="00716438">
        <w:rPr>
          <w:rStyle w:val="StyleUnderline"/>
        </w:rPr>
        <w:t>This</w:t>
      </w:r>
      <w:r w:rsidRPr="00716438">
        <w:rPr>
          <w:sz w:val="12"/>
        </w:rPr>
        <w:t xml:space="preserve"> field </w:t>
      </w:r>
      <w:r w:rsidRPr="00716438">
        <w:rPr>
          <w:rStyle w:val="StyleUnderline"/>
        </w:rPr>
        <w:t>traditionally requires high performance energy-intensive computing</w:t>
      </w:r>
      <w:r w:rsidRPr="00716438">
        <w:rPr>
          <w:sz w:val="12"/>
        </w:rPr>
        <w:t xml:space="preserve">, </w:t>
      </w:r>
      <w:r w:rsidRPr="00716438">
        <w:rPr>
          <w:rStyle w:val="StyleUnderline"/>
        </w:rPr>
        <w:t xml:space="preserve">but </w:t>
      </w:r>
      <w:r w:rsidRPr="00716438">
        <w:rPr>
          <w:rStyle w:val="Emphasis"/>
        </w:rPr>
        <w:t>deep-learning networks</w:t>
      </w:r>
      <w:r w:rsidRPr="00716438">
        <w:rPr>
          <w:rStyle w:val="StyleUnderline"/>
        </w:rPr>
        <w:t xml:space="preserve"> can allow computers to run much faster and incorporate more complexity of the ‘real-world’ system</w:t>
      </w:r>
      <w:r w:rsidRPr="00716438">
        <w:rPr>
          <w:sz w:val="12"/>
        </w:rPr>
        <w:t xml:space="preserve"> into the calculations.</w:t>
      </w:r>
    </w:p>
    <w:p w14:paraId="25003B4F" w14:textId="77777777" w:rsidR="00BE158A" w:rsidRPr="00716438" w:rsidRDefault="00BE158A" w:rsidP="00BE158A">
      <w:pPr>
        <w:rPr>
          <w:sz w:val="12"/>
        </w:rPr>
      </w:pPr>
      <w:r w:rsidRPr="00716438">
        <w:rPr>
          <w:sz w:val="12"/>
        </w:rPr>
        <w:t xml:space="preserve">In just over a decade, </w:t>
      </w:r>
      <w:r w:rsidRPr="00716438">
        <w:rPr>
          <w:rStyle w:val="StyleUnderline"/>
        </w:rPr>
        <w:t>computational power and advances in AI will enable home computers to have as much power as today’s supercomputers, lowering the cost of research, boosting scientific productivity and accelerating discoveries</w:t>
      </w:r>
      <w:r w:rsidRPr="00716438">
        <w:rPr>
          <w:sz w:val="12"/>
        </w:rPr>
        <w:t>. AI techniques may also help correct biases in models, extract the most relevant data to avoid data degradation, predict extreme events and be used for impacts modelling.</w:t>
      </w:r>
    </w:p>
    <w:p w14:paraId="14F002EB" w14:textId="77777777" w:rsidR="00BE158A" w:rsidRPr="00716438" w:rsidRDefault="00BE158A" w:rsidP="00BE158A">
      <w:pPr>
        <w:rPr>
          <w:sz w:val="12"/>
        </w:rPr>
      </w:pPr>
      <w:r w:rsidRPr="00716438">
        <w:rPr>
          <w:sz w:val="12"/>
        </w:rPr>
        <w:t>5. Smart disaster response</w:t>
      </w:r>
    </w:p>
    <w:p w14:paraId="56ACB435" w14:textId="77777777" w:rsidR="00BE158A" w:rsidRPr="00716438" w:rsidRDefault="00BE158A" w:rsidP="00BE158A">
      <w:pPr>
        <w:rPr>
          <w:sz w:val="12"/>
        </w:rPr>
      </w:pPr>
      <w:r w:rsidRPr="00716438">
        <w:rPr>
          <w:rStyle w:val="StyleUnderline"/>
        </w:rPr>
        <w:t xml:space="preserve">AI can </w:t>
      </w:r>
      <w:proofErr w:type="spellStart"/>
      <w:r w:rsidRPr="00716438">
        <w:rPr>
          <w:rStyle w:val="StyleUnderline"/>
        </w:rPr>
        <w:t>analyse</w:t>
      </w:r>
      <w:proofErr w:type="spellEnd"/>
      <w:r w:rsidRPr="00716438">
        <w:rPr>
          <w:rStyle w:val="StyleUnderline"/>
        </w:rPr>
        <w:t xml:space="preserve"> simulations and real-time data</w:t>
      </w:r>
      <w:r w:rsidRPr="00716438">
        <w:rPr>
          <w:sz w:val="12"/>
        </w:rPr>
        <w:t xml:space="preserve"> (including social media data) </w:t>
      </w:r>
      <w:r w:rsidRPr="00716438">
        <w:rPr>
          <w:rStyle w:val="StyleUnderline"/>
        </w:rPr>
        <w:t xml:space="preserve">of weather events and disasters in a region to seek out vulnerabilities and </w:t>
      </w:r>
      <w:r w:rsidRPr="00716438">
        <w:rPr>
          <w:rStyle w:val="Emphasis"/>
        </w:rPr>
        <w:t>enhance disaster preparation</w:t>
      </w:r>
      <w:r w:rsidRPr="00716438">
        <w:rPr>
          <w:rStyle w:val="StyleUnderline"/>
        </w:rPr>
        <w:t xml:space="preserve">, </w:t>
      </w:r>
      <w:r w:rsidRPr="00716438">
        <w:rPr>
          <w:rStyle w:val="Emphasis"/>
        </w:rPr>
        <w:t xml:space="preserve">provide early warning, and </w:t>
      </w:r>
      <w:proofErr w:type="spellStart"/>
      <w:r w:rsidRPr="00716438">
        <w:rPr>
          <w:rStyle w:val="Emphasis"/>
        </w:rPr>
        <w:t>prioritise</w:t>
      </w:r>
      <w:proofErr w:type="spellEnd"/>
      <w:r w:rsidRPr="00716438">
        <w:rPr>
          <w:rStyle w:val="Emphasis"/>
        </w:rPr>
        <w:t xml:space="preserve"> response</w:t>
      </w:r>
      <w:r w:rsidRPr="00716438">
        <w:rPr>
          <w:rStyle w:val="StyleUnderline"/>
        </w:rPr>
        <w:t xml:space="preserve"> through coordination</w:t>
      </w:r>
      <w:r w:rsidRPr="00716438">
        <w:rPr>
          <w:sz w:val="12"/>
        </w:rPr>
        <w:t xml:space="preserve"> of emergency information capabilities. Deep reinforcement learning may one day be integrated into disaster simulations to determine optimal response strategies, </w:t>
      </w:r>
      <w:proofErr w:type="gramStart"/>
      <w:r w:rsidRPr="00716438">
        <w:rPr>
          <w:sz w:val="12"/>
        </w:rPr>
        <w:t>similar to</w:t>
      </w:r>
      <w:proofErr w:type="gramEnd"/>
      <w:r w:rsidRPr="00716438">
        <w:rPr>
          <w:sz w:val="12"/>
        </w:rPr>
        <w:t xml:space="preserve"> the way AI is currently being used to identify the best move in games like AlphaGo.</w:t>
      </w:r>
    </w:p>
    <w:p w14:paraId="3A8A2FFE" w14:textId="77777777" w:rsidR="00BE158A" w:rsidRPr="00716438" w:rsidRDefault="00BE158A" w:rsidP="00BE158A">
      <w:pPr>
        <w:rPr>
          <w:sz w:val="12"/>
        </w:rPr>
      </w:pPr>
      <w:r w:rsidRPr="00716438">
        <w:rPr>
          <w:sz w:val="12"/>
        </w:rPr>
        <w:t>AI for the Earth game-changers: indicative timeline Image: PwC</w:t>
      </w:r>
    </w:p>
    <w:p w14:paraId="625FFBD6" w14:textId="77777777" w:rsidR="00BE158A" w:rsidRPr="00716438" w:rsidRDefault="00BE158A" w:rsidP="00BE158A">
      <w:pPr>
        <w:rPr>
          <w:sz w:val="12"/>
        </w:rPr>
      </w:pPr>
      <w:r w:rsidRPr="00716438">
        <w:rPr>
          <w:sz w:val="12"/>
        </w:rPr>
        <w:t xml:space="preserve">6. AI-designed intelligent, </w:t>
      </w:r>
      <w:proofErr w:type="gramStart"/>
      <w:r w:rsidRPr="00716438">
        <w:rPr>
          <w:sz w:val="12"/>
        </w:rPr>
        <w:t>connected</w:t>
      </w:r>
      <w:proofErr w:type="gramEnd"/>
      <w:r w:rsidRPr="00716438">
        <w:rPr>
          <w:sz w:val="12"/>
        </w:rPr>
        <w:t xml:space="preserve"> and livable cities</w:t>
      </w:r>
    </w:p>
    <w:p w14:paraId="174D3569" w14:textId="44C8E1E9" w:rsidR="00BE158A" w:rsidRDefault="00BE158A" w:rsidP="00BE158A">
      <w:pPr>
        <w:rPr>
          <w:rStyle w:val="Emphasis"/>
        </w:rPr>
      </w:pPr>
      <w:r w:rsidRPr="00716438">
        <w:rPr>
          <w:rStyle w:val="StyleUnderline"/>
        </w:rPr>
        <w:t>AI could be used to simulate and automate the generation of zoning laws</w:t>
      </w:r>
      <w:r w:rsidRPr="00716438">
        <w:rPr>
          <w:sz w:val="12"/>
        </w:rPr>
        <w:t xml:space="preserve">, building ordinances and floodplains, combined with augmented and virtual reality (AR and VR). </w:t>
      </w:r>
      <w:r w:rsidRPr="00716438">
        <w:rPr>
          <w:rStyle w:val="StyleUnderline"/>
        </w:rPr>
        <w:t xml:space="preserve">Real-time city-wide data on energy, water consumption and availability, traffic flows, people </w:t>
      </w:r>
      <w:proofErr w:type="gramStart"/>
      <w:r w:rsidRPr="00716438">
        <w:rPr>
          <w:rStyle w:val="StyleUnderline"/>
        </w:rPr>
        <w:t>flows</w:t>
      </w:r>
      <w:proofErr w:type="gramEnd"/>
      <w:r w:rsidRPr="00716438">
        <w:rPr>
          <w:rStyle w:val="StyleUnderline"/>
        </w:rPr>
        <w:t xml:space="preserve">, and weather could create an “urban dashboard” to </w:t>
      </w:r>
      <w:proofErr w:type="spellStart"/>
      <w:r w:rsidRPr="00716438">
        <w:rPr>
          <w:rStyle w:val="Emphasis"/>
        </w:rPr>
        <w:t>optimise</w:t>
      </w:r>
      <w:proofErr w:type="spellEnd"/>
      <w:r w:rsidRPr="00716438">
        <w:rPr>
          <w:rStyle w:val="Emphasis"/>
        </w:rPr>
        <w:t xml:space="preserve"> urban sustainability.</w:t>
      </w:r>
    </w:p>
    <w:p w14:paraId="3A685924" w14:textId="571B0C89" w:rsidR="00BE158A" w:rsidRDefault="00BE158A" w:rsidP="00BE158A">
      <w:pPr>
        <w:pStyle w:val="Heading3"/>
      </w:pPr>
      <w:r>
        <w:t xml:space="preserve">---AT: Warming </w:t>
      </w:r>
    </w:p>
    <w:p w14:paraId="503098F0" w14:textId="77777777" w:rsidR="00BE158A" w:rsidRDefault="00BE158A" w:rsidP="00BE158A"/>
    <w:p w14:paraId="73680760" w14:textId="77777777" w:rsidR="00BE158A" w:rsidRPr="00716438" w:rsidRDefault="00BE158A" w:rsidP="00BE158A">
      <w:pPr>
        <w:pStyle w:val="Heading4"/>
      </w:pPr>
      <w:r>
        <w:t xml:space="preserve">Solves Climate </w:t>
      </w:r>
    </w:p>
    <w:p w14:paraId="78EFE60F" w14:textId="77777777" w:rsidR="00BE158A" w:rsidRPr="008E58A1" w:rsidRDefault="00BE158A" w:rsidP="00BE158A">
      <w:r w:rsidRPr="008E58A1">
        <w:rPr>
          <w:rStyle w:val="Style13ptBold"/>
        </w:rPr>
        <w:t>Gonzalez 22</w:t>
      </w:r>
      <w:r>
        <w:t xml:space="preserve"> - CEO of Sama, the provider of accurate data for ambitious AI. [Wendy, May 17</w:t>
      </w:r>
      <w:r w:rsidRPr="008E58A1">
        <w:rPr>
          <w:vertAlign w:val="superscript"/>
        </w:rPr>
        <w:t>th</w:t>
      </w:r>
      <w:proofErr w:type="gramStart"/>
      <w:r>
        <w:t xml:space="preserve"> 2022</w:t>
      </w:r>
      <w:proofErr w:type="gramEnd"/>
      <w:r>
        <w:t xml:space="preserve">, </w:t>
      </w:r>
      <w:r>
        <w:rPr>
          <w:i/>
          <w:iCs/>
        </w:rPr>
        <w:t>Forbes</w:t>
      </w:r>
      <w:r>
        <w:t>, “AI And The Environment: Can Climate Tech Help Save The Planet?”, https://www.forbes.com/sites/forbesbusinesscouncil/2022/05/17/ai-and-the-environment-can-climate-tech-help-save-the-planet/?sh=31dcdd11172b]</w:t>
      </w:r>
    </w:p>
    <w:p w14:paraId="2659B4C7" w14:textId="77777777" w:rsidR="00BE158A" w:rsidRPr="00952B83" w:rsidRDefault="00BE158A" w:rsidP="00BE158A">
      <w:pPr>
        <w:rPr>
          <w:sz w:val="14"/>
        </w:rPr>
      </w:pPr>
      <w:r w:rsidRPr="00952B83">
        <w:rPr>
          <w:sz w:val="14"/>
        </w:rPr>
        <w:t>In 2021, the UN sounded our most serious climate warning yet: a code red for humanity. Noting that the "internationally-agreed threshold of 1.5 degrees above pre-industrial levels of global heating was perilously close,” it was made clear that, without significant change, the threat of intensified climate disasters, mass population displacements and significant health crises will continue to rise.</w:t>
      </w:r>
    </w:p>
    <w:p w14:paraId="5A78FC5A" w14:textId="77777777" w:rsidR="00BE158A" w:rsidRPr="00952B83" w:rsidRDefault="00BE158A" w:rsidP="00BE158A">
      <w:pPr>
        <w:rPr>
          <w:sz w:val="14"/>
        </w:rPr>
      </w:pPr>
      <w:r w:rsidRPr="00952B83">
        <w:rPr>
          <w:sz w:val="14"/>
        </w:rPr>
        <w:t>Still, businesses continue to struggle to find solutions that will help reduce environmental impact at scale. That said, with industry-spanning use cases, artificial intelligence (</w:t>
      </w:r>
      <w:r w:rsidRPr="00952B83">
        <w:rPr>
          <w:rStyle w:val="StyleUnderline"/>
        </w:rPr>
        <w:t>AI</w:t>
      </w:r>
      <w:r w:rsidRPr="00952B83">
        <w:rPr>
          <w:sz w:val="14"/>
        </w:rPr>
        <w:t xml:space="preserve">) </w:t>
      </w:r>
      <w:r w:rsidRPr="00952B83">
        <w:rPr>
          <w:rStyle w:val="StyleUnderline"/>
        </w:rPr>
        <w:t>could become one promising sustainability solution</w:t>
      </w:r>
      <w:r w:rsidRPr="00952B83">
        <w:rPr>
          <w:sz w:val="14"/>
        </w:rPr>
        <w:t>.</w:t>
      </w:r>
    </w:p>
    <w:p w14:paraId="6E75DC2A" w14:textId="77777777" w:rsidR="00BE158A" w:rsidRPr="00952B83" w:rsidRDefault="00BE158A" w:rsidP="00BE158A">
      <w:pPr>
        <w:rPr>
          <w:sz w:val="14"/>
        </w:rPr>
      </w:pPr>
      <w:r w:rsidRPr="00952B83">
        <w:rPr>
          <w:sz w:val="14"/>
        </w:rPr>
        <w:t>As CEO of an AI company that prioritizes environmental impact, I've witnessed the power of technology in building a brand that is not only financially viable but vital to powering ecological preservation tools. Leveraging these insights, here are just three ways AI can be incorporated to help save the planet.</w:t>
      </w:r>
    </w:p>
    <w:p w14:paraId="3A8C1E6F" w14:textId="77777777" w:rsidR="00BE158A" w:rsidRPr="00952B83" w:rsidRDefault="00BE158A" w:rsidP="00BE158A">
      <w:pPr>
        <w:rPr>
          <w:sz w:val="14"/>
        </w:rPr>
      </w:pPr>
      <w:r w:rsidRPr="00952B83">
        <w:rPr>
          <w:sz w:val="14"/>
        </w:rPr>
        <w:t>Reducing Emissions</w:t>
      </w:r>
    </w:p>
    <w:p w14:paraId="2C7866CF" w14:textId="77777777" w:rsidR="00BE158A" w:rsidRPr="00952B83" w:rsidRDefault="00BE158A" w:rsidP="00BE158A">
      <w:pPr>
        <w:rPr>
          <w:sz w:val="14"/>
        </w:rPr>
      </w:pPr>
      <w:r w:rsidRPr="00952B83">
        <w:rPr>
          <w:sz w:val="14"/>
        </w:rPr>
        <w:t xml:space="preserve">Humans have caused carbon dioxide levels in the atmosphere to reach levels unseen. </w:t>
      </w:r>
      <w:r w:rsidRPr="00952B83">
        <w:rPr>
          <w:rStyle w:val="StyleUnderline"/>
        </w:rPr>
        <w:t>To limit</w:t>
      </w:r>
      <w:r w:rsidRPr="00952B83">
        <w:rPr>
          <w:sz w:val="14"/>
        </w:rPr>
        <w:t xml:space="preserve"> the amount of </w:t>
      </w:r>
      <w:r w:rsidRPr="00952B83">
        <w:rPr>
          <w:rStyle w:val="StyleUnderline"/>
        </w:rPr>
        <w:t>carbon dioxide in the atmosphere</w:t>
      </w:r>
      <w:r w:rsidRPr="00952B83">
        <w:rPr>
          <w:sz w:val="14"/>
        </w:rPr>
        <w:t xml:space="preserve">, </w:t>
      </w:r>
      <w:r w:rsidRPr="00952B83">
        <w:rPr>
          <w:rStyle w:val="StyleUnderline"/>
        </w:rPr>
        <w:t>it is</w:t>
      </w:r>
      <w:r w:rsidRPr="00952B83">
        <w:rPr>
          <w:sz w:val="14"/>
        </w:rPr>
        <w:t xml:space="preserve"> especially </w:t>
      </w:r>
      <w:r w:rsidRPr="00952B83">
        <w:rPr>
          <w:rStyle w:val="StyleUnderline"/>
        </w:rPr>
        <w:t>critical</w:t>
      </w:r>
      <w:r w:rsidRPr="00952B83">
        <w:rPr>
          <w:sz w:val="14"/>
        </w:rPr>
        <w:t xml:space="preserve"> </w:t>
      </w:r>
      <w:r w:rsidRPr="00952B83">
        <w:rPr>
          <w:rStyle w:val="StyleUnderline"/>
        </w:rPr>
        <w:t xml:space="preserve">for corporations, which account for </w:t>
      </w:r>
      <w:proofErr w:type="gramStart"/>
      <w:r w:rsidRPr="00952B83">
        <w:rPr>
          <w:rStyle w:val="StyleUnderline"/>
        </w:rPr>
        <w:t>the majority of</w:t>
      </w:r>
      <w:proofErr w:type="gramEnd"/>
      <w:r w:rsidRPr="00952B83">
        <w:rPr>
          <w:rStyle w:val="StyleUnderline"/>
        </w:rPr>
        <w:t xml:space="preserve"> emissions, to reduce their production</w:t>
      </w:r>
      <w:r w:rsidRPr="00952B83">
        <w:rPr>
          <w:sz w:val="14"/>
        </w:rPr>
        <w:t>. While making emission-reducing changes to your business can require a significant amount of time and money, AI is helping make sustainability a vital tool for growth.</w:t>
      </w:r>
    </w:p>
    <w:p w14:paraId="220CEEEA" w14:textId="77777777" w:rsidR="00BE158A" w:rsidRDefault="00BE158A" w:rsidP="00BE158A">
      <w:pPr>
        <w:rPr>
          <w:rStyle w:val="Emphasis"/>
        </w:rPr>
      </w:pPr>
      <w:r w:rsidRPr="00952B83">
        <w:rPr>
          <w:sz w:val="14"/>
        </w:rPr>
        <w:t xml:space="preserve">According to a recent BCG study, </w:t>
      </w:r>
      <w:r w:rsidRPr="00952B83">
        <w:rPr>
          <w:rStyle w:val="StyleUnderline"/>
        </w:rPr>
        <w:t xml:space="preserve">companies can now use AI to monitor their emissions and predict their future emissions to make </w:t>
      </w:r>
      <w:r w:rsidRPr="00952B83">
        <w:rPr>
          <w:rStyle w:val="Emphasis"/>
        </w:rPr>
        <w:t>effective, cost-efficient adjustments</w:t>
      </w:r>
      <w:r w:rsidRPr="00952B83">
        <w:rPr>
          <w:sz w:val="14"/>
        </w:rPr>
        <w:t xml:space="preserve">. The research notes that </w:t>
      </w:r>
      <w:r w:rsidRPr="00952B83">
        <w:rPr>
          <w:rStyle w:val="StyleUnderline"/>
        </w:rPr>
        <w:t>AI could reduce greenhouse gas emissions by 5% to 10% globally by 2030</w:t>
      </w:r>
      <w:r w:rsidRPr="00952B83">
        <w:rPr>
          <w:sz w:val="14"/>
        </w:rPr>
        <w:t xml:space="preserve">. Among these </w:t>
      </w:r>
      <w:r w:rsidRPr="00952B83">
        <w:rPr>
          <w:rStyle w:val="StyleUnderline"/>
        </w:rPr>
        <w:t>AI applications</w:t>
      </w:r>
      <w:r w:rsidRPr="00952B83">
        <w:rPr>
          <w:sz w:val="14"/>
        </w:rPr>
        <w:t xml:space="preserve"> are tools to </w:t>
      </w:r>
      <w:r w:rsidRPr="00952B83">
        <w:rPr>
          <w:rStyle w:val="Emphasis"/>
        </w:rPr>
        <w:t>optimize</w:t>
      </w:r>
      <w:r w:rsidRPr="00952B83">
        <w:rPr>
          <w:sz w:val="14"/>
        </w:rPr>
        <w:t xml:space="preserve"> carbon-free energy production operations, such as </w:t>
      </w:r>
      <w:r w:rsidRPr="00952B83">
        <w:rPr>
          <w:rStyle w:val="Emphasis"/>
        </w:rPr>
        <w:t>wind farms,</w:t>
      </w:r>
      <w:r w:rsidRPr="00952B83">
        <w:rPr>
          <w:sz w:val="14"/>
        </w:rPr>
        <w:t xml:space="preserve"> </w:t>
      </w:r>
      <w:r w:rsidRPr="00952B83">
        <w:rPr>
          <w:rStyle w:val="StyleUnderline"/>
        </w:rPr>
        <w:t>optimize</w:t>
      </w:r>
      <w:r w:rsidRPr="00952B83">
        <w:rPr>
          <w:sz w:val="14"/>
        </w:rPr>
        <w:t xml:space="preserve"> </w:t>
      </w:r>
      <w:r w:rsidRPr="00952B83">
        <w:rPr>
          <w:rStyle w:val="StyleUnderline"/>
        </w:rPr>
        <w:t xml:space="preserve">traffic with </w:t>
      </w:r>
      <w:r w:rsidRPr="00952B83">
        <w:rPr>
          <w:rStyle w:val="Emphasis"/>
        </w:rPr>
        <w:t>autonomous vehicles</w:t>
      </w:r>
      <w:r w:rsidRPr="00952B83">
        <w:rPr>
          <w:rStyle w:val="StyleUnderline"/>
        </w:rPr>
        <w:t xml:space="preserve"> and predict when equipment will need repair to </w:t>
      </w:r>
      <w:r w:rsidRPr="00952B83">
        <w:rPr>
          <w:rStyle w:val="Emphasis"/>
        </w:rPr>
        <w:t>reduce carbon-emitting failures.</w:t>
      </w:r>
    </w:p>
    <w:p w14:paraId="65364712" w14:textId="77777777" w:rsidR="00BE158A" w:rsidRDefault="00BE158A" w:rsidP="00BE158A">
      <w:pPr>
        <w:rPr>
          <w:rStyle w:val="StyleUnderline"/>
        </w:rPr>
      </w:pPr>
      <w:r w:rsidRPr="00952B83">
        <w:rPr>
          <w:sz w:val="14"/>
        </w:rPr>
        <w:t xml:space="preserve">For example, </w:t>
      </w:r>
      <w:r w:rsidRPr="00952B83">
        <w:rPr>
          <w:rStyle w:val="StyleUnderline"/>
        </w:rPr>
        <w:t>using AI technology, IBM researchers</w:t>
      </w:r>
      <w:r w:rsidRPr="00952B83">
        <w:rPr>
          <w:sz w:val="14"/>
        </w:rPr>
        <w:t xml:space="preserve"> </w:t>
      </w:r>
      <w:r w:rsidRPr="00952B83">
        <w:rPr>
          <w:rStyle w:val="StyleUnderline"/>
        </w:rPr>
        <w:t>are working with clients and partners</w:t>
      </w:r>
      <w:r w:rsidRPr="00952B83">
        <w:rPr>
          <w:sz w:val="14"/>
        </w:rPr>
        <w:t xml:space="preserve"> to solve complex climate-related issues. Among these include reducing “the growing global carbon footprint of cloud workloads and data centers'' and “</w:t>
      </w:r>
      <w:r w:rsidRPr="00952B83">
        <w:rPr>
          <w:rStyle w:val="Emphasis"/>
        </w:rPr>
        <w:t>developing membranes and materials that can capture and absorb carbon at the origin of emission</w:t>
      </w:r>
      <w:r w:rsidRPr="00952B83">
        <w:rPr>
          <w:sz w:val="14"/>
        </w:rPr>
        <w:t>.” In fact, research from Microsoft and PWC makes clear that "</w:t>
      </w:r>
      <w:r w:rsidRPr="00952B83">
        <w:rPr>
          <w:rStyle w:val="StyleUnderline"/>
        </w:rPr>
        <w:t>using AI for environmental applications has the potential to boost global GDP by 3.1% – 4.4%."</w:t>
      </w:r>
    </w:p>
    <w:p w14:paraId="6E5162FD" w14:textId="77777777" w:rsidR="00BE158A" w:rsidRPr="00952B83" w:rsidRDefault="00BE158A" w:rsidP="00BE158A">
      <w:pPr>
        <w:rPr>
          <w:sz w:val="14"/>
        </w:rPr>
      </w:pPr>
      <w:r w:rsidRPr="00952B83">
        <w:rPr>
          <w:sz w:val="14"/>
        </w:rPr>
        <w:t xml:space="preserve">How Careful Plans </w:t>
      </w:r>
      <w:proofErr w:type="gramStart"/>
      <w:r w:rsidRPr="00952B83">
        <w:rPr>
          <w:sz w:val="14"/>
        </w:rPr>
        <w:t>To</w:t>
      </w:r>
      <w:proofErr w:type="gramEnd"/>
      <w:r w:rsidRPr="00952B83">
        <w:rPr>
          <w:sz w:val="14"/>
        </w:rPr>
        <w:t xml:space="preserve"> Get Doctors And Patients Talking At Last</w:t>
      </w:r>
    </w:p>
    <w:p w14:paraId="434F81DD" w14:textId="77777777" w:rsidR="00BE158A" w:rsidRPr="00952B83" w:rsidRDefault="00BE158A" w:rsidP="00BE158A">
      <w:pPr>
        <w:rPr>
          <w:sz w:val="14"/>
        </w:rPr>
      </w:pPr>
      <w:r w:rsidRPr="00952B83">
        <w:rPr>
          <w:sz w:val="14"/>
        </w:rPr>
        <w:t>Just keep in mind that incorporating AI into the emission reduction process requires an investment in high-quality training data. Without it, there's no way to know if your insights are accurate. To ensure you and your team are making informed climate-action decisions, always confirm that the data your algorithms leverage is robust and bias-free.</w:t>
      </w:r>
    </w:p>
    <w:p w14:paraId="5C35E229" w14:textId="77777777" w:rsidR="00BE158A" w:rsidRDefault="00BE158A" w:rsidP="00BE158A">
      <w:pPr>
        <w:rPr>
          <w:sz w:val="14"/>
        </w:rPr>
      </w:pPr>
      <w:r w:rsidRPr="00952B83">
        <w:rPr>
          <w:sz w:val="14"/>
        </w:rPr>
        <w:t>Improving Conservation Efforts</w:t>
      </w:r>
    </w:p>
    <w:p w14:paraId="2C17F634" w14:textId="5DE322C2" w:rsidR="00BE158A" w:rsidRDefault="00BE158A" w:rsidP="00BE158A">
      <w:pPr>
        <w:pStyle w:val="Heading3"/>
      </w:pPr>
      <w:r>
        <w:t xml:space="preserve">---AT: </w:t>
      </w:r>
      <w:proofErr w:type="spellStart"/>
      <w:r>
        <w:t>BioD</w:t>
      </w:r>
      <w:proofErr w:type="spellEnd"/>
      <w:r>
        <w:t xml:space="preserve"> </w:t>
      </w:r>
    </w:p>
    <w:p w14:paraId="2E4CE369" w14:textId="77777777" w:rsidR="00BE158A" w:rsidRPr="00716438" w:rsidRDefault="00BE158A" w:rsidP="00BE158A">
      <w:pPr>
        <w:pStyle w:val="Heading4"/>
      </w:pPr>
      <w:r>
        <w:t xml:space="preserve">2 – it provides critical data to protect threatened species </w:t>
      </w:r>
    </w:p>
    <w:p w14:paraId="56BD07AA" w14:textId="77777777" w:rsidR="00BE158A" w:rsidRPr="00716438" w:rsidRDefault="00BE158A" w:rsidP="00BE158A">
      <w:r w:rsidRPr="008E58A1">
        <w:rPr>
          <w:rStyle w:val="Style13ptBold"/>
        </w:rPr>
        <w:t>Gonzalez 22</w:t>
      </w:r>
      <w:r>
        <w:t xml:space="preserve"> - CEO of Sama, the provider of accurate data for ambitious AI. [Wendy, May 17</w:t>
      </w:r>
      <w:r w:rsidRPr="008E58A1">
        <w:rPr>
          <w:vertAlign w:val="superscript"/>
        </w:rPr>
        <w:t>th</w:t>
      </w:r>
      <w:proofErr w:type="gramStart"/>
      <w:r>
        <w:t xml:space="preserve"> 2022</w:t>
      </w:r>
      <w:proofErr w:type="gramEnd"/>
      <w:r>
        <w:t xml:space="preserve">, </w:t>
      </w:r>
      <w:r>
        <w:rPr>
          <w:i/>
          <w:iCs/>
        </w:rPr>
        <w:t>Forbes</w:t>
      </w:r>
      <w:r>
        <w:t>, “AI And The Environment: Can Climate Tech Help Save The Planet?”, https://www.forbes.com/sites/forbesbusinesscouncil/2022/05/17/ai-and-the-environment-can-climate-tech-help-save-the-planet/?sh=31dcdd11172b]</w:t>
      </w:r>
    </w:p>
    <w:p w14:paraId="2CDBDA67" w14:textId="77777777" w:rsidR="00BE158A" w:rsidRDefault="00BE158A" w:rsidP="00BE158A">
      <w:pPr>
        <w:rPr>
          <w:rStyle w:val="StyleUnderline"/>
        </w:rPr>
      </w:pPr>
      <w:r w:rsidRPr="00952B83">
        <w:rPr>
          <w:rStyle w:val="StyleUnderline"/>
        </w:rPr>
        <w:t>As the planet gets warmer, it's becoming less habitable for humans and the numerous other species</w:t>
      </w:r>
      <w:r w:rsidRPr="00952B83">
        <w:rPr>
          <w:sz w:val="14"/>
        </w:rPr>
        <w:t xml:space="preserve"> that live on Earth. Today, at least </w:t>
      </w:r>
      <w:r w:rsidRPr="00952B83">
        <w:rPr>
          <w:rStyle w:val="StyleUnderline"/>
        </w:rPr>
        <w:t>10,967 species on the IUCN Red List of Threatened Species are affected by climate change, increasing their likelihood of extinction.</w:t>
      </w:r>
    </w:p>
    <w:p w14:paraId="09566C80" w14:textId="77777777" w:rsidR="00BE158A" w:rsidRPr="00952B83" w:rsidRDefault="00BE158A" w:rsidP="00BE158A">
      <w:pPr>
        <w:rPr>
          <w:sz w:val="14"/>
        </w:rPr>
      </w:pPr>
      <w:r w:rsidRPr="00952B83">
        <w:rPr>
          <w:sz w:val="14"/>
        </w:rPr>
        <w:t xml:space="preserve">The United Nations has warned of numerous extinctions in the coming years. While some species, such as the Bramble Cay </w:t>
      </w:r>
      <w:proofErr w:type="spellStart"/>
      <w:r w:rsidRPr="00952B83">
        <w:rPr>
          <w:sz w:val="14"/>
        </w:rPr>
        <w:t>melomys</w:t>
      </w:r>
      <w:proofErr w:type="spellEnd"/>
      <w:r w:rsidRPr="00952B83">
        <w:rPr>
          <w:sz w:val="14"/>
        </w:rPr>
        <w:t>, have already gone extinct due to climate change's impact, others, including Coral reefs, which form some of the planet's most biodiverse ecosystems, are at extreme risk.</w:t>
      </w:r>
    </w:p>
    <w:p w14:paraId="538D1E20" w14:textId="77777777" w:rsidR="00BE158A" w:rsidRDefault="00BE158A" w:rsidP="00BE158A">
      <w:pPr>
        <w:rPr>
          <w:rStyle w:val="StyleUnderline"/>
        </w:rPr>
      </w:pPr>
      <w:r w:rsidRPr="00952B83">
        <w:rPr>
          <w:sz w:val="14"/>
        </w:rPr>
        <w:t xml:space="preserve">While the risk of species loss is worse than ever, </w:t>
      </w:r>
      <w:r w:rsidRPr="00952B83">
        <w:rPr>
          <w:rStyle w:val="Emphasis"/>
        </w:rPr>
        <w:t>it's not too late</w:t>
      </w:r>
      <w:r w:rsidRPr="00952B83">
        <w:rPr>
          <w:rStyle w:val="StyleUnderline"/>
        </w:rPr>
        <w:t xml:space="preserve"> to pursue tech-led conservation efforts</w:t>
      </w:r>
      <w:r w:rsidRPr="00952B83">
        <w:rPr>
          <w:sz w:val="14"/>
        </w:rPr>
        <w:t xml:space="preserve">. Some companies are already putting AI to the test for these efforts. For example, </w:t>
      </w:r>
      <w:r w:rsidRPr="00952B83">
        <w:rPr>
          <w:rStyle w:val="StyleUnderline"/>
        </w:rPr>
        <w:t>using Unmanned aerial vehicles (UAVs</w:t>
      </w:r>
      <w:r w:rsidRPr="00952B83">
        <w:rPr>
          <w:sz w:val="14"/>
        </w:rPr>
        <w:t xml:space="preserve">), one of our partners captures large amounts of data </w:t>
      </w:r>
      <w:r w:rsidRPr="00952B83">
        <w:rPr>
          <w:rStyle w:val="StyleUnderline"/>
        </w:rPr>
        <w:t xml:space="preserve">to record and monitor African wildlife. Afterward, AI </w:t>
      </w:r>
      <w:r w:rsidRPr="00952B83">
        <w:rPr>
          <w:rStyle w:val="Emphasis"/>
        </w:rPr>
        <w:t>analyzes the data for key insights</w:t>
      </w:r>
      <w:r w:rsidRPr="00952B83">
        <w:rPr>
          <w:rStyle w:val="StyleUnderline"/>
        </w:rPr>
        <w:t xml:space="preserve"> into the species, landscape, cultural </w:t>
      </w:r>
      <w:proofErr w:type="gramStart"/>
      <w:r w:rsidRPr="00952B83">
        <w:rPr>
          <w:rStyle w:val="StyleUnderline"/>
        </w:rPr>
        <w:t>relevance</w:t>
      </w:r>
      <w:proofErr w:type="gramEnd"/>
      <w:r w:rsidRPr="00952B83">
        <w:rPr>
          <w:rStyle w:val="StyleUnderline"/>
        </w:rPr>
        <w:t xml:space="preserve"> and human influence</w:t>
      </w:r>
      <w:r w:rsidRPr="00952B83">
        <w:rPr>
          <w:sz w:val="14"/>
        </w:rPr>
        <w:t xml:space="preserve">. By harnessing information from </w:t>
      </w:r>
      <w:r w:rsidRPr="00952B83">
        <w:rPr>
          <w:rStyle w:val="StyleUnderline"/>
        </w:rPr>
        <w:t>AI</w:t>
      </w:r>
      <w:r w:rsidRPr="00952B83">
        <w:rPr>
          <w:sz w:val="14"/>
        </w:rPr>
        <w:t xml:space="preserve">, conservationists </w:t>
      </w:r>
      <w:r w:rsidRPr="00952B83">
        <w:rPr>
          <w:rStyle w:val="StyleUnderline"/>
        </w:rPr>
        <w:t xml:space="preserve">can better understand animal behavior and </w:t>
      </w:r>
      <w:r w:rsidRPr="00952B83">
        <w:rPr>
          <w:rStyle w:val="Emphasis"/>
        </w:rPr>
        <w:t>make accurate forecasts</w:t>
      </w:r>
      <w:r w:rsidRPr="00952B83">
        <w:rPr>
          <w:rStyle w:val="StyleUnderline"/>
        </w:rPr>
        <w:t xml:space="preserve"> of their needs to preserve biodiversity.</w:t>
      </w:r>
    </w:p>
    <w:p w14:paraId="67C9913B" w14:textId="77777777" w:rsidR="00BE158A" w:rsidRDefault="00BE158A" w:rsidP="00BE158A">
      <w:pPr>
        <w:rPr>
          <w:sz w:val="14"/>
        </w:rPr>
      </w:pPr>
      <w:r w:rsidRPr="00952B83">
        <w:rPr>
          <w:sz w:val="14"/>
        </w:rPr>
        <w:t>Effectively leveraging AI for conservation requires a symbiotic relationship between conservationists and your technology. Rather than replacing human conservationists, AI should support their efforts to ensure they have a full understanding of the species' environment, needs and patterns.</w:t>
      </w:r>
    </w:p>
    <w:p w14:paraId="2D511B19" w14:textId="42E8E069" w:rsidR="00FA4C07" w:rsidRDefault="00FA4C07" w:rsidP="00FA4C07">
      <w:pPr>
        <w:pStyle w:val="Heading3"/>
      </w:pPr>
      <w:r>
        <w:t xml:space="preserve">---AT: Agriculture </w:t>
      </w:r>
    </w:p>
    <w:p w14:paraId="1B894C5A" w14:textId="77777777" w:rsidR="00FA4C07" w:rsidRPr="00716438" w:rsidRDefault="00FA4C07" w:rsidP="00FA4C07">
      <w:pPr>
        <w:pStyle w:val="Heading4"/>
      </w:pPr>
      <w:r>
        <w:t xml:space="preserve">3 – it develops new agricultural techniques to boost food production in a warming world </w:t>
      </w:r>
    </w:p>
    <w:p w14:paraId="7D42C9FF" w14:textId="77777777" w:rsidR="00FA4C07" w:rsidRPr="00716438" w:rsidRDefault="00FA4C07" w:rsidP="00FA4C07">
      <w:r w:rsidRPr="008E58A1">
        <w:rPr>
          <w:rStyle w:val="Style13ptBold"/>
        </w:rPr>
        <w:t>Gonzalez 22</w:t>
      </w:r>
      <w:r>
        <w:t xml:space="preserve"> - CEO of Sama, the provider of accurate data for ambitious AI. [Wendy, May 17</w:t>
      </w:r>
      <w:r w:rsidRPr="008E58A1">
        <w:rPr>
          <w:vertAlign w:val="superscript"/>
        </w:rPr>
        <w:t>th</w:t>
      </w:r>
      <w:proofErr w:type="gramStart"/>
      <w:r>
        <w:t xml:space="preserve"> 2022</w:t>
      </w:r>
      <w:proofErr w:type="gramEnd"/>
      <w:r>
        <w:t xml:space="preserve">, </w:t>
      </w:r>
      <w:r>
        <w:rPr>
          <w:i/>
          <w:iCs/>
        </w:rPr>
        <w:t>Forbes</w:t>
      </w:r>
      <w:r>
        <w:t>, “AI And The Environment: Can Climate Tech Help Save The Planet?”, https://www.forbes.com/sites/forbesbusinesscouncil/2022/05/17/ai-and-the-environment-can-climate-tech-help-save-the-planet/?sh=31dcdd11172b]</w:t>
      </w:r>
    </w:p>
    <w:p w14:paraId="064C2969" w14:textId="77777777" w:rsidR="00FA4C07" w:rsidRPr="00952B83" w:rsidRDefault="00FA4C07" w:rsidP="00FA4C07">
      <w:pPr>
        <w:rPr>
          <w:sz w:val="14"/>
        </w:rPr>
      </w:pPr>
      <w:r w:rsidRPr="00952B83">
        <w:rPr>
          <w:sz w:val="14"/>
        </w:rPr>
        <w:t xml:space="preserve">Protecting Agriculture </w:t>
      </w:r>
      <w:proofErr w:type="gramStart"/>
      <w:r w:rsidRPr="00952B83">
        <w:rPr>
          <w:sz w:val="14"/>
        </w:rPr>
        <w:t>And</w:t>
      </w:r>
      <w:proofErr w:type="gramEnd"/>
      <w:r w:rsidRPr="00952B83">
        <w:rPr>
          <w:sz w:val="14"/>
        </w:rPr>
        <w:t xml:space="preserve"> Farming</w:t>
      </w:r>
    </w:p>
    <w:p w14:paraId="32DD58AB" w14:textId="77777777" w:rsidR="00FA4C07" w:rsidRDefault="00FA4C07" w:rsidP="00FA4C07">
      <w:pPr>
        <w:rPr>
          <w:rStyle w:val="StyleUnderline"/>
        </w:rPr>
      </w:pPr>
      <w:r w:rsidRPr="00952B83">
        <w:rPr>
          <w:rStyle w:val="StyleUnderline"/>
        </w:rPr>
        <w:t>Agriculture is essential to the future of our population</w:t>
      </w:r>
      <w:r w:rsidRPr="00952B83">
        <w:rPr>
          <w:sz w:val="14"/>
        </w:rPr>
        <w:t xml:space="preserve">. That said, </w:t>
      </w:r>
      <w:r w:rsidRPr="00952B83">
        <w:rPr>
          <w:rStyle w:val="StyleUnderline"/>
        </w:rPr>
        <w:t>climate change continues to threaten our access to food</w:t>
      </w:r>
      <w:r w:rsidRPr="00952B83">
        <w:rPr>
          <w:sz w:val="14"/>
        </w:rPr>
        <w:t xml:space="preserve">. With temperature changes resulting in global droughts and floods, farming practices are increasingly vulnerable. In terms of real-world impact, </w:t>
      </w:r>
      <w:r w:rsidRPr="00952B83">
        <w:rPr>
          <w:rStyle w:val="StyleUnderline"/>
        </w:rPr>
        <w:t xml:space="preserve">NASA studies predict that certain crop species, including maize crop yields, will </w:t>
      </w:r>
      <w:r w:rsidRPr="00952B83">
        <w:rPr>
          <w:rStyle w:val="Emphasis"/>
        </w:rPr>
        <w:t>decline by a whopping 24%</w:t>
      </w:r>
      <w:r w:rsidRPr="00952B83">
        <w:rPr>
          <w:rStyle w:val="StyleUnderline"/>
        </w:rPr>
        <w:t xml:space="preserve"> as a direct result of climate warming.</w:t>
      </w:r>
    </w:p>
    <w:p w14:paraId="709F6273" w14:textId="77777777" w:rsidR="00FA4C07" w:rsidRDefault="00FA4C07" w:rsidP="00FA4C07">
      <w:pPr>
        <w:rPr>
          <w:rStyle w:val="StyleUnderline"/>
        </w:rPr>
      </w:pPr>
      <w:r w:rsidRPr="00952B83">
        <w:rPr>
          <w:sz w:val="14"/>
        </w:rPr>
        <w:t xml:space="preserve">Simultaneously, our population is rapidly growing. As a result, it's estimated that </w:t>
      </w:r>
      <w:r w:rsidRPr="00952B83">
        <w:rPr>
          <w:rStyle w:val="StyleUnderline"/>
        </w:rPr>
        <w:t xml:space="preserve">food production will need to </w:t>
      </w:r>
      <w:r w:rsidRPr="00952B83">
        <w:rPr>
          <w:rStyle w:val="Emphasis"/>
        </w:rPr>
        <w:t>increase by 60%</w:t>
      </w:r>
      <w:r w:rsidRPr="00952B83">
        <w:rPr>
          <w:rStyle w:val="StyleUnderline"/>
        </w:rPr>
        <w:t xml:space="preserve"> to feed two billion more people by 2050</w:t>
      </w:r>
      <w:r w:rsidRPr="00952B83">
        <w:rPr>
          <w:sz w:val="14"/>
        </w:rPr>
        <w:t xml:space="preserve">. Understanding that our ability to meet these numbers is impossible without the help of technology, </w:t>
      </w:r>
      <w:proofErr w:type="spellStart"/>
      <w:r w:rsidRPr="00952B83">
        <w:rPr>
          <w:sz w:val="14"/>
        </w:rPr>
        <w:t>MarketsandMarkets</w:t>
      </w:r>
      <w:proofErr w:type="spellEnd"/>
      <w:r w:rsidRPr="00952B83">
        <w:rPr>
          <w:sz w:val="14"/>
        </w:rPr>
        <w:t xml:space="preserve"> estimates </w:t>
      </w:r>
      <w:r w:rsidRPr="00952B83">
        <w:rPr>
          <w:rStyle w:val="StyleUnderline"/>
        </w:rPr>
        <w:t>spending on AI in agriculture will grow from $1 billion in 2020 to $4 billion in 2026.</w:t>
      </w:r>
    </w:p>
    <w:p w14:paraId="2D90B6D0" w14:textId="77777777" w:rsidR="00FA4C07" w:rsidRDefault="00FA4C07" w:rsidP="00FA4C07">
      <w:pPr>
        <w:rPr>
          <w:rStyle w:val="StyleUnderline"/>
        </w:rPr>
      </w:pPr>
      <w:r w:rsidRPr="00952B83">
        <w:rPr>
          <w:sz w:val="14"/>
        </w:rPr>
        <w:t xml:space="preserve">Some agriculture companies, including </w:t>
      </w:r>
      <w:proofErr w:type="spellStart"/>
      <w:r w:rsidRPr="00952B83">
        <w:rPr>
          <w:sz w:val="14"/>
        </w:rPr>
        <w:t>NatureSweet</w:t>
      </w:r>
      <w:proofErr w:type="spellEnd"/>
      <w:r w:rsidRPr="00952B83">
        <w:rPr>
          <w:sz w:val="14"/>
        </w:rPr>
        <w:t xml:space="preserve">, already rely on AI-powered pest control and disease applications to manage their crops. </w:t>
      </w:r>
      <w:proofErr w:type="spellStart"/>
      <w:r w:rsidRPr="00952B83">
        <w:rPr>
          <w:sz w:val="14"/>
        </w:rPr>
        <w:t>NatureSweet</w:t>
      </w:r>
      <w:proofErr w:type="spellEnd"/>
      <w:r w:rsidRPr="00952B83">
        <w:rPr>
          <w:sz w:val="14"/>
        </w:rPr>
        <w:t xml:space="preserve"> says that </w:t>
      </w:r>
      <w:r w:rsidRPr="00952B83">
        <w:rPr>
          <w:rStyle w:val="StyleUnderline"/>
        </w:rPr>
        <w:t>AI is improving its greenhouse tomato yields by 20% while producing better outcomes for consumers and the environment</w:t>
      </w:r>
      <w:r w:rsidRPr="00952B83">
        <w:rPr>
          <w:sz w:val="14"/>
        </w:rPr>
        <w:t xml:space="preserve">. </w:t>
      </w:r>
      <w:r w:rsidRPr="00952B83">
        <w:rPr>
          <w:rStyle w:val="StyleUnderline"/>
        </w:rPr>
        <w:t xml:space="preserve">Through careful monitoring of dangers to crops, the company can better </w:t>
      </w:r>
      <w:r w:rsidRPr="00952B83">
        <w:rPr>
          <w:rStyle w:val="Emphasis"/>
        </w:rPr>
        <w:t>protect plant and soil biodiversity</w:t>
      </w:r>
      <w:r w:rsidRPr="00952B83">
        <w:rPr>
          <w:rStyle w:val="StyleUnderline"/>
        </w:rPr>
        <w:t>.</w:t>
      </w:r>
    </w:p>
    <w:p w14:paraId="23C205BB" w14:textId="77777777" w:rsidR="00FA4C07" w:rsidRPr="00952B83" w:rsidRDefault="00FA4C07" w:rsidP="00FA4C07">
      <w:pPr>
        <w:rPr>
          <w:sz w:val="14"/>
        </w:rPr>
      </w:pPr>
      <w:r w:rsidRPr="00952B83">
        <w:rPr>
          <w:sz w:val="14"/>
        </w:rPr>
        <w:t xml:space="preserve">Another app, Climate Basic, uses </w:t>
      </w:r>
      <w:r w:rsidRPr="00952B83">
        <w:rPr>
          <w:rStyle w:val="StyleUnderline"/>
        </w:rPr>
        <w:t>AI</w:t>
      </w:r>
      <w:r w:rsidRPr="00952B83">
        <w:rPr>
          <w:sz w:val="14"/>
        </w:rPr>
        <w:t xml:space="preserve"> to </w:t>
      </w:r>
      <w:r w:rsidRPr="00952B83">
        <w:rPr>
          <w:rStyle w:val="StyleUnderline"/>
        </w:rPr>
        <w:t>analyze "local temperature and erosion records, expected precipitation, soil quality and other agricultural data to determine how to maximize yields for each plot."</w:t>
      </w:r>
      <w:r w:rsidRPr="00952B83">
        <w:rPr>
          <w:sz w:val="14"/>
        </w:rPr>
        <w:t xml:space="preserve"> As a result, </w:t>
      </w:r>
      <w:r w:rsidRPr="00952B83">
        <w:rPr>
          <w:rStyle w:val="StyleUnderline"/>
        </w:rPr>
        <w:t xml:space="preserve">farmers are enabled to </w:t>
      </w:r>
      <w:r w:rsidRPr="00952B83">
        <w:rPr>
          <w:rStyle w:val="Emphasis"/>
        </w:rPr>
        <w:t>utilize and reserve resources with greater accuracy</w:t>
      </w:r>
      <w:r w:rsidRPr="00952B83">
        <w:rPr>
          <w:sz w:val="14"/>
        </w:rPr>
        <w:t>. For example, farmers can avoid watering affected crops if rain is expected.</w:t>
      </w:r>
    </w:p>
    <w:p w14:paraId="6562AB4D" w14:textId="77777777" w:rsidR="00FA4C07" w:rsidRPr="00952B83" w:rsidRDefault="00FA4C07" w:rsidP="00FA4C07">
      <w:pPr>
        <w:rPr>
          <w:sz w:val="14"/>
        </w:rPr>
      </w:pPr>
      <w:r w:rsidRPr="00952B83">
        <w:rPr>
          <w:sz w:val="14"/>
        </w:rPr>
        <w:t>Harnessing AI algorithms in any context requires a large amount of robust data. To ensure their solutions are effective and accurate, agriculture companies should be patient and remember to adequately train and improve their datasets. Without high-quality information, it's unlikely that AI will effectively improve agricultural planning.</w:t>
      </w:r>
    </w:p>
    <w:p w14:paraId="1552970C" w14:textId="77777777" w:rsidR="00FA4C07" w:rsidRDefault="00FA4C07" w:rsidP="00FA4C07">
      <w:r w:rsidRPr="00952B83">
        <w:rPr>
          <w:sz w:val="14"/>
        </w:rPr>
        <w:t xml:space="preserve">In our second year under the UN's Code Red for Humanity, consider what AI-powered products or solutions you've come across that could positively impact the environment. With new technologies, businesses can better understand, </w:t>
      </w:r>
      <w:proofErr w:type="gramStart"/>
      <w:r w:rsidRPr="00952B83">
        <w:rPr>
          <w:sz w:val="14"/>
        </w:rPr>
        <w:t>predict</w:t>
      </w:r>
      <w:proofErr w:type="gramEnd"/>
      <w:r w:rsidRPr="00952B83">
        <w:rPr>
          <w:sz w:val="14"/>
        </w:rPr>
        <w:t xml:space="preserve"> and prepare for climate change. Simultaneously, they can make more effective decisions to slow its pace and protect the environment.</w:t>
      </w:r>
    </w:p>
    <w:p w14:paraId="40D78A2F" w14:textId="67C93931" w:rsidR="00BE158A" w:rsidRDefault="00BE158A" w:rsidP="00BE158A">
      <w:pPr>
        <w:pStyle w:val="Heading3"/>
      </w:pPr>
      <w:r>
        <w:t xml:space="preserve">---AT: AI Emissions </w:t>
      </w:r>
    </w:p>
    <w:p w14:paraId="27DD14B4" w14:textId="6D0B24D5" w:rsidR="00BE158A" w:rsidRDefault="00BE158A" w:rsidP="00BE158A">
      <w:pPr>
        <w:pStyle w:val="Heading4"/>
      </w:pPr>
      <w:r>
        <w:t xml:space="preserve">Reinforcement learning solves --- doesn’t require huge data sets and uses less computing power </w:t>
      </w:r>
    </w:p>
    <w:p w14:paraId="698F7DBC" w14:textId="1AABB2FD" w:rsidR="00BE158A" w:rsidRPr="00BE158A" w:rsidRDefault="00BE158A" w:rsidP="00BE158A">
      <w:pPr>
        <w:rPr>
          <w:rStyle w:val="Emphasis"/>
          <w:b w:val="0"/>
          <w:iCs w:val="0"/>
          <w:u w:val="none"/>
        </w:rPr>
      </w:pPr>
      <w:proofErr w:type="spellStart"/>
      <w:r w:rsidRPr="00716438">
        <w:rPr>
          <w:rStyle w:val="Style13ptBold"/>
        </w:rPr>
        <w:t>Herweijer</w:t>
      </w:r>
      <w:proofErr w:type="spellEnd"/>
      <w:r w:rsidRPr="00716438">
        <w:rPr>
          <w:rStyle w:val="Style13ptBold"/>
        </w:rPr>
        <w:t xml:space="preserve"> 18 </w:t>
      </w:r>
      <w:r>
        <w:t xml:space="preserve">- PhD, MPhil and Masters in Climate Modelling and Policy from Columbia University, New York, and is a Visiting Senior Fellow at the Grantham Research Institute on Climate Change at the London School of Economics. Group Chief Sustainability Officer, HSBC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xml:space="preserve"> [Celine </w:t>
      </w:r>
      <w:proofErr w:type="spellStart"/>
      <w:r>
        <w:t>Herweijer</w:t>
      </w:r>
      <w:proofErr w:type="spellEnd"/>
      <w:r>
        <w:t xml:space="preserve">, 24 January 2018, </w:t>
      </w:r>
      <w:r>
        <w:rPr>
          <w:i/>
          <w:iCs/>
        </w:rPr>
        <w:t>World Economic Forum</w:t>
      </w:r>
      <w:r>
        <w:t xml:space="preserve">, “8 ways AI can help save the planet”, </w:t>
      </w:r>
      <w:hyperlink r:id="rId141" w:history="1">
        <w:r w:rsidRPr="001A4460">
          <w:rPr>
            <w:rStyle w:val="Hyperlink"/>
          </w:rPr>
          <w:t>https://www.weforum.org/agenda/2018/01/8-ways-ai-can-help-save-the-planet/</w:t>
        </w:r>
      </w:hyperlink>
      <w:r>
        <w:t>]</w:t>
      </w:r>
    </w:p>
    <w:p w14:paraId="0806A981" w14:textId="77777777" w:rsidR="00BE158A" w:rsidRPr="00716438" w:rsidRDefault="00BE158A" w:rsidP="00BE158A">
      <w:pPr>
        <w:rPr>
          <w:sz w:val="12"/>
        </w:rPr>
      </w:pPr>
      <w:r w:rsidRPr="00716438">
        <w:rPr>
          <w:sz w:val="12"/>
        </w:rPr>
        <w:t>7. A transparent digital Earth</w:t>
      </w:r>
    </w:p>
    <w:p w14:paraId="02A181B9" w14:textId="77777777" w:rsidR="00BE158A" w:rsidRDefault="00BE158A" w:rsidP="00BE158A">
      <w:pPr>
        <w:rPr>
          <w:rStyle w:val="StyleUnderline"/>
        </w:rPr>
      </w:pPr>
      <w:r w:rsidRPr="00716438">
        <w:rPr>
          <w:rStyle w:val="StyleUnderline"/>
        </w:rPr>
        <w:t xml:space="preserve">A real-time, open API, AI-infused, digital geospatial dashboard for the planet would enable the </w:t>
      </w:r>
      <w:r w:rsidRPr="00716438">
        <w:rPr>
          <w:rStyle w:val="Emphasis"/>
        </w:rPr>
        <w:t xml:space="preserve">monitoring, </w:t>
      </w:r>
      <w:proofErr w:type="gramStart"/>
      <w:r w:rsidRPr="00716438">
        <w:rPr>
          <w:rStyle w:val="Emphasis"/>
        </w:rPr>
        <w:t>modelling</w:t>
      </w:r>
      <w:proofErr w:type="gramEnd"/>
      <w:r w:rsidRPr="00716438">
        <w:rPr>
          <w:rStyle w:val="Emphasis"/>
        </w:rPr>
        <w:t xml:space="preserve"> and management of environmental systems</w:t>
      </w:r>
      <w:r w:rsidRPr="00716438">
        <w:rPr>
          <w:rStyle w:val="StyleUnderline"/>
        </w:rPr>
        <w:t xml:space="preserve"> at a scale and speed never before possible</w:t>
      </w:r>
      <w:r w:rsidRPr="00716438">
        <w:rPr>
          <w:sz w:val="12"/>
        </w:rPr>
        <w:t xml:space="preserve"> – </w:t>
      </w:r>
      <w:r w:rsidRPr="00716438">
        <w:rPr>
          <w:rStyle w:val="StyleUnderline"/>
        </w:rPr>
        <w:t>from tackling illegal deforestation, water extraction, fishing and poaching, to air pollution, natural disaster response and smart agriculture.</w:t>
      </w:r>
    </w:p>
    <w:p w14:paraId="08FA511B" w14:textId="77777777" w:rsidR="00BE158A" w:rsidRPr="00716438" w:rsidRDefault="00BE158A" w:rsidP="00BE158A">
      <w:pPr>
        <w:rPr>
          <w:sz w:val="12"/>
        </w:rPr>
      </w:pPr>
      <w:r w:rsidRPr="00716438">
        <w:rPr>
          <w:sz w:val="12"/>
        </w:rPr>
        <w:t xml:space="preserve">8. </w:t>
      </w:r>
      <w:r w:rsidRPr="00716438">
        <w:rPr>
          <w:rStyle w:val="Emphasis"/>
        </w:rPr>
        <w:t>Reinforcement learning</w:t>
      </w:r>
      <w:r w:rsidRPr="00716438">
        <w:rPr>
          <w:sz w:val="12"/>
        </w:rPr>
        <w:t xml:space="preserve"> for Earth sciences breakthroughs</w:t>
      </w:r>
    </w:p>
    <w:p w14:paraId="06062373" w14:textId="77777777" w:rsidR="00BE158A" w:rsidRDefault="00BE158A" w:rsidP="00BE158A">
      <w:pPr>
        <w:rPr>
          <w:rStyle w:val="StyleUnderline"/>
        </w:rPr>
      </w:pPr>
      <w:r w:rsidRPr="00716438">
        <w:rPr>
          <w:sz w:val="12"/>
        </w:rPr>
        <w:t xml:space="preserve">This nascent AI technique – which </w:t>
      </w:r>
      <w:r w:rsidRPr="00716438">
        <w:rPr>
          <w:rStyle w:val="StyleUnderline"/>
        </w:rPr>
        <w:t>requires no input data, substantially less computing power, and</w:t>
      </w:r>
      <w:r w:rsidRPr="00716438">
        <w:rPr>
          <w:sz w:val="12"/>
        </w:rPr>
        <w:t xml:space="preserve"> in which the evolutionary-like AI learns from itself – </w:t>
      </w:r>
      <w:r w:rsidRPr="00716438">
        <w:rPr>
          <w:rStyle w:val="StyleUnderline"/>
        </w:rPr>
        <w:t>could</w:t>
      </w:r>
      <w:r w:rsidRPr="00716438">
        <w:rPr>
          <w:sz w:val="12"/>
        </w:rPr>
        <w:t xml:space="preserve"> soon </w:t>
      </w:r>
      <w:r w:rsidRPr="00716438">
        <w:rPr>
          <w:rStyle w:val="StyleUnderline"/>
        </w:rPr>
        <w:t>evolve to enable its application to real-world problems in the natural sciences</w:t>
      </w:r>
      <w:r w:rsidRPr="00716438">
        <w:rPr>
          <w:sz w:val="12"/>
        </w:rPr>
        <w:t xml:space="preserve">. </w:t>
      </w:r>
      <w:r w:rsidRPr="00716438">
        <w:rPr>
          <w:rStyle w:val="StyleUnderline"/>
        </w:rPr>
        <w:t>Collaboration</w:t>
      </w:r>
      <w:r w:rsidRPr="00716438">
        <w:rPr>
          <w:sz w:val="12"/>
        </w:rPr>
        <w:t xml:space="preserve"> with Earth scientists to identify the systems – from climate science, materials science, biology, and other areas – which </w:t>
      </w:r>
      <w:r w:rsidRPr="00716438">
        <w:rPr>
          <w:rStyle w:val="StyleUnderline"/>
        </w:rPr>
        <w:t>can be codified to apply reinforcement learning for scientific progress</w:t>
      </w:r>
      <w:r w:rsidRPr="00716438">
        <w:rPr>
          <w:sz w:val="12"/>
        </w:rPr>
        <w:t xml:space="preserve"> and discovery is vital. For example, DeepMind co-founder, </w:t>
      </w:r>
      <w:proofErr w:type="spellStart"/>
      <w:r w:rsidRPr="00716438">
        <w:rPr>
          <w:sz w:val="12"/>
        </w:rPr>
        <w:t>Demis</w:t>
      </w:r>
      <w:proofErr w:type="spellEnd"/>
      <w:r w:rsidRPr="00716438">
        <w:rPr>
          <w:sz w:val="12"/>
        </w:rPr>
        <w:t xml:space="preserve"> Hassabis, has suggested that in materials science, a </w:t>
      </w:r>
      <w:r w:rsidRPr="00716438">
        <w:rPr>
          <w:rStyle w:val="StyleUnderline"/>
        </w:rPr>
        <w:t xml:space="preserve">descendant of AlphaGo Zero could be used to search for a </w:t>
      </w:r>
      <w:r w:rsidRPr="00716438">
        <w:rPr>
          <w:rStyle w:val="Emphasis"/>
        </w:rPr>
        <w:t>room temperature superconductor</w:t>
      </w:r>
      <w:r w:rsidRPr="00716438">
        <w:rPr>
          <w:rStyle w:val="StyleUnderline"/>
        </w:rPr>
        <w:t xml:space="preserve"> – a hypothetical substance that allows for </w:t>
      </w:r>
      <w:r w:rsidRPr="00716438">
        <w:rPr>
          <w:rStyle w:val="Emphasis"/>
        </w:rPr>
        <w:t>incredibly efficient energy systems</w:t>
      </w:r>
      <w:r w:rsidRPr="00716438">
        <w:rPr>
          <w:rStyle w:val="StyleUnderline"/>
        </w:rPr>
        <w:t>.</w:t>
      </w:r>
    </w:p>
    <w:p w14:paraId="348AA472" w14:textId="77777777" w:rsidR="00BE158A" w:rsidRDefault="00BE158A" w:rsidP="00BE158A">
      <w:pPr>
        <w:rPr>
          <w:sz w:val="12"/>
        </w:rPr>
      </w:pPr>
      <w:r w:rsidRPr="00716438">
        <w:rPr>
          <w:sz w:val="12"/>
        </w:rPr>
        <w:t>To conclude, we live in exciting times. It is now possible to tackle some of the world’s biggest problems with emerging technologies such as AI. It’s time to put AI to work for the planet.</w:t>
      </w:r>
    </w:p>
    <w:p w14:paraId="147D788C" w14:textId="70C3EF61" w:rsidR="00543EC8" w:rsidRPr="00253859" w:rsidRDefault="000A2223" w:rsidP="000A2223">
      <w:pPr>
        <w:pStyle w:val="Heading3"/>
      </w:pPr>
      <w:r>
        <w:t xml:space="preserve">2AC—AT: Resource Crunch—Space </w:t>
      </w:r>
    </w:p>
    <w:p w14:paraId="0AAE9BBF" w14:textId="4BB792E1" w:rsidR="000A2223" w:rsidRDefault="000A2223" w:rsidP="000A2223">
      <w:pPr>
        <w:pStyle w:val="Heading4"/>
      </w:pPr>
      <w:r>
        <w:t xml:space="preserve">AI = space colonization </w:t>
      </w:r>
    </w:p>
    <w:p w14:paraId="6799A54F" w14:textId="77777777" w:rsidR="000A2223" w:rsidRDefault="000A2223" w:rsidP="000A2223">
      <w:r w:rsidRPr="004D2EF4">
        <w:rPr>
          <w:rStyle w:val="Style13ptBold"/>
        </w:rPr>
        <w:t>Lockhart et al 2021</w:t>
      </w:r>
      <w:r>
        <w:t xml:space="preserve"> [</w:t>
      </w:r>
      <w:r w:rsidRPr="004D2EF4">
        <w:rPr>
          <w:u w:val="single"/>
        </w:rPr>
        <w:t>Andy Lockhart</w:t>
      </w:r>
      <w:r>
        <w:t xml:space="preserve">---research associate at the University of Manchester Sustainable Consumption Institute &amp; </w:t>
      </w:r>
      <w:r w:rsidRPr="004D2EF4">
        <w:rPr>
          <w:u w:val="single"/>
        </w:rPr>
        <w:t>Aidan While</w:t>
      </w:r>
      <w:r>
        <w:t xml:space="preserve">---co-director of the University of Sheffield Urban Institute, leading its research </w:t>
      </w:r>
      <w:proofErr w:type="spellStart"/>
      <w:r>
        <w:t>programme</w:t>
      </w:r>
      <w:proofErr w:type="spellEnd"/>
      <w:r>
        <w:t xml:space="preserve"> on urban automation and robotics &amp; </w:t>
      </w:r>
      <w:r w:rsidRPr="004D2EF4">
        <w:rPr>
          <w:u w:val="single"/>
        </w:rPr>
        <w:t>Simon Marvin</w:t>
      </w:r>
      <w:r>
        <w:t xml:space="preserve">---Professor at the University of Sheffield Urban Institute, May 24 2021, </w:t>
      </w:r>
      <w:r>
        <w:rPr>
          <w:i/>
          <w:iCs/>
        </w:rPr>
        <w:t xml:space="preserve">Society and Space, </w:t>
      </w:r>
      <w:r w:rsidRPr="004D2EF4">
        <w:t>Automation, Robotics and Off-World Frontier-Making</w:t>
      </w:r>
      <w:r>
        <w:t xml:space="preserve">, </w:t>
      </w:r>
      <w:hyperlink r:id="rId142" w:history="1">
        <w:r w:rsidRPr="00852648">
          <w:rPr>
            <w:rStyle w:val="Hyperlink"/>
          </w:rPr>
          <w:t>https://www.societyandspace.org/articles/automation-robotics-and-off-world-frontier-making</w:t>
        </w:r>
      </w:hyperlink>
      <w:r>
        <w:t>]</w:t>
      </w:r>
    </w:p>
    <w:p w14:paraId="0C67A703" w14:textId="77777777" w:rsidR="000A2223" w:rsidRPr="007E027D" w:rsidRDefault="000A2223" w:rsidP="000A2223">
      <w:pPr>
        <w:rPr>
          <w:sz w:val="12"/>
        </w:rPr>
      </w:pPr>
      <w:r w:rsidRPr="007E027D">
        <w:rPr>
          <w:sz w:val="12"/>
        </w:rPr>
        <w:t xml:space="preserve">In this essay, we explore the nexus of relations between national governments, capital and technological development involved in the </w:t>
      </w:r>
      <w:proofErr w:type="gramStart"/>
      <w:r w:rsidRPr="007E027D">
        <w:rPr>
          <w:sz w:val="12"/>
        </w:rPr>
        <w:t>opening up</w:t>
      </w:r>
      <w:proofErr w:type="gramEnd"/>
      <w:r w:rsidRPr="007E027D">
        <w:rPr>
          <w:sz w:val="12"/>
        </w:rPr>
        <w:t xml:space="preserve"> of new resource frontiers in outer space. While debates about off-world mining are often concerned with whether it will ‘succeed’ or not, we are more interested in what it tells us about contemporary frontier-making and what the rendering of extreme environments ever more legible to state and capitalist interests means for resource politics and struggles in the decades ahead. The passing of </w:t>
      </w:r>
      <w:r w:rsidRPr="00B45088">
        <w:rPr>
          <w:rStyle w:val="StyleUnderline"/>
        </w:rPr>
        <w:t>the SPACE Act</w:t>
      </w:r>
      <w:r w:rsidRPr="007E027D">
        <w:rPr>
          <w:sz w:val="12"/>
        </w:rPr>
        <w:t xml:space="preserve"> – otherwise known as the Commercial Space Launch Competitiveness Act – by the United States government in 2015, posed a fundamental challenge to the principles of the 1967 UN Outer Space Treaty. By </w:t>
      </w:r>
      <w:r w:rsidRPr="00B45088">
        <w:rPr>
          <w:rStyle w:val="StyleUnderline"/>
        </w:rPr>
        <w:t>allow</w:t>
      </w:r>
      <w:r w:rsidRPr="007E027D">
        <w:rPr>
          <w:sz w:val="12"/>
        </w:rPr>
        <w:t xml:space="preserve">ing </w:t>
      </w:r>
      <w:r w:rsidRPr="00B45088">
        <w:rPr>
          <w:rStyle w:val="StyleUnderline"/>
        </w:rPr>
        <w:t>US citizens and companies to legally “engage in the commercial exploration and exploitation</w:t>
      </w:r>
      <w:r w:rsidRPr="007E027D">
        <w:rPr>
          <w:sz w:val="12"/>
        </w:rPr>
        <w:t xml:space="preserve"> </w:t>
      </w:r>
      <w:r w:rsidRPr="00B45088">
        <w:rPr>
          <w:rStyle w:val="StyleUnderline"/>
        </w:rPr>
        <w:t xml:space="preserve">of space resources” </w:t>
      </w:r>
      <w:r w:rsidRPr="007E027D">
        <w:rPr>
          <w:sz w:val="12"/>
        </w:rPr>
        <w:t xml:space="preserve">(US Congress, 2015), the SPACE Act marked a potential watershed moment in the legal status of off-world resources, which were previously protected from private or national exploitation as a “common heritage of all [hu]mankind” (United Nations, 1967). Following this controversial move, </w:t>
      </w:r>
      <w:r w:rsidRPr="00B45088">
        <w:rPr>
          <w:rStyle w:val="StyleUnderline"/>
        </w:rPr>
        <w:t>many</w:t>
      </w:r>
      <w:r w:rsidRPr="007E027D">
        <w:rPr>
          <w:sz w:val="12"/>
        </w:rPr>
        <w:t xml:space="preserve"> other countries </w:t>
      </w:r>
      <w:r w:rsidRPr="00B45088">
        <w:rPr>
          <w:rStyle w:val="StyleUnderline"/>
        </w:rPr>
        <w:t>have followed suit</w:t>
      </w:r>
      <w:r w:rsidRPr="007E027D">
        <w:rPr>
          <w:sz w:val="12"/>
        </w:rPr>
        <w:t xml:space="preserve">, with equivalent laws created in Luxembourg, Japan, China, </w:t>
      </w:r>
      <w:proofErr w:type="gramStart"/>
      <w:r w:rsidRPr="007E027D">
        <w:rPr>
          <w:sz w:val="12"/>
        </w:rPr>
        <w:t>Russia</w:t>
      </w:r>
      <w:proofErr w:type="gramEnd"/>
      <w:r w:rsidRPr="007E027D">
        <w:rPr>
          <w:sz w:val="12"/>
        </w:rPr>
        <w:t xml:space="preserve"> and India. The </w:t>
      </w:r>
      <w:r w:rsidRPr="00B45088">
        <w:rPr>
          <w:rStyle w:val="StyleUnderline"/>
        </w:rPr>
        <w:t>opening up</w:t>
      </w:r>
      <w:r w:rsidRPr="007E027D">
        <w:rPr>
          <w:sz w:val="12"/>
        </w:rPr>
        <w:t xml:space="preserve"> of space regulation </w:t>
      </w:r>
      <w:r w:rsidRPr="00B45088">
        <w:rPr>
          <w:rStyle w:val="StyleUnderline"/>
        </w:rPr>
        <w:t xml:space="preserve">reflects and supports a growing and increasingly ambitious array of space exploration and </w:t>
      </w:r>
      <w:proofErr w:type="spellStart"/>
      <w:r w:rsidRPr="00B45088">
        <w:rPr>
          <w:rStyle w:val="StyleUnderline"/>
        </w:rPr>
        <w:t>colonisation</w:t>
      </w:r>
      <w:proofErr w:type="spellEnd"/>
      <w:r w:rsidRPr="00B45088">
        <w:rPr>
          <w:rStyle w:val="StyleUnderline"/>
        </w:rPr>
        <w:t xml:space="preserve"> </w:t>
      </w:r>
      <w:proofErr w:type="spellStart"/>
      <w:r w:rsidRPr="00B45088">
        <w:rPr>
          <w:rStyle w:val="StyleUnderline"/>
        </w:rPr>
        <w:t>programmes</w:t>
      </w:r>
      <w:proofErr w:type="spellEnd"/>
      <w:r w:rsidRPr="00B45088">
        <w:rPr>
          <w:rStyle w:val="StyleUnderline"/>
        </w:rPr>
        <w:t xml:space="preserve">, </w:t>
      </w:r>
      <w:r w:rsidRPr="007E027D">
        <w:rPr>
          <w:sz w:val="12"/>
        </w:rPr>
        <w:t xml:space="preserve">which has seen the entry of new protagonists alongside national governments such as Elon Musk and Jeff Bezos from the billionaire class, as well as asteroid mining companies such as Planetary Resources. </w:t>
      </w:r>
    </w:p>
    <w:p w14:paraId="7F7ED35C" w14:textId="77777777" w:rsidR="000A2223" w:rsidRDefault="000A2223" w:rsidP="000A2223">
      <w:pPr>
        <w:rPr>
          <w:rStyle w:val="StyleUnderline"/>
        </w:rPr>
      </w:pPr>
      <w:r w:rsidRPr="007E027D">
        <w:rPr>
          <w:sz w:val="12"/>
        </w:rPr>
        <w:t xml:space="preserve">What is behind this accelerating interest in extending human activity into outer space? One explanation lies in recent advances in space technology and especially the potential for </w:t>
      </w:r>
      <w:r w:rsidRPr="00B45088">
        <w:rPr>
          <w:rStyle w:val="StyleUnderline"/>
        </w:rPr>
        <w:t>robotics and autonomous systems</w:t>
      </w:r>
      <w:r w:rsidRPr="007E027D">
        <w:rPr>
          <w:sz w:val="12"/>
        </w:rPr>
        <w:t xml:space="preserve"> (RAS) to </w:t>
      </w:r>
      <w:r w:rsidRPr="00B45088">
        <w:rPr>
          <w:rStyle w:val="Emphasis"/>
        </w:rPr>
        <w:t>vastly extend the ability of humans to function in outer space</w:t>
      </w:r>
      <w:r w:rsidRPr="007E027D">
        <w:rPr>
          <w:sz w:val="12"/>
        </w:rPr>
        <w:t xml:space="preserve"> (Gao &amp; Chien, 2017). </w:t>
      </w:r>
      <w:r w:rsidRPr="00B45088">
        <w:rPr>
          <w:rStyle w:val="StyleUnderline"/>
        </w:rPr>
        <w:t xml:space="preserve">This includes the possibility of opening </w:t>
      </w:r>
      <w:r w:rsidRPr="00B45088">
        <w:rPr>
          <w:rStyle w:val="Emphasis"/>
        </w:rPr>
        <w:t>new resource frontiers</w:t>
      </w:r>
      <w:r w:rsidRPr="00B45088">
        <w:rPr>
          <w:rStyle w:val="StyleUnderline"/>
        </w:rPr>
        <w:t xml:space="preserve">, which presents a </w:t>
      </w:r>
      <w:proofErr w:type="spellStart"/>
      <w:r w:rsidRPr="00B45088">
        <w:rPr>
          <w:rStyle w:val="StyleUnderline"/>
        </w:rPr>
        <w:t>tantalising</w:t>
      </w:r>
      <w:proofErr w:type="spellEnd"/>
      <w:r w:rsidRPr="00B45088">
        <w:rPr>
          <w:rStyle w:val="StyleUnderline"/>
        </w:rPr>
        <w:t xml:space="preserve"> prospect for state and capitalist interests</w:t>
      </w:r>
      <w:r w:rsidRPr="007E027D">
        <w:rPr>
          <w:sz w:val="12"/>
        </w:rPr>
        <w:t xml:space="preserve">. Human history has always been shaped by the actions of powerful societies to expand control over new resource frontiers, as a means of </w:t>
      </w:r>
      <w:proofErr w:type="spellStart"/>
      <w:r w:rsidRPr="007E027D">
        <w:rPr>
          <w:sz w:val="12"/>
        </w:rPr>
        <w:t>fuelling</w:t>
      </w:r>
      <w:proofErr w:type="spellEnd"/>
      <w:r w:rsidRPr="007E027D">
        <w:rPr>
          <w:sz w:val="12"/>
        </w:rPr>
        <w:t xml:space="preserve"> economic activity and accumulation, and consolidating political power (</w:t>
      </w:r>
      <w:proofErr w:type="gramStart"/>
      <w:r w:rsidRPr="007E027D">
        <w:rPr>
          <w:sz w:val="12"/>
        </w:rPr>
        <w:t>e.g.</w:t>
      </w:r>
      <w:proofErr w:type="gramEnd"/>
      <w:r w:rsidRPr="007E027D">
        <w:rPr>
          <w:sz w:val="12"/>
        </w:rPr>
        <w:t xml:space="preserve"> Klinger, 2018; Li, 2014; Moore, 2015). </w:t>
      </w:r>
      <w:r w:rsidRPr="00B45088">
        <w:rPr>
          <w:rStyle w:val="StyleUnderline"/>
        </w:rPr>
        <w:t>The</w:t>
      </w:r>
      <w:r w:rsidRPr="007E027D">
        <w:rPr>
          <w:sz w:val="12"/>
        </w:rPr>
        <w:t xml:space="preserve"> New Space </w:t>
      </w:r>
      <w:r w:rsidRPr="00B45088">
        <w:rPr>
          <w:rStyle w:val="StyleUnderline"/>
        </w:rPr>
        <w:t>Race</w:t>
      </w:r>
      <w:r w:rsidRPr="007E027D">
        <w:rPr>
          <w:sz w:val="12"/>
        </w:rPr>
        <w:t xml:space="preserve"> </w:t>
      </w:r>
      <w:r w:rsidRPr="00B45088">
        <w:rPr>
          <w:rStyle w:val="StyleUnderline"/>
        </w:rPr>
        <w:t>is</w:t>
      </w:r>
      <w:r w:rsidRPr="007E027D">
        <w:rPr>
          <w:sz w:val="12"/>
        </w:rPr>
        <w:t xml:space="preserve"> heavily </w:t>
      </w:r>
      <w:r w:rsidRPr="00B45088">
        <w:rPr>
          <w:rStyle w:val="StyleUnderline"/>
        </w:rPr>
        <w:t>tied up with</w:t>
      </w:r>
      <w:r w:rsidRPr="007E027D">
        <w:rPr>
          <w:sz w:val="12"/>
        </w:rPr>
        <w:t xml:space="preserve"> narratives of a ‘new gold rush’ in strategically important rare metals and minerals, and the </w:t>
      </w:r>
      <w:r w:rsidRPr="00B45088">
        <w:rPr>
          <w:rStyle w:val="StyleUnderline"/>
        </w:rPr>
        <w:t>development</w:t>
      </w:r>
      <w:r w:rsidRPr="007E027D">
        <w:rPr>
          <w:sz w:val="12"/>
        </w:rPr>
        <w:t xml:space="preserve"> </w:t>
      </w:r>
      <w:r w:rsidRPr="00B45088">
        <w:rPr>
          <w:rStyle w:val="StyleUnderline"/>
        </w:rPr>
        <w:t>of</w:t>
      </w:r>
      <w:r w:rsidRPr="007E027D">
        <w:rPr>
          <w:sz w:val="12"/>
        </w:rPr>
        <w:t xml:space="preserve"> the </w:t>
      </w:r>
      <w:r w:rsidRPr="00B45088">
        <w:rPr>
          <w:rStyle w:val="StyleUnderline"/>
        </w:rPr>
        <w:t>raw materials that could enable</w:t>
      </w:r>
      <w:r w:rsidRPr="007E027D">
        <w:rPr>
          <w:sz w:val="12"/>
        </w:rPr>
        <w:t xml:space="preserve"> more </w:t>
      </w:r>
      <w:r w:rsidRPr="00B45088">
        <w:rPr>
          <w:rStyle w:val="Emphasis"/>
        </w:rPr>
        <w:t>permanent human presence on other planets</w:t>
      </w:r>
      <w:r w:rsidRPr="007E027D">
        <w:rPr>
          <w:sz w:val="12"/>
        </w:rPr>
        <w:t xml:space="preserve"> (Pearson, 2018; Valentine, 2012). Historically, frontier expansions have been achieved in various ways, including colonial conquest, capital investment, new legal </w:t>
      </w:r>
      <w:proofErr w:type="gramStart"/>
      <w:r w:rsidRPr="007E027D">
        <w:rPr>
          <w:sz w:val="12"/>
        </w:rPr>
        <w:t>regimes</w:t>
      </w:r>
      <w:proofErr w:type="gramEnd"/>
      <w:r w:rsidRPr="007E027D">
        <w:rPr>
          <w:sz w:val="12"/>
        </w:rPr>
        <w:t xml:space="preserve"> and the use of forced </w:t>
      </w:r>
      <w:proofErr w:type="spellStart"/>
      <w:r w:rsidRPr="007E027D">
        <w:rPr>
          <w:sz w:val="12"/>
        </w:rPr>
        <w:t>labour</w:t>
      </w:r>
      <w:proofErr w:type="spellEnd"/>
      <w:r w:rsidRPr="007E027D">
        <w:rPr>
          <w:sz w:val="12"/>
        </w:rPr>
        <w:t xml:space="preserve">, but also through technologies that extend the ability to exert power at a distance, extract value and transport raw materials. Scientific and </w:t>
      </w:r>
      <w:r w:rsidRPr="00B45088">
        <w:rPr>
          <w:rStyle w:val="StyleUnderline"/>
        </w:rPr>
        <w:t>technological revolutions</w:t>
      </w:r>
      <w:r w:rsidRPr="007E027D">
        <w:rPr>
          <w:sz w:val="12"/>
        </w:rPr>
        <w:t xml:space="preserve"> have frequently played a crucial role in frontier-making, by enabling new ways of seeing and knowing resource landscapes, manipulating matter, </w:t>
      </w:r>
      <w:proofErr w:type="spellStart"/>
      <w:proofErr w:type="gramStart"/>
      <w:r w:rsidRPr="007E027D">
        <w:rPr>
          <w:sz w:val="12"/>
        </w:rPr>
        <w:t>reorganising</w:t>
      </w:r>
      <w:proofErr w:type="spellEnd"/>
      <w:proofErr w:type="gramEnd"/>
      <w:r w:rsidRPr="007E027D">
        <w:rPr>
          <w:sz w:val="12"/>
        </w:rPr>
        <w:t xml:space="preserve"> and moving through space – in ways that have </w:t>
      </w:r>
      <w:r w:rsidRPr="00B45088">
        <w:rPr>
          <w:rStyle w:val="StyleUnderline"/>
        </w:rPr>
        <w:t xml:space="preserve">radically reduced the costs of resource exploitation. </w:t>
      </w:r>
    </w:p>
    <w:p w14:paraId="3F7F763F" w14:textId="77777777" w:rsidR="000A2223" w:rsidRPr="007E027D" w:rsidRDefault="000A2223" w:rsidP="000A2223">
      <w:pPr>
        <w:rPr>
          <w:sz w:val="12"/>
        </w:rPr>
      </w:pPr>
      <w:r w:rsidRPr="007E027D">
        <w:rPr>
          <w:sz w:val="12"/>
        </w:rPr>
        <w:t xml:space="preserve">In various contexts on Earth and outer space, </w:t>
      </w:r>
      <w:r w:rsidRPr="00B45088">
        <w:rPr>
          <w:rStyle w:val="StyleUnderline"/>
        </w:rPr>
        <w:t>automated and robotic technologies provide</w:t>
      </w:r>
      <w:r w:rsidRPr="007E027D">
        <w:rPr>
          <w:sz w:val="12"/>
        </w:rPr>
        <w:t xml:space="preserve"> </w:t>
      </w:r>
      <w:r w:rsidRPr="00B45088">
        <w:rPr>
          <w:rStyle w:val="StyleUnderline"/>
        </w:rPr>
        <w:t>scope for humans to operate in previously hostile and inaccessible resource geographies</w:t>
      </w:r>
      <w:r w:rsidRPr="007E027D">
        <w:rPr>
          <w:sz w:val="12"/>
        </w:rPr>
        <w:t xml:space="preserve">, which were physically or financially out of reach (Bellingham &amp; </w:t>
      </w:r>
      <w:proofErr w:type="spellStart"/>
      <w:r w:rsidRPr="007E027D">
        <w:rPr>
          <w:sz w:val="12"/>
        </w:rPr>
        <w:t>Rajan</w:t>
      </w:r>
      <w:proofErr w:type="spellEnd"/>
      <w:r w:rsidRPr="007E027D">
        <w:rPr>
          <w:sz w:val="12"/>
        </w:rPr>
        <w:t xml:space="preserve">, 2007; Mueller &amp; van </w:t>
      </w:r>
      <w:proofErr w:type="spellStart"/>
      <w:r w:rsidRPr="007E027D">
        <w:rPr>
          <w:sz w:val="12"/>
        </w:rPr>
        <w:t>Susante</w:t>
      </w:r>
      <w:proofErr w:type="spellEnd"/>
      <w:r w:rsidRPr="007E027D">
        <w:rPr>
          <w:sz w:val="12"/>
        </w:rPr>
        <w:t xml:space="preserve">, 2012; Wong et al., 2017; </w:t>
      </w:r>
      <w:proofErr w:type="spellStart"/>
      <w:r w:rsidRPr="007E027D">
        <w:rPr>
          <w:sz w:val="12"/>
        </w:rPr>
        <w:t>Zlotnikov</w:t>
      </w:r>
      <w:proofErr w:type="spellEnd"/>
      <w:r w:rsidRPr="007E027D">
        <w:rPr>
          <w:sz w:val="12"/>
        </w:rPr>
        <w:t xml:space="preserve">, 2012). In the case of off-world resource frontiers, including the Moon, Mars, near-Earth asteroids and other celestial bodies, the greatest challenges arguably lie in the limits imposed on the human body and machines by hostile environmental conditions (such as extreme temperatures, pressures, vacuums, gravitational forces, radiation, corrosive </w:t>
      </w:r>
      <w:proofErr w:type="gramStart"/>
      <w:r w:rsidRPr="007E027D">
        <w:rPr>
          <w:sz w:val="12"/>
        </w:rPr>
        <w:t>atmospheres</w:t>
      </w:r>
      <w:proofErr w:type="gramEnd"/>
      <w:r w:rsidRPr="007E027D">
        <w:rPr>
          <w:sz w:val="12"/>
        </w:rPr>
        <w:t xml:space="preserve"> and very fine dust) and the vast distances involved (which heavily constrain communication and teleoperation). In response, space robotics has long been envisaged as facilitating different kinds of space missions, by carrying out “tasks that people cannot do or that are too dangerous, too laborious, or too expensive” (Freitas &amp; Gilbreath, 1982). The New Space Race and recent geopolitical </w:t>
      </w:r>
      <w:proofErr w:type="spellStart"/>
      <w:r w:rsidRPr="007E027D">
        <w:rPr>
          <w:sz w:val="12"/>
        </w:rPr>
        <w:t>manoeuvring</w:t>
      </w:r>
      <w:proofErr w:type="spellEnd"/>
      <w:r w:rsidRPr="007E027D">
        <w:rPr>
          <w:sz w:val="12"/>
        </w:rPr>
        <w:t xml:space="preserve"> over the rights to own and sell resources obtained from outer space partly reflect the </w:t>
      </w:r>
      <w:r w:rsidRPr="00B45088">
        <w:rPr>
          <w:rStyle w:val="StyleUnderline"/>
        </w:rPr>
        <w:t>growing capabilities of</w:t>
      </w:r>
      <w:r w:rsidRPr="007E027D">
        <w:rPr>
          <w:sz w:val="12"/>
        </w:rPr>
        <w:t xml:space="preserve"> space </w:t>
      </w:r>
      <w:r w:rsidRPr="00B45088">
        <w:rPr>
          <w:rStyle w:val="StyleUnderline"/>
        </w:rPr>
        <w:t>robotics</w:t>
      </w:r>
      <w:r w:rsidRPr="007E027D">
        <w:rPr>
          <w:sz w:val="12"/>
        </w:rPr>
        <w:t xml:space="preserve"> in these areas, which </w:t>
      </w:r>
      <w:r w:rsidRPr="00B45088">
        <w:rPr>
          <w:rStyle w:val="StyleUnderline"/>
        </w:rPr>
        <w:t>could see off-world resource exploitation</w:t>
      </w:r>
      <w:r w:rsidRPr="007E027D">
        <w:rPr>
          <w:sz w:val="12"/>
        </w:rPr>
        <w:t xml:space="preserve"> </w:t>
      </w:r>
      <w:r w:rsidRPr="00B45088">
        <w:rPr>
          <w:rStyle w:val="StyleUnderline"/>
        </w:rPr>
        <w:t>become</w:t>
      </w:r>
      <w:r w:rsidRPr="007E027D">
        <w:rPr>
          <w:sz w:val="12"/>
        </w:rPr>
        <w:t xml:space="preserve"> a practical and </w:t>
      </w:r>
      <w:r w:rsidRPr="00B45088">
        <w:rPr>
          <w:rStyle w:val="Emphasis"/>
        </w:rPr>
        <w:t>economic possibility in the coming decades.</w:t>
      </w:r>
      <w:r w:rsidRPr="007E027D">
        <w:rPr>
          <w:sz w:val="12"/>
        </w:rPr>
        <w:t xml:space="preserve"> </w:t>
      </w:r>
    </w:p>
    <w:p w14:paraId="17E81240" w14:textId="77777777" w:rsidR="000A2223" w:rsidRPr="007E027D" w:rsidRDefault="000A2223" w:rsidP="000A2223">
      <w:pPr>
        <w:rPr>
          <w:sz w:val="12"/>
        </w:rPr>
      </w:pPr>
      <w:r w:rsidRPr="007E027D">
        <w:rPr>
          <w:sz w:val="12"/>
        </w:rPr>
        <w:t xml:space="preserve">Geared towards overcoming these material barriers, current research and development in space RAS is focused on robotic mobility, manipulation, and autonomous capabilities, as well as operating in extreme environments (Gao &amp; Chien, 2017; Yoshida et al., 2016). Advances in material science and robotic engineering, sensing, perception and navigation systems, machine learning and system-wide autonomy could all be crucial to rendering the outer space frontier legible to new forms of control, </w:t>
      </w:r>
      <w:proofErr w:type="spellStart"/>
      <w:r w:rsidRPr="007E027D">
        <w:rPr>
          <w:sz w:val="12"/>
        </w:rPr>
        <w:t>territorialisation</w:t>
      </w:r>
      <w:proofErr w:type="spellEnd"/>
      <w:r w:rsidRPr="007E027D">
        <w:rPr>
          <w:sz w:val="12"/>
        </w:rPr>
        <w:t xml:space="preserve">, </w:t>
      </w:r>
      <w:proofErr w:type="gramStart"/>
      <w:r w:rsidRPr="007E027D">
        <w:rPr>
          <w:sz w:val="12"/>
        </w:rPr>
        <w:t>intervention</w:t>
      </w:r>
      <w:proofErr w:type="gramEnd"/>
      <w:r w:rsidRPr="007E027D">
        <w:rPr>
          <w:sz w:val="12"/>
        </w:rPr>
        <w:t xml:space="preserve"> and exploitation as sites of resource extraction. The blending together of these different elements is augmenting human capacities in space in three interlocking ways, which could dramatically reduce the costs of </w:t>
      </w:r>
      <w:proofErr w:type="spellStart"/>
      <w:r w:rsidRPr="007E027D">
        <w:rPr>
          <w:sz w:val="12"/>
        </w:rPr>
        <w:t>colonisation</w:t>
      </w:r>
      <w:proofErr w:type="spellEnd"/>
      <w:r w:rsidRPr="007E027D">
        <w:rPr>
          <w:sz w:val="12"/>
        </w:rPr>
        <w:t xml:space="preserve"> and resource development. First, </w:t>
      </w:r>
      <w:r w:rsidRPr="00B45088">
        <w:rPr>
          <w:rStyle w:val="StyleUnderline"/>
        </w:rPr>
        <w:t>robots</w:t>
      </w:r>
      <w:r w:rsidRPr="007E027D">
        <w:rPr>
          <w:sz w:val="12"/>
        </w:rPr>
        <w:t xml:space="preserve"> which </w:t>
      </w:r>
      <w:r w:rsidRPr="00B45088">
        <w:rPr>
          <w:rStyle w:val="StyleUnderline"/>
        </w:rPr>
        <w:t>can</w:t>
      </w:r>
      <w:r w:rsidRPr="007E027D">
        <w:rPr>
          <w:sz w:val="12"/>
        </w:rPr>
        <w:t xml:space="preserve"> materially </w:t>
      </w:r>
      <w:r w:rsidRPr="00B45088">
        <w:rPr>
          <w:rStyle w:val="StyleUnderline"/>
        </w:rPr>
        <w:t>function in extreme conditions.</w:t>
      </w:r>
      <w:r w:rsidRPr="007E027D">
        <w:rPr>
          <w:sz w:val="12"/>
        </w:rPr>
        <w:t xml:space="preserve"> They can learn about and adapt to their environment and perform autonomous forms of self-monitoring and repair that enable longer-term presence and extend human capabilities to operate in off-world resource landscapes, whether in situ or through robotic proxies at a distance, with minimal risk and cost. Second, </w:t>
      </w:r>
      <w:r w:rsidRPr="00B45088">
        <w:rPr>
          <w:rStyle w:val="StyleUnderline"/>
        </w:rPr>
        <w:t xml:space="preserve">through increasing capacities to navigate, move around, sense, measure, </w:t>
      </w:r>
      <w:proofErr w:type="gramStart"/>
      <w:r w:rsidRPr="00B45088">
        <w:rPr>
          <w:rStyle w:val="StyleUnderline"/>
        </w:rPr>
        <w:t>survey</w:t>
      </w:r>
      <w:proofErr w:type="gramEnd"/>
      <w:r w:rsidRPr="007E027D">
        <w:rPr>
          <w:sz w:val="12"/>
        </w:rPr>
        <w:t xml:space="preserve"> and process fine-grain environmental and geological data while in situ, </w:t>
      </w:r>
      <w:r w:rsidRPr="00B45088">
        <w:rPr>
          <w:rStyle w:val="StyleUnderline"/>
        </w:rPr>
        <w:t>space robots offer new ways of seeing and mapping extra-terrestrial frontiers.</w:t>
      </w:r>
      <w:r w:rsidRPr="007E027D">
        <w:rPr>
          <w:sz w:val="12"/>
        </w:rPr>
        <w:t xml:space="preserve"> The production of this kind of knowledge has historically been central to territorial struggles over disputed frontiers, while also rendering resource landscapes knowable and calculable to different forms of intervention and investment (</w:t>
      </w:r>
      <w:proofErr w:type="gramStart"/>
      <w:r w:rsidRPr="007E027D">
        <w:rPr>
          <w:sz w:val="12"/>
        </w:rPr>
        <w:t>e.g.</w:t>
      </w:r>
      <w:proofErr w:type="gramEnd"/>
      <w:r w:rsidRPr="007E027D">
        <w:rPr>
          <w:sz w:val="12"/>
        </w:rPr>
        <w:t xml:space="preserve"> Klinger, 2018). Third, advances in </w:t>
      </w:r>
      <w:r w:rsidRPr="00B45088">
        <w:rPr>
          <w:rStyle w:val="StyleUnderline"/>
        </w:rPr>
        <w:t xml:space="preserve">robotic manipulation, including drilling, </w:t>
      </w:r>
      <w:proofErr w:type="gramStart"/>
      <w:r w:rsidRPr="00B45088">
        <w:rPr>
          <w:rStyle w:val="StyleUnderline"/>
        </w:rPr>
        <w:t>handling</w:t>
      </w:r>
      <w:proofErr w:type="gramEnd"/>
      <w:r w:rsidRPr="00B45088">
        <w:rPr>
          <w:rStyle w:val="StyleUnderline"/>
        </w:rPr>
        <w:t xml:space="preserve"> and processing of raw materials and potential fuel sources, together with automated construction capabilities, could ultimately </w:t>
      </w:r>
      <w:r w:rsidRPr="00B45088">
        <w:rPr>
          <w:rStyle w:val="Emphasis"/>
        </w:rPr>
        <w:t>facilitate the building of physical infrastructure</w:t>
      </w:r>
      <w:r w:rsidRPr="007E027D">
        <w:rPr>
          <w:sz w:val="12"/>
        </w:rPr>
        <w:t xml:space="preserve"> to enable in situ resource development at scale. </w:t>
      </w:r>
    </w:p>
    <w:p w14:paraId="2D0401DA" w14:textId="77777777" w:rsidR="000A2223" w:rsidRDefault="000A2223" w:rsidP="000A2223"/>
    <w:p w14:paraId="0DC7D945" w14:textId="77777777" w:rsidR="000A2223" w:rsidRPr="00DD13FB" w:rsidRDefault="000A2223" w:rsidP="000A2223"/>
    <w:p w14:paraId="318E4DA8" w14:textId="1F6E7744" w:rsidR="002D51FF" w:rsidRDefault="00FA4C07" w:rsidP="002D51FF">
      <w:pPr>
        <w:pStyle w:val="Heading3"/>
      </w:pPr>
      <w:r>
        <w:t>---</w:t>
      </w:r>
      <w:r w:rsidR="002D51FF">
        <w:t xml:space="preserve">AT: Space Disease </w:t>
      </w:r>
    </w:p>
    <w:p w14:paraId="3B45FB73" w14:textId="77777777" w:rsidR="002D51FF" w:rsidRDefault="002D51FF" w:rsidP="002D51FF">
      <w:pPr>
        <w:pStyle w:val="Heading4"/>
      </w:pPr>
      <w:r>
        <w:t xml:space="preserve">AI solves them </w:t>
      </w:r>
    </w:p>
    <w:p w14:paraId="06CC4751" w14:textId="77777777" w:rsidR="002D51FF" w:rsidRDefault="002D51FF" w:rsidP="002D51FF">
      <w:proofErr w:type="spellStart"/>
      <w:r w:rsidRPr="00F47DDF">
        <w:rPr>
          <w:rStyle w:val="Style13ptBold"/>
        </w:rPr>
        <w:t>Voloch</w:t>
      </w:r>
      <w:proofErr w:type="spellEnd"/>
      <w:r w:rsidRPr="00F47DDF">
        <w:rPr>
          <w:rStyle w:val="Style13ptBold"/>
        </w:rPr>
        <w:t xml:space="preserve"> 21</w:t>
      </w:r>
      <w:r>
        <w:t xml:space="preserve"> - As the CTO of </w:t>
      </w:r>
      <w:proofErr w:type="spellStart"/>
      <w:r>
        <w:t>Immunai</w:t>
      </w:r>
      <w:proofErr w:type="spellEnd"/>
      <w:r>
        <w:t xml:space="preserve">, Luis is helping solve the biggest problems in immunology, cancer, and beyond to transform health. [Luis, 5 May 2021, </w:t>
      </w:r>
      <w:r>
        <w:rPr>
          <w:i/>
          <w:iCs/>
        </w:rPr>
        <w:t>Forbes</w:t>
      </w:r>
      <w:r>
        <w:t xml:space="preserve">, “How Machine Learning Can Unlock Cures For Tomorrow's Diseases”, </w:t>
      </w:r>
      <w:hyperlink r:id="rId143" w:history="1">
        <w:r w:rsidRPr="001A4460">
          <w:rPr>
            <w:rStyle w:val="Hyperlink"/>
          </w:rPr>
          <w:t>https://www.forbes.com/sites/forbestechcouncil/2021/05/05/how-machine-learning-can-unlock-cures-for-tomorrows-diseases/?sh=128c6f9c6a25</w:t>
        </w:r>
      </w:hyperlink>
      <w:r>
        <w:t>]</w:t>
      </w:r>
    </w:p>
    <w:p w14:paraId="65D8AE6A" w14:textId="77777777" w:rsidR="002D51FF" w:rsidRPr="00F47DDF" w:rsidRDefault="002D51FF" w:rsidP="002D51FF">
      <w:pPr>
        <w:rPr>
          <w:sz w:val="12"/>
        </w:rPr>
      </w:pPr>
      <w:r w:rsidRPr="00F47DDF">
        <w:rPr>
          <w:sz w:val="12"/>
        </w:rPr>
        <w:t xml:space="preserve">In February 2021, NASA officials and people around the world celebrated the wildly successful landing of the Mars Perseverance rover. We all applauded the scientists and engineers responsible for this incredible achievement, which built on 80 years of multidisciplinary advances in physics, chemistry, mechanical </w:t>
      </w:r>
      <w:proofErr w:type="gramStart"/>
      <w:r w:rsidRPr="00F47DDF">
        <w:rPr>
          <w:sz w:val="12"/>
        </w:rPr>
        <w:t>engineering</w:t>
      </w:r>
      <w:proofErr w:type="gramEnd"/>
      <w:r w:rsidRPr="00F47DDF">
        <w:rPr>
          <w:sz w:val="12"/>
        </w:rPr>
        <w:t xml:space="preserve"> and materials science — and previous achievements such as the moon landing.</w:t>
      </w:r>
    </w:p>
    <w:p w14:paraId="44A7F6FE" w14:textId="77777777" w:rsidR="002D51FF" w:rsidRPr="00F47DDF" w:rsidRDefault="002D51FF" w:rsidP="002D51FF">
      <w:pPr>
        <w:rPr>
          <w:sz w:val="12"/>
        </w:rPr>
      </w:pPr>
      <w:r w:rsidRPr="00F47DDF">
        <w:rPr>
          <w:sz w:val="12"/>
        </w:rPr>
        <w:t>In the field of AI-driven drug discovery, we are still seeking our own proverbial moon landing — namely, understanding and curing a major disease in a data-driven way.</w:t>
      </w:r>
    </w:p>
    <w:p w14:paraId="7ABB49FB" w14:textId="77777777" w:rsidR="002D51FF" w:rsidRPr="00F47DDF" w:rsidRDefault="002D51FF" w:rsidP="002D51FF">
      <w:pPr>
        <w:rPr>
          <w:sz w:val="12"/>
        </w:rPr>
      </w:pPr>
      <w:r w:rsidRPr="00F47DDF">
        <w:rPr>
          <w:rStyle w:val="StyleUnderline"/>
        </w:rPr>
        <w:t>Succeeding in AI-driven cures will</w:t>
      </w:r>
      <w:r w:rsidRPr="00F47DDF">
        <w:rPr>
          <w:sz w:val="12"/>
        </w:rPr>
        <w:t xml:space="preserve"> vastly improve and </w:t>
      </w:r>
      <w:r w:rsidRPr="00F47DDF">
        <w:rPr>
          <w:rStyle w:val="Emphasis"/>
        </w:rPr>
        <w:t>save the lives of billions</w:t>
      </w:r>
      <w:r w:rsidRPr="00F47DDF">
        <w:rPr>
          <w:sz w:val="12"/>
        </w:rPr>
        <w:t xml:space="preserve"> of people throughout the planet now and into the future. But to do so, we must move past our discipline’s usual boundaries and comfort zones and work collaboratively across fields — which means </w:t>
      </w:r>
      <w:r w:rsidRPr="00F47DDF">
        <w:rPr>
          <w:rStyle w:val="StyleUnderline"/>
        </w:rPr>
        <w:t>software engineers must delve into biology and genomics</w:t>
      </w:r>
      <w:r w:rsidRPr="00F47DDF">
        <w:rPr>
          <w:sz w:val="12"/>
        </w:rPr>
        <w:t xml:space="preserve">, and </w:t>
      </w:r>
      <w:r w:rsidRPr="00F47DDF">
        <w:rPr>
          <w:rStyle w:val="StyleUnderline"/>
        </w:rPr>
        <w:t>scientists must adopt new technologies, like machine learning</w:t>
      </w:r>
      <w:r w:rsidRPr="00F47DDF">
        <w:rPr>
          <w:sz w:val="12"/>
        </w:rPr>
        <w:t>, that could have previously appeared distant to them.</w:t>
      </w:r>
    </w:p>
    <w:p w14:paraId="7E122EF8" w14:textId="77777777" w:rsidR="002D51FF" w:rsidRPr="00F47DDF" w:rsidRDefault="002D51FF" w:rsidP="002D51FF">
      <w:pPr>
        <w:rPr>
          <w:sz w:val="12"/>
        </w:rPr>
      </w:pPr>
      <w:r w:rsidRPr="00F47DDF">
        <w:rPr>
          <w:sz w:val="12"/>
        </w:rPr>
        <w:t>PROMOTED</w:t>
      </w:r>
    </w:p>
    <w:p w14:paraId="1AA0EBFD" w14:textId="77777777" w:rsidR="002D51FF" w:rsidRPr="00F47DDF" w:rsidRDefault="002D51FF" w:rsidP="002D51FF">
      <w:pPr>
        <w:rPr>
          <w:sz w:val="12"/>
        </w:rPr>
      </w:pPr>
      <w:r w:rsidRPr="00F47DDF">
        <w:rPr>
          <w:sz w:val="12"/>
        </w:rPr>
        <w:t xml:space="preserve">I believe </w:t>
      </w:r>
      <w:r w:rsidRPr="00F47DDF">
        <w:rPr>
          <w:rStyle w:val="StyleUnderline"/>
        </w:rPr>
        <w:t>machine learning is at the heart of this coming revolution in drug discovery</w:t>
      </w:r>
      <w:r w:rsidRPr="00F47DDF">
        <w:rPr>
          <w:sz w:val="12"/>
        </w:rPr>
        <w:t xml:space="preserve">, just as it has been pivotal in many other industries. From text translation and image classification to credit risk assessment, advertising optimization and shopping item recommendation, we take these advances in machine learning for granted in our daily lives. But </w:t>
      </w:r>
      <w:r w:rsidRPr="00F47DDF">
        <w:rPr>
          <w:rStyle w:val="StyleUnderline"/>
        </w:rPr>
        <w:t xml:space="preserve">if we apply similar data-driven thinking in drug discovery, we could </w:t>
      </w:r>
      <w:r w:rsidRPr="00F47DDF">
        <w:rPr>
          <w:rStyle w:val="Emphasis"/>
        </w:rPr>
        <w:t>unlock hidden patterns in biological data</w:t>
      </w:r>
      <w:r w:rsidRPr="00F47DDF">
        <w:rPr>
          <w:rStyle w:val="StyleUnderline"/>
        </w:rPr>
        <w:t xml:space="preserve"> that will allow us to understand diseases and </w:t>
      </w:r>
      <w:r w:rsidRPr="00F47DDF">
        <w:rPr>
          <w:rStyle w:val="Emphasis"/>
        </w:rPr>
        <w:t>produce cures thought previously unreachable</w:t>
      </w:r>
      <w:r w:rsidRPr="00F47DDF">
        <w:rPr>
          <w:sz w:val="12"/>
        </w:rPr>
        <w:t>.</w:t>
      </w:r>
    </w:p>
    <w:p w14:paraId="2A8A012F" w14:textId="77777777" w:rsidR="002D51FF" w:rsidRPr="00F47DDF" w:rsidRDefault="002D51FF" w:rsidP="002D51FF">
      <w:pPr>
        <w:rPr>
          <w:sz w:val="12"/>
        </w:rPr>
      </w:pPr>
      <w:r w:rsidRPr="00F47DDF">
        <w:rPr>
          <w:sz w:val="12"/>
        </w:rPr>
        <w:t>Furthermore, this might be AI’s most impactful area yet, and here’s why.</w:t>
      </w:r>
    </w:p>
    <w:p w14:paraId="0B5C2B5D" w14:textId="77777777" w:rsidR="002D51FF" w:rsidRPr="00F47DDF" w:rsidRDefault="002D51FF" w:rsidP="002D51FF">
      <w:pPr>
        <w:rPr>
          <w:sz w:val="12"/>
        </w:rPr>
      </w:pPr>
      <w:r w:rsidRPr="00F47DDF">
        <w:rPr>
          <w:sz w:val="12"/>
        </w:rPr>
        <w:t xml:space="preserve">First, </w:t>
      </w:r>
      <w:r w:rsidRPr="00F47DDF">
        <w:rPr>
          <w:rStyle w:val="StyleUnderline"/>
        </w:rPr>
        <w:t>the amount of biological data is increasing exponentially</w:t>
      </w:r>
      <w:r w:rsidRPr="00F47DDF">
        <w:rPr>
          <w:sz w:val="12"/>
        </w:rPr>
        <w:t xml:space="preserve"> </w:t>
      </w:r>
      <w:r w:rsidRPr="00F47DDF">
        <w:rPr>
          <w:rStyle w:val="StyleUnderline"/>
        </w:rPr>
        <w:t>due to the decreasing cost associated with generating it.</w:t>
      </w:r>
      <w:r w:rsidRPr="00F47DDF">
        <w:rPr>
          <w:sz w:val="12"/>
        </w:rPr>
        <w:t xml:space="preserve"> Due to advances in genomic sequencing throughput, </w:t>
      </w:r>
      <w:r w:rsidRPr="00F47DDF">
        <w:rPr>
          <w:rStyle w:val="StyleUnderline"/>
        </w:rPr>
        <w:t>it’s much more cost-efficient to adopt and operate sequencing machinery</w:t>
      </w:r>
      <w:r w:rsidRPr="00F47DDF">
        <w:rPr>
          <w:sz w:val="12"/>
        </w:rPr>
        <w:t xml:space="preserve">; in effect, </w:t>
      </w:r>
      <w:r w:rsidRPr="00F47DDF">
        <w:rPr>
          <w:rStyle w:val="StyleUnderline"/>
        </w:rPr>
        <w:t>pharmaceutical biotech companies</w:t>
      </w:r>
      <w:r w:rsidRPr="00F47DDF">
        <w:rPr>
          <w:sz w:val="12"/>
        </w:rPr>
        <w:t xml:space="preserve">, large academic initiatives and startups alike </w:t>
      </w:r>
      <w:r w:rsidRPr="00F47DDF">
        <w:rPr>
          <w:rStyle w:val="StyleUnderline"/>
        </w:rPr>
        <w:t xml:space="preserve">have been able to use this technology to generate </w:t>
      </w:r>
      <w:r w:rsidRPr="00F47DDF">
        <w:rPr>
          <w:rStyle w:val="Emphasis"/>
        </w:rPr>
        <w:t>data at a large scale</w:t>
      </w:r>
      <w:r w:rsidRPr="00F47DDF">
        <w:rPr>
          <w:rStyle w:val="StyleUnderline"/>
        </w:rPr>
        <w:t>.</w:t>
      </w:r>
      <w:r w:rsidRPr="00F47DDF">
        <w:rPr>
          <w:sz w:val="12"/>
        </w:rPr>
        <w:t xml:space="preserve"> </w:t>
      </w:r>
    </w:p>
    <w:p w14:paraId="69F8469B" w14:textId="77777777" w:rsidR="002D51FF" w:rsidRPr="00F47DDF" w:rsidRDefault="002D51FF" w:rsidP="002D51FF">
      <w:pPr>
        <w:rPr>
          <w:sz w:val="12"/>
        </w:rPr>
      </w:pPr>
      <w:r w:rsidRPr="00F47DDF">
        <w:rPr>
          <w:sz w:val="12"/>
        </w:rPr>
        <w:t xml:space="preserve">However, </w:t>
      </w:r>
      <w:r w:rsidRPr="00F47DDF">
        <w:rPr>
          <w:rStyle w:val="StyleUnderline"/>
        </w:rPr>
        <w:t>since data from sequencing tends to be extremely high-dimensional</w:t>
      </w:r>
      <w:r w:rsidRPr="00F47DDF">
        <w:rPr>
          <w:sz w:val="12"/>
        </w:rPr>
        <w:t xml:space="preserve"> (think an entire hard drive worth of data per blood draw), </w:t>
      </w:r>
      <w:r w:rsidRPr="00F47DDF">
        <w:rPr>
          <w:rStyle w:val="StyleUnderline"/>
        </w:rPr>
        <w:t>elementary observational statistics or standard algorithms can’t accurately detect the patterns that are critical for understanding how diseases work</w:t>
      </w:r>
      <w:r w:rsidRPr="00F47DDF">
        <w:rPr>
          <w:sz w:val="12"/>
        </w:rPr>
        <w:t xml:space="preserve">. But where these methods have failed to reach the best accuracies, </w:t>
      </w:r>
      <w:r w:rsidRPr="00F47DDF">
        <w:rPr>
          <w:rStyle w:val="Emphasis"/>
        </w:rPr>
        <w:t>machine learning has helped fill in the blanks</w:t>
      </w:r>
      <w:r w:rsidRPr="00F47DDF">
        <w:rPr>
          <w:sz w:val="12"/>
        </w:rPr>
        <w:t xml:space="preserve"> and see the patterns previously invisible.</w:t>
      </w:r>
    </w:p>
    <w:p w14:paraId="74B98E82" w14:textId="77777777" w:rsidR="002D51FF" w:rsidRDefault="002D51FF" w:rsidP="002D51FF">
      <w:pPr>
        <w:rPr>
          <w:rStyle w:val="StyleUnderline"/>
        </w:rPr>
      </w:pPr>
      <w:r w:rsidRPr="00F47DDF">
        <w:rPr>
          <w:sz w:val="12"/>
        </w:rPr>
        <w:t xml:space="preserve">For example, last year machine learning and </w:t>
      </w:r>
      <w:r w:rsidRPr="00F47DDF">
        <w:rPr>
          <w:rStyle w:val="StyleUnderline"/>
        </w:rPr>
        <w:t xml:space="preserve">AI showed that we can understand </w:t>
      </w:r>
      <w:r w:rsidRPr="00F47DDF">
        <w:rPr>
          <w:rStyle w:val="Emphasis"/>
        </w:rPr>
        <w:t xml:space="preserve">protein binding </w:t>
      </w:r>
      <w:r w:rsidRPr="00F47DDF">
        <w:rPr>
          <w:rStyle w:val="StyleUnderline"/>
        </w:rPr>
        <w:t>more accurately than with any previous method.</w:t>
      </w:r>
    </w:p>
    <w:p w14:paraId="0D9D0824" w14:textId="77777777" w:rsidR="002D51FF" w:rsidRDefault="002D51FF" w:rsidP="002D51FF">
      <w:pPr>
        <w:rPr>
          <w:rStyle w:val="StyleUnderline"/>
        </w:rPr>
      </w:pPr>
      <w:r w:rsidRPr="00F47DDF">
        <w:rPr>
          <w:sz w:val="12"/>
        </w:rPr>
        <w:t xml:space="preserve">In addition to the ease of generating data described above, </w:t>
      </w:r>
      <w:r w:rsidRPr="00F47DDF">
        <w:rPr>
          <w:rStyle w:val="StyleUnderline"/>
        </w:rPr>
        <w:t>with the advent of single-cell genomics</w:t>
      </w:r>
      <w:r w:rsidRPr="00F47DDF">
        <w:rPr>
          <w:sz w:val="12"/>
        </w:rPr>
        <w:t xml:space="preserve">, leading labs and </w:t>
      </w:r>
      <w:r w:rsidRPr="00F47DDF">
        <w:rPr>
          <w:rStyle w:val="StyleUnderline"/>
        </w:rPr>
        <w:t>companies have been able to analyze in-depth individual cells at scale</w:t>
      </w:r>
      <w:r w:rsidRPr="00F47DDF">
        <w:rPr>
          <w:sz w:val="12"/>
        </w:rPr>
        <w:t xml:space="preserve">, enabling a much more detailed assessment of the same biological samples. For example, 10x Genomics’ Single Cell Gene Expression, Immune Profiling device can target up to 10,000 cells in a single chip. Each chip can process eight libraries in parallel, allowing users to target up to 80,000 cells per chip. </w:t>
      </w:r>
      <w:r w:rsidRPr="00F47DDF">
        <w:rPr>
          <w:rStyle w:val="StyleUnderline"/>
        </w:rPr>
        <w:t>This has led to amassed datasets with hundreds of millions of cells, where one can measure, per cell, tens of thousands of molecules from tens of thousands of genes.</w:t>
      </w:r>
    </w:p>
    <w:p w14:paraId="5C4E0ABE" w14:textId="77777777" w:rsidR="002D51FF" w:rsidRPr="00F47DDF" w:rsidRDefault="002D51FF" w:rsidP="002D51FF">
      <w:pPr>
        <w:rPr>
          <w:sz w:val="12"/>
        </w:rPr>
      </w:pPr>
      <w:r w:rsidRPr="00F47DDF">
        <w:rPr>
          <w:sz w:val="12"/>
        </w:rPr>
        <w:t>To put this into perspective, let’s compare assessing a gene in a blood sample with trying to assess the behavior of a set of people. What single-cell genomics brings is individual, in-depth, interviews with each person, when before you only had a census (that is an average across cells). These single-cell-based datasets will reach the many billions of cells in a few years, and I predict that a few leading companies will have datasets on tens of exabytes scale (10s of millions of terabytes) by 2025, making some internet-data-based datasets of today pale in comparison.</w:t>
      </w:r>
    </w:p>
    <w:p w14:paraId="38FF07AC" w14:textId="77777777" w:rsidR="002D51FF" w:rsidRPr="00F47DDF" w:rsidRDefault="002D51FF" w:rsidP="002D51FF">
      <w:pPr>
        <w:rPr>
          <w:sz w:val="12"/>
        </w:rPr>
      </w:pPr>
      <w:r w:rsidRPr="00F47DDF">
        <w:rPr>
          <w:sz w:val="12"/>
        </w:rPr>
        <w:t xml:space="preserve">Finally, the boom. The Nobel prize-winning work of Jennifer </w:t>
      </w:r>
      <w:proofErr w:type="spellStart"/>
      <w:r w:rsidRPr="00F47DDF">
        <w:rPr>
          <w:sz w:val="12"/>
        </w:rPr>
        <w:t>Doudna</w:t>
      </w:r>
      <w:proofErr w:type="spellEnd"/>
      <w:r w:rsidRPr="00F47DDF">
        <w:rPr>
          <w:sz w:val="12"/>
        </w:rPr>
        <w:t xml:space="preserve"> and Emmanuelle Charpentier, who discovered the </w:t>
      </w:r>
      <w:r w:rsidRPr="00F47DDF">
        <w:rPr>
          <w:rStyle w:val="StyleUnderline"/>
        </w:rPr>
        <w:t>CRISPR</w:t>
      </w:r>
      <w:r w:rsidRPr="00F47DDF">
        <w:rPr>
          <w:sz w:val="12"/>
        </w:rPr>
        <w:t xml:space="preserve"> (genetic editing) technology, </w:t>
      </w:r>
      <w:r w:rsidRPr="00F47DDF">
        <w:rPr>
          <w:rStyle w:val="StyleUnderline"/>
        </w:rPr>
        <w:t xml:space="preserve">is now being leveraged to </w:t>
      </w:r>
      <w:r w:rsidRPr="00F47DDF">
        <w:rPr>
          <w:rStyle w:val="Emphasis"/>
        </w:rPr>
        <w:t>edit biology</w:t>
      </w:r>
      <w:r w:rsidRPr="00F47DDF">
        <w:rPr>
          <w:rStyle w:val="StyleUnderline"/>
        </w:rPr>
        <w:t xml:space="preserve"> itself</w:t>
      </w:r>
      <w:r w:rsidRPr="00F47DDF">
        <w:rPr>
          <w:sz w:val="12"/>
        </w:rPr>
        <w:t>. That is, we can now not only observe biology (that is, naturally existing, single cells) but also change the genetic code of the cells themselves. For example, earlier this year researchers at Tel Aviv University demonstrated that they could edit in a PLK1 gene into ovarian cancer tumor cells in mice, which strongly inhibited tumor growth, and resulted in an 80% increase in overall survival.</w:t>
      </w:r>
    </w:p>
    <w:p w14:paraId="2AD6137F" w14:textId="77777777" w:rsidR="002D51FF" w:rsidRPr="00F47DDF" w:rsidRDefault="002D51FF" w:rsidP="002D51FF">
      <w:pPr>
        <w:rPr>
          <w:sz w:val="12"/>
        </w:rPr>
      </w:pPr>
      <w:r w:rsidRPr="00F47DDF">
        <w:rPr>
          <w:sz w:val="12"/>
        </w:rPr>
        <w:t xml:space="preserve">Typically, </w:t>
      </w:r>
      <w:r w:rsidRPr="00F47DDF">
        <w:rPr>
          <w:rStyle w:val="StyleUnderline"/>
        </w:rPr>
        <w:t>with most machine learning applications, we must work with naturally occurring, real-world examples</w:t>
      </w:r>
      <w:r w:rsidRPr="00F47DDF">
        <w:rPr>
          <w:sz w:val="12"/>
        </w:rPr>
        <w:t xml:space="preserve">. But now </w:t>
      </w:r>
      <w:r w:rsidRPr="00F47DDF">
        <w:rPr>
          <w:rStyle w:val="StyleUnderline"/>
        </w:rPr>
        <w:t>with CRISPR, we can modify our input variables, which creates data that allows machine learning practitioners to better learn cause-and-effect relationships for biology</w:t>
      </w:r>
      <w:r w:rsidRPr="00F47DDF">
        <w:rPr>
          <w:sz w:val="12"/>
        </w:rPr>
        <w:t xml:space="preserve">, not just correlation. Several companies have already employed CRISPR to generate and understand this biological data, from public corporations like </w:t>
      </w:r>
      <w:proofErr w:type="spellStart"/>
      <w:r w:rsidRPr="00F47DDF">
        <w:rPr>
          <w:sz w:val="12"/>
        </w:rPr>
        <w:t>Intellia</w:t>
      </w:r>
      <w:proofErr w:type="spellEnd"/>
      <w:r w:rsidRPr="00F47DDF">
        <w:rPr>
          <w:sz w:val="12"/>
        </w:rPr>
        <w:t xml:space="preserve"> to smaller startups like Caribou Biosciences. </w:t>
      </w:r>
    </w:p>
    <w:p w14:paraId="71B6C9F2" w14:textId="77777777" w:rsidR="002D51FF" w:rsidRPr="00F47DDF" w:rsidRDefault="002D51FF" w:rsidP="002D51FF">
      <w:pPr>
        <w:rPr>
          <w:sz w:val="12"/>
        </w:rPr>
      </w:pPr>
      <w:r w:rsidRPr="00F47DDF">
        <w:rPr>
          <w:sz w:val="12"/>
        </w:rPr>
        <w:t xml:space="preserve">Reaching this mechanistic, cause-and-effect level of understanding on large amounts of data will allow us all to better understand the code of life and disease. Going forward, the most significant successes will come from those who have the most and highest quality data, particularly single-cell </w:t>
      </w:r>
      <w:proofErr w:type="gramStart"/>
      <w:r w:rsidRPr="00F47DDF">
        <w:rPr>
          <w:sz w:val="12"/>
        </w:rPr>
        <w:t>genomics</w:t>
      </w:r>
      <w:proofErr w:type="gramEnd"/>
      <w:r w:rsidRPr="00F47DDF">
        <w:rPr>
          <w:sz w:val="12"/>
        </w:rPr>
        <w:t xml:space="preserve"> and CRISPR-edited data.</w:t>
      </w:r>
    </w:p>
    <w:p w14:paraId="0C6E4ED0" w14:textId="77777777" w:rsidR="002D51FF" w:rsidRDefault="002D51FF" w:rsidP="002D51FF">
      <w:r w:rsidRPr="00F47DDF">
        <w:rPr>
          <w:sz w:val="12"/>
        </w:rPr>
        <w:t xml:space="preserve">Every month, </w:t>
      </w:r>
      <w:r w:rsidRPr="00F47DDF">
        <w:rPr>
          <w:rStyle w:val="StyleUnderline"/>
        </w:rPr>
        <w:t>advances in protocols, reagents and equipment allow us to generate more robust and granular data</w:t>
      </w:r>
      <w:r w:rsidRPr="00F47DDF">
        <w:rPr>
          <w:sz w:val="12"/>
        </w:rPr>
        <w:t xml:space="preserve"> that most of us had not imagined possible even a year ago. Just as the bold, multidisciplinary, decades-long effort led to the Moon and Mars landing, the intersection of biology, software engineering, and </w:t>
      </w:r>
      <w:r w:rsidRPr="00F47DDF">
        <w:rPr>
          <w:rStyle w:val="Emphasis"/>
        </w:rPr>
        <w:t>AI will lead to cures for many major diseases</w:t>
      </w:r>
      <w:r w:rsidRPr="00F47DDF">
        <w:rPr>
          <w:rStyle w:val="StyleUnderline"/>
        </w:rPr>
        <w:t>.</w:t>
      </w:r>
      <w:r w:rsidRPr="00F47DDF">
        <w:rPr>
          <w:sz w:val="12"/>
        </w:rPr>
        <w:t xml:space="preserve"> We now </w:t>
      </w:r>
      <w:proofErr w:type="gramStart"/>
      <w:r w:rsidRPr="00F47DDF">
        <w:rPr>
          <w:sz w:val="12"/>
        </w:rPr>
        <w:t>have the opportunity to</w:t>
      </w:r>
      <w:proofErr w:type="gramEnd"/>
      <w:r w:rsidRPr="00F47DDF">
        <w:rPr>
          <w:sz w:val="12"/>
        </w:rPr>
        <w:t xml:space="preserve"> build the rocket ships that will help navigate humanity to longer, healthier, happier lives.</w:t>
      </w:r>
    </w:p>
    <w:p w14:paraId="7ED24BD0" w14:textId="77777777" w:rsidR="002D51FF" w:rsidRDefault="002D51FF" w:rsidP="002D51FF"/>
    <w:p w14:paraId="0577C08F" w14:textId="3089B4DC" w:rsidR="0065578D" w:rsidRDefault="0065578D" w:rsidP="0065578D">
      <w:pPr>
        <w:pStyle w:val="Heading3"/>
      </w:pPr>
      <w:r>
        <w:t>2AC—AT: Infinite Accumulation</w:t>
      </w:r>
      <w:r w:rsidR="00FA4C07">
        <w:t>/EROI</w:t>
      </w:r>
    </w:p>
    <w:p w14:paraId="5E22EB3D" w14:textId="77777777" w:rsidR="0065578D" w:rsidRDefault="0065578D" w:rsidP="0065578D">
      <w:pPr>
        <w:pStyle w:val="Heading4"/>
      </w:pPr>
      <w:r>
        <w:t xml:space="preserve">Their “extraction” and “EROI arguments” assume “infinite accumulation” but nobody </w:t>
      </w:r>
      <w:proofErr w:type="gramStart"/>
      <w:r w:rsidRPr="0065578D">
        <w:rPr>
          <w:u w:val="single"/>
        </w:rPr>
        <w:t>actually behaves</w:t>
      </w:r>
      <w:proofErr w:type="gramEnd"/>
      <w:r>
        <w:t xml:space="preserve"> that way --- growth will </w:t>
      </w:r>
      <w:r w:rsidRPr="0065578D">
        <w:rPr>
          <w:u w:val="single"/>
        </w:rPr>
        <w:t>slow</w:t>
      </w:r>
      <w:r>
        <w:t xml:space="preserve"> as capital depreciation </w:t>
      </w:r>
      <w:r w:rsidRPr="0065578D">
        <w:rPr>
          <w:u w:val="single"/>
        </w:rPr>
        <w:t>increases</w:t>
      </w:r>
      <w:r>
        <w:t xml:space="preserve">  </w:t>
      </w:r>
    </w:p>
    <w:p w14:paraId="7CA77353" w14:textId="77777777" w:rsidR="0065578D" w:rsidRPr="00D04FDA" w:rsidRDefault="0065578D" w:rsidP="0065578D">
      <w:proofErr w:type="spellStart"/>
      <w:r w:rsidRPr="00A7709F">
        <w:rPr>
          <w:rStyle w:val="Style13ptBold"/>
        </w:rPr>
        <w:t>Krusell</w:t>
      </w:r>
      <w:proofErr w:type="spellEnd"/>
      <w:r w:rsidRPr="00A7709F">
        <w:rPr>
          <w:rStyle w:val="Style13ptBold"/>
        </w:rPr>
        <w:t xml:space="preserve"> and Smith 15</w:t>
      </w:r>
      <w:r>
        <w:t xml:space="preserve"> [</w:t>
      </w:r>
      <w:r w:rsidRPr="000C7726">
        <w:rPr>
          <w:u w:val="single"/>
        </w:rPr>
        <w:t xml:space="preserve">Per </w:t>
      </w:r>
      <w:proofErr w:type="spellStart"/>
      <w:r w:rsidRPr="000C7726">
        <w:rPr>
          <w:u w:val="single"/>
        </w:rPr>
        <w:t>Krusell</w:t>
      </w:r>
      <w:proofErr w:type="spellEnd"/>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44" w:history="1">
        <w:r w:rsidRPr="00534832">
          <w:rPr>
            <w:rStyle w:val="Hyperlink"/>
          </w:rPr>
          <w:t>http://www.econ.yale.edu//smith/piketty1.pdf</w:t>
        </w:r>
      </w:hyperlink>
      <w:r>
        <w:t>]</w:t>
      </w:r>
    </w:p>
    <w:p w14:paraId="3F003422" w14:textId="77777777" w:rsidR="0065578D" w:rsidRPr="0065578D" w:rsidRDefault="0065578D" w:rsidP="0065578D">
      <w:pPr>
        <w:rPr>
          <w:sz w:val="14"/>
        </w:rPr>
      </w:pPr>
      <w:r w:rsidRPr="0065578D">
        <w:rPr>
          <w:sz w:val="14"/>
        </w:rPr>
        <w:t xml:space="preserve">I. Introduction Thomas Piketty’s recent book Capital in the Twenty-First Century 2014 is a timely and important contribution that turns our attention to striking long-run trends in economic inequality. A large part of the book is thus a documentation of historical data, going further back in time, and focusing more on the very richest in society, than have most existing economic studies. This work is bound to remain influential. A central theme in the book also goes beyond mere documentation: as the title of the book suggests, it makes predictions about the future. Here, </w:t>
      </w:r>
      <w:r w:rsidRPr="00A40F61">
        <w:rPr>
          <w:rStyle w:val="StyleUnderline"/>
          <w:highlight w:val="green"/>
        </w:rPr>
        <w:t>Piketty</w:t>
      </w:r>
      <w:r w:rsidRPr="0065578D">
        <w:rPr>
          <w:sz w:val="14"/>
          <w:highlight w:val="green"/>
        </w:rPr>
        <w:t xml:space="preserve"> </w:t>
      </w:r>
      <w:r w:rsidRPr="00A40F61">
        <w:rPr>
          <w:rStyle w:val="StyleUnderline"/>
          <w:highlight w:val="green"/>
        </w:rPr>
        <w:t>argues</w:t>
      </w:r>
      <w:r w:rsidRPr="0065578D">
        <w:rPr>
          <w:sz w:val="14"/>
        </w:rPr>
        <w:t xml:space="preserve"> forcefully that </w:t>
      </w:r>
      <w:r w:rsidRPr="00BC7581">
        <w:rPr>
          <w:rStyle w:val="StyleUnderline"/>
        </w:rPr>
        <w:t xml:space="preserve">future </w:t>
      </w:r>
      <w:r w:rsidRPr="00A40F61">
        <w:rPr>
          <w:rStyle w:val="StyleUnderline"/>
          <w:highlight w:val="green"/>
        </w:rPr>
        <w:t>declines in</w:t>
      </w:r>
      <w:r w:rsidRPr="0065578D">
        <w:rPr>
          <w:sz w:val="14"/>
        </w:rPr>
        <w:t xml:space="preserve"> economic </w:t>
      </w:r>
      <w:r w:rsidRPr="00A40F61">
        <w:rPr>
          <w:rStyle w:val="StyleUnderline"/>
          <w:highlight w:val="green"/>
        </w:rPr>
        <w:t>growth</w:t>
      </w:r>
      <w:r w:rsidRPr="0065578D">
        <w:rPr>
          <w:sz w:val="14"/>
        </w:rPr>
        <w:t xml:space="preserve">— stemming from slowdowns in technology or drops in population growth— </w:t>
      </w:r>
      <w:r w:rsidRPr="00A40F61">
        <w:rPr>
          <w:rStyle w:val="StyleUnderline"/>
          <w:highlight w:val="green"/>
        </w:rPr>
        <w:t>will</w:t>
      </w:r>
      <w:r w:rsidRPr="0065578D">
        <w:rPr>
          <w:sz w:val="14"/>
        </w:rPr>
        <w:t xml:space="preserve"> likely </w:t>
      </w:r>
      <w:r w:rsidRPr="00A40F61">
        <w:rPr>
          <w:rStyle w:val="StyleUnderline"/>
          <w:highlight w:val="green"/>
        </w:rPr>
        <w:t>lead to dramatic concentrations of</w:t>
      </w:r>
      <w:r w:rsidRPr="0065578D">
        <w:rPr>
          <w:sz w:val="14"/>
          <w:highlight w:val="green"/>
        </w:rPr>
        <w:t xml:space="preserve"> </w:t>
      </w:r>
      <w:r w:rsidRPr="00A40F61">
        <w:rPr>
          <w:rStyle w:val="StyleUnderline"/>
          <w:highlight w:val="green"/>
        </w:rPr>
        <w:t>economic and political power</w:t>
      </w:r>
      <w:r w:rsidRPr="00BC7581">
        <w:rPr>
          <w:rStyle w:val="StyleUnderline"/>
        </w:rPr>
        <w:t xml:space="preserve"> through the accumulation of capital</w:t>
      </w:r>
      <w:r w:rsidRPr="0065578D">
        <w:rPr>
          <w:sz w:val="14"/>
        </w:rPr>
        <w:t xml:space="preserve"> or wealth by the very richest. These predictions are the subject of the present note. </w:t>
      </w:r>
      <w:r w:rsidRPr="00C92C64">
        <w:rPr>
          <w:rStyle w:val="StyleUnderline"/>
          <w:highlight w:val="green"/>
        </w:rPr>
        <w:t>Piketty advances</w:t>
      </w:r>
      <w:r w:rsidRPr="00BC7581">
        <w:rPr>
          <w:rStyle w:val="StyleUnderline"/>
        </w:rPr>
        <w:t xml:space="preserve"> two</w:t>
      </w:r>
      <w:r w:rsidRPr="0065578D">
        <w:rPr>
          <w:sz w:val="14"/>
        </w:rPr>
        <w:t xml:space="preserve"> main </w:t>
      </w:r>
      <w:r w:rsidRPr="00BC7581">
        <w:rPr>
          <w:rStyle w:val="StyleUnderline"/>
        </w:rPr>
        <w:t>theories</w:t>
      </w:r>
      <w:r w:rsidRPr="0065578D">
        <w:rPr>
          <w:sz w:val="14"/>
        </w:rPr>
        <w:t xml:space="preserve"> in the book; although they have some overlap, there are very distinct elements to these two theories. The first theory is presented in the form of two “fundamental laws of capitalism.” These are used for predictions </w:t>
      </w:r>
      <w:r w:rsidRPr="00BC7581">
        <w:rPr>
          <w:rStyle w:val="StyleUnderline"/>
        </w:rPr>
        <w:t>about how</w:t>
      </w:r>
      <w:r w:rsidRPr="0065578D">
        <w:rPr>
          <w:sz w:val="14"/>
        </w:rPr>
        <w:t xml:space="preserve"> an </w:t>
      </w:r>
      <w:r w:rsidRPr="00C92C64">
        <w:rPr>
          <w:rStyle w:val="StyleUnderline"/>
          <w:highlight w:val="green"/>
        </w:rPr>
        <w:t>aggregate</w:t>
      </w:r>
      <w:r w:rsidRPr="0065578D">
        <w:rPr>
          <w:sz w:val="14"/>
        </w:rPr>
        <w:t xml:space="preserve">—the </w:t>
      </w:r>
      <w:r w:rsidRPr="00C92C64">
        <w:rPr>
          <w:rStyle w:val="StyleUnderline"/>
          <w:highlight w:val="green"/>
        </w:rPr>
        <w:t>capital</w:t>
      </w:r>
      <w:r>
        <w:rPr>
          <w:rStyle w:val="StyleUnderline"/>
          <w:highlight w:val="green"/>
        </w:rPr>
        <w:t xml:space="preserve"> </w:t>
      </w:r>
      <w:r w:rsidRPr="00C92C64">
        <w:rPr>
          <w:rStyle w:val="StyleUnderline"/>
          <w:highlight w:val="green"/>
        </w:rPr>
        <w:t xml:space="preserve">to-output ratio, </w:t>
      </w:r>
      <w:r w:rsidRPr="00C92C64">
        <w:rPr>
          <w:rStyle w:val="Emphasis"/>
          <w:highlight w:val="green"/>
        </w:rPr>
        <w:t>k=y</w:t>
      </w:r>
      <w:r w:rsidRPr="0065578D">
        <w:rPr>
          <w:sz w:val="14"/>
          <w:highlight w:val="green"/>
        </w:rPr>
        <w:t>—</w:t>
      </w:r>
      <w:r w:rsidRPr="00C92C64">
        <w:rPr>
          <w:rStyle w:val="StyleUnderline"/>
          <w:highlight w:val="green"/>
        </w:rPr>
        <w:t>will evolve</w:t>
      </w:r>
      <w:r w:rsidRPr="00BC7581">
        <w:rPr>
          <w:rStyle w:val="StyleUnderline"/>
        </w:rPr>
        <w:t xml:space="preserve"> under different growth</w:t>
      </w:r>
      <w:r w:rsidRPr="0065578D">
        <w:rPr>
          <w:sz w:val="14"/>
        </w:rPr>
        <w:t xml:space="preserve"> scenarios. </w:t>
      </w:r>
      <w:r w:rsidRPr="00C92C64">
        <w:rPr>
          <w:rStyle w:val="StyleUnderline"/>
          <w:highlight w:val="green"/>
        </w:rPr>
        <w:t>The</w:t>
      </w:r>
      <w:r w:rsidRPr="0065578D">
        <w:rPr>
          <w:sz w:val="14"/>
        </w:rPr>
        <w:t xml:space="preserve"> evolution of this aggregate </w:t>
      </w:r>
      <w:r w:rsidRPr="00C92C64">
        <w:rPr>
          <w:rStyle w:val="StyleUnderline"/>
          <w:highlight w:val="green"/>
        </w:rPr>
        <w:t>statistic</w:t>
      </w:r>
      <w:r w:rsidRPr="0065578D">
        <w:rPr>
          <w:sz w:val="14"/>
        </w:rPr>
        <w:t xml:space="preserve">, Piketty argues, </w:t>
      </w:r>
      <w:r w:rsidRPr="00C92C64">
        <w:rPr>
          <w:rStyle w:val="StyleUnderline"/>
          <w:highlight w:val="green"/>
        </w:rPr>
        <w:t>is</w:t>
      </w:r>
      <w:r w:rsidRPr="0065578D">
        <w:rPr>
          <w:sz w:val="14"/>
          <w:highlight w:val="green"/>
        </w:rPr>
        <w:t xml:space="preserve"> </w:t>
      </w:r>
      <w:r w:rsidRPr="00C92C64">
        <w:rPr>
          <w:rStyle w:val="StyleUnderline"/>
          <w:highlight w:val="green"/>
        </w:rPr>
        <w:t>of</w:t>
      </w:r>
      <w:r w:rsidRPr="0065578D">
        <w:rPr>
          <w:sz w:val="14"/>
          <w:highlight w:val="green"/>
        </w:rPr>
        <w:t xml:space="preserve"> </w:t>
      </w:r>
      <w:r w:rsidRPr="00C92C64">
        <w:rPr>
          <w:rStyle w:val="StyleUnderline"/>
          <w:highlight w:val="green"/>
        </w:rPr>
        <w:t>importance for inequality</w:t>
      </w:r>
      <w:r w:rsidRPr="00BC7581">
        <w:rPr>
          <w:rStyle w:val="StyleUnderline"/>
        </w:rPr>
        <w:t xml:space="preserve"> </w:t>
      </w:r>
      <w:r w:rsidRPr="00C92C64">
        <w:rPr>
          <w:rStyle w:val="StyleUnderline"/>
          <w:highlight w:val="green"/>
        </w:rPr>
        <w:t>because it is closely related</w:t>
      </w:r>
      <w:r w:rsidRPr="0065578D">
        <w:rPr>
          <w:sz w:val="14"/>
        </w:rPr>
        <w:t>—if the return to capital is rather independent of the capital-to-output ratio—</w:t>
      </w:r>
      <w:r w:rsidRPr="00C92C64">
        <w:rPr>
          <w:rStyle w:val="StyleUnderline"/>
          <w:highlight w:val="green"/>
        </w:rPr>
        <w:t>to the share</w:t>
      </w:r>
      <w:r w:rsidRPr="00BC7581">
        <w:rPr>
          <w:rStyle w:val="StyleUnderline"/>
        </w:rPr>
        <w:t xml:space="preserve"> </w:t>
      </w:r>
      <w:r w:rsidRPr="00C92C64">
        <w:rPr>
          <w:rStyle w:val="StyleUnderline"/>
          <w:highlight w:val="green"/>
        </w:rPr>
        <w:t>of</w:t>
      </w:r>
      <w:r w:rsidRPr="00BC7581">
        <w:rPr>
          <w:rStyle w:val="StyleUnderline"/>
        </w:rPr>
        <w:t xml:space="preserve"> total </w:t>
      </w:r>
      <w:r w:rsidRPr="00C92C64">
        <w:rPr>
          <w:rStyle w:val="StyleUnderline"/>
          <w:highlight w:val="green"/>
        </w:rPr>
        <w:t xml:space="preserve">income </w:t>
      </w:r>
      <w:r w:rsidRPr="00C92C64">
        <w:rPr>
          <w:rStyle w:val="Emphasis"/>
          <w:highlight w:val="green"/>
        </w:rPr>
        <w:t>paid to the owners of capital</w:t>
      </w:r>
      <w:r w:rsidRPr="0065578D">
        <w:rPr>
          <w:sz w:val="14"/>
        </w:rPr>
        <w:t xml:space="preserve">, </w:t>
      </w:r>
      <w:proofErr w:type="spellStart"/>
      <w:r w:rsidRPr="0065578D">
        <w:rPr>
          <w:sz w:val="14"/>
        </w:rPr>
        <w:t>rk</w:t>
      </w:r>
      <w:proofErr w:type="spellEnd"/>
      <w:r w:rsidRPr="0065578D">
        <w:rPr>
          <w:sz w:val="14"/>
        </w:rPr>
        <w:t xml:space="preserve">=y. </w:t>
      </w:r>
      <w:r w:rsidRPr="00C92C64">
        <w:rPr>
          <w:rStyle w:val="StyleUnderline"/>
        </w:rPr>
        <w:t>The second theory Piketty advances, the “r &gt; g theory</w:t>
      </w:r>
      <w:r w:rsidRPr="0065578D">
        <w:rPr>
          <w:sz w:val="14"/>
        </w:rPr>
        <w:t xml:space="preserve">,” is at its core different in that it speaks directly to inequality. This theory, which is rather mathematical in nature and is developed in detail in Piketty and Zucman ð2015Þ, predicts that inequality, appropriately measured, will increase with the difference between the interest rate, r, and the aggregate growth rate of the economy, g. The point of the present paper is to discuss Piketty’s first theory in some detail, </w:t>
      </w:r>
      <w:proofErr w:type="gramStart"/>
      <w:r w:rsidRPr="0065578D">
        <w:rPr>
          <w:sz w:val="14"/>
        </w:rPr>
        <w:t>in particular his</w:t>
      </w:r>
      <w:proofErr w:type="gramEnd"/>
      <w:r w:rsidRPr="0065578D">
        <w:rPr>
          <w:sz w:val="14"/>
        </w:rPr>
        <w:t xml:space="preserve"> second law. We argue that </w:t>
      </w:r>
      <w:r w:rsidRPr="00C92C64">
        <w:rPr>
          <w:rStyle w:val="StyleUnderline"/>
          <w:highlight w:val="green"/>
        </w:rPr>
        <w:t>this</w:t>
      </w:r>
      <w:r w:rsidRPr="00BC7581">
        <w:rPr>
          <w:rStyle w:val="StyleUnderline"/>
        </w:rPr>
        <w:t xml:space="preserve"> law</w:t>
      </w:r>
      <w:r w:rsidRPr="0065578D">
        <w:rPr>
          <w:sz w:val="14"/>
        </w:rPr>
        <w:t xml:space="preserve">, which embeds a theory of saving, </w:t>
      </w:r>
      <w:r w:rsidRPr="00C92C64">
        <w:rPr>
          <w:rStyle w:val="Emphasis"/>
          <w:highlight w:val="green"/>
        </w:rPr>
        <w:t>is</w:t>
      </w:r>
      <w:r w:rsidRPr="00BC7581">
        <w:rPr>
          <w:rStyle w:val="Emphasis"/>
        </w:rPr>
        <w:t xml:space="preserve"> rather </w:t>
      </w:r>
      <w:r w:rsidRPr="00C92C64">
        <w:rPr>
          <w:rStyle w:val="Emphasis"/>
          <w:highlight w:val="green"/>
        </w:rPr>
        <w:t>implausible</w:t>
      </w:r>
      <w:r w:rsidRPr="0065578D">
        <w:rPr>
          <w:sz w:val="14"/>
        </w:rPr>
        <w:t xml:space="preserve">. First, we demonstrate that </w:t>
      </w:r>
      <w:r w:rsidRPr="00C92C64">
        <w:rPr>
          <w:rStyle w:val="StyleUnderline"/>
          <w:highlight w:val="green"/>
        </w:rPr>
        <w:t>it implies saving behavior</w:t>
      </w:r>
      <w:r w:rsidRPr="00BC7581">
        <w:rPr>
          <w:rStyle w:val="StyleUnderline"/>
        </w:rPr>
        <w:t xml:space="preserve"> </w:t>
      </w:r>
      <w:r w:rsidRPr="00C92C64">
        <w:rPr>
          <w:rStyle w:val="StyleUnderline"/>
          <w:highlight w:val="green"/>
        </w:rPr>
        <w:t>that</w:t>
      </w:r>
      <w:r w:rsidRPr="00BC7581">
        <w:rPr>
          <w:rStyle w:val="StyleUnderline"/>
        </w:rPr>
        <w:t xml:space="preserve">, </w:t>
      </w:r>
      <w:r w:rsidRPr="00C92C64">
        <w:rPr>
          <w:rStyle w:val="StyleUnderline"/>
          <w:highlight w:val="green"/>
        </w:rPr>
        <w:t>as</w:t>
      </w:r>
      <w:r w:rsidRPr="00BC7581">
        <w:rPr>
          <w:rStyle w:val="StyleUnderline"/>
        </w:rPr>
        <w:t xml:space="preserve"> the </w:t>
      </w:r>
      <w:r w:rsidRPr="00C92C64">
        <w:rPr>
          <w:rStyle w:val="StyleUnderline"/>
          <w:highlight w:val="green"/>
        </w:rPr>
        <w:t>growth</w:t>
      </w:r>
      <w:r w:rsidRPr="00BC7581">
        <w:rPr>
          <w:rStyle w:val="StyleUnderline"/>
        </w:rPr>
        <w:t xml:space="preserve"> rate </w:t>
      </w:r>
      <w:r w:rsidRPr="00C92C64">
        <w:rPr>
          <w:rStyle w:val="StyleUnderline"/>
          <w:highlight w:val="green"/>
        </w:rPr>
        <w:t>falls</w:t>
      </w:r>
      <w:r w:rsidRPr="00BC7581">
        <w:rPr>
          <w:rStyle w:val="StyleUnderline"/>
        </w:rPr>
        <w:t xml:space="preserve">, </w:t>
      </w:r>
      <w:r w:rsidRPr="00C92C64">
        <w:rPr>
          <w:rStyle w:val="StyleUnderline"/>
          <w:highlight w:val="green"/>
        </w:rPr>
        <w:t>requires the</w:t>
      </w:r>
      <w:r w:rsidRPr="00BC7581">
        <w:rPr>
          <w:rStyle w:val="StyleUnderline"/>
        </w:rPr>
        <w:t xml:space="preserve"> aggregate</w:t>
      </w:r>
      <w:r w:rsidRPr="0065578D">
        <w:rPr>
          <w:sz w:val="14"/>
        </w:rPr>
        <w:t xml:space="preserve"> </w:t>
      </w:r>
      <w:r w:rsidRPr="00C92C64">
        <w:rPr>
          <w:rStyle w:val="StyleUnderline"/>
          <w:highlight w:val="green"/>
        </w:rPr>
        <w:t>economy to save a higher</w:t>
      </w:r>
      <w:r w:rsidRPr="0065578D">
        <w:rPr>
          <w:sz w:val="14"/>
        </w:rPr>
        <w:t xml:space="preserve"> and higher </w:t>
      </w:r>
      <w:r w:rsidRPr="00C92C64">
        <w:rPr>
          <w:rStyle w:val="StyleUnderline"/>
          <w:highlight w:val="green"/>
        </w:rPr>
        <w:t>percentage</w:t>
      </w:r>
      <w:r w:rsidRPr="00BC7581">
        <w:rPr>
          <w:rStyle w:val="StyleUnderline"/>
        </w:rPr>
        <w:t xml:space="preserve"> of GDP</w:t>
      </w:r>
      <w:r w:rsidRPr="0065578D">
        <w:rPr>
          <w:sz w:val="14"/>
        </w:rPr>
        <w:t xml:space="preserve">. </w:t>
      </w:r>
      <w:proofErr w:type="gramStart"/>
      <w:r w:rsidRPr="0065578D">
        <w:rPr>
          <w:sz w:val="14"/>
        </w:rPr>
        <w:t>In particular, with</w:t>
      </w:r>
      <w:proofErr w:type="gramEnd"/>
      <w:r w:rsidRPr="0065578D">
        <w:rPr>
          <w:sz w:val="14"/>
        </w:rPr>
        <w:t xml:space="preserve"> zero growth, a possibility that is close to that entertained by Piketty, it implies a 100 percent saving rate. </w:t>
      </w:r>
      <w:r w:rsidRPr="00C92C64">
        <w:rPr>
          <w:rStyle w:val="StyleUnderline"/>
          <w:highlight w:val="green"/>
        </w:rPr>
        <w:t>Such</w:t>
      </w:r>
      <w:r w:rsidRPr="00BC7581">
        <w:rPr>
          <w:rStyle w:val="StyleUnderline"/>
        </w:rPr>
        <w:t xml:space="preserve"> behavior </w:t>
      </w:r>
      <w:r w:rsidRPr="00C92C64">
        <w:rPr>
          <w:rStyle w:val="StyleUnderline"/>
          <w:highlight w:val="green"/>
        </w:rPr>
        <w:t>is</w:t>
      </w:r>
      <w:r w:rsidRPr="00BC7581">
        <w:rPr>
          <w:rStyle w:val="StyleUnderline"/>
        </w:rPr>
        <w:t xml:space="preserve"> clearly </w:t>
      </w:r>
      <w:r w:rsidRPr="00C92C64">
        <w:rPr>
          <w:rStyle w:val="Emphasis"/>
          <w:highlight w:val="green"/>
        </w:rPr>
        <w:t>hard to square</w:t>
      </w:r>
      <w:r w:rsidRPr="00BC7581">
        <w:rPr>
          <w:rStyle w:val="StyleUnderline"/>
        </w:rPr>
        <w:t xml:space="preserve"> </w:t>
      </w:r>
      <w:r w:rsidRPr="00C92C64">
        <w:rPr>
          <w:rStyle w:val="StyleUnderline"/>
          <w:highlight w:val="green"/>
        </w:rPr>
        <w:t>with</w:t>
      </w:r>
      <w:r w:rsidRPr="00BC7581">
        <w:rPr>
          <w:rStyle w:val="StyleUnderline"/>
        </w:rPr>
        <w:t xml:space="preserve"> any standard </w:t>
      </w:r>
      <w:r w:rsidRPr="00C92C64">
        <w:rPr>
          <w:rStyle w:val="StyleUnderline"/>
          <w:highlight w:val="green"/>
        </w:rPr>
        <w:t>theories of how individuals save</w:t>
      </w:r>
      <w:r w:rsidRPr="0065578D">
        <w:rPr>
          <w:sz w:val="14"/>
        </w:rPr>
        <w:t xml:space="preserve">; </w:t>
      </w:r>
      <w:r w:rsidRPr="00BC7581">
        <w:rPr>
          <w:rStyle w:val="StyleUnderline"/>
        </w:rPr>
        <w:t>these standard theories</w:t>
      </w:r>
      <w:r w:rsidRPr="0065578D">
        <w:rPr>
          <w:sz w:val="14"/>
        </w:rPr>
        <w:t xml:space="preserve">, moreover, </w:t>
      </w:r>
      <w:r w:rsidRPr="00BC7581">
        <w:rPr>
          <w:rStyle w:val="StyleUnderline"/>
        </w:rPr>
        <w:t>have</w:t>
      </w:r>
      <w:r w:rsidRPr="0065578D">
        <w:rPr>
          <w:sz w:val="14"/>
        </w:rPr>
        <w:t xml:space="preserve"> their </w:t>
      </w:r>
      <w:r w:rsidRPr="00BC7581">
        <w:rPr>
          <w:rStyle w:val="StyleUnderline"/>
        </w:rPr>
        <w:t xml:space="preserve">roots in an empirical literature studying how individuals </w:t>
      </w:r>
      <w:proofErr w:type="gramStart"/>
      <w:r w:rsidRPr="00BC7581">
        <w:rPr>
          <w:rStyle w:val="StyleUnderline"/>
        </w:rPr>
        <w:t>actually save</w:t>
      </w:r>
      <w:proofErr w:type="gramEnd"/>
      <w:r w:rsidRPr="0065578D">
        <w:rPr>
          <w:sz w:val="14"/>
        </w:rPr>
        <w:t xml:space="preserve">. Second, </w:t>
      </w:r>
      <w:r w:rsidRPr="00BC7581">
        <w:rPr>
          <w:rStyle w:val="StyleUnderline"/>
        </w:rPr>
        <w:t>we look at</w:t>
      </w:r>
      <w:r w:rsidRPr="0065578D">
        <w:rPr>
          <w:sz w:val="14"/>
        </w:rPr>
        <w:t xml:space="preserve"> </w:t>
      </w:r>
      <w:r w:rsidRPr="00BC7581">
        <w:rPr>
          <w:rStyle w:val="StyleUnderline"/>
        </w:rPr>
        <w:t>aggregate data to try to compare Piketty’s assumption to standard</w:t>
      </w:r>
      <w:r w:rsidRPr="0065578D">
        <w:rPr>
          <w:sz w:val="14"/>
        </w:rPr>
        <w:t xml:space="preserve">, alternative </w:t>
      </w:r>
      <w:r w:rsidRPr="00BC7581">
        <w:rPr>
          <w:rStyle w:val="StyleUnderline"/>
        </w:rPr>
        <w:t>theories</w:t>
      </w:r>
      <w:r w:rsidRPr="0065578D">
        <w:rPr>
          <w:sz w:val="14"/>
        </w:rPr>
        <w:t xml:space="preserve">, and </w:t>
      </w:r>
      <w:r w:rsidRPr="00BC7581">
        <w:rPr>
          <w:rStyle w:val="Emphasis"/>
        </w:rPr>
        <w:t>we find that the data speak rather clearly against Piketty’s theo</w:t>
      </w:r>
      <w:r w:rsidRPr="00C92C64">
        <w:rPr>
          <w:rStyle w:val="Emphasis"/>
        </w:rPr>
        <w:t>ry</w:t>
      </w:r>
      <w:r w:rsidRPr="0065578D">
        <w:rPr>
          <w:sz w:val="14"/>
        </w:rPr>
        <w:t xml:space="preserve">. Equipped with theories that we find more plausible, we then show that </w:t>
      </w:r>
      <w:r w:rsidRPr="00BC7581">
        <w:rPr>
          <w:rStyle w:val="StyleUnderline"/>
        </w:rPr>
        <w:t>if the rate of economic growth were</w:t>
      </w:r>
      <w:r w:rsidRPr="0065578D">
        <w:rPr>
          <w:sz w:val="14"/>
        </w:rPr>
        <w:t xml:space="preserve">, say, </w:t>
      </w:r>
      <w:r w:rsidRPr="00BC7581">
        <w:rPr>
          <w:rStyle w:val="StyleUnderline"/>
        </w:rPr>
        <w:t>to fall by half</w:t>
      </w:r>
      <w:r w:rsidRPr="0065578D">
        <w:rPr>
          <w:sz w:val="14"/>
        </w:rPr>
        <w:t xml:space="preserve">, </w:t>
      </w:r>
      <w:r w:rsidRPr="00BC7581">
        <w:rPr>
          <w:rStyle w:val="StyleUnderline"/>
        </w:rPr>
        <w:t xml:space="preserve">the capital-to-output ratio would </w:t>
      </w:r>
      <w:r w:rsidRPr="00BC7581">
        <w:rPr>
          <w:rStyle w:val="Emphasis"/>
        </w:rPr>
        <w:t>increase only modestly</w:t>
      </w:r>
      <w:r w:rsidRPr="0065578D">
        <w:rPr>
          <w:sz w:val="14"/>
        </w:rPr>
        <w:t xml:space="preserve"> rather than dramatically as the second law would predict. </w:t>
      </w:r>
      <w:r w:rsidRPr="00C92C64">
        <w:rPr>
          <w:rStyle w:val="StyleUnderline"/>
          <w:highlight w:val="green"/>
        </w:rPr>
        <w:t>Piketty’s</w:t>
      </w:r>
      <w:r w:rsidRPr="0065578D">
        <w:rPr>
          <w:sz w:val="14"/>
        </w:rPr>
        <w:t xml:space="preserve"> second law says that if the economy keeps the saving rate, s, constant over time, then the capital-to-income ratio k=y must, in the long run, become equal to s=</w:t>
      </w:r>
      <w:proofErr w:type="gramStart"/>
      <w:r w:rsidRPr="0065578D">
        <w:rPr>
          <w:sz w:val="14"/>
        </w:rPr>
        <w:t>g ,</w:t>
      </w:r>
      <w:proofErr w:type="gramEnd"/>
      <w:r w:rsidRPr="0065578D">
        <w:rPr>
          <w:sz w:val="14"/>
        </w:rPr>
        <w:t xml:space="preserve"> where g is the economy’s growth rate.2 In particular, were the economy’s growth rate to decline toward zero, the </w:t>
      </w:r>
      <w:proofErr w:type="spellStart"/>
      <w:r w:rsidRPr="0065578D">
        <w:rPr>
          <w:sz w:val="14"/>
        </w:rPr>
        <w:t>capitaloutput</w:t>
      </w:r>
      <w:proofErr w:type="spellEnd"/>
      <w:r w:rsidRPr="0065578D">
        <w:rPr>
          <w:sz w:val="14"/>
        </w:rPr>
        <w:t xml:space="preserve"> ratio would rise considerably and in the limit explode. This </w:t>
      </w:r>
      <w:r w:rsidRPr="00C92C64">
        <w:rPr>
          <w:rStyle w:val="StyleUnderline"/>
          <w:highlight w:val="green"/>
        </w:rPr>
        <w:t>argument</w:t>
      </w:r>
      <w:r w:rsidRPr="00BC7581">
        <w:rPr>
          <w:rStyle w:val="StyleUnderline"/>
        </w:rPr>
        <w:t xml:space="preserve"> about the behavior of k=y as growth slows</w:t>
      </w:r>
      <w:r w:rsidRPr="0065578D">
        <w:rPr>
          <w:sz w:val="14"/>
        </w:rPr>
        <w:t xml:space="preserve">, in its disarming simplicity, </w:t>
      </w:r>
      <w:r w:rsidRPr="00C92C64">
        <w:rPr>
          <w:rStyle w:val="StyleUnderline"/>
          <w:highlight w:val="green"/>
        </w:rPr>
        <w:t>does not</w:t>
      </w:r>
      <w:r w:rsidRPr="00BC7581">
        <w:rPr>
          <w:rStyle w:val="StyleUnderline"/>
        </w:rPr>
        <w:t xml:space="preserve"> fully </w:t>
      </w:r>
      <w:r w:rsidRPr="00C92C64">
        <w:rPr>
          <w:rStyle w:val="StyleUnderline"/>
          <w:highlight w:val="green"/>
        </w:rPr>
        <w:t>resonate with</w:t>
      </w:r>
      <w:r w:rsidRPr="0065578D">
        <w:rPr>
          <w:sz w:val="14"/>
        </w:rPr>
        <w:t xml:space="preserve"> those of us who have studied </w:t>
      </w:r>
      <w:r w:rsidRPr="00C92C64">
        <w:rPr>
          <w:rStyle w:val="Emphasis"/>
          <w:highlight w:val="green"/>
        </w:rPr>
        <w:t>basic growth theory</w:t>
      </w:r>
      <w:r w:rsidRPr="0065578D">
        <w:rPr>
          <w:sz w:val="14"/>
        </w:rPr>
        <w:t xml:space="preserve"> based either on the assumption of a constant saving rate— </w:t>
      </w:r>
      <w:r w:rsidRPr="00C92C64">
        <w:rPr>
          <w:rStyle w:val="StyleUnderline"/>
          <w:highlight w:val="green"/>
        </w:rPr>
        <w:t>such as</w:t>
      </w:r>
      <w:r w:rsidRPr="0065578D">
        <w:rPr>
          <w:sz w:val="14"/>
        </w:rPr>
        <w:t xml:space="preserve"> in the undergraduate textbook version of </w:t>
      </w:r>
      <w:r w:rsidRPr="00C92C64">
        <w:rPr>
          <w:rStyle w:val="Emphasis"/>
          <w:highlight w:val="green"/>
        </w:rPr>
        <w:t>Solow’s</w:t>
      </w:r>
      <w:r w:rsidRPr="00BC7581">
        <w:rPr>
          <w:rStyle w:val="Emphasis"/>
        </w:rPr>
        <w:t xml:space="preserve"> classical </w:t>
      </w:r>
      <w:r w:rsidRPr="00C92C64">
        <w:rPr>
          <w:rStyle w:val="Emphasis"/>
          <w:highlight w:val="green"/>
        </w:rPr>
        <w:t>model</w:t>
      </w:r>
      <w:r w:rsidRPr="0065578D">
        <w:rPr>
          <w:sz w:val="14"/>
        </w:rPr>
        <w:t>— or on optimizing growth, along the lines of Cass ð1965Þ or its counterpart in modern macroeconomic theory. Why? Because we do not quite recognize the second law, k=y 5 s=</w:t>
      </w:r>
      <w:proofErr w:type="gramStart"/>
      <w:r w:rsidRPr="0065578D">
        <w:rPr>
          <w:sz w:val="14"/>
        </w:rPr>
        <w:t>g ;</w:t>
      </w:r>
      <w:proofErr w:type="gramEnd"/>
      <w:r w:rsidRPr="0065578D">
        <w:rPr>
          <w:sz w:val="14"/>
        </w:rPr>
        <w:t xml:space="preserve"> in particular, we do not recognize the critical role of g. </w:t>
      </w:r>
      <w:r w:rsidRPr="00BC7581">
        <w:rPr>
          <w:rStyle w:val="Emphasis"/>
        </w:rPr>
        <w:t>Did we miss something important, even fundamental, that has been right in front of us all along?</w:t>
      </w:r>
      <w:r w:rsidRPr="0065578D">
        <w:rPr>
          <w:sz w:val="14"/>
        </w:rPr>
        <w:t xml:space="preserve"> Those of you with standard modern training, even at an </w:t>
      </w:r>
      <w:proofErr w:type="spellStart"/>
      <w:r w:rsidRPr="0065578D">
        <w:rPr>
          <w:sz w:val="14"/>
        </w:rPr>
        <w:t>ðadvancedÞ</w:t>
      </w:r>
      <w:proofErr w:type="spellEnd"/>
      <w:r w:rsidRPr="0065578D">
        <w:rPr>
          <w:sz w:val="14"/>
        </w:rPr>
        <w:t xml:space="preserve"> undergraduate level, have probably already noticed the difference between Piketty’s equation and the textbook version that we are used to. In the textbook model, the capital-to-income ratio is not s=g but rather s=</w:t>
      </w:r>
      <w:proofErr w:type="spellStart"/>
      <w:r w:rsidRPr="0065578D">
        <w:rPr>
          <w:sz w:val="14"/>
        </w:rPr>
        <w:t>ðg</w:t>
      </w:r>
      <w:proofErr w:type="spellEnd"/>
      <w:r w:rsidRPr="0065578D">
        <w:rPr>
          <w:sz w:val="14"/>
        </w:rPr>
        <w:t xml:space="preserve"> 1 </w:t>
      </w:r>
      <w:proofErr w:type="spellStart"/>
      <w:r w:rsidRPr="0065578D">
        <w:rPr>
          <w:sz w:val="14"/>
        </w:rPr>
        <w:t>dÞ</w:t>
      </w:r>
      <w:proofErr w:type="spellEnd"/>
      <w:r w:rsidRPr="0065578D">
        <w:rPr>
          <w:sz w:val="14"/>
        </w:rPr>
        <w:t xml:space="preserve">, where d is the rate at which capital depreciates. With the textbook formula, growth approaching zero would increase the capital-output ratio much more modestly; when growth falls all the way to zero, the denominator would not go to zero but instead would go from, say, 0.08—with g around 0.03 and d 5 0:05 as reasonable estimates—to 0.05.3 As it turns out, however, </w:t>
      </w:r>
      <w:r w:rsidRPr="00BC7581">
        <w:rPr>
          <w:rStyle w:val="StyleUnderline"/>
        </w:rPr>
        <w:t xml:space="preserve">the two formulas are not inconsistent because </w:t>
      </w:r>
      <w:r w:rsidRPr="00C92C64">
        <w:rPr>
          <w:rStyle w:val="StyleUnderline"/>
          <w:highlight w:val="green"/>
        </w:rPr>
        <w:t>Piketty</w:t>
      </w:r>
      <w:r w:rsidRPr="00BC7581">
        <w:rPr>
          <w:rStyle w:val="StyleUnderline"/>
        </w:rPr>
        <w:t xml:space="preserve"> </w:t>
      </w:r>
      <w:r w:rsidRPr="00C92C64">
        <w:rPr>
          <w:rStyle w:val="StyleUnderline"/>
          <w:highlight w:val="green"/>
        </w:rPr>
        <w:t>defines his</w:t>
      </w:r>
      <w:r w:rsidRPr="0065578D">
        <w:rPr>
          <w:sz w:val="14"/>
          <w:highlight w:val="green"/>
        </w:rPr>
        <w:t xml:space="preserve"> </w:t>
      </w:r>
      <w:r w:rsidRPr="00C92C64">
        <w:rPr>
          <w:rStyle w:val="StyleUnderline"/>
          <w:highlight w:val="green"/>
        </w:rPr>
        <w:t>variables</w:t>
      </w:r>
      <w:r w:rsidRPr="0065578D">
        <w:rPr>
          <w:sz w:val="14"/>
        </w:rPr>
        <w:t xml:space="preserve">, such as </w:t>
      </w:r>
      <w:proofErr w:type="spellStart"/>
      <w:r w:rsidRPr="0065578D">
        <w:rPr>
          <w:sz w:val="14"/>
        </w:rPr>
        <w:t>income,y</w:t>
      </w:r>
      <w:proofErr w:type="spellEnd"/>
      <w:r w:rsidRPr="0065578D">
        <w:rPr>
          <w:sz w:val="14"/>
        </w:rPr>
        <w:t xml:space="preserve">, not as the </w:t>
      </w:r>
      <w:proofErr w:type="spellStart"/>
      <w:r w:rsidRPr="0065578D">
        <w:rPr>
          <w:sz w:val="14"/>
        </w:rPr>
        <w:t>grossincome</w:t>
      </w:r>
      <w:proofErr w:type="spellEnd"/>
      <w:r w:rsidRPr="0065578D">
        <w:rPr>
          <w:sz w:val="14"/>
        </w:rPr>
        <w:t xml:space="preserve"> </w:t>
      </w:r>
      <w:proofErr w:type="spellStart"/>
      <w:r w:rsidRPr="0065578D">
        <w:rPr>
          <w:sz w:val="14"/>
        </w:rPr>
        <w:t>ði.e</w:t>
      </w:r>
      <w:proofErr w:type="spellEnd"/>
      <w:r w:rsidRPr="0065578D">
        <w:rPr>
          <w:sz w:val="14"/>
        </w:rPr>
        <w:t xml:space="preserve">., GDPÞ that appears in the textbook model but rather </w:t>
      </w:r>
      <w:r w:rsidRPr="00C92C64">
        <w:rPr>
          <w:rStyle w:val="Emphasis"/>
          <w:highlight w:val="green"/>
        </w:rPr>
        <w:t>as net</w:t>
      </w:r>
      <w:r w:rsidRPr="0065578D">
        <w:rPr>
          <w:sz w:val="14"/>
        </w:rPr>
        <w:t xml:space="preserve"> income, </w:t>
      </w:r>
      <w:r w:rsidRPr="00C92C64">
        <w:rPr>
          <w:rStyle w:val="StyleUnderline"/>
        </w:rPr>
        <w:t xml:space="preserve">that is, income net </w:t>
      </w:r>
      <w:r w:rsidRPr="00C92C64">
        <w:rPr>
          <w:rStyle w:val="StyleUnderline"/>
          <w:highlight w:val="green"/>
        </w:rPr>
        <w:t>of depreciation</w:t>
      </w:r>
      <w:r w:rsidRPr="0065578D">
        <w:rPr>
          <w:sz w:val="14"/>
        </w:rPr>
        <w:t xml:space="preserve">. Similarly, the saving rate that appears in Piketty’s second law is not the gross saving rate—gross saving divided by gross income—as in the textbook model but instead the net saving rate: the ratio of net saving </w:t>
      </w:r>
      <w:proofErr w:type="spellStart"/>
      <w:r w:rsidRPr="0065578D">
        <w:rPr>
          <w:sz w:val="14"/>
        </w:rPr>
        <w:t>ðthe</w:t>
      </w:r>
      <w:proofErr w:type="spellEnd"/>
      <w:r w:rsidRPr="0065578D">
        <w:rPr>
          <w:sz w:val="14"/>
        </w:rPr>
        <w:t xml:space="preserve"> increase in the capital </w:t>
      </w:r>
      <w:proofErr w:type="spellStart"/>
      <w:r w:rsidRPr="0065578D">
        <w:rPr>
          <w:sz w:val="14"/>
        </w:rPr>
        <w:t>stockÞto</w:t>
      </w:r>
      <w:proofErr w:type="spellEnd"/>
      <w:r w:rsidRPr="0065578D">
        <w:rPr>
          <w:sz w:val="14"/>
        </w:rPr>
        <w:t xml:space="preserve"> net income. On a balanced growth path, with g constant, one can compute the gross or the net saving rate. That is, to describe a given such growth path, one can equivalently use the gross saving rate or a corresponding net saving rate: given a g, they are related to each other via a simple equation. But how, then, </w:t>
      </w:r>
      <w:r w:rsidRPr="00BC7581">
        <w:rPr>
          <w:rStyle w:val="StyleUnderline"/>
        </w:rPr>
        <w:t>is the distinction between gross and net relevant</w:t>
      </w:r>
      <w:r w:rsidRPr="0065578D">
        <w:rPr>
          <w:sz w:val="14"/>
        </w:rPr>
        <w:t xml:space="preserve">? The key is that </w:t>
      </w:r>
      <w:r w:rsidRPr="00BC7581">
        <w:rPr>
          <w:rStyle w:val="StyleUnderline"/>
        </w:rPr>
        <w:t xml:space="preserve">the difference between gross and net is relevant only when one considers a change in a parameter, </w:t>
      </w:r>
      <w:r w:rsidRPr="00BC7581">
        <w:rPr>
          <w:rStyle w:val="Emphasis"/>
        </w:rPr>
        <w:t>such as g:</w:t>
      </w:r>
      <w:r w:rsidRPr="0065578D">
        <w:rPr>
          <w:sz w:val="14"/>
        </w:rPr>
        <w:t xml:space="preserve"> it is only then that these formulations are distinct theories. One obtains different predictions about k=y as g changes depending on whether the gross or net saving rate stays constant as g changes. These are thus two theories to be confronted with data </w:t>
      </w:r>
      <w:proofErr w:type="gramStart"/>
      <w:r w:rsidRPr="0065578D">
        <w:rPr>
          <w:sz w:val="14"/>
        </w:rPr>
        <w:t>and also</w:t>
      </w:r>
      <w:proofErr w:type="gramEnd"/>
      <w:r w:rsidRPr="0065578D">
        <w:rPr>
          <w:sz w:val="14"/>
        </w:rPr>
        <w:t xml:space="preserve">, possibly, with other theories of saving. The analysis in this paper leads us to conclude that </w:t>
      </w:r>
      <w:r w:rsidRPr="00BC7581">
        <w:rPr>
          <w:rStyle w:val="StyleUnderline"/>
        </w:rPr>
        <w:t xml:space="preserve">the assumption that the gross saving rate is constant is much to be preferred. </w:t>
      </w:r>
      <w:r w:rsidRPr="0065578D">
        <w:rPr>
          <w:sz w:val="14"/>
        </w:rPr>
        <w:t xml:space="preserve">The </w:t>
      </w:r>
      <w:r w:rsidRPr="00BC7581">
        <w:rPr>
          <w:rStyle w:val="StyleUnderline"/>
        </w:rPr>
        <w:t>gross</w:t>
      </w:r>
      <w:r w:rsidRPr="0065578D">
        <w:rPr>
          <w:sz w:val="14"/>
        </w:rPr>
        <w:t xml:space="preserve"> </w:t>
      </w:r>
      <w:r w:rsidRPr="00BC7581">
        <w:rPr>
          <w:rStyle w:val="StyleUnderline"/>
        </w:rPr>
        <w:t>saving</w:t>
      </w:r>
      <w:r w:rsidRPr="0065578D">
        <w:rPr>
          <w:sz w:val="14"/>
        </w:rPr>
        <w:t xml:space="preserve"> rate </w:t>
      </w:r>
      <w:r w:rsidRPr="00BC7581">
        <w:rPr>
          <w:rStyle w:val="StyleUnderline"/>
        </w:rPr>
        <w:t>does not,</w:t>
      </w:r>
      <w:r w:rsidRPr="0065578D">
        <w:rPr>
          <w:sz w:val="14"/>
        </w:rPr>
        <w:t xml:space="preserve"> however, </w:t>
      </w:r>
      <w:r w:rsidRPr="00BC7581">
        <w:rPr>
          <w:rStyle w:val="StyleUnderline"/>
        </w:rPr>
        <w:t xml:space="preserve">appear to be entirely independent of g </w:t>
      </w:r>
      <w:r w:rsidRPr="00BC7581">
        <w:rPr>
          <w:rStyle w:val="Emphasis"/>
        </w:rPr>
        <w:t>in the data</w:t>
      </w:r>
      <w:r w:rsidRPr="0065578D">
        <w:rPr>
          <w:sz w:val="14"/>
        </w:rPr>
        <w:t xml:space="preserve">—s seems to comove positively with g—and </w:t>
      </w:r>
      <w:r w:rsidRPr="00BC7581">
        <w:rPr>
          <w:rStyle w:val="StyleUnderline"/>
        </w:rPr>
        <w:t>such</w:t>
      </w:r>
      <w:r w:rsidRPr="0065578D">
        <w:rPr>
          <w:sz w:val="14"/>
        </w:rPr>
        <w:t xml:space="preserve"> a </w:t>
      </w:r>
      <w:r w:rsidRPr="00BC7581">
        <w:rPr>
          <w:rStyle w:val="StyleUnderline"/>
        </w:rPr>
        <w:t>dependence is instead a natural outcome of standard theories of saving based on optimizing behavior and widely used in macroeconomics.</w:t>
      </w:r>
      <w:r w:rsidRPr="0065578D">
        <w:rPr>
          <w:sz w:val="14"/>
        </w:rPr>
        <w:t xml:space="preserve"> </w:t>
      </w:r>
      <w:r w:rsidRPr="00C92C64">
        <w:rPr>
          <w:rStyle w:val="StyleUnderline"/>
          <w:highlight w:val="green"/>
        </w:rPr>
        <w:t>Piketty’s assumption</w:t>
      </w:r>
      <w:r w:rsidRPr="008046FF">
        <w:rPr>
          <w:rStyle w:val="StyleUnderline"/>
        </w:rPr>
        <w:t xml:space="preserve"> that </w:t>
      </w:r>
      <w:r w:rsidRPr="00C92C64">
        <w:rPr>
          <w:rStyle w:val="StyleUnderline"/>
          <w:highlight w:val="green"/>
        </w:rPr>
        <w:t>the net saving</w:t>
      </w:r>
      <w:r w:rsidRPr="008046FF">
        <w:rPr>
          <w:rStyle w:val="StyleUnderline"/>
        </w:rPr>
        <w:t xml:space="preserve"> rate </w:t>
      </w:r>
      <w:r w:rsidRPr="00C92C64">
        <w:rPr>
          <w:rStyle w:val="StyleUnderline"/>
          <w:highlight w:val="green"/>
        </w:rPr>
        <w:t>is constant is</w:t>
      </w:r>
      <w:r w:rsidRPr="0065578D">
        <w:rPr>
          <w:sz w:val="14"/>
        </w:rPr>
        <w:t xml:space="preserve"> </w:t>
      </w:r>
      <w:proofErr w:type="gramStart"/>
      <w:r w:rsidRPr="0065578D">
        <w:rPr>
          <w:sz w:val="14"/>
        </w:rPr>
        <w:t xml:space="preserve">actually </w:t>
      </w:r>
      <w:r w:rsidRPr="008046FF">
        <w:rPr>
          <w:rStyle w:val="StyleUnderline"/>
        </w:rPr>
        <w:t>the</w:t>
      </w:r>
      <w:proofErr w:type="gramEnd"/>
      <w:r w:rsidRPr="008046FF">
        <w:rPr>
          <w:rStyle w:val="StyleUnderline"/>
        </w:rPr>
        <w:t xml:space="preserve"> same assumption </w:t>
      </w:r>
      <w:r w:rsidRPr="00C92C64">
        <w:rPr>
          <w:rStyle w:val="StyleUnderline"/>
          <w:highlight w:val="green"/>
        </w:rPr>
        <w:t>made in the very earliest formulations of</w:t>
      </w:r>
      <w:r w:rsidRPr="0065578D">
        <w:rPr>
          <w:sz w:val="14"/>
        </w:rPr>
        <w:t xml:space="preserve"> the neoclassical growth model, including the formulation by </w:t>
      </w:r>
      <w:r w:rsidRPr="00C92C64">
        <w:rPr>
          <w:rStyle w:val="StyleUnderline"/>
          <w:highlight w:val="green"/>
        </w:rPr>
        <w:t>Solow</w:t>
      </w:r>
      <w:r w:rsidRPr="0065578D">
        <w:rPr>
          <w:sz w:val="14"/>
        </w:rPr>
        <w:t xml:space="preserve"> 1956 in his original paper. Interestingly, however, </w:t>
      </w:r>
      <w:r w:rsidRPr="008046FF">
        <w:rPr>
          <w:rStyle w:val="StyleUnderline"/>
        </w:rPr>
        <w:t xml:space="preserve">at some point </w:t>
      </w:r>
      <w:r w:rsidRPr="00C92C64">
        <w:rPr>
          <w:rStyle w:val="StyleUnderline"/>
          <w:highlight w:val="green"/>
        </w:rPr>
        <w:t xml:space="preserve">the profession </w:t>
      </w:r>
      <w:r w:rsidRPr="00C92C64">
        <w:rPr>
          <w:rStyle w:val="Emphasis"/>
          <w:highlight w:val="green"/>
        </w:rPr>
        <w:t>switched</w:t>
      </w:r>
      <w:r w:rsidRPr="0065578D">
        <w:rPr>
          <w:sz w:val="14"/>
        </w:rPr>
        <w:t xml:space="preserve"> from that formulation to one in which the gross saving rate is constant, and today all textbook models of which we are aware use the gross formulation. We have tried to identify the origins of the modern formulation, which </w:t>
      </w:r>
      <w:proofErr w:type="spellStart"/>
      <w:r w:rsidRPr="0065578D">
        <w:rPr>
          <w:sz w:val="14"/>
        </w:rPr>
        <w:t>criti</w:t>
      </w:r>
      <w:proofErr w:type="spellEnd"/>
      <w:r w:rsidRPr="0065578D">
        <w:rPr>
          <w:sz w:val="14"/>
        </w:rPr>
        <w:t xml:space="preserve"> </w:t>
      </w:r>
      <w:proofErr w:type="spellStart"/>
      <w:r w:rsidRPr="0065578D">
        <w:rPr>
          <w:sz w:val="14"/>
        </w:rPr>
        <w:t>cally</w:t>
      </w:r>
      <w:proofErr w:type="spellEnd"/>
      <w:r w:rsidRPr="0065578D">
        <w:rPr>
          <w:sz w:val="14"/>
        </w:rPr>
        <w:t xml:space="preserve"> involves explicit treatment of capital depreciation, but we are still unsure of when it appeared. In Solow’s ð1963Þ lectures on capital theory and the rate of interest, he does incorporate depreciation explicitly, but we are not sure whether that study was the catalyst.4 One possibility is that the early work on optimal saving turned attention </w:t>
      </w:r>
      <w:r w:rsidRPr="00C92C64">
        <w:rPr>
          <w:rStyle w:val="StyleUnderline"/>
          <w:highlight w:val="green"/>
        </w:rPr>
        <w:t>toward the modern formulation</w:t>
      </w:r>
      <w:r w:rsidRPr="0065578D">
        <w:rPr>
          <w:sz w:val="14"/>
        </w:rPr>
        <w:t xml:space="preserve">; the formulations </w:t>
      </w:r>
      <w:r w:rsidRPr="008046FF">
        <w:rPr>
          <w:rStyle w:val="Emphasis"/>
        </w:rPr>
        <w:t xml:space="preserve">in </w:t>
      </w:r>
      <w:proofErr w:type="spellStart"/>
      <w:r w:rsidRPr="00C92C64">
        <w:rPr>
          <w:rStyle w:val="Emphasis"/>
          <w:highlight w:val="green"/>
        </w:rPr>
        <w:t>Uzawa</w:t>
      </w:r>
      <w:proofErr w:type="spellEnd"/>
      <w:r w:rsidRPr="0065578D">
        <w:rPr>
          <w:sz w:val="14"/>
        </w:rPr>
        <w:t xml:space="preserve"> ð1964Þ </w:t>
      </w:r>
      <w:r w:rsidRPr="00C92C64">
        <w:rPr>
          <w:rStyle w:val="Emphasis"/>
          <w:highlight w:val="green"/>
        </w:rPr>
        <w:t>and Cass</w:t>
      </w:r>
      <w:r w:rsidRPr="0065578D">
        <w:rPr>
          <w:sz w:val="14"/>
        </w:rPr>
        <w:t xml:space="preserve"> ð1965Þ, for example, </w:t>
      </w:r>
      <w:r w:rsidRPr="008046FF">
        <w:rPr>
          <w:rStyle w:val="StyleUnderline"/>
        </w:rPr>
        <w:t xml:space="preserve">both </w:t>
      </w:r>
      <w:r w:rsidRPr="00C92C64">
        <w:rPr>
          <w:rStyle w:val="Emphasis"/>
          <w:highlight w:val="green"/>
        </w:rPr>
        <w:t>incorporate depreciation</w:t>
      </w:r>
      <w:r w:rsidRPr="008046FF">
        <w:rPr>
          <w:rStyle w:val="StyleUnderline"/>
        </w:rPr>
        <w:t xml:space="preserve"> in the description of the physical environment within which consumers optimize </w:t>
      </w:r>
      <w:r w:rsidRPr="0065578D">
        <w:rPr>
          <w:sz w:val="14"/>
        </w:rPr>
        <w:t>and have predictions closer in line with the textbook theory.</w:t>
      </w:r>
    </w:p>
    <w:p w14:paraId="05DCD54C" w14:textId="77777777" w:rsidR="0065578D" w:rsidRDefault="0065578D" w:rsidP="0065578D">
      <w:pPr>
        <w:pStyle w:val="Heading4"/>
      </w:pPr>
      <w:r>
        <w:t xml:space="preserve">Depreciation matters---it </w:t>
      </w:r>
      <w:r w:rsidRPr="00AC6CC4">
        <w:rPr>
          <w:u w:val="single"/>
        </w:rPr>
        <w:t>naturally erodes</w:t>
      </w:r>
      <w:r>
        <w:t xml:space="preserve"> the wealth gap</w:t>
      </w:r>
    </w:p>
    <w:p w14:paraId="03EF6907" w14:textId="77777777" w:rsidR="0065578D" w:rsidRDefault="0065578D" w:rsidP="0065578D">
      <w:proofErr w:type="spellStart"/>
      <w:r w:rsidRPr="00A7709F">
        <w:rPr>
          <w:rStyle w:val="Style13ptBold"/>
        </w:rPr>
        <w:t>Krusell</w:t>
      </w:r>
      <w:proofErr w:type="spellEnd"/>
      <w:r w:rsidRPr="00A7709F">
        <w:rPr>
          <w:rStyle w:val="Style13ptBold"/>
        </w:rPr>
        <w:t xml:space="preserve"> and Smith 15</w:t>
      </w:r>
      <w:r>
        <w:t xml:space="preserve"> [</w:t>
      </w:r>
      <w:r w:rsidRPr="000C7726">
        <w:rPr>
          <w:u w:val="single"/>
        </w:rPr>
        <w:t xml:space="preserve">Per </w:t>
      </w:r>
      <w:proofErr w:type="spellStart"/>
      <w:r w:rsidRPr="000C7726">
        <w:rPr>
          <w:u w:val="single"/>
        </w:rPr>
        <w:t>Krusell</w:t>
      </w:r>
      <w:proofErr w:type="spellEnd"/>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45" w:history="1">
        <w:r w:rsidRPr="00534832">
          <w:rPr>
            <w:rStyle w:val="Hyperlink"/>
          </w:rPr>
          <w:t>http://www.econ.yale.edu//smith/piketty1.pdf</w:t>
        </w:r>
      </w:hyperlink>
      <w:r>
        <w:t>]</w:t>
      </w:r>
    </w:p>
    <w:p w14:paraId="129CEFA9" w14:textId="77777777" w:rsidR="0065578D" w:rsidRDefault="0065578D" w:rsidP="0065578D">
      <w:r>
        <w:t xml:space="preserve">---Depreciation (d) is constant but increases as capital/output (k/y) increases </w:t>
      </w:r>
    </w:p>
    <w:p w14:paraId="29A2F020" w14:textId="77777777" w:rsidR="0065578D" w:rsidRPr="00AC6CC4" w:rsidRDefault="0065578D" w:rsidP="0065578D">
      <w:pPr>
        <w:rPr>
          <w:sz w:val="12"/>
        </w:rPr>
      </w:pPr>
      <w:r w:rsidRPr="00AC6CC4">
        <w:rPr>
          <w:sz w:val="12"/>
        </w:rPr>
        <w:t xml:space="preserve">These two </w:t>
      </w:r>
      <w:r w:rsidRPr="00C92C64">
        <w:rPr>
          <w:rStyle w:val="StyleUnderline"/>
          <w:highlight w:val="green"/>
        </w:rPr>
        <w:t>passages</w:t>
      </w:r>
      <w:r w:rsidRPr="00AC6CC4">
        <w:rPr>
          <w:sz w:val="12"/>
        </w:rPr>
        <w:t xml:space="preserve"> also </w:t>
      </w:r>
      <w:r w:rsidRPr="00C92C64">
        <w:rPr>
          <w:rStyle w:val="StyleUnderline"/>
          <w:highlight w:val="green"/>
        </w:rPr>
        <w:t>point to another central issue</w:t>
      </w:r>
      <w:r w:rsidRPr="00AC6CC4">
        <w:rPr>
          <w:sz w:val="12"/>
        </w:rPr>
        <w:t xml:space="preserve">, largely </w:t>
      </w:r>
      <w:r w:rsidRPr="00C92C64">
        <w:rPr>
          <w:rStyle w:val="Emphasis"/>
          <w:highlight w:val="green"/>
        </w:rPr>
        <w:t>absent from Piketty’s book</w:t>
      </w:r>
      <w:r w:rsidRPr="00AC6CC4">
        <w:rPr>
          <w:sz w:val="12"/>
        </w:rPr>
        <w:t xml:space="preserve">, </w:t>
      </w:r>
      <w:r w:rsidRPr="00C92C64">
        <w:rPr>
          <w:rStyle w:val="StyleUnderline"/>
          <w:highlight w:val="green"/>
        </w:rPr>
        <w:t>namely</w:t>
      </w:r>
      <w:r w:rsidRPr="00AC6CC4">
        <w:rPr>
          <w:sz w:val="12"/>
        </w:rPr>
        <w:t xml:space="preserve">, </w:t>
      </w:r>
      <w:r w:rsidRPr="00AC6CC4">
        <w:rPr>
          <w:rStyle w:val="Emphasis"/>
        </w:rPr>
        <w:t xml:space="preserve">the role of </w:t>
      </w:r>
      <w:r w:rsidRPr="00C92C64">
        <w:rPr>
          <w:rStyle w:val="Emphasis"/>
          <w:highlight w:val="green"/>
        </w:rPr>
        <w:t>depreciation</w:t>
      </w:r>
      <w:r w:rsidRPr="00AC6CC4">
        <w:rPr>
          <w:sz w:val="12"/>
        </w:rPr>
        <w:t xml:space="preserve"> in macroeconomics.22 </w:t>
      </w:r>
      <w:r w:rsidRPr="00C92C64">
        <w:rPr>
          <w:rStyle w:val="StyleUnderline"/>
          <w:highlight w:val="green"/>
        </w:rPr>
        <w:t>Depreciation is</w:t>
      </w:r>
      <w:r w:rsidRPr="00AC6CC4">
        <w:rPr>
          <w:rStyle w:val="StyleUnderline"/>
        </w:rPr>
        <w:t xml:space="preserve"> clearly </w:t>
      </w:r>
      <w:r w:rsidRPr="00C92C64">
        <w:rPr>
          <w:rStyle w:val="StyleUnderline"/>
          <w:highlight w:val="green"/>
        </w:rPr>
        <w:t>a threat to “capitalists</w:t>
      </w:r>
      <w:r w:rsidRPr="00AC6CC4">
        <w:rPr>
          <w:rStyle w:val="StyleUnderline"/>
        </w:rPr>
        <w:t xml:space="preserve">”: </w:t>
      </w:r>
      <w:r w:rsidRPr="00C92C64">
        <w:rPr>
          <w:rStyle w:val="StyleUnderline"/>
          <w:highlight w:val="green"/>
        </w:rPr>
        <w:t>it eats</w:t>
      </w:r>
      <w:r w:rsidRPr="00AC6CC4">
        <w:rPr>
          <w:rStyle w:val="StyleUnderline"/>
        </w:rPr>
        <w:t xml:space="preserve"> up </w:t>
      </w:r>
      <w:r w:rsidRPr="00C92C64">
        <w:rPr>
          <w:rStyle w:val="StyleUnderline"/>
          <w:highlight w:val="green"/>
        </w:rPr>
        <w:t>their capital</w:t>
      </w:r>
      <w:r w:rsidRPr="00AC6CC4">
        <w:rPr>
          <w:rStyle w:val="StyleUnderline"/>
        </w:rPr>
        <w:t xml:space="preserve"> and limits their ability to build it</w:t>
      </w:r>
      <w:r w:rsidRPr="00AC6CC4">
        <w:rPr>
          <w:sz w:val="12"/>
        </w:rPr>
        <w:t xml:space="preserve"> up. But </w:t>
      </w:r>
      <w:r w:rsidRPr="00AC6CC4">
        <w:rPr>
          <w:rStyle w:val="StyleUnderline"/>
        </w:rPr>
        <w:t>it is also a threat to</w:t>
      </w:r>
      <w:r w:rsidRPr="00AC6CC4">
        <w:rPr>
          <w:sz w:val="12"/>
        </w:rPr>
        <w:t xml:space="preserve"> Piketty’s vision of </w:t>
      </w:r>
      <w:r w:rsidRPr="00AC6CC4">
        <w:rPr>
          <w:rStyle w:val="StyleUnderline"/>
        </w:rPr>
        <w:t>capitalism’s purported internal contradictions</w:t>
      </w:r>
      <w:r w:rsidRPr="00AC6CC4">
        <w:rPr>
          <w:sz w:val="12"/>
        </w:rPr>
        <w:t xml:space="preserve">: </w:t>
      </w:r>
      <w:r w:rsidRPr="00C92C64">
        <w:rPr>
          <w:rStyle w:val="StyleUnderline"/>
          <w:highlight w:val="green"/>
        </w:rPr>
        <w:t>depreciation</w:t>
      </w:r>
      <w:r w:rsidRPr="00AC6CC4">
        <w:rPr>
          <w:rStyle w:val="StyleUnderline"/>
        </w:rPr>
        <w:t xml:space="preserve"> destroys capital and </w:t>
      </w:r>
      <w:r w:rsidRPr="00C92C64">
        <w:rPr>
          <w:rStyle w:val="StyleUnderline"/>
          <w:highlight w:val="green"/>
        </w:rPr>
        <w:t xml:space="preserve">forces capitalists to devote resources </w:t>
      </w:r>
      <w:r w:rsidRPr="00C92C64">
        <w:rPr>
          <w:rStyle w:val="Emphasis"/>
          <w:highlight w:val="green"/>
        </w:rPr>
        <w:t>not to</w:t>
      </w:r>
      <w:r w:rsidRPr="00AC6CC4">
        <w:rPr>
          <w:rStyle w:val="Emphasis"/>
        </w:rPr>
        <w:t xml:space="preserve"> its </w:t>
      </w:r>
      <w:r w:rsidRPr="00C92C64">
        <w:rPr>
          <w:rStyle w:val="Emphasis"/>
          <w:highlight w:val="green"/>
        </w:rPr>
        <w:t>accumulation</w:t>
      </w:r>
      <w:r w:rsidRPr="00AC6CC4">
        <w:rPr>
          <w:rStyle w:val="StyleUnderline"/>
        </w:rPr>
        <w:t xml:space="preserve"> but rather simply to its maintenance</w:t>
      </w:r>
      <w:r w:rsidRPr="00AC6CC4">
        <w:rPr>
          <w:sz w:val="12"/>
        </w:rPr>
        <w:t xml:space="preserve">. The phrase “permanent addition of new units of capital” in the just-quoted passage is </w:t>
      </w:r>
      <w:proofErr w:type="gramStart"/>
      <w:r w:rsidRPr="00AC6CC4">
        <w:rPr>
          <w:sz w:val="12"/>
        </w:rPr>
        <w:t>telling:</w:t>
      </w:r>
      <w:proofErr w:type="gramEnd"/>
      <w:r w:rsidRPr="00AC6CC4">
        <w:rPr>
          <w:sz w:val="12"/>
        </w:rPr>
        <w:t xml:space="preserve"> it is in fact difficult to conceive of such additions, because </w:t>
      </w:r>
      <w:r w:rsidRPr="00AC6CC4">
        <w:rPr>
          <w:rStyle w:val="StyleUnderline"/>
        </w:rPr>
        <w:t xml:space="preserve">whether through physical decay or economic obsolescence, </w:t>
      </w:r>
      <w:r w:rsidRPr="00AC6CC4">
        <w:rPr>
          <w:rStyle w:val="Emphasis"/>
        </w:rPr>
        <w:t>all capital depreciates</w:t>
      </w:r>
      <w:r w:rsidRPr="00AC6CC4">
        <w:rPr>
          <w:sz w:val="12"/>
        </w:rPr>
        <w:t xml:space="preserve">. Throughout his book Piketty rails against the “disproportionate importance” of “wealth accumulated in the past” </w:t>
      </w:r>
      <w:proofErr w:type="spellStart"/>
      <w:r w:rsidRPr="00AC6CC4">
        <w:rPr>
          <w:sz w:val="12"/>
        </w:rPr>
        <w:t>ðsee</w:t>
      </w:r>
      <w:proofErr w:type="spellEnd"/>
      <w:r w:rsidRPr="00AC6CC4">
        <w:rPr>
          <w:sz w:val="12"/>
        </w:rPr>
        <w:t xml:space="preserve">, e.g., p. 166 in his </w:t>
      </w:r>
      <w:proofErr w:type="spellStart"/>
      <w:r w:rsidRPr="00AC6CC4">
        <w:rPr>
          <w:sz w:val="12"/>
        </w:rPr>
        <w:t>bookÞ</w:t>
      </w:r>
      <w:proofErr w:type="spellEnd"/>
      <w:r w:rsidRPr="00AC6CC4">
        <w:rPr>
          <w:sz w:val="12"/>
        </w:rPr>
        <w:t xml:space="preserve">, the latter phrase appearing no fewer than nine times in his book.23 But </w:t>
      </w:r>
      <w:r w:rsidRPr="00C92C64">
        <w:rPr>
          <w:rStyle w:val="StyleUnderline"/>
          <w:highlight w:val="green"/>
        </w:rPr>
        <w:t>depreciation</w:t>
      </w:r>
      <w:r w:rsidRPr="00C92C64">
        <w:rPr>
          <w:sz w:val="12"/>
          <w:highlight w:val="green"/>
        </w:rPr>
        <w:t xml:space="preserve"> </w:t>
      </w:r>
      <w:r w:rsidRPr="00C92C64">
        <w:rPr>
          <w:rStyle w:val="Emphasis"/>
          <w:highlight w:val="green"/>
        </w:rPr>
        <w:t>erodes wealth</w:t>
      </w:r>
      <w:r w:rsidRPr="00AC6CC4">
        <w:rPr>
          <w:sz w:val="12"/>
        </w:rPr>
        <w:t xml:space="preserve">, and in our </w:t>
      </w:r>
      <w:proofErr w:type="gramStart"/>
      <w:r w:rsidRPr="00AC6CC4">
        <w:rPr>
          <w:sz w:val="12"/>
        </w:rPr>
        <w:t>view</w:t>
      </w:r>
      <w:proofErr w:type="gramEnd"/>
      <w:r w:rsidRPr="00AC6CC4">
        <w:rPr>
          <w:sz w:val="12"/>
        </w:rPr>
        <w:t xml:space="preserve"> </w:t>
      </w:r>
      <w:r w:rsidRPr="00C92C64">
        <w:rPr>
          <w:rStyle w:val="StyleUnderline"/>
          <w:highlight w:val="green"/>
        </w:rPr>
        <w:t xml:space="preserve">it is critical to incorporate this corrosive force </w:t>
      </w:r>
      <w:r w:rsidRPr="00C92C64">
        <w:rPr>
          <w:rStyle w:val="Emphasis"/>
          <w:highlight w:val="green"/>
        </w:rPr>
        <w:t>explicitly</w:t>
      </w:r>
      <w:r w:rsidRPr="00AC6CC4">
        <w:rPr>
          <w:rStyle w:val="StyleUnderline"/>
        </w:rPr>
        <w:t xml:space="preserve"> in any analysis of wealth accumulation</w:t>
      </w:r>
      <w:r w:rsidRPr="00AC6CC4">
        <w:rPr>
          <w:sz w:val="12"/>
        </w:rPr>
        <w:t>.</w:t>
      </w:r>
    </w:p>
    <w:p w14:paraId="6AE2CB45" w14:textId="77777777" w:rsidR="0065578D" w:rsidRDefault="0065578D" w:rsidP="0065578D">
      <w:pPr>
        <w:pStyle w:val="Heading4"/>
      </w:pPr>
      <w:r>
        <w:t xml:space="preserve">Even if Marx was right, inequality happens in the world of the alt </w:t>
      </w:r>
    </w:p>
    <w:p w14:paraId="199D197E" w14:textId="77777777" w:rsidR="0065578D" w:rsidRPr="00AC6CC4" w:rsidRDefault="0065578D" w:rsidP="0065578D">
      <w:proofErr w:type="spellStart"/>
      <w:r w:rsidRPr="00A7709F">
        <w:rPr>
          <w:rStyle w:val="Style13ptBold"/>
        </w:rPr>
        <w:t>Krusell</w:t>
      </w:r>
      <w:proofErr w:type="spellEnd"/>
      <w:r w:rsidRPr="00A7709F">
        <w:rPr>
          <w:rStyle w:val="Style13ptBold"/>
        </w:rPr>
        <w:t xml:space="preserve"> and Smith 15</w:t>
      </w:r>
      <w:r>
        <w:t xml:space="preserve"> [</w:t>
      </w:r>
      <w:r w:rsidRPr="000C7726">
        <w:rPr>
          <w:u w:val="single"/>
        </w:rPr>
        <w:t xml:space="preserve">Per </w:t>
      </w:r>
      <w:proofErr w:type="spellStart"/>
      <w:r w:rsidRPr="000C7726">
        <w:rPr>
          <w:u w:val="single"/>
        </w:rPr>
        <w:t>Krusell</w:t>
      </w:r>
      <w:proofErr w:type="spellEnd"/>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46" w:history="1">
        <w:r w:rsidRPr="00534832">
          <w:rPr>
            <w:rStyle w:val="Hyperlink"/>
          </w:rPr>
          <w:t>http://www.econ.yale.edu//smith/piketty1.pdf</w:t>
        </w:r>
      </w:hyperlink>
      <w:r>
        <w:t>]</w:t>
      </w:r>
    </w:p>
    <w:p w14:paraId="3AE7C154" w14:textId="77777777" w:rsidR="0065578D" w:rsidRPr="00AC6CC4" w:rsidRDefault="0065578D" w:rsidP="0065578D">
      <w:pPr>
        <w:rPr>
          <w:sz w:val="14"/>
        </w:rPr>
      </w:pPr>
      <w:r w:rsidRPr="00AC6CC4">
        <w:rPr>
          <w:sz w:val="14"/>
        </w:rPr>
        <w:t xml:space="preserve">Piketty also argues that </w:t>
      </w:r>
      <w:r w:rsidRPr="00C92C64">
        <w:rPr>
          <w:rStyle w:val="StyleUnderline"/>
          <w:highlight w:val="green"/>
        </w:rPr>
        <w:t>because capital income</w:t>
      </w:r>
      <w:r w:rsidRPr="00AC6CC4">
        <w:rPr>
          <w:rStyle w:val="StyleUnderline"/>
        </w:rPr>
        <w:t xml:space="preserve"> </w:t>
      </w:r>
      <w:r w:rsidRPr="00C92C64">
        <w:rPr>
          <w:rStyle w:val="StyleUnderline"/>
          <w:highlight w:val="green"/>
        </w:rPr>
        <w:t>is</w:t>
      </w:r>
      <w:r w:rsidRPr="00AC6CC4">
        <w:rPr>
          <w:rStyle w:val="StyleUnderline"/>
        </w:rPr>
        <w:t xml:space="preserve"> far </w:t>
      </w:r>
      <w:r w:rsidRPr="00C92C64">
        <w:rPr>
          <w:rStyle w:val="StyleUnderline"/>
          <w:highlight w:val="green"/>
        </w:rPr>
        <w:t>more concentrated than labor income</w:t>
      </w:r>
      <w:r w:rsidRPr="00AC6CC4">
        <w:rPr>
          <w:sz w:val="14"/>
        </w:rPr>
        <w:t xml:space="preserve">, </w:t>
      </w:r>
      <w:r w:rsidRPr="00AC6CC4">
        <w:rPr>
          <w:rStyle w:val="Emphasis"/>
        </w:rPr>
        <w:t xml:space="preserve">income </w:t>
      </w:r>
      <w:r w:rsidRPr="00C92C64">
        <w:rPr>
          <w:rStyle w:val="Emphasis"/>
          <w:highlight w:val="green"/>
        </w:rPr>
        <w:t>inequality is likely to increase</w:t>
      </w:r>
      <w:r w:rsidRPr="00AC6CC4">
        <w:rPr>
          <w:sz w:val="14"/>
        </w:rPr>
        <w:t xml:space="preserve"> when k=y rises; see, e.g., the discussion on p. 275 of his book. 2 It is perhaps relevant to note that </w:t>
      </w:r>
      <w:r w:rsidRPr="00C92C64">
        <w:rPr>
          <w:rStyle w:val="StyleUnderline"/>
          <w:highlight w:val="green"/>
        </w:rPr>
        <w:t>the</w:t>
      </w:r>
      <w:r w:rsidRPr="00AC6CC4">
        <w:rPr>
          <w:sz w:val="14"/>
        </w:rPr>
        <w:t xml:space="preserve"> second </w:t>
      </w:r>
      <w:r w:rsidRPr="00C92C64">
        <w:rPr>
          <w:rStyle w:val="StyleUnderline"/>
          <w:highlight w:val="green"/>
        </w:rPr>
        <w:t>law does not have any specific connection to capitalism</w:t>
      </w:r>
      <w:r w:rsidRPr="00AC6CC4">
        <w:rPr>
          <w:sz w:val="14"/>
        </w:rPr>
        <w:t xml:space="preserve">. </w:t>
      </w:r>
      <w:r w:rsidRPr="00C92C64">
        <w:rPr>
          <w:rStyle w:val="Emphasis"/>
          <w:highlight w:val="green"/>
        </w:rPr>
        <w:t xml:space="preserve">It is a statement about </w:t>
      </w:r>
      <w:proofErr w:type="gramStart"/>
      <w:r w:rsidRPr="00C92C64">
        <w:rPr>
          <w:rStyle w:val="Emphasis"/>
          <w:highlight w:val="green"/>
        </w:rPr>
        <w:t>saving</w:t>
      </w:r>
      <w:r w:rsidRPr="00AC6CC4">
        <w:rPr>
          <w:sz w:val="14"/>
        </w:rPr>
        <w:t>, and</w:t>
      </w:r>
      <w:proofErr w:type="gramEnd"/>
      <w:r w:rsidRPr="00AC6CC4">
        <w:rPr>
          <w:sz w:val="14"/>
        </w:rPr>
        <w:t xml:space="preserve"> </w:t>
      </w:r>
      <w:r w:rsidRPr="00AC6CC4">
        <w:rPr>
          <w:rStyle w:val="StyleUnderline"/>
        </w:rPr>
        <w:t xml:space="preserve">saving presumably occurs </w:t>
      </w:r>
      <w:r w:rsidRPr="00C92C64">
        <w:rPr>
          <w:rStyle w:val="Emphasis"/>
          <w:highlight w:val="green"/>
        </w:rPr>
        <w:t>both</w:t>
      </w:r>
      <w:r w:rsidRPr="00C92C64">
        <w:rPr>
          <w:rStyle w:val="StyleUnderline"/>
          <w:highlight w:val="green"/>
        </w:rPr>
        <w:t xml:space="preserve"> in </w:t>
      </w:r>
      <w:r w:rsidRPr="00C92C64">
        <w:rPr>
          <w:rStyle w:val="Emphasis"/>
          <w:highlight w:val="green"/>
        </w:rPr>
        <w:t>centrally planned economies</w:t>
      </w:r>
      <w:r w:rsidRPr="00C92C64">
        <w:rPr>
          <w:rStyle w:val="StyleUnderline"/>
          <w:highlight w:val="green"/>
        </w:rPr>
        <w:t xml:space="preserve"> and in </w:t>
      </w:r>
      <w:r w:rsidRPr="00C92C64">
        <w:rPr>
          <w:rStyle w:val="Emphasis"/>
          <w:highlight w:val="green"/>
        </w:rPr>
        <w:t>market economies</w:t>
      </w:r>
      <w:r w:rsidRPr="00AC6CC4">
        <w:rPr>
          <w:rStyle w:val="Emphasis"/>
        </w:rPr>
        <w:t>.</w:t>
      </w:r>
      <w:r w:rsidRPr="00AC6CC4">
        <w:rPr>
          <w:sz w:val="14"/>
        </w:rPr>
        <w:t xml:space="preserve"> The first law, in contrast, does make a connection with markets, because it contains a price.</w:t>
      </w:r>
    </w:p>
    <w:p w14:paraId="55080452" w14:textId="77777777" w:rsidR="0065578D" w:rsidRPr="00D04FDA" w:rsidRDefault="0065578D" w:rsidP="0065578D">
      <w:pPr>
        <w:pStyle w:val="Heading3"/>
      </w:pPr>
      <w:r>
        <w:t xml:space="preserve">1AR—AT: Infinite Accumulation  </w:t>
      </w:r>
    </w:p>
    <w:p w14:paraId="2F9A8E0A" w14:textId="77777777" w:rsidR="0065578D" w:rsidRDefault="0065578D" w:rsidP="0065578D">
      <w:pPr>
        <w:pStyle w:val="Heading4"/>
      </w:pPr>
      <w:r>
        <w:t xml:space="preserve">Their impact requires </w:t>
      </w:r>
      <w:r w:rsidRPr="00FA2CEF">
        <w:rPr>
          <w:u w:val="single"/>
        </w:rPr>
        <w:t>absurd</w:t>
      </w:r>
      <w:r>
        <w:t xml:space="preserve"> mathematical assumptions </w:t>
      </w:r>
    </w:p>
    <w:p w14:paraId="5747DDB6" w14:textId="77777777" w:rsidR="0065578D" w:rsidRDefault="0065578D" w:rsidP="0065578D">
      <w:proofErr w:type="spellStart"/>
      <w:r w:rsidRPr="00A7709F">
        <w:rPr>
          <w:rStyle w:val="Style13ptBold"/>
        </w:rPr>
        <w:t>Krusell</w:t>
      </w:r>
      <w:proofErr w:type="spellEnd"/>
      <w:r w:rsidRPr="00A7709F">
        <w:rPr>
          <w:rStyle w:val="Style13ptBold"/>
        </w:rPr>
        <w:t xml:space="preserve"> and Smith 15</w:t>
      </w:r>
      <w:r>
        <w:t xml:space="preserve"> [</w:t>
      </w:r>
      <w:r w:rsidRPr="000C7726">
        <w:rPr>
          <w:u w:val="single"/>
        </w:rPr>
        <w:t xml:space="preserve">Per </w:t>
      </w:r>
      <w:proofErr w:type="spellStart"/>
      <w:r w:rsidRPr="000C7726">
        <w:rPr>
          <w:u w:val="single"/>
        </w:rPr>
        <w:t>Krusell</w:t>
      </w:r>
      <w:proofErr w:type="spellEnd"/>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47" w:history="1">
        <w:r w:rsidRPr="00534832">
          <w:rPr>
            <w:rStyle w:val="Hyperlink"/>
          </w:rPr>
          <w:t>http://www.econ.yale.edu//smith/piketty1.pdf</w:t>
        </w:r>
      </w:hyperlink>
      <w:r>
        <w:t>]</w:t>
      </w:r>
    </w:p>
    <w:p w14:paraId="7B118547" w14:textId="77777777" w:rsidR="0065578D" w:rsidRDefault="0065578D" w:rsidP="0065578D">
      <w:r>
        <w:t xml:space="preserve">-The economic model says that once tech progress (g) =0, savings (s) will increase to 100% of output (y) because we can’t keep up with the rate of depreciation (d). That means consumption (c) is zero because all of y is being used to replace depreciated capital (k).  </w:t>
      </w:r>
    </w:p>
    <w:p w14:paraId="6A32DFCA" w14:textId="77777777" w:rsidR="0065578D" w:rsidRDefault="0065578D" w:rsidP="0065578D">
      <w:r>
        <w:t>*</w:t>
      </w:r>
      <w:proofErr w:type="gramStart"/>
      <w:r>
        <w:t>note</w:t>
      </w:r>
      <w:proofErr w:type="gramEnd"/>
      <w:r>
        <w:t xml:space="preserve">, g in the model=GDP growth which is measured as the rate of technological growth + population growth </w:t>
      </w:r>
    </w:p>
    <w:p w14:paraId="3CC030E9" w14:textId="77777777" w:rsidR="0065578D" w:rsidRDefault="0065578D" w:rsidP="0065578D">
      <w:r w:rsidRPr="008046FF">
        <w:rPr>
          <w:sz w:val="14"/>
        </w:rPr>
        <w:t xml:space="preserve">IV. </w:t>
      </w:r>
      <w:r w:rsidRPr="008046FF">
        <w:rPr>
          <w:rStyle w:val="Emphasis"/>
        </w:rPr>
        <w:t>Which Model Makes More Sense</w:t>
      </w:r>
      <w:r w:rsidRPr="008046FF">
        <w:rPr>
          <w:sz w:val="14"/>
        </w:rPr>
        <w:t xml:space="preserve">? In the previous section we used the two models to obtain predictions for the object of interest: the capital-output ratio. We now turn to comparing the reasonableness of the models. The comparison proceeds along three lines. First, </w:t>
      </w:r>
      <w:r w:rsidRPr="008046FF">
        <w:rPr>
          <w:rStyle w:val="StyleUnderline"/>
        </w:rPr>
        <w:t>we discuss the saving rate predictions of the two models</w:t>
      </w:r>
      <w:r w:rsidRPr="008046FF">
        <w:rPr>
          <w:sz w:val="14"/>
        </w:rPr>
        <w:t xml:space="preserve">, because they turn out to be quite informative. Second, </w:t>
      </w:r>
      <w:proofErr w:type="gramStart"/>
      <w:r w:rsidRPr="008046FF">
        <w:rPr>
          <w:sz w:val="14"/>
        </w:rPr>
        <w:t>on the basis of</w:t>
      </w:r>
      <w:proofErr w:type="gramEnd"/>
      <w:r w:rsidRPr="008046FF">
        <w:rPr>
          <w:sz w:val="14"/>
        </w:rPr>
        <w:t xml:space="preserve"> the literature examining consumption in the microeconomic data, </w:t>
      </w:r>
      <w:r w:rsidRPr="008046FF">
        <w:rPr>
          <w:rStyle w:val="StyleUnderline"/>
        </w:rPr>
        <w:t>we study optimal</w:t>
      </w:r>
      <w:r w:rsidRPr="008046FF">
        <w:rPr>
          <w:sz w:val="14"/>
        </w:rPr>
        <w:t xml:space="preserve"> </w:t>
      </w:r>
      <w:r w:rsidRPr="008046FF">
        <w:rPr>
          <w:rStyle w:val="StyleUnderline"/>
        </w:rPr>
        <w:t>savings</w:t>
      </w:r>
      <w:r w:rsidRPr="008046FF">
        <w:rPr>
          <w:sz w:val="14"/>
        </w:rPr>
        <w:t xml:space="preserve">. Third, </w:t>
      </w:r>
      <w:r w:rsidRPr="008046FF">
        <w:rPr>
          <w:rStyle w:val="StyleUnderline"/>
        </w:rPr>
        <w:t>we examine historic aggregate data.</w:t>
      </w:r>
      <w:r>
        <w:rPr>
          <w:rStyle w:val="StyleUnderline"/>
        </w:rPr>
        <w:t xml:space="preserve"> </w:t>
      </w:r>
      <w:r w:rsidRPr="008046FF">
        <w:rPr>
          <w:sz w:val="14"/>
        </w:rPr>
        <w:t xml:space="preserve">A. Predictions for Saving Rates To use a model with an assumption about saving to obtain predictions about saving sounds circular, but there are, recall, two notions of the saving rate in play here: the gross one and the net one. </w:t>
      </w:r>
      <w:r w:rsidRPr="008046FF">
        <w:rPr>
          <w:rStyle w:val="StyleUnderline"/>
        </w:rPr>
        <w:t xml:space="preserve">In the textbook model, the gross saving rate is fixed </w:t>
      </w:r>
      <w:r w:rsidRPr="008046FF">
        <w:rPr>
          <w:sz w:val="14"/>
        </w:rPr>
        <w:t xml:space="preserve">but the net saving rate is not: it is endogenous. In fact, equation ð6Þ shows how the net saving rate in the textbook model depends on the gross saving rate, as well as g and d, on a balanced growth path. An important implication of this equation is that the net saving rate implied by the textbook model goes to zero as growth goes to zero: this is simply the usual steady-state condition in the textbook model that kt is constant in the absence of growth, so net saving, kt1l 2 </w:t>
      </w:r>
      <w:proofErr w:type="gramStart"/>
      <w:r w:rsidRPr="008046FF">
        <w:rPr>
          <w:sz w:val="14"/>
        </w:rPr>
        <w:t>kt ,</w:t>
      </w:r>
      <w:proofErr w:type="gramEnd"/>
      <w:r w:rsidRPr="008046FF">
        <w:rPr>
          <w:sz w:val="14"/>
        </w:rPr>
        <w:t xml:space="preserve"> equals zero. Conversely, </w:t>
      </w:r>
      <w:r w:rsidRPr="008046FF">
        <w:rPr>
          <w:rStyle w:val="StyleUnderline"/>
        </w:rPr>
        <w:t>Piketty’s model assumes that the net saving rate is fixed</w:t>
      </w:r>
      <w:r w:rsidRPr="008046FF">
        <w:rPr>
          <w:sz w:val="14"/>
        </w:rPr>
        <w:t>. Now gross saving is endogenous, and so Piketty’s model makes predictions for how the gross saving rate responds</w:t>
      </w:r>
      <w:proofErr w:type="gramStart"/>
      <w:r w:rsidRPr="008046FF">
        <w:rPr>
          <w:sz w:val="14"/>
        </w:rPr>
        <w:t>, in particular, to</w:t>
      </w:r>
      <w:proofErr w:type="gramEnd"/>
      <w:r w:rsidRPr="008046FF">
        <w:rPr>
          <w:sz w:val="14"/>
        </w:rPr>
        <w:t xml:space="preserve"> changes in g, just as the textbook model makes predictions for how the net saving rate responds to such changes. The gross saving rate implied by Piketty’s model on a balanced growth path is simply the inverse of the relation derived in ð6Þ: </w:t>
      </w:r>
      <w:proofErr w:type="spellStart"/>
      <w:r w:rsidRPr="008046FF">
        <w:rPr>
          <w:sz w:val="14"/>
        </w:rPr>
        <w:t>sðg</w:t>
      </w:r>
      <w:proofErr w:type="spellEnd"/>
      <w:r w:rsidRPr="008046FF">
        <w:rPr>
          <w:sz w:val="14"/>
        </w:rPr>
        <w:t xml:space="preserve"> Þ 5 ~</w:t>
      </w:r>
      <w:proofErr w:type="spellStart"/>
      <w:r w:rsidRPr="008046FF">
        <w:rPr>
          <w:sz w:val="14"/>
        </w:rPr>
        <w:t>sðg</w:t>
      </w:r>
      <w:proofErr w:type="spellEnd"/>
      <w:r w:rsidRPr="008046FF">
        <w:rPr>
          <w:sz w:val="14"/>
        </w:rPr>
        <w:t xml:space="preserve"> 1 </w:t>
      </w:r>
      <w:proofErr w:type="spellStart"/>
      <w:r w:rsidRPr="008046FF">
        <w:rPr>
          <w:sz w:val="14"/>
        </w:rPr>
        <w:t>dÞ</w:t>
      </w:r>
      <w:proofErr w:type="spellEnd"/>
      <w:r w:rsidRPr="008046FF">
        <w:rPr>
          <w:sz w:val="14"/>
        </w:rPr>
        <w:t xml:space="preserve"> g 1 ~s </w:t>
      </w:r>
      <w:proofErr w:type="gramStart"/>
      <w:r w:rsidRPr="008046FF">
        <w:rPr>
          <w:sz w:val="14"/>
        </w:rPr>
        <w:t>d ;</w:t>
      </w:r>
      <w:proofErr w:type="gramEnd"/>
      <w:r w:rsidRPr="008046FF">
        <w:rPr>
          <w:sz w:val="14"/>
        </w:rPr>
        <w:t xml:space="preserve"> ð7Þ where the notation </w:t>
      </w:r>
      <w:proofErr w:type="spellStart"/>
      <w:r w:rsidRPr="008046FF">
        <w:rPr>
          <w:sz w:val="14"/>
        </w:rPr>
        <w:t>sðgÞ</w:t>
      </w:r>
      <w:proofErr w:type="spellEnd"/>
      <w:r w:rsidRPr="008046FF">
        <w:rPr>
          <w:sz w:val="14"/>
        </w:rPr>
        <w:t xml:space="preserve"> makes clear that the gross saving rate in Piketty’s model depends on the growth rate, as long as the net saving rate is positive. Note first that </w:t>
      </w:r>
      <w:r w:rsidRPr="008046FF">
        <w:rPr>
          <w:rStyle w:val="StyleUnderline"/>
        </w:rPr>
        <w:t xml:space="preserve">the gross saving rate in Piketty’s model is </w:t>
      </w:r>
      <w:r w:rsidRPr="008046FF">
        <w:rPr>
          <w:rStyle w:val="Emphasis"/>
        </w:rPr>
        <w:t>decreasing in g:</w:t>
      </w:r>
      <w:r w:rsidRPr="008046FF">
        <w:rPr>
          <w:sz w:val="14"/>
        </w:rPr>
        <w:t xml:space="preserve"> saving behavior is increasingly aggressive as growth falls. Moreover</w:t>
      </w:r>
      <w:r w:rsidRPr="00C92C64">
        <w:rPr>
          <w:sz w:val="14"/>
          <w:highlight w:val="green"/>
        </w:rPr>
        <w:t xml:space="preserve">, </w:t>
      </w:r>
      <w:r w:rsidRPr="00C92C64">
        <w:rPr>
          <w:rStyle w:val="StyleUnderline"/>
          <w:highlight w:val="green"/>
        </w:rPr>
        <w:t>as growth goes to zero, the implied gross saving rate goes to one</w:t>
      </w:r>
      <w:r w:rsidRPr="008046FF">
        <w:rPr>
          <w:sz w:val="14"/>
        </w:rPr>
        <w:t xml:space="preserve">! Put differently, </w:t>
      </w:r>
      <w:r w:rsidRPr="008046FF">
        <w:rPr>
          <w:rStyle w:val="StyleUnderline"/>
        </w:rPr>
        <w:t xml:space="preserve">in </w:t>
      </w:r>
      <w:r w:rsidRPr="00C92C64">
        <w:rPr>
          <w:rStyle w:val="StyleUnderline"/>
          <w:highlight w:val="green"/>
        </w:rPr>
        <w:t xml:space="preserve">this limit, the economy consumes a fraction </w:t>
      </w:r>
      <w:r w:rsidRPr="00C92C64">
        <w:rPr>
          <w:rStyle w:val="Emphasis"/>
          <w:highlight w:val="green"/>
        </w:rPr>
        <w:t>zero</w:t>
      </w:r>
      <w:r w:rsidRPr="008046FF">
        <w:rPr>
          <w:sz w:val="14"/>
        </w:rPr>
        <w:t xml:space="preserve"> of its total output. This limit case is very useful for understanding what it means to maintain a constant </w:t>
      </w:r>
      <w:proofErr w:type="spellStart"/>
      <w:r w:rsidRPr="008046FF">
        <w:rPr>
          <w:sz w:val="14"/>
        </w:rPr>
        <w:t>ðand</w:t>
      </w:r>
      <w:proofErr w:type="spellEnd"/>
      <w:r w:rsidRPr="008046FF">
        <w:rPr>
          <w:sz w:val="14"/>
        </w:rPr>
        <w:t xml:space="preserve"> </w:t>
      </w:r>
      <w:proofErr w:type="spellStart"/>
      <w:r w:rsidRPr="008046FF">
        <w:rPr>
          <w:sz w:val="14"/>
        </w:rPr>
        <w:t>positiveÞ</w:t>
      </w:r>
      <w:proofErr w:type="spellEnd"/>
      <w:r w:rsidRPr="008046FF">
        <w:rPr>
          <w:sz w:val="14"/>
        </w:rPr>
        <w:t xml:space="preserve"> net saving rate. Without growth, to require a positive net saving rate means that the capital stock must go up in every period by a fraction of net output. </w:t>
      </w:r>
      <w:r w:rsidRPr="00C92C64">
        <w:rPr>
          <w:rStyle w:val="StyleUnderline"/>
          <w:highlight w:val="green"/>
        </w:rPr>
        <w:t>This is the sense in which saving is particularly aggressive</w:t>
      </w:r>
      <w:r w:rsidRPr="008046FF">
        <w:rPr>
          <w:sz w:val="14"/>
        </w:rPr>
        <w:t xml:space="preserve">: the </w:t>
      </w:r>
      <w:r w:rsidRPr="00C92C64">
        <w:rPr>
          <w:rStyle w:val="Emphasis"/>
          <w:highlight w:val="green"/>
        </w:rPr>
        <w:t>capital stock is forced to grow</w:t>
      </w:r>
      <w:r w:rsidRPr="00C92C64">
        <w:rPr>
          <w:sz w:val="14"/>
          <w:highlight w:val="green"/>
        </w:rPr>
        <w:t xml:space="preserve"> </w:t>
      </w:r>
      <w:r w:rsidRPr="00C92C64">
        <w:rPr>
          <w:rStyle w:val="StyleUnderline"/>
          <w:highlight w:val="green"/>
        </w:rPr>
        <w:t>until</w:t>
      </w:r>
      <w:r w:rsidRPr="00C92C64">
        <w:rPr>
          <w:sz w:val="14"/>
          <w:highlight w:val="green"/>
        </w:rPr>
        <w:t xml:space="preserve"> </w:t>
      </w:r>
      <w:r w:rsidRPr="00C92C64">
        <w:rPr>
          <w:rStyle w:val="StyleUnderline"/>
          <w:highlight w:val="green"/>
        </w:rPr>
        <w:t>net output is zero</w:t>
      </w:r>
      <w:r w:rsidRPr="008046FF">
        <w:rPr>
          <w:sz w:val="14"/>
        </w:rPr>
        <w:t xml:space="preserve">, that is, </w:t>
      </w:r>
      <w:r w:rsidRPr="00C92C64">
        <w:rPr>
          <w:rStyle w:val="StyleUnderline"/>
          <w:highlight w:val="green"/>
        </w:rPr>
        <w:t>until the depreciation of the capital stock is as large as output itself</w:t>
      </w:r>
      <w:r w:rsidRPr="00C92C64">
        <w:rPr>
          <w:sz w:val="14"/>
          <w:highlight w:val="green"/>
        </w:rPr>
        <w:t xml:space="preserve">.8 </w:t>
      </w:r>
      <w:r w:rsidRPr="00C92C64">
        <w:rPr>
          <w:rStyle w:val="Emphasis"/>
          <w:highlight w:val="green"/>
        </w:rPr>
        <w:t xml:space="preserve">Then consumption is </w:t>
      </w:r>
      <w:r w:rsidRPr="00C92C64">
        <w:rPr>
          <w:rStyle w:val="Emphasis"/>
        </w:rPr>
        <w:t>literally</w:t>
      </w:r>
      <w:r w:rsidRPr="008046FF">
        <w:rPr>
          <w:rStyle w:val="Emphasis"/>
        </w:rPr>
        <w:t xml:space="preserve"> zero</w:t>
      </w:r>
      <w:r w:rsidRPr="008046FF">
        <w:rPr>
          <w:sz w:val="14"/>
        </w:rPr>
        <w:t xml:space="preserve">, assuming a standard production function in which the marginal product of capital goes to zero as the capital stock goes to infinity.9 </w:t>
      </w:r>
      <w:r w:rsidRPr="00C92C64">
        <w:rPr>
          <w:rStyle w:val="StyleUnderline"/>
          <w:highlight w:val="green"/>
        </w:rPr>
        <w:t>At that point</w:t>
      </w:r>
      <w:r w:rsidRPr="008046FF">
        <w:rPr>
          <w:rStyle w:val="StyleUnderline"/>
        </w:rPr>
        <w:t xml:space="preserve">, </w:t>
      </w:r>
      <w:r w:rsidRPr="00C92C64">
        <w:rPr>
          <w:rStyle w:val="StyleUnderline"/>
          <w:highlight w:val="green"/>
        </w:rPr>
        <w:t xml:space="preserve">capital accumulation has been so aggressive that </w:t>
      </w:r>
      <w:r w:rsidRPr="00C92C64">
        <w:rPr>
          <w:rStyle w:val="Emphasis"/>
          <w:highlight w:val="green"/>
        </w:rPr>
        <w:t>all of output</w:t>
      </w:r>
      <w:r w:rsidRPr="008046FF">
        <w:rPr>
          <w:rStyle w:val="StyleUnderline"/>
        </w:rPr>
        <w:t xml:space="preserve"> </w:t>
      </w:r>
      <w:r w:rsidRPr="00C92C64">
        <w:rPr>
          <w:rStyle w:val="StyleUnderline"/>
          <w:highlight w:val="green"/>
        </w:rPr>
        <w:t>is used to replace</w:t>
      </w:r>
      <w:r w:rsidRPr="008046FF">
        <w:rPr>
          <w:rStyle w:val="StyleUnderline"/>
        </w:rPr>
        <w:t xml:space="preserve"> the </w:t>
      </w:r>
      <w:r w:rsidRPr="00C92C64">
        <w:rPr>
          <w:rStyle w:val="StyleUnderline"/>
          <w:highlight w:val="green"/>
        </w:rPr>
        <w:t>depreciation</w:t>
      </w:r>
      <w:r w:rsidRPr="008046FF">
        <w:rPr>
          <w:rStyle w:val="StyleUnderline"/>
        </w:rPr>
        <w:t xml:space="preserve"> of the large sto</w:t>
      </w:r>
      <w:r w:rsidRPr="008046FF">
        <w:rPr>
          <w:sz w:val="14"/>
        </w:rPr>
        <w:t xml:space="preserve">ck, </w:t>
      </w:r>
      <w:r w:rsidRPr="008046FF">
        <w:rPr>
          <w:rStyle w:val="StyleUnderline"/>
        </w:rPr>
        <w:t xml:space="preserve">and there are </w:t>
      </w:r>
      <w:r w:rsidRPr="008046FF">
        <w:rPr>
          <w:rStyle w:val="Emphasis"/>
        </w:rPr>
        <w:t>no resources left for consumption</w:t>
      </w:r>
      <w:r w:rsidRPr="008046FF">
        <w:rPr>
          <w:sz w:val="14"/>
        </w:rPr>
        <w:t xml:space="preserve">. Net output is zero, and hence capital accumulation has stopped at that point. </w:t>
      </w:r>
      <w:proofErr w:type="gramStart"/>
      <w:r w:rsidRPr="008046FF">
        <w:rPr>
          <w:sz w:val="14"/>
        </w:rPr>
        <w:t>This is why</w:t>
      </w:r>
      <w:proofErr w:type="gramEnd"/>
      <w:r w:rsidRPr="008046FF">
        <w:rPr>
          <w:sz w:val="14"/>
        </w:rPr>
        <w:t xml:space="preserve"> k=~y 5 `. On the other hand, k=y is finite but is at its largest possible stationary value—because the saving rate is one. </w:t>
      </w:r>
      <w:r w:rsidRPr="00C92C64">
        <w:rPr>
          <w:rStyle w:val="StyleUnderline"/>
          <w:highlight w:val="green"/>
        </w:rPr>
        <w:t>That market economies would accumulate as aggressively</w:t>
      </w:r>
      <w:r w:rsidRPr="008046FF">
        <w:rPr>
          <w:rStyle w:val="StyleUnderline"/>
        </w:rPr>
        <w:t xml:space="preserve"> as implied by Piketty’s theory</w:t>
      </w:r>
      <w:r w:rsidRPr="008046FF">
        <w:rPr>
          <w:sz w:val="14"/>
        </w:rPr>
        <w:t xml:space="preserve"> of saving as growth falls </w:t>
      </w:r>
      <w:r w:rsidRPr="00C92C64">
        <w:rPr>
          <w:rStyle w:val="Emphasis"/>
          <w:highlight w:val="green"/>
        </w:rPr>
        <w:t>seems implausible</w:t>
      </w:r>
      <w:r w:rsidRPr="008046FF">
        <w:rPr>
          <w:sz w:val="14"/>
        </w:rPr>
        <w:t xml:space="preserve">. Moreover, though the case g 5 0 is extreme in some sense </w:t>
      </w:r>
      <w:proofErr w:type="spellStart"/>
      <w:r w:rsidRPr="008046FF">
        <w:rPr>
          <w:sz w:val="14"/>
        </w:rPr>
        <w:t>ðbut</w:t>
      </w:r>
      <w:proofErr w:type="spellEnd"/>
      <w:r w:rsidRPr="008046FF">
        <w:rPr>
          <w:sz w:val="14"/>
        </w:rPr>
        <w:t xml:space="preserve"> not necessarily so </w:t>
      </w:r>
      <w:proofErr w:type="spellStart"/>
      <w:proofErr w:type="gramStart"/>
      <w:r w:rsidRPr="008046FF">
        <w:rPr>
          <w:sz w:val="14"/>
        </w:rPr>
        <w:t>unrealistic?Þ</w:t>
      </w:r>
      <w:proofErr w:type="spellEnd"/>
      <w:proofErr w:type="gramEnd"/>
      <w:r w:rsidRPr="008046FF">
        <w:rPr>
          <w:sz w:val="14"/>
        </w:rPr>
        <w:t xml:space="preserve">, for growth rates close to zero—indeed at rates close to those considered in Piketty’s predictions—similar results apply since the function </w:t>
      </w:r>
      <w:proofErr w:type="spellStart"/>
      <w:r w:rsidRPr="008046FF">
        <w:rPr>
          <w:sz w:val="14"/>
        </w:rPr>
        <w:t>sðgÞ</w:t>
      </w:r>
      <w:proofErr w:type="spellEnd"/>
      <w:r w:rsidRPr="008046FF">
        <w:rPr>
          <w:sz w:val="14"/>
        </w:rPr>
        <w:t xml:space="preserve"> in equation ð7Þ is continuous.</w:t>
      </w:r>
    </w:p>
    <w:p w14:paraId="34BC6FB0" w14:textId="77777777" w:rsidR="0065578D" w:rsidRPr="0065578D" w:rsidRDefault="0065578D" w:rsidP="0065578D">
      <w:pPr>
        <w:pStyle w:val="Heading3"/>
      </w:pPr>
      <w:r w:rsidRPr="0065578D">
        <w:t>1AR—AT: Piketty isn’t Marx</w:t>
      </w:r>
    </w:p>
    <w:p w14:paraId="3C15946B" w14:textId="77777777" w:rsidR="0065578D" w:rsidRDefault="0065578D" w:rsidP="0065578D">
      <w:pPr>
        <w:pStyle w:val="Heading4"/>
      </w:pPr>
      <w:r>
        <w:t xml:space="preserve">Its Marx if he </w:t>
      </w:r>
      <w:r w:rsidRPr="008046FF">
        <w:rPr>
          <w:u w:val="single"/>
        </w:rPr>
        <w:t>would have done</w:t>
      </w:r>
      <w:r>
        <w:t xml:space="preserve"> the numbers </w:t>
      </w:r>
    </w:p>
    <w:p w14:paraId="22EBB2C7" w14:textId="77777777" w:rsidR="0065578D" w:rsidRPr="00E04CF7" w:rsidRDefault="0065578D" w:rsidP="0065578D">
      <w:proofErr w:type="spellStart"/>
      <w:r w:rsidRPr="00A7709F">
        <w:rPr>
          <w:rStyle w:val="Style13ptBold"/>
        </w:rPr>
        <w:t>Krusell</w:t>
      </w:r>
      <w:proofErr w:type="spellEnd"/>
      <w:r w:rsidRPr="00A7709F">
        <w:rPr>
          <w:rStyle w:val="Style13ptBold"/>
        </w:rPr>
        <w:t xml:space="preserve"> and Smith 15</w:t>
      </w:r>
      <w:r>
        <w:t xml:space="preserve"> [</w:t>
      </w:r>
      <w:r w:rsidRPr="000C7726">
        <w:rPr>
          <w:u w:val="single"/>
        </w:rPr>
        <w:t xml:space="preserve">Per </w:t>
      </w:r>
      <w:proofErr w:type="spellStart"/>
      <w:r w:rsidRPr="000C7726">
        <w:rPr>
          <w:u w:val="single"/>
        </w:rPr>
        <w:t>Krusell</w:t>
      </w:r>
      <w:proofErr w:type="spellEnd"/>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48" w:history="1">
        <w:r w:rsidRPr="00534832">
          <w:rPr>
            <w:rStyle w:val="Hyperlink"/>
          </w:rPr>
          <w:t>http://www.econ.yale.edu//smith/piketty1.pdf</w:t>
        </w:r>
      </w:hyperlink>
      <w:r>
        <w:t>]</w:t>
      </w:r>
    </w:p>
    <w:p w14:paraId="473630F8" w14:textId="0501682C" w:rsidR="0065578D" w:rsidRDefault="0065578D" w:rsidP="0065578D">
      <w:pPr>
        <w:rPr>
          <w:sz w:val="8"/>
        </w:rPr>
      </w:pPr>
      <w:r w:rsidRPr="00AC6CC4">
        <w:rPr>
          <w:sz w:val="8"/>
        </w:rPr>
        <w:t xml:space="preserve">In their 2014 article in Science elucidating the main arguments in the book, </w:t>
      </w:r>
      <w:r w:rsidRPr="00C92C64">
        <w:rPr>
          <w:rStyle w:val="StyleUnderline"/>
          <w:highlight w:val="green"/>
        </w:rPr>
        <w:t xml:space="preserve">Piketty and </w:t>
      </w:r>
      <w:proofErr w:type="spellStart"/>
      <w:r w:rsidRPr="00C92C64">
        <w:rPr>
          <w:rStyle w:val="StyleUnderline"/>
          <w:highlight w:val="green"/>
        </w:rPr>
        <w:t>Saez</w:t>
      </w:r>
      <w:proofErr w:type="spellEnd"/>
      <w:r w:rsidRPr="00C92C64">
        <w:rPr>
          <w:rStyle w:val="StyleUnderline"/>
          <w:highlight w:val="green"/>
        </w:rPr>
        <w:t xml:space="preserve"> illustrate</w:t>
      </w:r>
      <w:r w:rsidRPr="00AC6CC4">
        <w:rPr>
          <w:sz w:val="8"/>
        </w:rPr>
        <w:t xml:space="preserve"> again on p. 840Þ the use of </w:t>
      </w:r>
      <w:r w:rsidRPr="00C92C64">
        <w:rPr>
          <w:rStyle w:val="StyleUnderline"/>
          <w:highlight w:val="green"/>
        </w:rPr>
        <w:t>the</w:t>
      </w:r>
      <w:r w:rsidRPr="00C92C64">
        <w:rPr>
          <w:sz w:val="8"/>
          <w:highlight w:val="green"/>
        </w:rPr>
        <w:t xml:space="preserve"> </w:t>
      </w:r>
      <w:r w:rsidRPr="00C92C64">
        <w:rPr>
          <w:rStyle w:val="StyleUnderline"/>
          <w:highlight w:val="green"/>
        </w:rPr>
        <w:t>second law</w:t>
      </w:r>
      <w:r w:rsidRPr="00AC6CC4">
        <w:rPr>
          <w:sz w:val="8"/>
        </w:rPr>
        <w:t xml:space="preserve"> in doing comparative statics </w:t>
      </w:r>
      <w:r w:rsidRPr="00C92C64">
        <w:rPr>
          <w:rStyle w:val="StyleUnderline"/>
          <w:highlight w:val="green"/>
        </w:rPr>
        <w:t>with</w:t>
      </w:r>
      <w:r w:rsidRPr="00363A1A">
        <w:rPr>
          <w:rStyle w:val="StyleUnderline"/>
        </w:rPr>
        <w:t xml:space="preserve"> </w:t>
      </w:r>
      <w:r w:rsidRPr="00C92C64">
        <w:rPr>
          <w:rStyle w:val="StyleUnderline"/>
          <w:highlight w:val="green"/>
        </w:rPr>
        <w:t>respect to the growth rate</w:t>
      </w:r>
      <w:r w:rsidRPr="00AC6CC4">
        <w:rPr>
          <w:sz w:val="8"/>
        </w:rPr>
        <w:t xml:space="preserve"> in this passage s refers to the net saving rate and Y refers to net </w:t>
      </w:r>
      <w:proofErr w:type="spellStart"/>
      <w:r w:rsidRPr="00AC6CC4">
        <w:rPr>
          <w:sz w:val="8"/>
        </w:rPr>
        <w:t>incomeÞ</w:t>
      </w:r>
      <w:proofErr w:type="spellEnd"/>
      <w:r w:rsidRPr="00AC6CC4">
        <w:rPr>
          <w:sz w:val="8"/>
        </w:rPr>
        <w:t xml:space="preserve">: In the long-run ... </w:t>
      </w:r>
      <w:r w:rsidRPr="00363A1A">
        <w:rPr>
          <w:rStyle w:val="StyleUnderline"/>
        </w:rPr>
        <w:t xml:space="preserve">one can show that the wealth-to-income or capital-to-income ratio ... </w:t>
      </w:r>
      <w:r w:rsidRPr="00363A1A">
        <w:rPr>
          <w:rStyle w:val="Emphasis"/>
        </w:rPr>
        <w:t>converges toward s=g</w:t>
      </w:r>
      <w:r w:rsidRPr="00AC6CC4">
        <w:rPr>
          <w:sz w:val="8"/>
        </w:rPr>
        <w:t xml:space="preserve"> , </w:t>
      </w:r>
      <w:r w:rsidRPr="00363A1A">
        <w:rPr>
          <w:rStyle w:val="StyleUnderline"/>
        </w:rPr>
        <w:t>where s is the long-run annual saving rate and g is the long-run annual total growth rate</w:t>
      </w:r>
      <w:r w:rsidRPr="00AC6CC4">
        <w:rPr>
          <w:sz w:val="8"/>
        </w:rPr>
        <w:t xml:space="preserve">. The growth rate g is the sum of the population growth rate ... and the productivity growth rate. ... That is, with a saving rate s = 10% and a growth rate g = 3%, then b ≈ 300%. But if the growth rate drops to g = 1.5%, then b ≈ 600%. In short: Capital is back because low growth is back. ... In the extreme case of a society with zero population and productivity growth, income Y is fixed. </w:t>
      </w:r>
      <w:proofErr w:type="gramStart"/>
      <w:r w:rsidRPr="00363A1A">
        <w:rPr>
          <w:rStyle w:val="StyleUnderline"/>
        </w:rPr>
        <w:t>As long as</w:t>
      </w:r>
      <w:proofErr w:type="gramEnd"/>
      <w:r w:rsidRPr="00363A1A">
        <w:rPr>
          <w:rStyle w:val="StyleUnderline"/>
        </w:rPr>
        <w:t xml:space="preserve"> there is a </w:t>
      </w:r>
      <w:r w:rsidRPr="00363A1A">
        <w:rPr>
          <w:rStyle w:val="Emphasis"/>
        </w:rPr>
        <w:t>positive net saving rate s &gt; 0</w:t>
      </w:r>
      <w:r w:rsidRPr="00363A1A">
        <w:rPr>
          <w:rStyle w:val="StyleUnderline"/>
        </w:rPr>
        <w:t>, the quantity of accumulated capital K will go to infinity</w:t>
      </w:r>
      <w:r w:rsidRPr="00AC6CC4">
        <w:rPr>
          <w:sz w:val="8"/>
        </w:rPr>
        <w:t xml:space="preserve">. Therefore, the wealth-income ratio b = K=Y would rise indefinitely at some point, people in such a society would probably stop saving, as additional capital units become almost useless. With positive but small growth, the process is not as extreme: The rise of b stops at some finite level. But this finite level can be very high. But note that </w:t>
      </w:r>
      <w:r w:rsidRPr="00363A1A">
        <w:rPr>
          <w:rStyle w:val="StyleUnderline"/>
        </w:rPr>
        <w:t xml:space="preserve">the average growth rate in these data is </w:t>
      </w:r>
      <w:r w:rsidRPr="00363A1A">
        <w:rPr>
          <w:rStyle w:val="Emphasis"/>
        </w:rPr>
        <w:t>2.6 percent</w:t>
      </w:r>
      <w:r w:rsidRPr="00AC6CC4">
        <w:rPr>
          <w:sz w:val="8"/>
        </w:rPr>
        <w:t xml:space="preserve">; the </w:t>
      </w:r>
      <w:r w:rsidRPr="00363A1A">
        <w:rPr>
          <w:rStyle w:val="StyleUnderline"/>
        </w:rPr>
        <w:t>regression results</w:t>
      </w:r>
      <w:r w:rsidRPr="00AC6CC4">
        <w:rPr>
          <w:sz w:val="8"/>
        </w:rPr>
        <w:t xml:space="preserve"> reported in Secs. IV.C.1 and IV.C.2 </w:t>
      </w:r>
      <w:r w:rsidRPr="00363A1A">
        <w:rPr>
          <w:rStyle w:val="StyleUnderline"/>
        </w:rPr>
        <w:t>suggest</w:t>
      </w:r>
      <w:r w:rsidRPr="00AC6CC4">
        <w:rPr>
          <w:sz w:val="8"/>
        </w:rPr>
        <w:t xml:space="preserve"> that </w:t>
      </w:r>
      <w:r w:rsidRPr="00363A1A">
        <w:rPr>
          <w:rStyle w:val="StyleUnderline"/>
        </w:rPr>
        <w:t xml:space="preserve">the net saving rate would be </w:t>
      </w:r>
      <w:r w:rsidRPr="00363A1A">
        <w:rPr>
          <w:rStyle w:val="Emphasis"/>
        </w:rPr>
        <w:t>lower than 10 percent</w:t>
      </w:r>
      <w:r w:rsidRPr="00AC6CC4">
        <w:rPr>
          <w:sz w:val="8"/>
        </w:rPr>
        <w:t xml:space="preserve"> when the growth rate is instead 1.5 percent. This passage also explicitly considers the case of zero growth, backing off slightly from the extreme implication of an indefinite rise in the capital-income ratio but nonetheless giving the clear impression that the second law implies a “very high” capital-income ratio with zero growth. </w:t>
      </w:r>
      <w:r w:rsidRPr="00363A1A">
        <w:rPr>
          <w:rStyle w:val="StyleUnderline"/>
        </w:rPr>
        <w:t>This</w:t>
      </w:r>
      <w:r w:rsidRPr="00AC6CC4">
        <w:rPr>
          <w:sz w:val="8"/>
        </w:rPr>
        <w:t xml:space="preserve"> passage again </w:t>
      </w:r>
      <w:r w:rsidRPr="00363A1A">
        <w:rPr>
          <w:rStyle w:val="StyleUnderline"/>
        </w:rPr>
        <w:t>does not recognize</w:t>
      </w:r>
      <w:r w:rsidRPr="00AC6CC4">
        <w:rPr>
          <w:sz w:val="8"/>
        </w:rPr>
        <w:t xml:space="preserve"> </w:t>
      </w:r>
      <w:r w:rsidRPr="00363A1A">
        <w:rPr>
          <w:rStyle w:val="StyleUnderline"/>
        </w:rPr>
        <w:t>that</w:t>
      </w:r>
      <w:r w:rsidRPr="00AC6CC4">
        <w:rPr>
          <w:sz w:val="8"/>
        </w:rPr>
        <w:t xml:space="preserve"> </w:t>
      </w:r>
      <w:r w:rsidRPr="00363A1A">
        <w:rPr>
          <w:rStyle w:val="StyleUnderline"/>
        </w:rPr>
        <w:t>in</w:t>
      </w:r>
      <w:r w:rsidRPr="00AC6CC4">
        <w:rPr>
          <w:sz w:val="8"/>
        </w:rPr>
        <w:t xml:space="preserve"> both </w:t>
      </w:r>
      <w:r w:rsidRPr="00363A1A">
        <w:rPr>
          <w:rStyle w:val="StyleUnderline"/>
        </w:rPr>
        <w:t>the</w:t>
      </w:r>
      <w:r w:rsidRPr="00AC6CC4">
        <w:rPr>
          <w:sz w:val="8"/>
        </w:rPr>
        <w:t xml:space="preserve"> textbook </w:t>
      </w:r>
      <w:r w:rsidRPr="00363A1A">
        <w:rPr>
          <w:rStyle w:val="Emphasis"/>
        </w:rPr>
        <w:t>Solow model</w:t>
      </w:r>
      <w:r w:rsidRPr="00AC6CC4">
        <w:rPr>
          <w:sz w:val="8"/>
        </w:rPr>
        <w:t xml:space="preserve"> and the optimizing model </w:t>
      </w:r>
      <w:r w:rsidRPr="00363A1A">
        <w:rPr>
          <w:rStyle w:val="StyleUnderline"/>
        </w:rPr>
        <w:t>the net saving rate goes to zero as growth goes to zero</w:t>
      </w:r>
      <w:r w:rsidRPr="00AC6CC4">
        <w:rPr>
          <w:sz w:val="8"/>
        </w:rPr>
        <w:t xml:space="preserve">, rendering the second law, now reading k=y = 0=0, difficult to interpret. </w:t>
      </w:r>
      <w:proofErr w:type="gramStart"/>
      <w:r w:rsidRPr="00AC6CC4">
        <w:rPr>
          <w:sz w:val="8"/>
        </w:rPr>
        <w:t>Instead</w:t>
      </w:r>
      <w:proofErr w:type="gramEnd"/>
      <w:r w:rsidRPr="00AC6CC4">
        <w:rPr>
          <w:sz w:val="8"/>
        </w:rPr>
        <w:t xml:space="preserve"> the net saving rate is kept constant at a positive value as growth falls. </w:t>
      </w:r>
      <w:r w:rsidRPr="00C92C64">
        <w:rPr>
          <w:rStyle w:val="StyleUnderline"/>
          <w:highlight w:val="green"/>
        </w:rPr>
        <w:t>The case of</w:t>
      </w:r>
      <w:r w:rsidRPr="00C92C64">
        <w:rPr>
          <w:sz w:val="8"/>
          <w:highlight w:val="green"/>
        </w:rPr>
        <w:t xml:space="preserve"> </w:t>
      </w:r>
      <w:r w:rsidRPr="00C92C64">
        <w:rPr>
          <w:rStyle w:val="StyleUnderline"/>
          <w:highlight w:val="green"/>
        </w:rPr>
        <w:t>near</w:t>
      </w:r>
      <w:r w:rsidRPr="00C92C64">
        <w:rPr>
          <w:sz w:val="8"/>
          <w:highlight w:val="green"/>
        </w:rPr>
        <w:t xml:space="preserve"> </w:t>
      </w:r>
      <w:r w:rsidRPr="00C92C64">
        <w:rPr>
          <w:rStyle w:val="StyleUnderline"/>
          <w:highlight w:val="green"/>
        </w:rPr>
        <w:t>zero growth</w:t>
      </w:r>
      <w:r w:rsidRPr="00AC6CC4">
        <w:rPr>
          <w:sz w:val="8"/>
        </w:rPr>
        <w:t xml:space="preserve"> in fact plays a central role in the book, where Piketty </w:t>
      </w:r>
      <w:r w:rsidRPr="00C92C64">
        <w:rPr>
          <w:rStyle w:val="StyleUnderline"/>
          <w:highlight w:val="green"/>
        </w:rPr>
        <w:t xml:space="preserve">draws </w:t>
      </w:r>
      <w:r w:rsidRPr="00C92C64">
        <w:rPr>
          <w:rStyle w:val="Emphasis"/>
          <w:highlight w:val="green"/>
        </w:rPr>
        <w:t>strong connections</w:t>
      </w:r>
      <w:r w:rsidRPr="00C92C64">
        <w:rPr>
          <w:rStyle w:val="StyleUnderline"/>
          <w:highlight w:val="green"/>
        </w:rPr>
        <w:t xml:space="preserve"> between</w:t>
      </w:r>
      <w:r w:rsidRPr="00AC6CC4">
        <w:rPr>
          <w:sz w:val="8"/>
        </w:rPr>
        <w:t xml:space="preserve"> the second law with zero growth and Karl </w:t>
      </w:r>
      <w:r w:rsidRPr="00C92C64">
        <w:rPr>
          <w:rStyle w:val="Emphasis"/>
          <w:highlight w:val="green"/>
        </w:rPr>
        <w:t>Marx’s views</w:t>
      </w:r>
      <w:r w:rsidRPr="00C92C64">
        <w:rPr>
          <w:rStyle w:val="StyleUnderline"/>
          <w:highlight w:val="green"/>
        </w:rPr>
        <w:t xml:space="preserve"> on the accumulation of capital</w:t>
      </w:r>
      <w:r w:rsidRPr="00AC6CC4">
        <w:rPr>
          <w:sz w:val="8"/>
        </w:rPr>
        <w:t xml:space="preserve">. This quotation is drawn from the book’s introduction </w:t>
      </w:r>
      <w:proofErr w:type="spellStart"/>
      <w:r w:rsidRPr="00AC6CC4">
        <w:rPr>
          <w:sz w:val="8"/>
        </w:rPr>
        <w:t>ðpp</w:t>
      </w:r>
      <w:proofErr w:type="spellEnd"/>
      <w:r w:rsidRPr="00AC6CC4">
        <w:rPr>
          <w:sz w:val="8"/>
        </w:rPr>
        <w:t xml:space="preserve">. 9–11Þ, before the second law is formally introduced: ½Marx’s principal conclusion was what one might call the “principle of infinite accumulation,” that is, the inexorable tendency for capital to accumulate and become concentrated in ever fewer hands, with no natural limit to the process. ... </w:t>
      </w:r>
      <w:r w:rsidRPr="00C92C64">
        <w:rPr>
          <w:rStyle w:val="StyleUnderline"/>
          <w:highlight w:val="green"/>
        </w:rPr>
        <w:t>The principle</w:t>
      </w:r>
      <w:r w:rsidRPr="00E04CF7">
        <w:rPr>
          <w:rStyle w:val="StyleUnderline"/>
        </w:rPr>
        <w:t xml:space="preserve"> </w:t>
      </w:r>
      <w:r w:rsidRPr="00C92C64">
        <w:rPr>
          <w:rStyle w:val="StyleUnderline"/>
          <w:highlight w:val="green"/>
        </w:rPr>
        <w:t>of infinite accumulation that Marx proposed</w:t>
      </w:r>
      <w:r w:rsidRPr="00E04CF7">
        <w:rPr>
          <w:rStyle w:val="StyleUnderline"/>
        </w:rPr>
        <w:t xml:space="preserve"> contains a key insight, as valid for the study of the twenty-first century</w:t>
      </w:r>
      <w:r w:rsidRPr="00AC6CC4">
        <w:rPr>
          <w:sz w:val="8"/>
        </w:rPr>
        <w:t xml:space="preserve"> as it was for the nineteenth century. ... </w:t>
      </w:r>
      <w:r w:rsidRPr="00C92C64">
        <w:rPr>
          <w:rStyle w:val="Emphasis"/>
          <w:highlight w:val="green"/>
        </w:rPr>
        <w:t>If the rates of population and productivity growth are relatively low</w:t>
      </w:r>
      <w:r w:rsidRPr="00AC6CC4">
        <w:rPr>
          <w:sz w:val="8"/>
        </w:rPr>
        <w:t xml:space="preserve">, then accumulated wealth naturally takes on considerable importance, especially if it grows to extreme proportions and becomes socially destabilizing. In other words, </w:t>
      </w:r>
      <w:r w:rsidRPr="00E04CF7">
        <w:rPr>
          <w:rStyle w:val="StyleUnderline"/>
        </w:rPr>
        <w:t>low growth cannot</w:t>
      </w:r>
      <w:r w:rsidRPr="00AC6CC4">
        <w:rPr>
          <w:sz w:val="8"/>
        </w:rPr>
        <w:t xml:space="preserve"> adequately </w:t>
      </w:r>
      <w:r w:rsidRPr="00E04CF7">
        <w:rPr>
          <w:rStyle w:val="StyleUnderline"/>
        </w:rPr>
        <w:t>counterbalance the Marxist principle of infinite accumulation</w:t>
      </w:r>
      <w:r w:rsidRPr="00AC6CC4">
        <w:rPr>
          <w:sz w:val="8"/>
        </w:rPr>
        <w:t xml:space="preserve">: the resulting equilibrium is not as apocalyptic as the one predicted by Marx but is nevertheless quite disturbing. Accumulation ends at a finite level, but that level may be high enough to be destabilizing. In particular, the very high level of private wealth that has been attained since the 1980s and 1990s in the wealthy countries of Europe and in Japan, measured in years of national income, directly reflects the Marxian logic. This passage, which stresses positive and significant net saving rates even when there is very little growth—in contrast to our arguments that these should smoothly approach zero—appears before the second law is presented. Later, after the law is presented, Piketty returns to these themes in the following passage </w:t>
      </w:r>
      <w:proofErr w:type="spellStart"/>
      <w:r w:rsidRPr="00AC6CC4">
        <w:rPr>
          <w:sz w:val="8"/>
        </w:rPr>
        <w:t>ðon</w:t>
      </w:r>
      <w:proofErr w:type="spellEnd"/>
      <w:r w:rsidRPr="00AC6CC4">
        <w:rPr>
          <w:sz w:val="8"/>
        </w:rPr>
        <w:t xml:space="preserve"> pp. 227–29Þ, where he ties the logic together and again discusses the limiting case in which g is zero: </w:t>
      </w:r>
      <w:r w:rsidRPr="00E04CF7">
        <w:rPr>
          <w:rStyle w:val="StyleUnderline"/>
        </w:rPr>
        <w:t>For Marx, the central mechanism by which “the bourgeoisie digs its own grave” corresponded to what I referred to</w:t>
      </w:r>
      <w:r w:rsidRPr="00AC6CC4">
        <w:rPr>
          <w:sz w:val="8"/>
        </w:rPr>
        <w:t xml:space="preserve"> in the Introduction </w:t>
      </w:r>
      <w:r w:rsidRPr="00E04CF7">
        <w:rPr>
          <w:rStyle w:val="StyleUnderline"/>
        </w:rPr>
        <w:t>as</w:t>
      </w:r>
      <w:r w:rsidRPr="00AC6CC4">
        <w:rPr>
          <w:sz w:val="8"/>
        </w:rPr>
        <w:t xml:space="preserve"> “the principle of infinite accumulation”: </w:t>
      </w:r>
      <w:r w:rsidRPr="00E04CF7">
        <w:rPr>
          <w:rStyle w:val="StyleUnderline"/>
        </w:rPr>
        <w:t>capitalists accumulate ever increasing quantities of capital</w:t>
      </w:r>
      <w:r w:rsidRPr="00AC6CC4">
        <w:rPr>
          <w:sz w:val="8"/>
        </w:rPr>
        <w:t xml:space="preserve">. ... </w:t>
      </w:r>
      <w:r w:rsidRPr="00C92C64">
        <w:rPr>
          <w:rStyle w:val="Emphasis"/>
          <w:highlight w:val="green"/>
        </w:rPr>
        <w:t>Marx did not use mathematical model</w:t>
      </w:r>
      <w:r w:rsidRPr="00C92C64">
        <w:rPr>
          <w:sz w:val="8"/>
          <w:highlight w:val="green"/>
        </w:rPr>
        <w:t>s</w:t>
      </w:r>
      <w:r w:rsidRPr="00AC6CC4">
        <w:rPr>
          <w:sz w:val="8"/>
        </w:rPr>
        <w:t xml:space="preserve"> </w:t>
      </w:r>
      <w:proofErr w:type="gramStart"/>
      <w:r w:rsidRPr="00AC6CC4">
        <w:rPr>
          <w:sz w:val="8"/>
        </w:rPr>
        <w:t>... ,</w:t>
      </w:r>
      <w:proofErr w:type="gramEnd"/>
      <w:r w:rsidRPr="00AC6CC4">
        <w:rPr>
          <w:sz w:val="8"/>
        </w:rPr>
        <w:t xml:space="preserve"> so it is difficult to be sure what he had in mind. </w:t>
      </w:r>
      <w:r w:rsidRPr="00C92C64">
        <w:rPr>
          <w:rStyle w:val="StyleUnderline"/>
          <w:highlight w:val="green"/>
        </w:rPr>
        <w:t>But one logically consistent way of interpreting his thought is to</w:t>
      </w:r>
      <w:r w:rsidRPr="00C92C64">
        <w:rPr>
          <w:sz w:val="8"/>
          <w:highlight w:val="green"/>
        </w:rPr>
        <w:t xml:space="preserve"> </w:t>
      </w:r>
      <w:r w:rsidRPr="00C92C64">
        <w:rPr>
          <w:rStyle w:val="StyleUnderline"/>
          <w:highlight w:val="green"/>
        </w:rPr>
        <w:t>consider the</w:t>
      </w:r>
      <w:r w:rsidRPr="00C92C64">
        <w:rPr>
          <w:sz w:val="8"/>
          <w:highlight w:val="green"/>
        </w:rPr>
        <w:t xml:space="preserve"> ½</w:t>
      </w:r>
      <w:r w:rsidRPr="00C92C64">
        <w:rPr>
          <w:rStyle w:val="Emphasis"/>
          <w:highlight w:val="green"/>
        </w:rPr>
        <w:t>second fundamental</w:t>
      </w:r>
      <w:r w:rsidRPr="00E04CF7">
        <w:rPr>
          <w:rStyle w:val="Emphasis"/>
        </w:rPr>
        <w:t xml:space="preserve"> </w:t>
      </w:r>
      <w:r w:rsidRPr="00C92C64">
        <w:rPr>
          <w:rStyle w:val="Emphasis"/>
          <w:highlight w:val="green"/>
        </w:rPr>
        <w:t>law</w:t>
      </w:r>
      <w:r w:rsidRPr="00AC6CC4">
        <w:rPr>
          <w:sz w:val="8"/>
        </w:rPr>
        <w:t xml:space="preserve"> ... in the special case </w:t>
      </w:r>
      <w:r w:rsidRPr="00C92C64">
        <w:rPr>
          <w:rStyle w:val="Emphasis"/>
          <w:highlight w:val="green"/>
        </w:rPr>
        <w:t>where the growth rate g is zero</w:t>
      </w:r>
      <w:r w:rsidRPr="00AC6CC4">
        <w:rPr>
          <w:sz w:val="8"/>
        </w:rPr>
        <w:t xml:space="preserve"> or very close to zero. ... </w:t>
      </w:r>
      <w:r w:rsidRPr="00C92C64">
        <w:rPr>
          <w:rStyle w:val="StyleUnderline"/>
          <w:highlight w:val="green"/>
        </w:rPr>
        <w:t>Where there is no structural growth, and</w:t>
      </w:r>
      <w:r w:rsidRPr="00E04CF7">
        <w:rPr>
          <w:rStyle w:val="StyleUnderline"/>
        </w:rPr>
        <w:t xml:space="preserve"> the </w:t>
      </w:r>
      <w:r w:rsidRPr="00C92C64">
        <w:rPr>
          <w:rStyle w:val="Emphasis"/>
          <w:highlight w:val="green"/>
        </w:rPr>
        <w:t>productivity and population</w:t>
      </w:r>
      <w:r w:rsidRPr="00E04CF7">
        <w:rPr>
          <w:rStyle w:val="Emphasis"/>
        </w:rPr>
        <w:t xml:space="preserve"> </w:t>
      </w:r>
      <w:r w:rsidRPr="00C92C64">
        <w:rPr>
          <w:rStyle w:val="Emphasis"/>
          <w:highlight w:val="green"/>
        </w:rPr>
        <w:t>growth</w:t>
      </w:r>
      <w:r w:rsidRPr="00E04CF7">
        <w:rPr>
          <w:rStyle w:val="Emphasis"/>
        </w:rPr>
        <w:t xml:space="preserve"> rate g </w:t>
      </w:r>
      <w:proofErr w:type="gramStart"/>
      <w:r w:rsidRPr="00C92C64">
        <w:rPr>
          <w:rStyle w:val="Emphasis"/>
          <w:highlight w:val="green"/>
        </w:rPr>
        <w:t>is</w:t>
      </w:r>
      <w:proofErr w:type="gramEnd"/>
      <w:r w:rsidRPr="00C92C64">
        <w:rPr>
          <w:rStyle w:val="Emphasis"/>
          <w:highlight w:val="green"/>
        </w:rPr>
        <w:t xml:space="preserve"> zero</w:t>
      </w:r>
      <w:r w:rsidRPr="00C92C64">
        <w:rPr>
          <w:rStyle w:val="StyleUnderline"/>
          <w:highlight w:val="green"/>
        </w:rPr>
        <w:t>, we run up against a logical contradiction</w:t>
      </w:r>
      <w:r w:rsidRPr="00AC6CC4">
        <w:rPr>
          <w:sz w:val="8"/>
        </w:rPr>
        <w:t xml:space="preserve"> very close to what Marx described. If the savings rate ... is positive ... then the capital/income ratio will increase indefinitely. More generally, if g is close to zero, the long-term capital/income ratio ... tends towards infinity. ... </w:t>
      </w:r>
      <w:r w:rsidRPr="00E04CF7">
        <w:rPr>
          <w:rStyle w:val="StyleUnderline"/>
        </w:rPr>
        <w:t>The dynamic inconsistency that Marx pointed out</w:t>
      </w:r>
      <w:r w:rsidRPr="00AC6CC4">
        <w:rPr>
          <w:sz w:val="8"/>
        </w:rPr>
        <w:t xml:space="preserve"> thus </w:t>
      </w:r>
      <w:r w:rsidRPr="00E04CF7">
        <w:rPr>
          <w:rStyle w:val="StyleUnderline"/>
        </w:rPr>
        <w:t>corresponds to a real difficulty</w:t>
      </w:r>
      <w:r w:rsidRPr="00AC6CC4">
        <w:rPr>
          <w:sz w:val="8"/>
        </w:rPr>
        <w:t xml:space="preserve">, </w:t>
      </w:r>
      <w:r w:rsidRPr="00E04CF7">
        <w:rPr>
          <w:rStyle w:val="StyleUnderline"/>
        </w:rPr>
        <w:t xml:space="preserve">from which </w:t>
      </w:r>
      <w:r w:rsidRPr="00E04CF7">
        <w:rPr>
          <w:rStyle w:val="Emphasis"/>
        </w:rPr>
        <w:t>the only logical exit is structural growth</w:t>
      </w:r>
      <w:r w:rsidRPr="00AC6CC4">
        <w:rPr>
          <w:sz w:val="8"/>
        </w:rPr>
        <w:t xml:space="preserve">, which is the only way of balancing the process of capital accumulation </w:t>
      </w:r>
      <w:proofErr w:type="spellStart"/>
      <w:r w:rsidRPr="00AC6CC4">
        <w:rPr>
          <w:sz w:val="8"/>
        </w:rPr>
        <w:t>ðto</w:t>
      </w:r>
      <w:proofErr w:type="spellEnd"/>
      <w:r w:rsidRPr="00AC6CC4">
        <w:rPr>
          <w:sz w:val="8"/>
        </w:rPr>
        <w:t xml:space="preserve"> a certain </w:t>
      </w:r>
      <w:proofErr w:type="spellStart"/>
      <w:r w:rsidRPr="00AC6CC4">
        <w:rPr>
          <w:sz w:val="8"/>
        </w:rPr>
        <w:t>extentÞ</w:t>
      </w:r>
      <w:proofErr w:type="spellEnd"/>
      <w:r w:rsidRPr="00AC6CC4">
        <w:rPr>
          <w:sz w:val="8"/>
        </w:rPr>
        <w:t xml:space="preserve">. </w:t>
      </w:r>
      <w:r w:rsidRPr="00E04CF7">
        <w:rPr>
          <w:rStyle w:val="StyleUnderline"/>
        </w:rPr>
        <w:t>Only permanent growth of productivity and population can compensate for the permanent addition of new units</w:t>
      </w:r>
      <w:r w:rsidRPr="00AC6CC4">
        <w:rPr>
          <w:sz w:val="8"/>
        </w:rPr>
        <w:t xml:space="preserve"> of capital, as the ½second fundamental law ... makes clear. Otherwise, capitalists do indeed dig their own grave: either they tear each other apart in a desperate attempt to combat the falling rate of profit ... or they force labor to accept a smaller and smaller share of national income, which ultimately leads to proletarian revolution and general expropriation. In any event, capital is undermined by its internal contradictions. </w:t>
      </w:r>
      <w:r w:rsidRPr="00AC6CC4">
        <w:rPr>
          <w:rStyle w:val="StyleUnderline"/>
        </w:rPr>
        <w:t>These “internal contradictions</w:t>
      </w:r>
      <w:r w:rsidRPr="00AC6CC4">
        <w:rPr>
          <w:sz w:val="8"/>
        </w:rPr>
        <w:t xml:space="preserve">”—the notion that capitalism naturally and inevitably generates extreme wealth inequality—are arguably the central theme of Piketty’s book, and as this passage makes clear, they </w:t>
      </w:r>
      <w:r w:rsidRPr="00AC6CC4">
        <w:rPr>
          <w:rStyle w:val="StyleUnderline"/>
        </w:rPr>
        <w:t xml:space="preserve">are </w:t>
      </w:r>
      <w:r w:rsidRPr="00AC6CC4">
        <w:rPr>
          <w:rStyle w:val="Emphasis"/>
        </w:rPr>
        <w:t>intimately related to his second law</w:t>
      </w:r>
      <w:r w:rsidRPr="00AC6CC4">
        <w:rPr>
          <w:sz w:val="8"/>
        </w:rPr>
        <w:t xml:space="preserve"> as we have portrayed it here.</w:t>
      </w:r>
    </w:p>
    <w:p w14:paraId="22061DCD" w14:textId="6B570541" w:rsidR="0065578D" w:rsidRDefault="00AF4003" w:rsidP="00AF4003">
      <w:pPr>
        <w:pStyle w:val="Heading2"/>
      </w:pPr>
      <w:r>
        <w:t xml:space="preserve">2AC—AT: K—NATO </w:t>
      </w:r>
    </w:p>
    <w:p w14:paraId="6A4261B3" w14:textId="7E8BDE22" w:rsidR="00AF4003" w:rsidRDefault="00AF4003" w:rsidP="00AF4003">
      <w:pPr>
        <w:pStyle w:val="Heading3"/>
      </w:pPr>
      <w:r>
        <w:t xml:space="preserve">2AC—AT: Interventions Link </w:t>
      </w:r>
    </w:p>
    <w:p w14:paraId="0FAB0D9C" w14:textId="77777777" w:rsidR="00AF4003" w:rsidRPr="00045BC0" w:rsidRDefault="00AF4003" w:rsidP="00AF4003">
      <w:pPr>
        <w:pStyle w:val="Heading4"/>
        <w:rPr>
          <w:u w:val="single"/>
        </w:rPr>
      </w:pPr>
      <w:r>
        <w:t>err neg – you have a psychological bias against peace building efforts and our studies are better</w:t>
      </w:r>
    </w:p>
    <w:p w14:paraId="3035DDA2" w14:textId="77777777" w:rsidR="00AF4003" w:rsidRPr="00A436D6" w:rsidRDefault="00AF4003" w:rsidP="00AF4003">
      <w:r w:rsidRPr="00A436D6">
        <w:rPr>
          <w:rStyle w:val="Style13ptBold"/>
        </w:rPr>
        <w:t>Paris 14</w:t>
      </w:r>
      <w:r w:rsidRPr="00A436D6">
        <w:t>, (founding director of the University of Ottawa's Centre for International Policy Studies and associate professor in the Graduate School of Public and International Affairs, Peacekeeping Works Better Than You May Think, politicalviolenceataglance.org/2014/08/12/peacekeeping-works-better-than-you-may-think/)</w:t>
      </w:r>
    </w:p>
    <w:p w14:paraId="1D846007" w14:textId="77777777" w:rsidR="00AF4003" w:rsidRDefault="00AF4003" w:rsidP="00AF4003">
      <w:pPr>
        <w:rPr>
          <w:rStyle w:val="StyleUnderline"/>
        </w:rPr>
      </w:pPr>
      <w:r w:rsidRPr="00772F32">
        <w:rPr>
          <w:rStyle w:val="StyleUnderline"/>
        </w:rPr>
        <w:t>Does peacekeeping work?</w:t>
      </w:r>
      <w:r w:rsidRPr="00F34528">
        <w:rPr>
          <w:sz w:val="16"/>
        </w:rPr>
        <w:t xml:space="preserve"> Janice Stein (University of Toronto) and I had a lively exchange on this subject on the CBC radio program “The House” last weekend. Have a listen. In the interview, I said that </w:t>
      </w:r>
      <w:r w:rsidRPr="00772F32">
        <w:rPr>
          <w:rStyle w:val="StyleUnderline"/>
        </w:rPr>
        <w:t>more than two dozen major peace operations have been deployed over the past 25 years</w:t>
      </w:r>
      <w:r w:rsidRPr="00F34528">
        <w:rPr>
          <w:sz w:val="16"/>
        </w:rPr>
        <w:t xml:space="preserve"> in countries emerging from civil wars, and that </w:t>
      </w:r>
      <w:r w:rsidRPr="006C7327">
        <w:rPr>
          <w:rStyle w:val="StyleUnderline"/>
          <w:highlight w:val="cyan"/>
        </w:rPr>
        <w:t>although some have been</w:t>
      </w:r>
      <w:r w:rsidRPr="00F34528">
        <w:rPr>
          <w:sz w:val="16"/>
        </w:rPr>
        <w:t xml:space="preserve"> terrible </w:t>
      </w:r>
      <w:r w:rsidRPr="006C7327">
        <w:rPr>
          <w:rStyle w:val="StyleUnderline"/>
          <w:highlight w:val="cyan"/>
        </w:rPr>
        <w:t>failures</w:t>
      </w:r>
      <w:r w:rsidRPr="00F34528">
        <w:rPr>
          <w:sz w:val="16"/>
        </w:rPr>
        <w:t xml:space="preserve"> (e.g., Rwanda 1994), </w:t>
      </w:r>
      <w:r w:rsidRPr="006C7327">
        <w:rPr>
          <w:rStyle w:val="StyleUnderline"/>
          <w:highlight w:val="cyan"/>
        </w:rPr>
        <w:t>their overall record has been</w:t>
      </w:r>
      <w:r w:rsidRPr="00F34528">
        <w:rPr>
          <w:sz w:val="16"/>
        </w:rPr>
        <w:t xml:space="preserve"> reasonably </w:t>
      </w:r>
      <w:r w:rsidRPr="006C7327">
        <w:rPr>
          <w:rStyle w:val="StyleUnderline"/>
          <w:highlight w:val="cyan"/>
        </w:rPr>
        <w:t>good</w:t>
      </w:r>
      <w:r w:rsidRPr="00554D3F">
        <w:rPr>
          <w:rStyle w:val="StyleUnderline"/>
        </w:rPr>
        <w:t xml:space="preserve"> at </w:t>
      </w:r>
      <w:r w:rsidRPr="006C7327">
        <w:rPr>
          <w:rStyle w:val="StyleUnderline"/>
          <w:highlight w:val="cyan"/>
        </w:rPr>
        <w:t>preventing</w:t>
      </w:r>
      <w:r w:rsidRPr="00F34528">
        <w:rPr>
          <w:sz w:val="16"/>
        </w:rPr>
        <w:t xml:space="preserve"> a </w:t>
      </w:r>
      <w:r w:rsidRPr="006C7327">
        <w:rPr>
          <w:rStyle w:val="StyleUnderline"/>
          <w:highlight w:val="cyan"/>
        </w:rPr>
        <w:t>recurrence of fighting</w:t>
      </w:r>
      <w:r w:rsidRPr="00554D3F">
        <w:rPr>
          <w:rStyle w:val="StyleUnderline"/>
        </w:rPr>
        <w:t>.</w:t>
      </w:r>
      <w:r>
        <w:rPr>
          <w:rStyle w:val="StyleUnderline"/>
        </w:rPr>
        <w:t xml:space="preserve"> </w:t>
      </w:r>
      <w:r w:rsidRPr="00F34528">
        <w:rPr>
          <w:sz w:val="16"/>
        </w:rPr>
        <w:t xml:space="preserve">Prof. </w:t>
      </w:r>
      <w:r w:rsidRPr="006C7327">
        <w:rPr>
          <w:rStyle w:val="StyleUnderline"/>
          <w:highlight w:val="cyan"/>
        </w:rPr>
        <w:t>Stein was unconvinced</w:t>
      </w:r>
      <w:r w:rsidRPr="00554D3F">
        <w:rPr>
          <w:rStyle w:val="StyleUnderline"/>
        </w:rPr>
        <w:t>. Some studies</w:t>
      </w:r>
      <w:r w:rsidRPr="00F34528">
        <w:rPr>
          <w:sz w:val="16"/>
        </w:rPr>
        <w:t>, she said, “</w:t>
      </w:r>
      <w:r w:rsidRPr="00554D3F">
        <w:rPr>
          <w:rStyle w:val="StyleUnderline"/>
        </w:rPr>
        <w:t>show</w:t>
      </w:r>
      <w:r w:rsidRPr="00F34528">
        <w:rPr>
          <w:sz w:val="16"/>
        </w:rPr>
        <w:t xml:space="preserve"> that </w:t>
      </w:r>
      <w:r w:rsidRPr="00554D3F">
        <w:rPr>
          <w:rStyle w:val="StyleUnderline"/>
        </w:rPr>
        <w:t>the majority [of peace operations] are failures</w:t>
      </w:r>
      <w:r w:rsidRPr="00F34528">
        <w:rPr>
          <w:sz w:val="16"/>
        </w:rPr>
        <w:t xml:space="preserve"> and that </w:t>
      </w:r>
      <w:r w:rsidRPr="00554D3F">
        <w:rPr>
          <w:rStyle w:val="StyleUnderline"/>
        </w:rPr>
        <w:t>there is a return to violence after 5 to 7 years</w:t>
      </w:r>
      <w:r w:rsidRPr="00F34528">
        <w:rPr>
          <w:sz w:val="16"/>
        </w:rPr>
        <w:t xml:space="preserve">. </w:t>
      </w:r>
      <w:proofErr w:type="gramStart"/>
      <w:r w:rsidRPr="00F34528">
        <w:rPr>
          <w:sz w:val="16"/>
        </w:rPr>
        <w:t>So</w:t>
      </w:r>
      <w:proofErr w:type="gramEnd"/>
      <w:r w:rsidRPr="00F34528">
        <w:rPr>
          <w:sz w:val="16"/>
        </w:rPr>
        <w:t xml:space="preserve"> I think the record is the reverse.” So, which is it? Does peacekeeping generally help to prevent a return to violence, or does it generally fail to do so? The answer to this question matters – quite a </w:t>
      </w:r>
      <w:proofErr w:type="gramStart"/>
      <w:r w:rsidRPr="00F34528">
        <w:rPr>
          <w:sz w:val="16"/>
        </w:rPr>
        <w:t>lot, actually</w:t>
      </w:r>
      <w:proofErr w:type="gramEnd"/>
      <w:r w:rsidRPr="00F34528">
        <w:rPr>
          <w:sz w:val="16"/>
        </w:rPr>
        <w:t xml:space="preserve">. If peacekeeping is ineffective and if outsiders can do little to help post-conflict societies transition towards a more stable peace, as Prof. Stein suggests, then Western policymakers and other leaders would be foolish to consider contributing to, or even supporting, such efforts. If, on the other hand, peacekeeping has a reasonably positive record, it would seem foolish for the same policymakers not to support these efforts. Prof. </w:t>
      </w:r>
      <w:r w:rsidRPr="006C7327">
        <w:rPr>
          <w:rStyle w:val="StyleUnderline"/>
          <w:highlight w:val="cyan"/>
        </w:rPr>
        <w:t>Stein is</w:t>
      </w:r>
      <w:r w:rsidRPr="00F34528">
        <w:rPr>
          <w:sz w:val="16"/>
        </w:rPr>
        <w:t xml:space="preserve"> a fine scholar and fluent analyst of international affairs, but she’s </w:t>
      </w:r>
      <w:r w:rsidRPr="006C7327">
        <w:rPr>
          <w:rStyle w:val="Emphasis"/>
          <w:sz w:val="24"/>
          <w:highlight w:val="cyan"/>
        </w:rPr>
        <w:t>not correct</w:t>
      </w:r>
      <w:r w:rsidRPr="00392701">
        <w:rPr>
          <w:rStyle w:val="StyleUnderline"/>
          <w:sz w:val="24"/>
        </w:rPr>
        <w:t xml:space="preserve"> </w:t>
      </w:r>
      <w:r w:rsidRPr="00554D3F">
        <w:rPr>
          <w:rStyle w:val="StyleUnderline"/>
        </w:rPr>
        <w:t>about the peacekeeping record.</w:t>
      </w:r>
      <w:r>
        <w:rPr>
          <w:rStyle w:val="StyleUnderline"/>
        </w:rPr>
        <w:t xml:space="preserve"> </w:t>
      </w:r>
      <w:r w:rsidRPr="00F34528">
        <w:rPr>
          <w:sz w:val="16"/>
        </w:rPr>
        <w:t xml:space="preserve">Michael </w:t>
      </w:r>
      <w:r w:rsidRPr="006C7327">
        <w:rPr>
          <w:rStyle w:val="StyleUnderline"/>
          <w:highlight w:val="cyan"/>
        </w:rPr>
        <w:t>Doyle</w:t>
      </w:r>
      <w:r w:rsidRPr="00F34528">
        <w:rPr>
          <w:sz w:val="16"/>
        </w:rPr>
        <w:t xml:space="preserve"> (Columbia University) </w:t>
      </w:r>
      <w:r w:rsidRPr="006C7327">
        <w:rPr>
          <w:rStyle w:val="StyleUnderline"/>
          <w:highlight w:val="cyan"/>
        </w:rPr>
        <w:t>and</w:t>
      </w:r>
      <w:r w:rsidRPr="00F34528">
        <w:rPr>
          <w:sz w:val="16"/>
        </w:rPr>
        <w:t xml:space="preserve"> Nicholas </w:t>
      </w:r>
      <w:proofErr w:type="spellStart"/>
      <w:r w:rsidRPr="006C7327">
        <w:rPr>
          <w:rStyle w:val="StyleUnderline"/>
          <w:highlight w:val="cyan"/>
        </w:rPr>
        <w:t>Sambanis</w:t>
      </w:r>
      <w:proofErr w:type="spellEnd"/>
      <w:r w:rsidRPr="00F34528">
        <w:rPr>
          <w:sz w:val="16"/>
        </w:rPr>
        <w:t xml:space="preserve"> (Yale University) </w:t>
      </w:r>
      <w:r w:rsidRPr="006C7327">
        <w:rPr>
          <w:rStyle w:val="StyleUnderline"/>
          <w:highlight w:val="cyan"/>
        </w:rPr>
        <w:t>demonstrated</w:t>
      </w:r>
      <w:r w:rsidRPr="00F34528">
        <w:rPr>
          <w:sz w:val="16"/>
        </w:rPr>
        <w:t xml:space="preserve"> in 2000 that the </w:t>
      </w:r>
      <w:r w:rsidRPr="00772F32">
        <w:rPr>
          <w:rStyle w:val="StyleUnderline"/>
        </w:rPr>
        <w:t xml:space="preserve">presence of a large </w:t>
      </w:r>
      <w:r w:rsidRPr="006C7327">
        <w:rPr>
          <w:rStyle w:val="StyleUnderline"/>
          <w:highlight w:val="cyan"/>
        </w:rPr>
        <w:t xml:space="preserve">peacekeeping </w:t>
      </w:r>
      <w:r w:rsidRPr="00772F32">
        <w:rPr>
          <w:rStyle w:val="StyleUnderline"/>
        </w:rPr>
        <w:t>operation in a country emerging</w:t>
      </w:r>
      <w:r w:rsidRPr="006C7327">
        <w:rPr>
          <w:rStyle w:val="StyleUnderline"/>
          <w:highlight w:val="cyan"/>
        </w:rPr>
        <w:t xml:space="preserve"> from civil war </w:t>
      </w:r>
      <w:r w:rsidRPr="006C7327">
        <w:rPr>
          <w:rStyle w:val="Emphasis"/>
          <w:highlight w:val="cyan"/>
        </w:rPr>
        <w:t>significantly reduced</w:t>
      </w:r>
      <w:r w:rsidRPr="00A436D6">
        <w:rPr>
          <w:rStyle w:val="Emphasis"/>
        </w:rPr>
        <w:t xml:space="preserve"> the </w:t>
      </w:r>
      <w:r w:rsidRPr="006C7327">
        <w:rPr>
          <w:rStyle w:val="Emphasis"/>
          <w:highlight w:val="cyan"/>
        </w:rPr>
        <w:t>chances of that society slipping back into violence</w:t>
      </w:r>
      <w:r w:rsidRPr="006C7327">
        <w:rPr>
          <w:rStyle w:val="StyleUnderline"/>
          <w:highlight w:val="cyan"/>
        </w:rPr>
        <w:t>. They reached this conclusion by analyzing post-conflict countries that had, and had not, received peace missions, and</w:t>
      </w:r>
      <w:r w:rsidRPr="00554D3F">
        <w:rPr>
          <w:rStyle w:val="StyleUnderline"/>
        </w:rPr>
        <w:t xml:space="preserve"> by </w:t>
      </w:r>
      <w:r w:rsidRPr="006C7327">
        <w:rPr>
          <w:rStyle w:val="StyleUnderline"/>
          <w:highlight w:val="cyan"/>
        </w:rPr>
        <w:t>holding other factors constant, including</w:t>
      </w:r>
      <w:r w:rsidRPr="00554D3F">
        <w:rPr>
          <w:rStyle w:val="StyleUnderline"/>
        </w:rPr>
        <w:t xml:space="preserve"> the </w:t>
      </w:r>
      <w:r w:rsidRPr="006C7327">
        <w:rPr>
          <w:rStyle w:val="StyleUnderline"/>
          <w:highlight w:val="cyan"/>
        </w:rPr>
        <w:t>intensity of the preceding war</w:t>
      </w:r>
      <w:r w:rsidRPr="00554D3F">
        <w:rPr>
          <w:rStyle w:val="StyleUnderline"/>
        </w:rPr>
        <w:t xml:space="preserve">, the </w:t>
      </w:r>
      <w:r w:rsidRPr="006C7327">
        <w:rPr>
          <w:rStyle w:val="StyleUnderline"/>
          <w:highlight w:val="cyan"/>
        </w:rPr>
        <w:t xml:space="preserve">type of conflict, </w:t>
      </w:r>
      <w:r w:rsidRPr="00772F32">
        <w:rPr>
          <w:rStyle w:val="StyleUnderline"/>
        </w:rPr>
        <w:t>etc.</w:t>
      </w:r>
      <w:r w:rsidRPr="006C7327">
        <w:rPr>
          <w:rStyle w:val="StyleUnderline"/>
          <w:highlight w:val="cyan"/>
        </w:rPr>
        <w:t xml:space="preserve"> Their finding has been </w:t>
      </w:r>
      <w:r w:rsidRPr="006C7327">
        <w:rPr>
          <w:rStyle w:val="Emphasis"/>
          <w:highlight w:val="cyan"/>
        </w:rPr>
        <w:t>replicated, modified, and reconfirmed many times in the ensuing decade-and-a-half</w:t>
      </w:r>
      <w:r w:rsidRPr="006C7327">
        <w:rPr>
          <w:rStyle w:val="StyleUnderline"/>
          <w:highlight w:val="cyan"/>
        </w:rPr>
        <w:t xml:space="preserve"> and is</w:t>
      </w:r>
      <w:r w:rsidRPr="00554D3F">
        <w:rPr>
          <w:rStyle w:val="StyleUnderline"/>
        </w:rPr>
        <w:t xml:space="preserve"> now </w:t>
      </w:r>
      <w:r w:rsidRPr="006C7327">
        <w:rPr>
          <w:rStyle w:val="StyleUnderline"/>
          <w:highlight w:val="cyan"/>
        </w:rPr>
        <w:t>widely accepted among</w:t>
      </w:r>
      <w:r w:rsidRPr="00554D3F">
        <w:rPr>
          <w:rStyle w:val="StyleUnderline"/>
        </w:rPr>
        <w:t xml:space="preserve"> international security </w:t>
      </w:r>
      <w:r w:rsidRPr="006C7327">
        <w:rPr>
          <w:rStyle w:val="StyleUnderline"/>
          <w:highlight w:val="cyan"/>
        </w:rPr>
        <w:t>scholars</w:t>
      </w:r>
      <w:r w:rsidRPr="00F34528">
        <w:rPr>
          <w:sz w:val="16"/>
        </w:rPr>
        <w:t xml:space="preserve">. One recent survey of this literature put it simply: “there is considerable evidence that [United Nations peacekeeping operations] are effective in maintaining peace.” In fact, most debates on this subject are now focusing not on whether peacekeeping reduces the risk of renewed fighting, but on how much it does so. Of course, </w:t>
      </w:r>
      <w:r w:rsidRPr="00554D3F">
        <w:rPr>
          <w:rStyle w:val="StyleUnderline"/>
        </w:rPr>
        <w:t>this does not mean</w:t>
      </w:r>
      <w:r w:rsidRPr="00F34528">
        <w:rPr>
          <w:sz w:val="16"/>
        </w:rPr>
        <w:t xml:space="preserve"> that </w:t>
      </w:r>
      <w:r w:rsidRPr="00554D3F">
        <w:rPr>
          <w:rStyle w:val="StyleUnderline"/>
        </w:rPr>
        <w:t>every peacekeeping mission</w:t>
      </w:r>
      <w:r w:rsidRPr="00F34528">
        <w:rPr>
          <w:sz w:val="16"/>
        </w:rPr>
        <w:t xml:space="preserve"> has succeeded or </w:t>
      </w:r>
      <w:r w:rsidRPr="00554D3F">
        <w:rPr>
          <w:rStyle w:val="StyleUnderline"/>
        </w:rPr>
        <w:t>will succeed; rather, it indicates</w:t>
      </w:r>
      <w:r w:rsidRPr="00F34528">
        <w:rPr>
          <w:sz w:val="16"/>
        </w:rPr>
        <w:t xml:space="preserve"> that “</w:t>
      </w:r>
      <w:r w:rsidRPr="00554D3F">
        <w:rPr>
          <w:rStyle w:val="StyleUnderline"/>
        </w:rPr>
        <w:t xml:space="preserve">on average” peacekeeping works to reduce the risk of renewed conflict. </w:t>
      </w:r>
      <w:r w:rsidRPr="006C7327">
        <w:rPr>
          <w:rStyle w:val="StyleUnderline"/>
          <w:highlight w:val="cyan"/>
        </w:rPr>
        <w:t>It is a statistical relationship</w:t>
      </w:r>
      <w:r w:rsidRPr="006C7327">
        <w:rPr>
          <w:sz w:val="16"/>
          <w:highlight w:val="cyan"/>
        </w:rPr>
        <w:t xml:space="preserve"> – </w:t>
      </w:r>
      <w:r w:rsidRPr="006C7327">
        <w:rPr>
          <w:rStyle w:val="StyleUnderline"/>
          <w:highlight w:val="cyan"/>
        </w:rPr>
        <w:t xml:space="preserve">and a </w:t>
      </w:r>
      <w:r w:rsidRPr="006C7327">
        <w:rPr>
          <w:rStyle w:val="Emphasis"/>
          <w:highlight w:val="cyan"/>
        </w:rPr>
        <w:t>very strong one</w:t>
      </w:r>
      <w:r w:rsidRPr="00554D3F">
        <w:rPr>
          <w:rStyle w:val="Emphasis"/>
        </w:rPr>
        <w:t>,</w:t>
      </w:r>
      <w:r w:rsidRPr="00F34528">
        <w:rPr>
          <w:sz w:val="16"/>
        </w:rPr>
        <w:t xml:space="preserve"> as other contributors to this literature, including Paul Collier (University of Oxford) and Page </w:t>
      </w:r>
      <w:proofErr w:type="spellStart"/>
      <w:r w:rsidRPr="00F34528">
        <w:rPr>
          <w:sz w:val="16"/>
        </w:rPr>
        <w:t>Fortna</w:t>
      </w:r>
      <w:proofErr w:type="spellEnd"/>
      <w:r w:rsidRPr="00F34528">
        <w:rPr>
          <w:sz w:val="16"/>
        </w:rPr>
        <w:t xml:space="preserve"> (Columbia University and contributor to this blog), have demonstrated. </w:t>
      </w:r>
      <w:r w:rsidRPr="006C7327">
        <w:rPr>
          <w:rStyle w:val="StyleUnderline"/>
          <w:highlight w:val="cyan"/>
        </w:rPr>
        <w:t>This finding may seem counter-intuitive</w:t>
      </w:r>
      <w:r w:rsidRPr="00554D3F">
        <w:rPr>
          <w:rStyle w:val="StyleUnderline"/>
        </w:rPr>
        <w:t xml:space="preserve"> at first, </w:t>
      </w:r>
      <w:r w:rsidRPr="006C7327">
        <w:rPr>
          <w:rStyle w:val="StyleUnderline"/>
          <w:highlight w:val="cyan"/>
        </w:rPr>
        <w:t>given</w:t>
      </w:r>
      <w:r w:rsidRPr="006C7327">
        <w:rPr>
          <w:sz w:val="16"/>
          <w:highlight w:val="cyan"/>
        </w:rPr>
        <w:t xml:space="preserve"> </w:t>
      </w:r>
      <w:r w:rsidRPr="006C7327">
        <w:rPr>
          <w:rStyle w:val="StyleUnderline"/>
          <w:highlight w:val="cyan"/>
        </w:rPr>
        <w:t>lingering images of failed peacekeeping efforts</w:t>
      </w:r>
      <w:r w:rsidRPr="00F34528">
        <w:rPr>
          <w:sz w:val="16"/>
        </w:rPr>
        <w:t xml:space="preserve"> in Rwanda and Somalia, for example. </w:t>
      </w:r>
      <w:r w:rsidRPr="00772F32">
        <w:rPr>
          <w:rStyle w:val="StyleUnderline"/>
        </w:rPr>
        <w:t>But</w:t>
      </w:r>
      <w:r w:rsidRPr="00F34528">
        <w:rPr>
          <w:sz w:val="16"/>
        </w:rPr>
        <w:t xml:space="preserve"> </w:t>
      </w:r>
      <w:r w:rsidRPr="00772F32">
        <w:rPr>
          <w:rStyle w:val="StyleUnderline"/>
        </w:rPr>
        <w:t xml:space="preserve">it begins to make sense if you consider how many countries have navigated the war-to-peace transition with the assistance of international peacekeepers – </w:t>
      </w:r>
      <w:r w:rsidRPr="006C7327">
        <w:rPr>
          <w:rStyle w:val="StyleUnderline"/>
          <w:highlight w:val="cyan"/>
        </w:rPr>
        <w:t xml:space="preserve">including </w:t>
      </w:r>
      <w:r w:rsidRPr="006C7327">
        <w:rPr>
          <w:rStyle w:val="Emphasis"/>
          <w:highlight w:val="cyan"/>
        </w:rPr>
        <w:t>El Salvador</w:t>
      </w:r>
      <w:r w:rsidRPr="006C7327">
        <w:rPr>
          <w:rStyle w:val="StyleUnderline"/>
          <w:highlight w:val="cyan"/>
        </w:rPr>
        <w:t xml:space="preserve">, </w:t>
      </w:r>
      <w:r w:rsidRPr="006C7327">
        <w:rPr>
          <w:rStyle w:val="Emphasis"/>
          <w:highlight w:val="cyan"/>
        </w:rPr>
        <w:t>Nicaragua</w:t>
      </w:r>
      <w:r w:rsidRPr="006C7327">
        <w:rPr>
          <w:rStyle w:val="StyleUnderline"/>
          <w:highlight w:val="cyan"/>
        </w:rPr>
        <w:t xml:space="preserve">, </w:t>
      </w:r>
      <w:r w:rsidRPr="006C7327">
        <w:rPr>
          <w:rStyle w:val="Emphasis"/>
          <w:highlight w:val="cyan"/>
        </w:rPr>
        <w:t>Namibia</w:t>
      </w:r>
      <w:r w:rsidRPr="006C7327">
        <w:rPr>
          <w:rStyle w:val="StyleUnderline"/>
          <w:highlight w:val="cyan"/>
        </w:rPr>
        <w:t xml:space="preserve">, </w:t>
      </w:r>
      <w:r w:rsidRPr="006C7327">
        <w:rPr>
          <w:rStyle w:val="Emphasis"/>
          <w:highlight w:val="cyan"/>
        </w:rPr>
        <w:t>Mozambique</w:t>
      </w:r>
      <w:r w:rsidRPr="006C7327">
        <w:rPr>
          <w:rStyle w:val="StyleUnderline"/>
          <w:highlight w:val="cyan"/>
        </w:rPr>
        <w:t xml:space="preserve">, </w:t>
      </w:r>
      <w:r w:rsidRPr="006C7327">
        <w:rPr>
          <w:rStyle w:val="Emphasis"/>
          <w:highlight w:val="cyan"/>
        </w:rPr>
        <w:t>Sierra Leone</w:t>
      </w:r>
      <w:r w:rsidRPr="006C7327">
        <w:rPr>
          <w:rStyle w:val="StyleUnderline"/>
          <w:highlight w:val="cyan"/>
        </w:rPr>
        <w:t xml:space="preserve">, </w:t>
      </w:r>
      <w:r w:rsidRPr="006C7327">
        <w:rPr>
          <w:rStyle w:val="Emphasis"/>
          <w:highlight w:val="cyan"/>
        </w:rPr>
        <w:t>Cambodia</w:t>
      </w:r>
      <w:r w:rsidRPr="006C7327">
        <w:rPr>
          <w:rStyle w:val="StyleUnderline"/>
          <w:highlight w:val="cyan"/>
        </w:rPr>
        <w:t xml:space="preserve">, </w:t>
      </w:r>
      <w:r w:rsidRPr="006C7327">
        <w:rPr>
          <w:rStyle w:val="Emphasis"/>
          <w:highlight w:val="cyan"/>
        </w:rPr>
        <w:t>East Timor</w:t>
      </w:r>
      <w:r w:rsidRPr="006C7327">
        <w:rPr>
          <w:rStyle w:val="StyleUnderline"/>
          <w:highlight w:val="cyan"/>
        </w:rPr>
        <w:t xml:space="preserve">, </w:t>
      </w:r>
      <w:proofErr w:type="gramStart"/>
      <w:r w:rsidRPr="006C7327">
        <w:rPr>
          <w:rStyle w:val="Emphasis"/>
          <w:highlight w:val="cyan"/>
        </w:rPr>
        <w:t>Bosnia</w:t>
      </w:r>
      <w:proofErr w:type="gramEnd"/>
      <w:r w:rsidRPr="006C7327">
        <w:rPr>
          <w:rStyle w:val="StyleUnderline"/>
          <w:highlight w:val="cyan"/>
        </w:rPr>
        <w:t xml:space="preserve"> and </w:t>
      </w:r>
      <w:r w:rsidRPr="006C7327">
        <w:rPr>
          <w:rStyle w:val="Emphasis"/>
          <w:highlight w:val="cyan"/>
        </w:rPr>
        <w:t>Kosovo</w:t>
      </w:r>
      <w:r w:rsidRPr="00F34528">
        <w:rPr>
          <w:sz w:val="16"/>
        </w:rPr>
        <w:t xml:space="preserve">. Perhaps </w:t>
      </w:r>
      <w:r w:rsidRPr="006C7327">
        <w:rPr>
          <w:rStyle w:val="StyleUnderline"/>
          <w:highlight w:val="cyan"/>
        </w:rPr>
        <w:t>these</w:t>
      </w:r>
      <w:r w:rsidRPr="00554D3F">
        <w:rPr>
          <w:rStyle w:val="StyleUnderline"/>
        </w:rPr>
        <w:t xml:space="preserve"> cases </w:t>
      </w:r>
      <w:r w:rsidRPr="006C7327">
        <w:rPr>
          <w:rStyle w:val="StyleUnderline"/>
          <w:highlight w:val="cyan"/>
        </w:rPr>
        <w:t>have fallen from public view</w:t>
      </w:r>
      <w:r w:rsidRPr="00554D3F">
        <w:rPr>
          <w:rStyle w:val="StyleUnderline"/>
        </w:rPr>
        <w:t xml:space="preserve"> precisely </w:t>
      </w:r>
      <w:r w:rsidRPr="006C7327">
        <w:rPr>
          <w:rStyle w:val="StyleUnderline"/>
          <w:highlight w:val="cyan"/>
        </w:rPr>
        <w:t>because they are no longer at war</w:t>
      </w:r>
      <w:r w:rsidRPr="00F34528">
        <w:rPr>
          <w:sz w:val="16"/>
        </w:rPr>
        <w:t xml:space="preserve">. “Still </w:t>
      </w:r>
      <w:r w:rsidRPr="00772F32">
        <w:rPr>
          <w:rStyle w:val="StyleUnderline"/>
        </w:rPr>
        <w:t>no return to massive bloodshed in Bosnia” is very important news to</w:t>
      </w:r>
      <w:r w:rsidRPr="00F34528">
        <w:rPr>
          <w:sz w:val="16"/>
        </w:rPr>
        <w:t xml:space="preserve"> the </w:t>
      </w:r>
      <w:r w:rsidRPr="00772F32">
        <w:rPr>
          <w:rStyle w:val="StyleUnderline"/>
        </w:rPr>
        <w:t>inhabitants</w:t>
      </w:r>
      <w:r w:rsidRPr="00F34528">
        <w:rPr>
          <w:sz w:val="16"/>
        </w:rPr>
        <w:t xml:space="preserve"> of that country, </w:t>
      </w:r>
      <w:r w:rsidRPr="006C7327">
        <w:rPr>
          <w:rStyle w:val="StyleUnderline"/>
          <w:highlight w:val="cyan"/>
        </w:rPr>
        <w:t>but don’t count on seeing this headline</w:t>
      </w:r>
      <w:r w:rsidRPr="00554D3F">
        <w:rPr>
          <w:rStyle w:val="StyleUnderline"/>
        </w:rPr>
        <w:t xml:space="preserve"> in tomorrow’s paper</w:t>
      </w:r>
      <w:r w:rsidRPr="00F34528">
        <w:rPr>
          <w:sz w:val="16"/>
        </w:rPr>
        <w:t xml:space="preserve">. If it doesn’t bleed, it doesn’t lead. Nevertheless, </w:t>
      </w:r>
      <w:r w:rsidRPr="00772F32">
        <w:rPr>
          <w:rStyle w:val="StyleUnderline"/>
        </w:rPr>
        <w:t xml:space="preserve">the </w:t>
      </w:r>
      <w:r w:rsidRPr="00772F32">
        <w:rPr>
          <w:rStyle w:val="Emphasis"/>
        </w:rPr>
        <w:t>evidence is clear</w:t>
      </w:r>
      <w:r w:rsidRPr="00772F32">
        <w:rPr>
          <w:rStyle w:val="StyleUnderline"/>
        </w:rPr>
        <w:t xml:space="preserve">: </w:t>
      </w:r>
      <w:r w:rsidRPr="00772F32">
        <w:rPr>
          <w:rStyle w:val="Emphasis"/>
          <w:i/>
          <w:sz w:val="24"/>
        </w:rPr>
        <w:t>on balance</w:t>
      </w:r>
      <w:r w:rsidRPr="00772F32">
        <w:rPr>
          <w:rStyle w:val="StyleUnderline"/>
        </w:rPr>
        <w:t xml:space="preserve">, peacekeeping works </w:t>
      </w:r>
      <w:r w:rsidRPr="00F34528">
        <w:rPr>
          <w:sz w:val="16"/>
        </w:rPr>
        <w:t xml:space="preserve">reasonably </w:t>
      </w:r>
      <w:r w:rsidRPr="00772F32">
        <w:rPr>
          <w:rStyle w:val="StyleUnderline"/>
        </w:rPr>
        <w:t xml:space="preserve">well </w:t>
      </w:r>
      <w:r w:rsidRPr="00F34528">
        <w:rPr>
          <w:sz w:val="16"/>
        </w:rPr>
        <w:t xml:space="preserve">at </w:t>
      </w:r>
      <w:r w:rsidRPr="00772F32">
        <w:rPr>
          <w:rStyle w:val="StyleUnderline"/>
        </w:rPr>
        <w:t xml:space="preserve">preventing conflicts from reigniting. </w:t>
      </w:r>
      <w:r w:rsidRPr="00F34528">
        <w:rPr>
          <w:sz w:val="16"/>
        </w:rPr>
        <w:t xml:space="preserve">I’ve included a list of studies at the end of this post in case you wish to read further, but I’ll leave the last word to Steven Pinker of Harvard University, who, in the video clip below, sums up the findings of this scholarship more eloquently than I can. In response to the question of whether peacekeeping works, Pinker says: </w:t>
      </w:r>
      <w:r w:rsidRPr="006C7327">
        <w:rPr>
          <w:rStyle w:val="StyleUnderline"/>
          <w:highlight w:val="cyan"/>
        </w:rPr>
        <w:t>The answer from</w:t>
      </w:r>
      <w:r w:rsidRPr="00A436D6">
        <w:rPr>
          <w:rStyle w:val="StyleUnderline"/>
        </w:rPr>
        <w:t xml:space="preserve"> the </w:t>
      </w:r>
      <w:r w:rsidRPr="006C7327">
        <w:rPr>
          <w:rStyle w:val="StyleUnderline"/>
          <w:highlight w:val="cyan"/>
        </w:rPr>
        <w:t xml:space="preserve">statistical studies </w:t>
      </w:r>
      <w:proofErr w:type="gramStart"/>
      <w:r w:rsidRPr="006C7327">
        <w:rPr>
          <w:rStyle w:val="StyleUnderline"/>
          <w:highlight w:val="cyan"/>
        </w:rPr>
        <w:t>is:</w:t>
      </w:r>
      <w:proofErr w:type="gramEnd"/>
      <w:r w:rsidRPr="006C7327">
        <w:rPr>
          <w:rStyle w:val="StyleUnderline"/>
          <w:highlight w:val="cyan"/>
        </w:rPr>
        <w:t xml:space="preserve"> </w:t>
      </w:r>
      <w:r w:rsidRPr="006C7327">
        <w:rPr>
          <w:rStyle w:val="Emphasis"/>
          <w:highlight w:val="cyan"/>
        </w:rPr>
        <w:t>absolutely, they work massively</w:t>
      </w:r>
      <w:r w:rsidRPr="00772F32">
        <w:rPr>
          <w:rStyle w:val="StyleUnderline"/>
        </w:rPr>
        <w:t>. A country is much less likely to fall back in civil war if they’ve got armed peacekeepers</w:t>
      </w:r>
      <w:r w:rsidRPr="00F34528">
        <w:rPr>
          <w:sz w:val="16"/>
        </w:rPr>
        <w:t xml:space="preserve">. And </w:t>
      </w:r>
      <w:r w:rsidRPr="00772F32">
        <w:rPr>
          <w:rStyle w:val="StyleUnderline"/>
        </w:rPr>
        <w:t xml:space="preserve">the better financed and armed </w:t>
      </w:r>
      <w:r w:rsidRPr="00F34528">
        <w:rPr>
          <w:sz w:val="16"/>
        </w:rPr>
        <w:t xml:space="preserve">the peacekeeping force, </w:t>
      </w:r>
      <w:r w:rsidRPr="00772F32">
        <w:rPr>
          <w:rStyle w:val="StyleUnderline"/>
        </w:rPr>
        <w:t xml:space="preserve">the more effective </w:t>
      </w:r>
      <w:r w:rsidRPr="00F34528">
        <w:rPr>
          <w:sz w:val="16"/>
        </w:rPr>
        <w:t xml:space="preserve">they are… The United Nations does </w:t>
      </w:r>
      <w:proofErr w:type="gramStart"/>
      <w:r w:rsidRPr="00F34528">
        <w:rPr>
          <w:sz w:val="16"/>
        </w:rPr>
        <w:t>a number of</w:t>
      </w:r>
      <w:proofErr w:type="gramEnd"/>
      <w:r w:rsidRPr="00F34528">
        <w:rPr>
          <w:sz w:val="16"/>
        </w:rPr>
        <w:t xml:space="preserve"> things badly, but it does a number of things well, and one of them is peacekeeping – on average, not 100 percent of the time. </w:t>
      </w:r>
      <w:r w:rsidRPr="006C7327">
        <w:rPr>
          <w:rStyle w:val="Emphasis"/>
          <w:sz w:val="24"/>
          <w:highlight w:val="cyan"/>
        </w:rPr>
        <w:t>The headlines would never tell you that. Only a statistical study would</w:t>
      </w:r>
      <w:r w:rsidRPr="00772F32">
        <w:rPr>
          <w:rStyle w:val="StyleUnderline"/>
        </w:rPr>
        <w:t>.</w:t>
      </w:r>
    </w:p>
    <w:p w14:paraId="7A64ADA7" w14:textId="77777777" w:rsidR="00AF4003" w:rsidRPr="00734D8B" w:rsidRDefault="00AF4003" w:rsidP="00AF4003">
      <w:pPr>
        <w:pStyle w:val="Heading4"/>
      </w:pPr>
      <w:bookmarkStart w:id="13" w:name="_Hlk529035583"/>
      <w:r>
        <w:t xml:space="preserve">their k of intervention is </w:t>
      </w:r>
      <w:r>
        <w:rPr>
          <w:u w:val="single"/>
        </w:rPr>
        <w:t>careless conflation</w:t>
      </w:r>
      <w:r>
        <w:t xml:space="preserve"> – any alt leaves millions to die</w:t>
      </w:r>
    </w:p>
    <w:p w14:paraId="0366D9F4" w14:textId="77777777" w:rsidR="00AF4003" w:rsidRDefault="00AF4003" w:rsidP="00AF4003">
      <w:r>
        <w:t>---scholars should correct misconceptions</w:t>
      </w:r>
    </w:p>
    <w:p w14:paraId="1BC429E7" w14:textId="77777777" w:rsidR="00AF4003" w:rsidRDefault="00AF4003" w:rsidP="00AF4003">
      <w:r>
        <w:t>---peacekeeping is distinct from the War on Terror</w:t>
      </w:r>
    </w:p>
    <w:p w14:paraId="4F88489A" w14:textId="77777777" w:rsidR="00AF4003" w:rsidRPr="003E15F1" w:rsidRDefault="00AF4003" w:rsidP="00AF4003">
      <w:r>
        <w:t>---false to conflate all liberalism</w:t>
      </w:r>
    </w:p>
    <w:p w14:paraId="3A5612F0" w14:textId="77777777" w:rsidR="00AF4003" w:rsidRPr="00575C04" w:rsidRDefault="00AF4003" w:rsidP="00AF4003">
      <w:r w:rsidRPr="00575C04">
        <w:rPr>
          <w:rStyle w:val="Style13ptBold"/>
        </w:rPr>
        <w:t>Paris 10</w:t>
      </w:r>
      <w:r w:rsidRPr="00575C04">
        <w:t>, (Associate Professor Graduate School of Public and International Affairs University of Ottawa, Saving Liberal Peacebuilding, aix1.uottawa.ca/~</w:t>
      </w:r>
      <w:proofErr w:type="spellStart"/>
      <w:r w:rsidRPr="00575C04">
        <w:t>rparis</w:t>
      </w:r>
      <w:proofErr w:type="spellEnd"/>
      <w:r w:rsidRPr="00575C04">
        <w:t>/Saving_Liberal_Peacebuilding_FINAL.pdf</w:t>
      </w:r>
      <w:r>
        <w:t>)</w:t>
      </w:r>
    </w:p>
    <w:p w14:paraId="1321569C" w14:textId="77777777" w:rsidR="00AF4003" w:rsidRPr="00F34528" w:rsidRDefault="00AF4003" w:rsidP="00AF4003">
      <w:pPr>
        <w:rPr>
          <w:sz w:val="16"/>
        </w:rPr>
      </w:pPr>
      <w:r w:rsidRPr="00F34528">
        <w:rPr>
          <w:sz w:val="16"/>
        </w:rPr>
        <w:t xml:space="preserve">The global experiment in post-conflict peacebuilding, underway since the end of the Cold War, has arrived at a crossroads and it is uncertain how it will proceed.2 While the United Nations (UN) and its member states continue to reaffirm their support for peacebuilding and to mount new missions aimed at helping countries emerging from civil wars, observers have questioned the effectiveness and legitimacy of these missions. Many of these criticisms are warranted: the record of peacebuilding has indeed been disappointing. Efforts to promote liberal democratic governing systems and market-oriented economic growth – both core elements of the prevailing liberal peacebuilding model – have been more difficult and unpredictable than initially expected, in some cases producing destabilizing side effects.3 </w:t>
      </w:r>
      <w:r w:rsidRPr="006C7327">
        <w:rPr>
          <w:rStyle w:val="StyleUnderline"/>
          <w:highlight w:val="cyan"/>
        </w:rPr>
        <w:t>It is crucial for scholars</w:t>
      </w:r>
      <w:r w:rsidRPr="00376598">
        <w:rPr>
          <w:rStyle w:val="StyleUnderline"/>
        </w:rPr>
        <w:t xml:space="preserve"> and practitioners </w:t>
      </w:r>
      <w:r w:rsidRPr="006C7327">
        <w:rPr>
          <w:rStyle w:val="StyleUnderline"/>
          <w:highlight w:val="cyan"/>
        </w:rPr>
        <w:t>to gain a better understanding of</w:t>
      </w:r>
      <w:r w:rsidRPr="00F34528">
        <w:rPr>
          <w:sz w:val="16"/>
        </w:rPr>
        <w:t xml:space="preserve"> the </w:t>
      </w:r>
      <w:r w:rsidRPr="00376598">
        <w:rPr>
          <w:rStyle w:val="StyleUnderline"/>
        </w:rPr>
        <w:t xml:space="preserve">underlying tensions and contradictions of </w:t>
      </w:r>
      <w:r w:rsidRPr="006C7327">
        <w:rPr>
          <w:rStyle w:val="StyleUnderline"/>
          <w:highlight w:val="cyan"/>
        </w:rPr>
        <w:t>peacebuilding</w:t>
      </w:r>
      <w:r w:rsidRPr="00F34528">
        <w:rPr>
          <w:sz w:val="16"/>
        </w:rPr>
        <w:t xml:space="preserve">,4 </w:t>
      </w:r>
      <w:r w:rsidRPr="006C7327">
        <w:rPr>
          <w:rStyle w:val="StyleUnderline"/>
          <w:highlight w:val="cyan"/>
        </w:rPr>
        <w:t>including</w:t>
      </w:r>
      <w:r w:rsidRPr="00F34528">
        <w:rPr>
          <w:sz w:val="16"/>
        </w:rPr>
        <w:t xml:space="preserve"> by </w:t>
      </w:r>
      <w:r w:rsidRPr="006C7327">
        <w:rPr>
          <w:rStyle w:val="StyleUnderline"/>
          <w:highlight w:val="cyan"/>
        </w:rPr>
        <w:t>using “critical” methods</w:t>
      </w:r>
      <w:r w:rsidRPr="00F34528">
        <w:rPr>
          <w:sz w:val="16"/>
        </w:rPr>
        <w:t xml:space="preserve"> of enquiry that dissect the assumptions of these operations.5 </w:t>
      </w:r>
      <w:r w:rsidRPr="00376598">
        <w:rPr>
          <w:rStyle w:val="StyleUnderline"/>
        </w:rPr>
        <w:t xml:space="preserve">But </w:t>
      </w:r>
      <w:r w:rsidRPr="006C7327">
        <w:rPr>
          <w:rStyle w:val="StyleUnderline"/>
          <w:highlight w:val="cyan"/>
        </w:rPr>
        <w:t>recent years</w:t>
      </w:r>
      <w:r w:rsidRPr="00F34528">
        <w:rPr>
          <w:sz w:val="16"/>
        </w:rPr>
        <w:t xml:space="preserve"> have also </w:t>
      </w:r>
      <w:r w:rsidRPr="00376598">
        <w:rPr>
          <w:rStyle w:val="StyleUnderline"/>
        </w:rPr>
        <w:t>witnessed</w:t>
      </w:r>
      <w:r w:rsidRPr="00F34528">
        <w:rPr>
          <w:sz w:val="16"/>
        </w:rPr>
        <w:t xml:space="preserve"> the </w:t>
      </w:r>
      <w:r w:rsidRPr="00376598">
        <w:rPr>
          <w:rStyle w:val="StyleUnderline"/>
        </w:rPr>
        <w:t>emergence of</w:t>
      </w:r>
      <w:r w:rsidRPr="00F34528">
        <w:rPr>
          <w:sz w:val="16"/>
        </w:rPr>
        <w:t xml:space="preserve"> what might be called </w:t>
      </w:r>
      <w:r w:rsidRPr="00376598">
        <w:rPr>
          <w:rStyle w:val="StyleUnderline"/>
        </w:rPr>
        <w:t>a “</w:t>
      </w:r>
      <w:r w:rsidRPr="006C7327">
        <w:rPr>
          <w:rStyle w:val="Emphasis"/>
          <w:highlight w:val="cyan"/>
        </w:rPr>
        <w:t>hyper-critical</w:t>
      </w:r>
      <w:r w:rsidRPr="00376598">
        <w:rPr>
          <w:rStyle w:val="StyleUnderline"/>
        </w:rPr>
        <w:t xml:space="preserve">” school of </w:t>
      </w:r>
      <w:r w:rsidRPr="006C7327">
        <w:rPr>
          <w:rStyle w:val="StyleUnderline"/>
          <w:highlight w:val="cyan"/>
        </w:rPr>
        <w:t>scholars</w:t>
      </w:r>
      <w:r w:rsidRPr="00F34528">
        <w:rPr>
          <w:sz w:val="16"/>
        </w:rPr>
        <w:t xml:space="preserve"> and commentators </w:t>
      </w:r>
      <w:r w:rsidRPr="00376598">
        <w:rPr>
          <w:rStyle w:val="StyleUnderline"/>
        </w:rPr>
        <w:t>who view liberal peacebuilding as fundamentally destructive or illegitimate. Some</w:t>
      </w:r>
      <w:r w:rsidRPr="00F34528">
        <w:rPr>
          <w:sz w:val="16"/>
        </w:rPr>
        <w:t xml:space="preserve"> of these </w:t>
      </w:r>
      <w:r w:rsidRPr="00376598">
        <w:rPr>
          <w:rStyle w:val="StyleUnderline"/>
        </w:rPr>
        <w:t>critics maintain</w:t>
      </w:r>
      <w:r w:rsidRPr="00F34528">
        <w:rPr>
          <w:sz w:val="16"/>
        </w:rPr>
        <w:t xml:space="preserve">, for example, that the </w:t>
      </w:r>
      <w:r w:rsidRPr="00376598">
        <w:rPr>
          <w:rStyle w:val="StyleUnderline"/>
        </w:rPr>
        <w:t>post-conflict operations</w:t>
      </w:r>
      <w:r w:rsidRPr="00F34528">
        <w:rPr>
          <w:sz w:val="16"/>
        </w:rPr>
        <w:t xml:space="preserve"> of the past two decades </w:t>
      </w:r>
      <w:r w:rsidRPr="00376598">
        <w:rPr>
          <w:rStyle w:val="StyleUnderline"/>
        </w:rPr>
        <w:t xml:space="preserve">have done more harm than good. Others go further, </w:t>
      </w:r>
      <w:r w:rsidRPr="006C7327">
        <w:rPr>
          <w:rStyle w:val="Emphasis"/>
          <w:highlight w:val="cyan"/>
        </w:rPr>
        <w:t>portray</w:t>
      </w:r>
      <w:r w:rsidRPr="006879E6">
        <w:rPr>
          <w:rStyle w:val="StyleUnderline"/>
        </w:rPr>
        <w:t>ing</w:t>
      </w:r>
      <w:r w:rsidRPr="00F34528">
        <w:rPr>
          <w:sz w:val="16"/>
        </w:rPr>
        <w:t xml:space="preserve"> these </w:t>
      </w:r>
      <w:r w:rsidRPr="006C7327">
        <w:rPr>
          <w:rStyle w:val="StyleUnderline"/>
          <w:highlight w:val="cyan"/>
        </w:rPr>
        <w:t>operations as</w:t>
      </w:r>
      <w:r w:rsidRPr="00F34528">
        <w:rPr>
          <w:sz w:val="16"/>
        </w:rPr>
        <w:t xml:space="preserve"> a form of </w:t>
      </w:r>
      <w:r w:rsidRPr="00376598">
        <w:rPr>
          <w:rStyle w:val="StyleUnderline"/>
        </w:rPr>
        <w:t>Western</w:t>
      </w:r>
      <w:r w:rsidRPr="00F34528">
        <w:rPr>
          <w:sz w:val="16"/>
        </w:rPr>
        <w:t xml:space="preserve"> or liberal </w:t>
      </w:r>
      <w:r w:rsidRPr="006C7327">
        <w:rPr>
          <w:rStyle w:val="StyleUnderline"/>
          <w:highlight w:val="cyan"/>
        </w:rPr>
        <w:t>imperialism</w:t>
      </w:r>
      <w:r w:rsidRPr="00F34528">
        <w:rPr>
          <w:sz w:val="16"/>
        </w:rPr>
        <w:t xml:space="preserve"> </w:t>
      </w:r>
      <w:r w:rsidRPr="00376598">
        <w:rPr>
          <w:rStyle w:val="StyleUnderline"/>
        </w:rPr>
        <w:t>that seeks to exploit or subjugate</w:t>
      </w:r>
      <w:r w:rsidRPr="00F34528">
        <w:rPr>
          <w:sz w:val="16"/>
        </w:rPr>
        <w:t xml:space="preserve"> the societies hosting the missions. In this article, I shall argue that </w:t>
      </w:r>
      <w:r w:rsidRPr="006C7327">
        <w:rPr>
          <w:rStyle w:val="StyleUnderline"/>
          <w:highlight w:val="cyan"/>
        </w:rPr>
        <w:t>such claims tend to be just as exaggerated as the</w:t>
      </w:r>
      <w:r w:rsidRPr="00376598">
        <w:rPr>
          <w:rStyle w:val="StyleUnderline"/>
        </w:rPr>
        <w:t xml:space="preserve"> rosy </w:t>
      </w:r>
      <w:proofErr w:type="spellStart"/>
      <w:r w:rsidRPr="00376598">
        <w:rPr>
          <w:rStyle w:val="StyleUnderline"/>
        </w:rPr>
        <w:t>proliberalization</w:t>
      </w:r>
      <w:proofErr w:type="spellEnd"/>
      <w:r w:rsidRPr="00376598">
        <w:rPr>
          <w:rStyle w:val="StyleUnderline"/>
        </w:rPr>
        <w:t xml:space="preserve"> </w:t>
      </w:r>
      <w:r w:rsidRPr="006C7327">
        <w:rPr>
          <w:rStyle w:val="StyleUnderline"/>
          <w:highlight w:val="cyan"/>
        </w:rPr>
        <w:t>rhetoric that dominated</w:t>
      </w:r>
      <w:r w:rsidRPr="00F34528">
        <w:rPr>
          <w:sz w:val="16"/>
        </w:rPr>
        <w:t xml:space="preserve"> the </w:t>
      </w:r>
      <w:r w:rsidRPr="006C7327">
        <w:rPr>
          <w:rStyle w:val="StyleUnderline"/>
          <w:highlight w:val="cyan"/>
        </w:rPr>
        <w:t>peacebuilding discourse in the</w:t>
      </w:r>
      <w:r w:rsidRPr="00F34528">
        <w:rPr>
          <w:sz w:val="16"/>
        </w:rPr>
        <w:t xml:space="preserve"> early-to-mid-</w:t>
      </w:r>
      <w:r w:rsidRPr="00376598">
        <w:rPr>
          <w:rStyle w:val="StyleUnderline"/>
        </w:rPr>
        <w:t>19</w:t>
      </w:r>
      <w:r w:rsidRPr="006C7327">
        <w:rPr>
          <w:rStyle w:val="StyleUnderline"/>
          <w:highlight w:val="cyan"/>
        </w:rPr>
        <w:t>90s</w:t>
      </w:r>
      <w:r w:rsidRPr="006C7327">
        <w:rPr>
          <w:sz w:val="16"/>
          <w:highlight w:val="cyan"/>
        </w:rPr>
        <w:t>,</w:t>
      </w:r>
      <w:r w:rsidRPr="00F34528">
        <w:rPr>
          <w:sz w:val="16"/>
        </w:rPr>
        <w:t xml:space="preserve"> when democratization and marketization were portrayed as almost magical formulas for peace in war-torn states. To borrow a phrase from Alan Greenspan, former chair of the US Federal Reserve, </w:t>
      </w:r>
      <w:r w:rsidRPr="00376598">
        <w:rPr>
          <w:rStyle w:val="StyleUnderline"/>
        </w:rPr>
        <w:t>early peacebuilding commentary was “irrationally exuberant</w:t>
      </w:r>
      <w:r w:rsidRPr="00F34528">
        <w:rPr>
          <w:sz w:val="16"/>
        </w:rPr>
        <w:t xml:space="preserve">” about post-conflict liberalization strategies. The problematic record of peacebuilding in subsequent years chipped away at this enthusiasm as scholars began to dissect the assumptions and challenges of consolidating peace after civil wars,6 including assumptions about the relationship between liberalization and peace in post-conflict settings.7 </w:t>
      </w:r>
      <w:r w:rsidRPr="00376598">
        <w:rPr>
          <w:rStyle w:val="StyleUnderline"/>
        </w:rPr>
        <w:t>Like a swinging pendulum, however, criticism of peacebuilding</w:t>
      </w:r>
      <w:r w:rsidRPr="00F34528">
        <w:rPr>
          <w:sz w:val="16"/>
        </w:rPr>
        <w:t xml:space="preserve"> has recently </w:t>
      </w:r>
      <w:r w:rsidRPr="00376598">
        <w:rPr>
          <w:rStyle w:val="StyleUnderline"/>
        </w:rPr>
        <w:t>carried past the point of justified questioning and</w:t>
      </w:r>
      <w:r w:rsidRPr="00F34528">
        <w:rPr>
          <w:sz w:val="16"/>
        </w:rPr>
        <w:t xml:space="preserve">, in some quarters, </w:t>
      </w:r>
      <w:r w:rsidRPr="00376598">
        <w:rPr>
          <w:rStyle w:val="StyleUnderline"/>
        </w:rPr>
        <w:t>now verges on unfounded skepticism and</w:t>
      </w:r>
      <w:r w:rsidRPr="00F34528">
        <w:rPr>
          <w:sz w:val="16"/>
        </w:rPr>
        <w:t xml:space="preserve"> even </w:t>
      </w:r>
      <w:r w:rsidRPr="00376598">
        <w:rPr>
          <w:rStyle w:val="StyleUnderline"/>
        </w:rPr>
        <w:t>cynicism</w:t>
      </w:r>
      <w:r w:rsidRPr="00F34528">
        <w:rPr>
          <w:sz w:val="16"/>
        </w:rPr>
        <w:t xml:space="preserve">. </w:t>
      </w:r>
      <w:r w:rsidRPr="006C7327">
        <w:rPr>
          <w:rStyle w:val="Emphasis"/>
          <w:i/>
          <w:sz w:val="24"/>
          <w:highlight w:val="cyan"/>
        </w:rPr>
        <w:t>Careless conflation</w:t>
      </w:r>
      <w:r w:rsidRPr="006C7327">
        <w:rPr>
          <w:sz w:val="16"/>
          <w:highlight w:val="cyan"/>
        </w:rPr>
        <w:t xml:space="preserve"> </w:t>
      </w:r>
      <w:r w:rsidRPr="006C7327">
        <w:rPr>
          <w:rStyle w:val="StyleUnderline"/>
          <w:highlight w:val="cyan"/>
        </w:rPr>
        <w:t>of multilateral peace</w:t>
      </w:r>
      <w:r w:rsidRPr="00376598">
        <w:rPr>
          <w:rStyle w:val="StyleUnderline"/>
        </w:rPr>
        <w:t xml:space="preserve"> operations </w:t>
      </w:r>
      <w:r w:rsidRPr="006C7327">
        <w:rPr>
          <w:rStyle w:val="StyleUnderline"/>
          <w:highlight w:val="cyan"/>
        </w:rPr>
        <w:t>with the</w:t>
      </w:r>
      <w:r w:rsidRPr="00376598">
        <w:rPr>
          <w:rStyle w:val="StyleUnderline"/>
        </w:rPr>
        <w:t xml:space="preserve"> US-led</w:t>
      </w:r>
      <w:r w:rsidRPr="00F34528">
        <w:rPr>
          <w:sz w:val="16"/>
        </w:rPr>
        <w:t xml:space="preserve"> “</w:t>
      </w:r>
      <w:r w:rsidRPr="006C7327">
        <w:rPr>
          <w:rStyle w:val="Emphasis"/>
          <w:highlight w:val="cyan"/>
        </w:rPr>
        <w:t>war on terror</w:t>
      </w:r>
      <w:r w:rsidRPr="00F34528">
        <w:rPr>
          <w:sz w:val="16"/>
        </w:rPr>
        <w:t xml:space="preserve">” has </w:t>
      </w:r>
      <w:r w:rsidRPr="00376598">
        <w:rPr>
          <w:rStyle w:val="StyleUnderline"/>
        </w:rPr>
        <w:t>accelerated this pendulum swing</w:t>
      </w:r>
      <w:r w:rsidRPr="00F34528">
        <w:rPr>
          <w:sz w:val="16"/>
        </w:rPr>
        <w:t xml:space="preserve">, as I shall argue below, but whatever the explanation may be, </w:t>
      </w:r>
      <w:r w:rsidRPr="00376598">
        <w:rPr>
          <w:rStyle w:val="StyleUnderline"/>
        </w:rPr>
        <w:t xml:space="preserve">such denunciations of liberal peacebuilding </w:t>
      </w:r>
      <w:r w:rsidRPr="006C7327">
        <w:rPr>
          <w:rStyle w:val="StyleUnderline"/>
          <w:highlight w:val="cyan"/>
        </w:rPr>
        <w:t>are</w:t>
      </w:r>
      <w:r w:rsidRPr="00F34528">
        <w:rPr>
          <w:sz w:val="16"/>
        </w:rPr>
        <w:t xml:space="preserve"> both </w:t>
      </w:r>
      <w:r w:rsidRPr="006C7327">
        <w:rPr>
          <w:rStyle w:val="StyleUnderline"/>
          <w:highlight w:val="cyan"/>
        </w:rPr>
        <w:t>unwarranted and imprudent</w:t>
      </w:r>
      <w:r w:rsidRPr="00376598">
        <w:rPr>
          <w:rStyle w:val="StyleUnderline"/>
        </w:rPr>
        <w:t xml:space="preserve">. They are unwarranted because such </w:t>
      </w:r>
      <w:r w:rsidRPr="006C7327">
        <w:rPr>
          <w:rStyle w:val="StyleUnderline"/>
          <w:highlight w:val="cyan"/>
        </w:rPr>
        <w:t>missions</w:t>
      </w:r>
      <w:r w:rsidRPr="00376598">
        <w:rPr>
          <w:rStyle w:val="StyleUnderline"/>
        </w:rPr>
        <w:t xml:space="preserve">, in spite of </w:t>
      </w:r>
      <w:r w:rsidRPr="00F34528">
        <w:rPr>
          <w:sz w:val="16"/>
        </w:rPr>
        <w:t xml:space="preserve">their many </w:t>
      </w:r>
      <w:r w:rsidRPr="00376598">
        <w:rPr>
          <w:rStyle w:val="StyleUnderline"/>
        </w:rPr>
        <w:t xml:space="preserve">flaws, </w:t>
      </w:r>
      <w:r w:rsidRPr="006C7327">
        <w:rPr>
          <w:rStyle w:val="StyleUnderline"/>
          <w:highlight w:val="cyan"/>
        </w:rPr>
        <w:t xml:space="preserve">have done </w:t>
      </w:r>
      <w:proofErr w:type="gramStart"/>
      <w:r w:rsidRPr="006C7327">
        <w:rPr>
          <w:rStyle w:val="Emphasis"/>
          <w:highlight w:val="cyan"/>
        </w:rPr>
        <w:t>more good</w:t>
      </w:r>
      <w:proofErr w:type="gramEnd"/>
      <w:r w:rsidRPr="006C7327">
        <w:rPr>
          <w:rStyle w:val="Emphasis"/>
          <w:highlight w:val="cyan"/>
        </w:rPr>
        <w:t xml:space="preserve"> than harm</w:t>
      </w:r>
      <w:r w:rsidRPr="00376598">
        <w:rPr>
          <w:rStyle w:val="StyleUnderline"/>
        </w:rPr>
        <w:t>; and</w:t>
      </w:r>
      <w:r w:rsidRPr="00F34528">
        <w:rPr>
          <w:sz w:val="16"/>
        </w:rPr>
        <w:t xml:space="preserve"> they are </w:t>
      </w:r>
      <w:r w:rsidRPr="00376598">
        <w:rPr>
          <w:rStyle w:val="StyleUnderline"/>
        </w:rPr>
        <w:t>imprudent because</w:t>
      </w:r>
      <w:r w:rsidRPr="00F34528">
        <w:rPr>
          <w:sz w:val="16"/>
        </w:rPr>
        <w:t xml:space="preserve"> </w:t>
      </w:r>
      <w:r w:rsidRPr="006C7327">
        <w:rPr>
          <w:rStyle w:val="StyleUnderline"/>
          <w:highlight w:val="cyan"/>
        </w:rPr>
        <w:t>the failure of</w:t>
      </w:r>
      <w:r w:rsidRPr="00376598">
        <w:rPr>
          <w:rStyle w:val="StyleUnderline"/>
        </w:rPr>
        <w:t xml:space="preserve"> the </w:t>
      </w:r>
      <w:r w:rsidRPr="006C7327">
        <w:rPr>
          <w:rStyle w:val="StyleUnderline"/>
          <w:highlight w:val="cyan"/>
        </w:rPr>
        <w:t>existing peacebuilding</w:t>
      </w:r>
      <w:r w:rsidRPr="00F34528">
        <w:rPr>
          <w:sz w:val="16"/>
        </w:rPr>
        <w:t xml:space="preserve"> project </w:t>
      </w:r>
      <w:r w:rsidRPr="006C7327">
        <w:rPr>
          <w:rStyle w:val="StyleUnderline"/>
          <w:highlight w:val="cyan"/>
        </w:rPr>
        <w:t xml:space="preserve">would be </w:t>
      </w:r>
      <w:r w:rsidRPr="006C7327">
        <w:rPr>
          <w:rStyle w:val="Emphasis"/>
          <w:highlight w:val="cyan"/>
        </w:rPr>
        <w:t>tantamount to abandoning tens of millions of people</w:t>
      </w:r>
      <w:r w:rsidRPr="00376598">
        <w:rPr>
          <w:rStyle w:val="Emphasis"/>
        </w:rPr>
        <w:t xml:space="preserve"> </w:t>
      </w:r>
      <w:r w:rsidRPr="00376598">
        <w:rPr>
          <w:rStyle w:val="StyleUnderline"/>
        </w:rPr>
        <w:t>to</w:t>
      </w:r>
      <w:r w:rsidRPr="00F34528">
        <w:rPr>
          <w:sz w:val="16"/>
        </w:rPr>
        <w:t xml:space="preserve"> lawlessness, </w:t>
      </w:r>
      <w:r w:rsidRPr="00376598">
        <w:rPr>
          <w:rStyle w:val="StyleUnderline"/>
        </w:rPr>
        <w:t>predation, disease and fear</w:t>
      </w:r>
      <w:r w:rsidRPr="00F34528">
        <w:rPr>
          <w:sz w:val="16"/>
        </w:rPr>
        <w:t xml:space="preserve">. In short, </w:t>
      </w:r>
      <w:r w:rsidRPr="00376598">
        <w:rPr>
          <w:rStyle w:val="StyleUnderline"/>
        </w:rPr>
        <w:t xml:space="preserve">there is a need to clarify and rebalance </w:t>
      </w:r>
      <w:r w:rsidRPr="00F34528">
        <w:rPr>
          <w:sz w:val="16"/>
        </w:rPr>
        <w:t xml:space="preserve">existing </w:t>
      </w:r>
      <w:r w:rsidRPr="00376598">
        <w:rPr>
          <w:rStyle w:val="StyleUnderline"/>
        </w:rPr>
        <w:t>academic debates over</w:t>
      </w:r>
      <w:r w:rsidRPr="00F34528">
        <w:rPr>
          <w:sz w:val="16"/>
        </w:rPr>
        <w:t xml:space="preserve"> the meaning, </w:t>
      </w:r>
      <w:proofErr w:type="gramStart"/>
      <w:r w:rsidRPr="00F34528">
        <w:rPr>
          <w:sz w:val="16"/>
        </w:rPr>
        <w:t>shortcomings</w:t>
      </w:r>
      <w:proofErr w:type="gramEnd"/>
      <w:r w:rsidRPr="00F34528">
        <w:rPr>
          <w:sz w:val="16"/>
        </w:rPr>
        <w:t xml:space="preserve"> and prospects of “</w:t>
      </w:r>
      <w:r w:rsidRPr="00376598">
        <w:rPr>
          <w:rStyle w:val="StyleUnderline"/>
        </w:rPr>
        <w:t xml:space="preserve">liberal” peacebuilding. </w:t>
      </w:r>
      <w:r w:rsidRPr="00F34528">
        <w:rPr>
          <w:sz w:val="16"/>
        </w:rPr>
        <w:t xml:space="preserve">In 1993, Gerald Helman and Stephen Ratner wrote a seminal article titled “Saving Failed States” in which they identified collapsing states as an emerging international security and development </w:t>
      </w:r>
      <w:proofErr w:type="gramStart"/>
      <w:r w:rsidRPr="00F34528">
        <w:rPr>
          <w:sz w:val="16"/>
        </w:rPr>
        <w:t>priority, and</w:t>
      </w:r>
      <w:proofErr w:type="gramEnd"/>
      <w:r w:rsidRPr="00F34528">
        <w:rPr>
          <w:sz w:val="16"/>
        </w:rPr>
        <w:t xml:space="preserve"> called for new multilateral method to assist such states.8 Nearly two decades later, </w:t>
      </w:r>
      <w:r w:rsidRPr="00376598">
        <w:rPr>
          <w:rStyle w:val="StyleUnderline"/>
        </w:rPr>
        <w:t>the challenge of aiding countries beset by internal unrest and instability remains urgent</w:t>
      </w:r>
      <w:r w:rsidRPr="00F34528">
        <w:rPr>
          <w:sz w:val="16"/>
        </w:rPr>
        <w:t xml:space="preserve"> – as regional conflicts </w:t>
      </w:r>
      <w:proofErr w:type="spellStart"/>
      <w:r w:rsidRPr="00F34528">
        <w:rPr>
          <w:sz w:val="16"/>
        </w:rPr>
        <w:t>centred</w:t>
      </w:r>
      <w:proofErr w:type="spellEnd"/>
      <w:r w:rsidRPr="00F34528">
        <w:rPr>
          <w:sz w:val="16"/>
        </w:rPr>
        <w:t xml:space="preserve"> in the Democratic Republic of Congo, Sudan and elsewhere attest. But </w:t>
      </w:r>
      <w:r w:rsidRPr="00376598">
        <w:rPr>
          <w:rStyle w:val="StyleUnderline"/>
        </w:rPr>
        <w:t>whereas</w:t>
      </w:r>
      <w:r w:rsidRPr="00F34528">
        <w:rPr>
          <w:sz w:val="16"/>
        </w:rPr>
        <w:t xml:space="preserve"> a few </w:t>
      </w:r>
      <w:r w:rsidRPr="00376598">
        <w:rPr>
          <w:rStyle w:val="StyleUnderline"/>
        </w:rPr>
        <w:t>years ago it was irrational exuberance about liberal peacebuilding that needed tempering, today the entire peacebuilding enterprise is</w:t>
      </w:r>
      <w:r w:rsidRPr="00F34528">
        <w:rPr>
          <w:sz w:val="16"/>
        </w:rPr>
        <w:t xml:space="preserve"> being </w:t>
      </w:r>
      <w:r w:rsidRPr="00376598">
        <w:rPr>
          <w:rStyle w:val="StyleUnderline"/>
        </w:rPr>
        <w:t xml:space="preserve">called into question. If the practice of providing large-scale assistance to post-conflict societies is to continue, </w:t>
      </w:r>
      <w:r w:rsidRPr="006C7327">
        <w:rPr>
          <w:rStyle w:val="Emphasis"/>
          <w:i/>
          <w:sz w:val="24"/>
          <w:highlight w:val="cyan"/>
        </w:rPr>
        <w:t xml:space="preserve">peacebuilding will need to be “saved” from this </w:t>
      </w:r>
      <w:r w:rsidRPr="006879E6">
        <w:rPr>
          <w:rStyle w:val="Emphasis"/>
          <w:i/>
          <w:sz w:val="24"/>
        </w:rPr>
        <w:t xml:space="preserve">exaggerated </w:t>
      </w:r>
      <w:r w:rsidRPr="006C7327">
        <w:rPr>
          <w:rStyle w:val="Emphasis"/>
          <w:i/>
          <w:sz w:val="24"/>
          <w:highlight w:val="cyan"/>
        </w:rPr>
        <w:t>backlash</w:t>
      </w:r>
      <w:r w:rsidRPr="00376598">
        <w:rPr>
          <w:rStyle w:val="StyleUnderline"/>
        </w:rPr>
        <w:t>. Saving peacebuilding does not</w:t>
      </w:r>
      <w:r w:rsidRPr="00F34528">
        <w:rPr>
          <w:sz w:val="16"/>
        </w:rPr>
        <w:t xml:space="preserve"> mean blindly </w:t>
      </w:r>
      <w:r w:rsidRPr="00376598">
        <w:rPr>
          <w:rStyle w:val="StyleUnderline"/>
        </w:rPr>
        <w:t>defending current</w:t>
      </w:r>
      <w:r w:rsidRPr="00F34528">
        <w:rPr>
          <w:sz w:val="16"/>
        </w:rPr>
        <w:t xml:space="preserve"> international </w:t>
      </w:r>
      <w:r w:rsidRPr="00376598">
        <w:rPr>
          <w:rStyle w:val="StyleUnderline"/>
        </w:rPr>
        <w:t>practices</w:t>
      </w:r>
      <w:r w:rsidRPr="00F34528">
        <w:rPr>
          <w:sz w:val="16"/>
        </w:rPr>
        <w:t xml:space="preserve">. </w:t>
      </w:r>
      <w:r w:rsidRPr="00376598">
        <w:rPr>
          <w:rStyle w:val="Emphasis"/>
        </w:rPr>
        <w:t>On the contrary</w:t>
      </w:r>
      <w:r w:rsidRPr="00F34528">
        <w:rPr>
          <w:sz w:val="16"/>
        </w:rPr>
        <w:t xml:space="preserve">, the principles and </w:t>
      </w:r>
      <w:r w:rsidRPr="00376598">
        <w:rPr>
          <w:rStyle w:val="StyleUnderline"/>
        </w:rPr>
        <w:t xml:space="preserve">methods of these missions need to be </w:t>
      </w:r>
      <w:r w:rsidRPr="00F34528">
        <w:rPr>
          <w:sz w:val="16"/>
        </w:rPr>
        <w:t xml:space="preserve">challenged and </w:t>
      </w:r>
      <w:r w:rsidRPr="00376598">
        <w:rPr>
          <w:rStyle w:val="StyleUnderline"/>
        </w:rPr>
        <w:t>analyzed</w:t>
      </w:r>
      <w:r w:rsidRPr="00F34528">
        <w:rPr>
          <w:sz w:val="16"/>
        </w:rPr>
        <w:t xml:space="preserve"> continuously. </w:t>
      </w:r>
      <w:r w:rsidRPr="00376598">
        <w:rPr>
          <w:rStyle w:val="Emphasis"/>
        </w:rPr>
        <w:t>Scholars have an important role to play</w:t>
      </w:r>
      <w:r w:rsidRPr="00F34528">
        <w:rPr>
          <w:sz w:val="16"/>
        </w:rPr>
        <w:t xml:space="preserve"> in this process: </w:t>
      </w:r>
      <w:r w:rsidRPr="00376598">
        <w:rPr>
          <w:rStyle w:val="StyleUnderline"/>
        </w:rPr>
        <w:t xml:space="preserve">their </w:t>
      </w:r>
      <w:r w:rsidRPr="006C7327">
        <w:rPr>
          <w:rStyle w:val="StyleUnderline"/>
          <w:highlight w:val="cyan"/>
        </w:rPr>
        <w:t>writings help</w:t>
      </w:r>
      <w:r w:rsidRPr="00F34528">
        <w:rPr>
          <w:sz w:val="16"/>
        </w:rPr>
        <w:t xml:space="preserve"> to </w:t>
      </w:r>
      <w:r w:rsidRPr="006C7327">
        <w:rPr>
          <w:rStyle w:val="StyleUnderline"/>
          <w:highlight w:val="cyan"/>
        </w:rPr>
        <w:t>inform debates, to confirm</w:t>
      </w:r>
      <w:r w:rsidRPr="00376598">
        <w:rPr>
          <w:rStyle w:val="StyleUnderline"/>
        </w:rPr>
        <w:t xml:space="preserve"> or to disconfirm </w:t>
      </w:r>
      <w:r w:rsidRPr="006C7327">
        <w:rPr>
          <w:rStyle w:val="StyleUnderline"/>
          <w:highlight w:val="cyan"/>
        </w:rPr>
        <w:t>assumptions</w:t>
      </w:r>
      <w:r w:rsidRPr="00376598">
        <w:rPr>
          <w:rStyle w:val="StyleUnderline"/>
        </w:rPr>
        <w:t>, and</w:t>
      </w:r>
      <w:r w:rsidRPr="00F34528">
        <w:rPr>
          <w:sz w:val="16"/>
        </w:rPr>
        <w:t xml:space="preserve"> to </w:t>
      </w:r>
      <w:r w:rsidRPr="006C7327">
        <w:rPr>
          <w:rStyle w:val="StyleUnderline"/>
          <w:highlight w:val="cyan"/>
        </w:rPr>
        <w:t>frame understandings</w:t>
      </w:r>
      <w:r w:rsidRPr="00376598">
        <w:rPr>
          <w:rStyle w:val="StyleUnderline"/>
        </w:rPr>
        <w:t xml:space="preserve"> about what these missions are and what they do. But </w:t>
      </w:r>
      <w:r w:rsidRPr="006C7327">
        <w:rPr>
          <w:rStyle w:val="Emphasis"/>
          <w:highlight w:val="cyan"/>
        </w:rPr>
        <w:t>not all criticism is equally valid</w:t>
      </w:r>
      <w:r w:rsidRPr="00376598">
        <w:rPr>
          <w:rStyle w:val="Emphasis"/>
        </w:rPr>
        <w:t xml:space="preserve"> or sound</w:t>
      </w:r>
      <w:r w:rsidRPr="00376598">
        <w:rPr>
          <w:rStyle w:val="StyleUnderline"/>
        </w:rPr>
        <w:t xml:space="preserve">. </w:t>
      </w:r>
      <w:r w:rsidRPr="006C7327">
        <w:rPr>
          <w:rStyle w:val="StyleUnderline"/>
          <w:highlight w:val="cyan"/>
        </w:rPr>
        <w:t>Critical perspectives</w:t>
      </w:r>
      <w:r w:rsidRPr="00F34528">
        <w:rPr>
          <w:sz w:val="16"/>
        </w:rPr>
        <w:t xml:space="preserve"> themselves </w:t>
      </w:r>
      <w:r w:rsidRPr="006C7327">
        <w:rPr>
          <w:rStyle w:val="StyleUnderline"/>
          <w:highlight w:val="cyan"/>
        </w:rPr>
        <w:t>need to be subject to</w:t>
      </w:r>
      <w:r w:rsidRPr="00376598">
        <w:rPr>
          <w:rStyle w:val="StyleUnderline"/>
        </w:rPr>
        <w:t xml:space="preserve"> ongoing </w:t>
      </w:r>
      <w:r w:rsidRPr="006C7327">
        <w:rPr>
          <w:rStyle w:val="StyleUnderline"/>
          <w:highlight w:val="cyan"/>
        </w:rPr>
        <w:t>scrutiny and review</w:t>
      </w:r>
      <w:r w:rsidRPr="00F34528">
        <w:rPr>
          <w:sz w:val="16"/>
        </w:rPr>
        <w:t xml:space="preserve">. As it turns out, </w:t>
      </w:r>
      <w:r w:rsidRPr="00376598">
        <w:rPr>
          <w:rStyle w:val="StyleUnderline"/>
        </w:rPr>
        <w:t xml:space="preserve">many </w:t>
      </w:r>
      <w:r w:rsidRPr="00376598">
        <w:rPr>
          <w:rStyle w:val="Emphasis"/>
        </w:rPr>
        <w:t>hyper-critical writings</w:t>
      </w:r>
      <w:r w:rsidRPr="00376598">
        <w:rPr>
          <w:rStyle w:val="StyleUnderline"/>
        </w:rPr>
        <w:t xml:space="preserve"> have been based on </w:t>
      </w:r>
      <w:r w:rsidRPr="00376598">
        <w:rPr>
          <w:rStyle w:val="Emphasis"/>
        </w:rPr>
        <w:t>questionable logic and evidence</w:t>
      </w:r>
      <w:r w:rsidRPr="00376598">
        <w:rPr>
          <w:rStyle w:val="StyleUnderline"/>
        </w:rPr>
        <w:t xml:space="preserve">. </w:t>
      </w:r>
      <w:r w:rsidRPr="006C7327">
        <w:rPr>
          <w:rStyle w:val="StyleUnderline"/>
          <w:highlight w:val="cyan"/>
        </w:rPr>
        <w:t>Saving</w:t>
      </w:r>
      <w:r w:rsidRPr="00376598">
        <w:rPr>
          <w:rStyle w:val="StyleUnderline"/>
        </w:rPr>
        <w:t xml:space="preserve"> liberal </w:t>
      </w:r>
      <w:r w:rsidRPr="006C7327">
        <w:rPr>
          <w:rStyle w:val="StyleUnderline"/>
          <w:highlight w:val="cyan"/>
        </w:rPr>
        <w:t>peacebuilding</w:t>
      </w:r>
      <w:r w:rsidRPr="00F34528">
        <w:rPr>
          <w:sz w:val="16"/>
        </w:rPr>
        <w:t xml:space="preserve"> thus </w:t>
      </w:r>
      <w:r w:rsidRPr="006879E6">
        <w:rPr>
          <w:rStyle w:val="StyleUnderline"/>
        </w:rPr>
        <w:t>involves</w:t>
      </w:r>
      <w:r w:rsidRPr="00F34528">
        <w:rPr>
          <w:sz w:val="16"/>
        </w:rPr>
        <w:t xml:space="preserve"> both: (1) </w:t>
      </w:r>
      <w:r w:rsidRPr="006C7327">
        <w:rPr>
          <w:rStyle w:val="StyleUnderline"/>
          <w:highlight w:val="cyan"/>
        </w:rPr>
        <w:t>continuing to press forward</w:t>
      </w:r>
      <w:r w:rsidRPr="00376598">
        <w:rPr>
          <w:rStyle w:val="StyleUnderline"/>
        </w:rPr>
        <w:t xml:space="preserve"> with efforts to dissect </w:t>
      </w:r>
      <w:r w:rsidRPr="00F34528">
        <w:rPr>
          <w:sz w:val="16"/>
        </w:rPr>
        <w:t xml:space="preserve">and understand the </w:t>
      </w:r>
      <w:r w:rsidRPr="00376598">
        <w:rPr>
          <w:rStyle w:val="StyleUnderline"/>
        </w:rPr>
        <w:t>paradoxes</w:t>
      </w:r>
      <w:r w:rsidRPr="00F34528">
        <w:rPr>
          <w:sz w:val="16"/>
        </w:rPr>
        <w:t xml:space="preserve"> and pathologies </w:t>
      </w:r>
      <w:r w:rsidRPr="00376598">
        <w:rPr>
          <w:rStyle w:val="StyleUnderline"/>
        </w:rPr>
        <w:t>of peacebuilding, and</w:t>
      </w:r>
      <w:r w:rsidRPr="00F34528">
        <w:rPr>
          <w:sz w:val="16"/>
        </w:rPr>
        <w:t xml:space="preserve"> (2) </w:t>
      </w:r>
      <w:r w:rsidRPr="006C7327">
        <w:rPr>
          <w:rStyle w:val="StyleUnderline"/>
          <w:highlight w:val="cyan"/>
        </w:rPr>
        <w:t>ensuring</w:t>
      </w:r>
      <w:r w:rsidRPr="00F34528">
        <w:rPr>
          <w:sz w:val="16"/>
        </w:rPr>
        <w:t xml:space="preserve"> that </w:t>
      </w:r>
      <w:r w:rsidRPr="006C7327">
        <w:rPr>
          <w:rStyle w:val="StyleUnderline"/>
          <w:highlight w:val="cyan"/>
        </w:rPr>
        <w:t>this critical enterprise is well-founded and justified</w:t>
      </w:r>
      <w:r w:rsidRPr="00376598">
        <w:rPr>
          <w:rStyle w:val="StyleUnderline"/>
        </w:rPr>
        <w:t xml:space="preserve">. </w:t>
      </w:r>
      <w:r w:rsidRPr="00F34528">
        <w:rPr>
          <w:sz w:val="16"/>
        </w:rPr>
        <w:t xml:space="preserve">Critical studies of peacebuilding are “critical” in the sense that they ask probing questions about underlying assumptions that might otherwise be taken for granted. However, this deeper questioning does not, in itself, lead to any </w:t>
      </w:r>
      <w:proofErr w:type="gramStart"/>
      <w:r w:rsidRPr="00F34528">
        <w:rPr>
          <w:sz w:val="16"/>
        </w:rPr>
        <w:t>particularly</w:t>
      </w:r>
      <w:proofErr w:type="gramEnd"/>
      <w:r w:rsidRPr="00F34528">
        <w:rPr>
          <w:sz w:val="16"/>
        </w:rPr>
        <w:t xml:space="preserve"> conclusions about the merits, morality or advisability of given peacebuilding paradigm. More precisely, </w:t>
      </w:r>
      <w:r w:rsidRPr="00376598">
        <w:rPr>
          <w:rStyle w:val="StyleUnderline"/>
        </w:rPr>
        <w:t>nothing in critical theory or critical scholarship per se implies</w:t>
      </w:r>
      <w:r w:rsidRPr="00F34528">
        <w:rPr>
          <w:sz w:val="16"/>
        </w:rPr>
        <w:t xml:space="preserve"> that </w:t>
      </w:r>
      <w:r w:rsidRPr="00376598">
        <w:rPr>
          <w:rStyle w:val="StyleUnderline"/>
        </w:rPr>
        <w:t>liberal peacebuilding, broadly defined, should be rejected. Nevertheless</w:t>
      </w:r>
      <w:r w:rsidRPr="00F34528">
        <w:rPr>
          <w:sz w:val="16"/>
        </w:rPr>
        <w:t xml:space="preserve">, for one reason or another, </w:t>
      </w:r>
      <w:r w:rsidRPr="00376598">
        <w:rPr>
          <w:rStyle w:val="StyleUnderline"/>
        </w:rPr>
        <w:t>critical peacebuilding studies have come to be associated</w:t>
      </w:r>
      <w:r w:rsidRPr="00F34528">
        <w:rPr>
          <w:sz w:val="16"/>
        </w:rPr>
        <w:t xml:space="preserve"> – if not equated – </w:t>
      </w:r>
      <w:r w:rsidRPr="00376598">
        <w:rPr>
          <w:rStyle w:val="StyleUnderline"/>
        </w:rPr>
        <w:t xml:space="preserve">with </w:t>
      </w:r>
      <w:r w:rsidRPr="00376598">
        <w:rPr>
          <w:rStyle w:val="Emphasis"/>
        </w:rPr>
        <w:t>sweeping rejections of liberal peacebuilding</w:t>
      </w:r>
      <w:r w:rsidRPr="00F34528">
        <w:rPr>
          <w:sz w:val="16"/>
        </w:rPr>
        <w:t xml:space="preserve">. </w:t>
      </w:r>
      <w:r w:rsidRPr="00376598">
        <w:rPr>
          <w:rStyle w:val="StyleUnderline"/>
        </w:rPr>
        <w:t>This is unfortunate, because</w:t>
      </w:r>
      <w:r w:rsidRPr="00F34528">
        <w:rPr>
          <w:sz w:val="16"/>
        </w:rPr>
        <w:t xml:space="preserve"> the </w:t>
      </w:r>
      <w:r w:rsidRPr="006C7327">
        <w:rPr>
          <w:rStyle w:val="StyleUnderline"/>
          <w:highlight w:val="cyan"/>
        </w:rPr>
        <w:t>tools of critical analysis could</w:t>
      </w:r>
      <w:r w:rsidRPr="00376598">
        <w:rPr>
          <w:rStyle w:val="StyleUnderline"/>
        </w:rPr>
        <w:t xml:space="preserve"> just as </w:t>
      </w:r>
      <w:r w:rsidRPr="006C7327">
        <w:rPr>
          <w:rStyle w:val="StyleUnderline"/>
          <w:highlight w:val="cyan"/>
        </w:rPr>
        <w:t xml:space="preserve">easily be used to explore </w:t>
      </w:r>
      <w:r w:rsidRPr="006C7327">
        <w:rPr>
          <w:rStyle w:val="Emphasis"/>
          <w:highlight w:val="cyan"/>
        </w:rPr>
        <w:t>alternatives within liberal peacebuilding</w:t>
      </w:r>
      <w:r w:rsidRPr="00F34528">
        <w:rPr>
          <w:sz w:val="16"/>
        </w:rPr>
        <w:t xml:space="preserve">. It is also puzzling because some of the strongest critics of liberal peacebuilding appear, on close examination, to be arguing from liberal principles themselves. The </w:t>
      </w:r>
      <w:r w:rsidRPr="00376598">
        <w:rPr>
          <w:rStyle w:val="StyleUnderline"/>
        </w:rPr>
        <w:t>persistent appeal of liberal peacebuilding, even among</w:t>
      </w:r>
      <w:r w:rsidRPr="00F34528">
        <w:rPr>
          <w:sz w:val="16"/>
        </w:rPr>
        <w:t xml:space="preserve"> many of its purported </w:t>
      </w:r>
      <w:r w:rsidRPr="00376598">
        <w:rPr>
          <w:rStyle w:val="StyleUnderline"/>
        </w:rPr>
        <w:t>challengers</w:t>
      </w:r>
      <w:r w:rsidRPr="00F34528">
        <w:rPr>
          <w:sz w:val="16"/>
        </w:rPr>
        <w:t xml:space="preserve">, </w:t>
      </w:r>
      <w:r w:rsidRPr="00376598">
        <w:rPr>
          <w:rStyle w:val="StyleUnderline"/>
        </w:rPr>
        <w:t>reveals</w:t>
      </w:r>
      <w:r w:rsidRPr="00F34528">
        <w:rPr>
          <w:sz w:val="16"/>
        </w:rPr>
        <w:t xml:space="preserve"> two things. First, </w:t>
      </w:r>
      <w:r w:rsidRPr="00376598">
        <w:rPr>
          <w:rStyle w:val="StyleUnderline"/>
        </w:rPr>
        <w:t>there is greater potential for conceiving of reforms within the liberal approach to peacebuilding than</w:t>
      </w:r>
      <w:r w:rsidRPr="00F34528">
        <w:rPr>
          <w:sz w:val="16"/>
        </w:rPr>
        <w:t xml:space="preserve"> many of its </w:t>
      </w:r>
      <w:r w:rsidRPr="00376598">
        <w:rPr>
          <w:rStyle w:val="StyleUnderline"/>
        </w:rPr>
        <w:t>critics</w:t>
      </w:r>
      <w:r w:rsidRPr="00F34528">
        <w:rPr>
          <w:sz w:val="16"/>
        </w:rPr>
        <w:t xml:space="preserve"> seem to </w:t>
      </w:r>
      <w:r w:rsidRPr="00376598">
        <w:rPr>
          <w:rStyle w:val="StyleUnderline"/>
        </w:rPr>
        <w:t>concede</w:t>
      </w:r>
      <w:r w:rsidRPr="00F34528">
        <w:rPr>
          <w:sz w:val="16"/>
        </w:rPr>
        <w:t xml:space="preserve">. If </w:t>
      </w:r>
      <w:r w:rsidRPr="00376598">
        <w:rPr>
          <w:rStyle w:val="StyleUnderline"/>
        </w:rPr>
        <w:t>many</w:t>
      </w:r>
      <w:r w:rsidRPr="00F34528">
        <w:rPr>
          <w:sz w:val="16"/>
        </w:rPr>
        <w:t xml:space="preserve"> of the </w:t>
      </w:r>
      <w:r w:rsidRPr="006C7327">
        <w:rPr>
          <w:rStyle w:val="StyleUnderline"/>
          <w:highlight w:val="cyan"/>
        </w:rPr>
        <w:t>proposed “alternative” strategies</w:t>
      </w:r>
      <w:r w:rsidRPr="00376598">
        <w:rPr>
          <w:rStyle w:val="StyleUnderline"/>
        </w:rPr>
        <w:t xml:space="preserve"> (such as increasing</w:t>
      </w:r>
      <w:r w:rsidRPr="00F34528">
        <w:rPr>
          <w:sz w:val="16"/>
        </w:rPr>
        <w:t xml:space="preserve"> the ability of </w:t>
      </w:r>
      <w:r w:rsidRPr="00376598">
        <w:rPr>
          <w:rStyle w:val="StyleUnderline"/>
        </w:rPr>
        <w:t>local authorities</w:t>
      </w:r>
      <w:r w:rsidRPr="00F34528">
        <w:rPr>
          <w:sz w:val="16"/>
        </w:rPr>
        <w:t xml:space="preserve"> to challenge the decisions of international officials) </w:t>
      </w:r>
      <w:r w:rsidRPr="006C7327">
        <w:rPr>
          <w:rStyle w:val="Emphasis"/>
          <w:i/>
          <w:sz w:val="24"/>
          <w:highlight w:val="cyan"/>
        </w:rPr>
        <w:t>are</w:t>
      </w:r>
      <w:r w:rsidRPr="00376598">
        <w:rPr>
          <w:rStyle w:val="Emphasis"/>
          <w:i/>
          <w:sz w:val="24"/>
        </w:rPr>
        <w:t xml:space="preserve"> themselves </w:t>
      </w:r>
      <w:r w:rsidRPr="006C7327">
        <w:rPr>
          <w:rStyle w:val="Emphasis"/>
          <w:i/>
          <w:sz w:val="24"/>
          <w:highlight w:val="cyan"/>
        </w:rPr>
        <w:t>based in liberal principles</w:t>
      </w:r>
      <w:r w:rsidRPr="00F34528">
        <w:rPr>
          <w:sz w:val="16"/>
        </w:rPr>
        <w:t xml:space="preserve">, it follows that </w:t>
      </w:r>
      <w:r w:rsidRPr="00376598">
        <w:rPr>
          <w:rStyle w:val="StyleUnderline"/>
        </w:rPr>
        <w:t xml:space="preserve">much of the critical literature is </w:t>
      </w:r>
      <w:proofErr w:type="gramStart"/>
      <w:r w:rsidRPr="00376598">
        <w:rPr>
          <w:rStyle w:val="StyleUnderline"/>
        </w:rPr>
        <w:t>actually espousing</w:t>
      </w:r>
      <w:proofErr w:type="gramEnd"/>
      <w:r w:rsidRPr="00376598">
        <w:rPr>
          <w:rStyle w:val="StyleUnderline"/>
        </w:rPr>
        <w:t xml:space="preserve"> variations within, rather than alternatives to, liberal peacebuilding. </w:t>
      </w:r>
      <w:r w:rsidRPr="00376598">
        <w:rPr>
          <w:rStyle w:val="Emphasis"/>
        </w:rPr>
        <w:t xml:space="preserve">Liberalism is a broad canvas that can accommodate a wide range of </w:t>
      </w:r>
      <w:r w:rsidRPr="00F34528">
        <w:rPr>
          <w:sz w:val="16"/>
        </w:rPr>
        <w:t>political and economic</w:t>
      </w:r>
      <w:r w:rsidRPr="00376598">
        <w:rPr>
          <w:rStyle w:val="StyleUnderline"/>
        </w:rPr>
        <w:t xml:space="preserve"> </w:t>
      </w:r>
      <w:r w:rsidRPr="00376598">
        <w:rPr>
          <w:rStyle w:val="Emphasis"/>
        </w:rPr>
        <w:t>structures as well as diverse methods</w:t>
      </w:r>
      <w:r w:rsidRPr="00376598">
        <w:rPr>
          <w:rStyle w:val="StyleUnderline"/>
        </w:rPr>
        <w:t xml:space="preserve"> for engaging with the inhabitants of </w:t>
      </w:r>
      <w:r w:rsidRPr="00F34528">
        <w:rPr>
          <w:sz w:val="16"/>
        </w:rPr>
        <w:t xml:space="preserve">war-shattered societies. Indeed, I shall argue below that </w:t>
      </w:r>
      <w:r w:rsidRPr="00376598">
        <w:rPr>
          <w:rStyle w:val="Emphasis"/>
          <w:i/>
          <w:sz w:val="24"/>
        </w:rPr>
        <w:t>there is no realistic alternative to some form of liberal peacebuilding strategy</w:t>
      </w:r>
      <w:r w:rsidRPr="00F34528">
        <w:rPr>
          <w:sz w:val="16"/>
        </w:rPr>
        <w:t xml:space="preserve">.9 Second, the apparent disjuncture between the discourse and content of many liberal peacebuilding critiques raises troubling questions about the current critical scholarship in this field. </w:t>
      </w:r>
      <w:r w:rsidRPr="00376598">
        <w:rPr>
          <w:rStyle w:val="StyleUnderline"/>
        </w:rPr>
        <w:t>Is</w:t>
      </w:r>
      <w:r w:rsidRPr="00F34528">
        <w:rPr>
          <w:sz w:val="16"/>
        </w:rPr>
        <w:t xml:space="preserve"> the </w:t>
      </w:r>
      <w:r w:rsidRPr="00376598">
        <w:rPr>
          <w:rStyle w:val="StyleUnderline"/>
        </w:rPr>
        <w:t>rejection of liberal peacebuilding genuine or ritualistic? Is this rejection now considered a prerequisite of any “genuinely” critical peacebuilding analysis?</w:t>
      </w:r>
      <w:r w:rsidRPr="00F34528">
        <w:rPr>
          <w:sz w:val="16"/>
        </w:rPr>
        <w:t xml:space="preserve"> One hopes not. Critical scholarship is crucial to helping us understand the “prevailing order” and how this order is reproduced,10 including in the realm of peacebuilding. But </w:t>
      </w:r>
      <w:r w:rsidRPr="00376598">
        <w:rPr>
          <w:rStyle w:val="StyleUnderline"/>
        </w:rPr>
        <w:t xml:space="preserve">in the absence of self-criticism, critical </w:t>
      </w:r>
      <w:r w:rsidRPr="006C7327">
        <w:rPr>
          <w:rStyle w:val="StyleUnderline"/>
          <w:highlight w:val="cyan"/>
        </w:rPr>
        <w:t xml:space="preserve">theory can </w:t>
      </w:r>
      <w:r w:rsidRPr="006C7327">
        <w:rPr>
          <w:rStyle w:val="Emphasis"/>
          <w:highlight w:val="cyan"/>
        </w:rPr>
        <w:t>devolve into dogmas</w:t>
      </w:r>
      <w:r w:rsidRPr="00376598">
        <w:rPr>
          <w:rStyle w:val="Emphasis"/>
        </w:rPr>
        <w:t xml:space="preserve"> that can be just as unthinking as other unquestioned orthodoxies</w:t>
      </w:r>
      <w:r w:rsidRPr="00376598">
        <w:rPr>
          <w:rStyle w:val="StyleUnderline"/>
        </w:rPr>
        <w:t xml:space="preserve">. </w:t>
      </w:r>
      <w:r w:rsidRPr="00F34528">
        <w:rPr>
          <w:sz w:val="16"/>
        </w:rPr>
        <w:t xml:space="preserve">While the turn to critical theory in this field has generated important insights over the past decade, </w:t>
      </w:r>
      <w:r w:rsidRPr="006C7327">
        <w:rPr>
          <w:rStyle w:val="Emphasis"/>
          <w:i/>
          <w:sz w:val="24"/>
          <w:highlight w:val="cyan"/>
        </w:rPr>
        <w:t>nothing</w:t>
      </w:r>
      <w:r w:rsidRPr="00376598">
        <w:rPr>
          <w:rStyle w:val="StyleUnderline"/>
          <w:sz w:val="24"/>
        </w:rPr>
        <w:t xml:space="preserve"> </w:t>
      </w:r>
      <w:r w:rsidRPr="00376598">
        <w:rPr>
          <w:rStyle w:val="StyleUnderline"/>
        </w:rPr>
        <w:t>in</w:t>
      </w:r>
      <w:r w:rsidRPr="00F34528">
        <w:rPr>
          <w:sz w:val="16"/>
        </w:rPr>
        <w:t xml:space="preserve"> the </w:t>
      </w:r>
      <w:r w:rsidRPr="00376598">
        <w:rPr>
          <w:rStyle w:val="StyleUnderline"/>
        </w:rPr>
        <w:t>recent</w:t>
      </w:r>
      <w:r w:rsidRPr="00F34528">
        <w:rPr>
          <w:sz w:val="16"/>
        </w:rPr>
        <w:t xml:space="preserve"> critical </w:t>
      </w:r>
      <w:r w:rsidRPr="00376598">
        <w:rPr>
          <w:rStyle w:val="StyleUnderline"/>
        </w:rPr>
        <w:t>lit</w:t>
      </w:r>
      <w:r w:rsidRPr="00F34528">
        <w:rPr>
          <w:sz w:val="16"/>
        </w:rPr>
        <w:t xml:space="preserve">erature </w:t>
      </w:r>
      <w:r w:rsidRPr="006C7327">
        <w:rPr>
          <w:rStyle w:val="StyleUnderline"/>
          <w:highlight w:val="cyan"/>
        </w:rPr>
        <w:t xml:space="preserve">provides a </w:t>
      </w:r>
      <w:r w:rsidRPr="006C7327">
        <w:rPr>
          <w:rStyle w:val="Emphasis"/>
          <w:highlight w:val="cyan"/>
        </w:rPr>
        <w:t>convincing rationale</w:t>
      </w:r>
      <w:r w:rsidRPr="006C7327">
        <w:rPr>
          <w:rStyle w:val="StyleUnderline"/>
          <w:highlight w:val="cyan"/>
        </w:rPr>
        <w:t xml:space="preserve"> for abandoning liberal peacebuilding</w:t>
      </w:r>
      <w:r w:rsidRPr="00376598">
        <w:rPr>
          <w:rStyle w:val="StyleUnderline"/>
        </w:rPr>
        <w:t xml:space="preserve"> or replacing it with a non-liberal or “post-liberal” alternative</w:t>
      </w:r>
      <w:r w:rsidRPr="00F34528">
        <w:rPr>
          <w:sz w:val="16"/>
        </w:rPr>
        <w:t xml:space="preserve">. </w:t>
      </w:r>
      <w:r w:rsidRPr="00376598">
        <w:rPr>
          <w:rStyle w:val="StyleUnderline"/>
        </w:rPr>
        <w:t>The lit</w:t>
      </w:r>
      <w:r w:rsidRPr="00F34528">
        <w:rPr>
          <w:sz w:val="16"/>
        </w:rPr>
        <w:t xml:space="preserve">erature </w:t>
      </w:r>
      <w:r w:rsidRPr="00376598">
        <w:rPr>
          <w:rStyle w:val="StyleUnderline"/>
        </w:rPr>
        <w:t>does</w:t>
      </w:r>
      <w:r w:rsidRPr="00F34528">
        <w:rPr>
          <w:sz w:val="16"/>
        </w:rPr>
        <w:t xml:space="preserve">, however, </w:t>
      </w:r>
      <w:r w:rsidRPr="00376598">
        <w:rPr>
          <w:rStyle w:val="Emphasis"/>
        </w:rPr>
        <w:t>reinforce the case for reforming current approaches to peacebuilding, without disavowing</w:t>
      </w:r>
      <w:r w:rsidRPr="00376598">
        <w:rPr>
          <w:rStyle w:val="StyleUnderline"/>
        </w:rPr>
        <w:t xml:space="preserve"> the broadly liberal orientation of these missions</w:t>
      </w:r>
      <w:r w:rsidRPr="00F34528">
        <w:rPr>
          <w:sz w:val="16"/>
        </w:rPr>
        <w:t>. Clarifying these points seems important – both for scholars of peacebuilding, and for broader debates about the future of international assistance to war-torn states.</w:t>
      </w:r>
    </w:p>
    <w:bookmarkEnd w:id="13"/>
    <w:p w14:paraId="010454D9" w14:textId="7E9CB019" w:rsidR="00AF4003" w:rsidRPr="00734D8B" w:rsidRDefault="00AF4003" w:rsidP="00AF4003">
      <w:pPr>
        <w:pStyle w:val="Heading3"/>
      </w:pPr>
      <w:r>
        <w:t xml:space="preserve">2AC—Interventions—NATO </w:t>
      </w:r>
    </w:p>
    <w:p w14:paraId="1E37C8D3" w14:textId="77777777" w:rsidR="00AF4003" w:rsidRPr="00B50CC7" w:rsidRDefault="00AF4003" w:rsidP="00AF4003">
      <w:pPr>
        <w:pStyle w:val="Heading4"/>
      </w:pPr>
      <w:r>
        <w:t xml:space="preserve">overwhelming data proves intervention is good – especially in the context of </w:t>
      </w:r>
      <w:proofErr w:type="spellStart"/>
      <w:r>
        <w:t>nato</w:t>
      </w:r>
      <w:proofErr w:type="spellEnd"/>
    </w:p>
    <w:p w14:paraId="5D1FFEC6" w14:textId="77777777" w:rsidR="00AF4003" w:rsidRPr="00785B58" w:rsidRDefault="00AF4003" w:rsidP="00AF4003">
      <w:pPr>
        <w:rPr>
          <w:b/>
          <w:bCs/>
          <w:sz w:val="24"/>
        </w:rPr>
      </w:pPr>
      <w:r w:rsidRPr="00B50CC7">
        <w:rPr>
          <w:rStyle w:val="Style13ptBold"/>
        </w:rPr>
        <w:t>Western and Goldstein 11</w:t>
      </w:r>
      <w:r>
        <w:rPr>
          <w:rStyle w:val="Style13ptBold"/>
        </w:rPr>
        <w:t xml:space="preserve"> </w:t>
      </w:r>
      <w:r>
        <w:t>(J</w:t>
      </w:r>
      <w:r w:rsidRPr="002142A9">
        <w:t xml:space="preserve">ON WESTERN is </w:t>
      </w:r>
      <w:r>
        <w:t>a</w:t>
      </w:r>
      <w:r w:rsidRPr="002142A9">
        <w:t xml:space="preserve"> College Associate Professor of International Relations at Mount Holyoke College. JOSHUA S. GOLDSTEIN is Professor Emeritus of International Relations at American University and the author of Winning the War on War: The Decline of Armed Conflict Worldwide, Foreign Affairs, November/December 2011, "Humanitarian Intervention Comes of Age", http://www.foreignaffairs.com/articles/136502/jon-western-and-joshua-s-goldstein/humanitarian-intervention-comes-of-age?page=show</w:t>
      </w:r>
      <w:r>
        <w:t>)</w:t>
      </w:r>
    </w:p>
    <w:p w14:paraId="2F7DD925" w14:textId="77777777" w:rsidR="00AF4003" w:rsidRPr="002142A9" w:rsidRDefault="00AF4003" w:rsidP="00AF4003">
      <w:pPr>
        <w:rPr>
          <w:sz w:val="8"/>
        </w:rPr>
      </w:pPr>
      <w:r w:rsidRPr="002142A9">
        <w:rPr>
          <w:sz w:val="8"/>
        </w:rPr>
        <w:t xml:space="preserve">To some extent, widespread skepticism is understandable: past failures have been more newsworthy than successes, and </w:t>
      </w:r>
      <w:r w:rsidRPr="006C7327">
        <w:rPr>
          <w:rStyle w:val="StyleUnderline"/>
          <w:highlight w:val="cyan"/>
        </w:rPr>
        <w:t>foreign interventions</w:t>
      </w:r>
      <w:r w:rsidRPr="00B50CC7">
        <w:rPr>
          <w:rStyle w:val="StyleUnderline"/>
        </w:rPr>
        <w:t xml:space="preserve"> inevitably </w:t>
      </w:r>
      <w:r w:rsidRPr="006C7327">
        <w:rPr>
          <w:rStyle w:val="StyleUnderline"/>
          <w:highlight w:val="cyan"/>
        </w:rPr>
        <w:t>face</w:t>
      </w:r>
      <w:r w:rsidRPr="00B50CC7">
        <w:rPr>
          <w:rStyle w:val="StyleUnderline"/>
        </w:rPr>
        <w:t xml:space="preserve"> steep </w:t>
      </w:r>
      <w:r w:rsidRPr="006C7327">
        <w:rPr>
          <w:rStyle w:val="StyleUnderline"/>
          <w:highlight w:val="cyan"/>
        </w:rPr>
        <w:t>challenges. Yet</w:t>
      </w:r>
      <w:r w:rsidRPr="002142A9">
        <w:rPr>
          <w:sz w:val="8"/>
        </w:rPr>
        <w:t xml:space="preserve"> such </w:t>
      </w:r>
      <w:r w:rsidRPr="006C7327">
        <w:rPr>
          <w:rStyle w:val="StyleUnderline"/>
          <w:highlight w:val="cyan"/>
        </w:rPr>
        <w:t xml:space="preserve">skepticism is </w:t>
      </w:r>
      <w:r w:rsidRPr="006C7327">
        <w:rPr>
          <w:rStyle w:val="Emphasis"/>
          <w:highlight w:val="cyan"/>
        </w:rPr>
        <w:t>unwarranted</w:t>
      </w:r>
      <w:r w:rsidRPr="002142A9">
        <w:rPr>
          <w:sz w:val="8"/>
        </w:rPr>
        <w:t xml:space="preserve">. Despite the early setbacks </w:t>
      </w:r>
      <w:r w:rsidRPr="006C7327">
        <w:rPr>
          <w:rStyle w:val="StyleUnderline"/>
          <w:highlight w:val="cyan"/>
        </w:rPr>
        <w:t xml:space="preserve">in Libya, </w:t>
      </w:r>
      <w:r w:rsidRPr="006C7327">
        <w:rPr>
          <w:rStyle w:val="StyleUnderline"/>
          <w:sz w:val="32"/>
          <w:szCs w:val="32"/>
          <w:highlight w:val="cyan"/>
        </w:rPr>
        <w:t xml:space="preserve">NATO’s success </w:t>
      </w:r>
      <w:r w:rsidRPr="006C7327">
        <w:rPr>
          <w:rStyle w:val="StyleUnderline"/>
          <w:highlight w:val="cyan"/>
        </w:rPr>
        <w:t>in protecting civilians and</w:t>
      </w:r>
      <w:r w:rsidRPr="00B50CC7">
        <w:rPr>
          <w:rStyle w:val="StyleUnderline"/>
        </w:rPr>
        <w:t xml:space="preserve"> helping rebel forces </w:t>
      </w:r>
      <w:r w:rsidRPr="006C7327">
        <w:rPr>
          <w:rStyle w:val="StyleUnderline"/>
          <w:highlight w:val="cyan"/>
        </w:rPr>
        <w:t>remove a corrupt leader</w:t>
      </w:r>
      <w:r w:rsidRPr="00B50CC7">
        <w:rPr>
          <w:rStyle w:val="StyleUnderline"/>
        </w:rPr>
        <w:t xml:space="preserve"> there </w:t>
      </w:r>
      <w:r w:rsidRPr="006C7327">
        <w:rPr>
          <w:rStyle w:val="StyleUnderline"/>
          <w:highlight w:val="cyan"/>
        </w:rPr>
        <w:t xml:space="preserve">has become </w:t>
      </w:r>
      <w:r w:rsidRPr="006C7327">
        <w:rPr>
          <w:rStyle w:val="Emphasis"/>
          <w:highlight w:val="cyan"/>
        </w:rPr>
        <w:t>more the rule</w:t>
      </w:r>
      <w:r w:rsidRPr="00B50CC7">
        <w:rPr>
          <w:rStyle w:val="Emphasis"/>
        </w:rPr>
        <w:t xml:space="preserve"> of humanitarian </w:t>
      </w:r>
      <w:r w:rsidRPr="006C7327">
        <w:rPr>
          <w:rStyle w:val="Emphasis"/>
          <w:highlight w:val="cyan"/>
        </w:rPr>
        <w:t>intervention</w:t>
      </w:r>
      <w:r w:rsidRPr="00B50CC7">
        <w:rPr>
          <w:rStyle w:val="Emphasis"/>
        </w:rPr>
        <w:t xml:space="preserve"> than the exception</w:t>
      </w:r>
      <w:r w:rsidRPr="002142A9">
        <w:rPr>
          <w:sz w:val="8"/>
        </w:rPr>
        <w:t xml:space="preserve">. As Libya and the international community prepare for the post-Qaddafi transition, it is important to examine the big picture of humanitarian intervention -- and the big picture is decidedly positive. </w:t>
      </w:r>
      <w:r w:rsidRPr="00B50CC7">
        <w:rPr>
          <w:rStyle w:val="StyleUnderline"/>
        </w:rPr>
        <w:t xml:space="preserve">Over the last 20 years, </w:t>
      </w:r>
      <w:r w:rsidRPr="006C7327">
        <w:rPr>
          <w:rStyle w:val="StyleUnderline"/>
          <w:highlight w:val="cyan"/>
        </w:rPr>
        <w:t xml:space="preserve">the international community has grown </w:t>
      </w:r>
      <w:r w:rsidRPr="006C7327">
        <w:rPr>
          <w:rStyle w:val="Emphasis"/>
          <w:highlight w:val="cyan"/>
        </w:rPr>
        <w:t>increasingly adept</w:t>
      </w:r>
      <w:r w:rsidRPr="006C7327">
        <w:rPr>
          <w:rStyle w:val="StyleUnderline"/>
          <w:highlight w:val="cyan"/>
        </w:rPr>
        <w:t xml:space="preserve"> at using military force to stop</w:t>
      </w:r>
      <w:r w:rsidRPr="00B50CC7">
        <w:rPr>
          <w:rStyle w:val="StyleUnderline"/>
        </w:rPr>
        <w:t xml:space="preserve"> or prevent mass </w:t>
      </w:r>
      <w:r w:rsidRPr="006C7327">
        <w:rPr>
          <w:rStyle w:val="StyleUnderline"/>
          <w:highlight w:val="cyan"/>
        </w:rPr>
        <w:t>atrocities</w:t>
      </w:r>
      <w:r w:rsidRPr="002142A9">
        <w:rPr>
          <w:sz w:val="8"/>
        </w:rPr>
        <w:t xml:space="preserve">. </w:t>
      </w:r>
      <w:r w:rsidRPr="00B50CC7">
        <w:rPr>
          <w:rStyle w:val="StyleUnderline"/>
        </w:rPr>
        <w:t>Humanitarian intervention has also benefited from the evolution of international norms about violence</w:t>
      </w:r>
      <w:r w:rsidRPr="002142A9">
        <w:rPr>
          <w:sz w:val="8"/>
        </w:rPr>
        <w:t xml:space="preserve">, especially the emergence of “the responsibility </w:t>
      </w:r>
      <w:r w:rsidRPr="006C7327">
        <w:rPr>
          <w:rStyle w:val="StyleUnderline"/>
          <w:highlight w:val="cyan"/>
        </w:rPr>
        <w:t>to</w:t>
      </w:r>
      <w:r w:rsidRPr="00B50CC7">
        <w:rPr>
          <w:rStyle w:val="StyleUnderline"/>
        </w:rPr>
        <w:t xml:space="preserve"> </w:t>
      </w:r>
      <w:r w:rsidRPr="002142A9">
        <w:rPr>
          <w:sz w:val="8"/>
        </w:rPr>
        <w:t xml:space="preserve">protect,” which holds that the international community has a special set of responsibilities to protect civilians -- by force, if necessary -- from war crimes, crimes against humanity, ethnic cleansing, and genocide when national governments fail to do so. The doctrine has become integrated into a growing tool kit of conflict management strategies that includes today’s more robust peacekeeping operations and increasingly effective international criminal justice mechanisms. Collectively, </w:t>
      </w:r>
      <w:r w:rsidRPr="00B50CC7">
        <w:rPr>
          <w:rStyle w:val="StyleUnderline"/>
        </w:rPr>
        <w:t xml:space="preserve">these strategies have helped </w:t>
      </w:r>
      <w:r w:rsidRPr="006C7327">
        <w:rPr>
          <w:rStyle w:val="Emphasis"/>
          <w:highlight w:val="cyan"/>
        </w:rPr>
        <w:t xml:space="preserve">foster an era of declining </w:t>
      </w:r>
      <w:r w:rsidRPr="00B50CC7">
        <w:rPr>
          <w:rStyle w:val="Emphasis"/>
        </w:rPr>
        <w:t xml:space="preserve">armed </w:t>
      </w:r>
      <w:r w:rsidRPr="006C7327">
        <w:rPr>
          <w:rStyle w:val="Emphasis"/>
          <w:highlight w:val="cyan"/>
        </w:rPr>
        <w:t>conflict</w:t>
      </w:r>
      <w:r w:rsidRPr="00B50CC7">
        <w:rPr>
          <w:rStyle w:val="StyleUnderline"/>
        </w:rPr>
        <w:t xml:space="preserve">, with </w:t>
      </w:r>
      <w:r w:rsidRPr="006C7327">
        <w:rPr>
          <w:rStyle w:val="StyleUnderline"/>
          <w:highlight w:val="cyan"/>
        </w:rPr>
        <w:t xml:space="preserve">wars occurring </w:t>
      </w:r>
      <w:r w:rsidRPr="006C7327">
        <w:rPr>
          <w:rStyle w:val="Emphasis"/>
          <w:highlight w:val="cyan"/>
        </w:rPr>
        <w:t>less frequently</w:t>
      </w:r>
      <w:r w:rsidRPr="006C7327">
        <w:rPr>
          <w:rStyle w:val="StyleUnderline"/>
          <w:highlight w:val="cyan"/>
        </w:rPr>
        <w:t xml:space="preserve"> and</w:t>
      </w:r>
      <w:r w:rsidRPr="00B50CC7">
        <w:rPr>
          <w:rStyle w:val="StyleUnderline"/>
        </w:rPr>
        <w:t xml:space="preserve"> producing </w:t>
      </w:r>
      <w:r w:rsidRPr="00B50CC7">
        <w:rPr>
          <w:rStyle w:val="Emphasis"/>
        </w:rPr>
        <w:t xml:space="preserve">far </w:t>
      </w:r>
      <w:r w:rsidRPr="006C7327">
        <w:rPr>
          <w:rStyle w:val="Emphasis"/>
          <w:highlight w:val="cyan"/>
        </w:rPr>
        <w:t>fewer civilian casualties</w:t>
      </w:r>
      <w:r w:rsidRPr="00B50CC7">
        <w:rPr>
          <w:rStyle w:val="StyleUnderline"/>
        </w:rPr>
        <w:t xml:space="preserve"> than in previous periods</w:t>
      </w:r>
      <w:r w:rsidRPr="002142A9">
        <w:rPr>
          <w:sz w:val="8"/>
        </w:rPr>
        <w:t xml:space="preserve">. A TURBULENT DECADE Two decades of media exposure to genocide have altered global attitudes about intervention. Modern humanitarian intervention was first conceived in the years following the end of the Cold War. The triumph of liberal democracy over communism made Western leaders optimistic that they could solve the world’s problems as never before. Military force that had long been held in check by superpower rivalry could now be unleashed to protect poor countries from aggression, repression, and hunger. At the same time, the shifting global landscape created new problems that cried out for action. Nationalist and ethnic conflicts in former communist countries surged, and recurrent famines and instability hit much of Africa. A new and unsettled world order took shape, one seemingly distinguished by the frequency and brutality of wars and the deliberate targeting of civilians. The emotional impact of these crises was heightened by new communications technologies that transmitted graphic images of human suffering across the world. For the first time in decades, terms such as “genocide” and “ethnic cleansing” appeared regularly in public discussions. Western political elites struggled to respond to these new realities. When U.S. marines arrived in Somalia in December 1992 to secure famine assistance that had been jeopardized by civil war, there were few norms or rules of engagement to govern such an intervention and no serious plans for the kinds of forces and tactics that would be needed to establish long-term stability. Indeed, the marines’ very arrival highlighted the gap between military theory and practice: the heavily armed troops stormed ashore on a beach occupied by only dozens of camera-wielding journalists. Although the Somalia mission did succeed in saving civilians, the intervention was less successful in coping with the political and strategic realities of Somali society and addressing the underlying sources of conflict. U.S. forces were drawn into a shooting war with one militia group, and in the October 1993 “Black Hawk down” incident, 18 U.S. soldiers were killed, and one of their bodies was dragged through the streets of Mogadishu while television cameras rolled. Facing domestic pressures and lacking a strategic objective, President Bill Clinton quickly withdrew U.S. troops. The UN soon followed, and Somalia was left to suffer in a civil war that continues to this day. Meanwhile, two days after the “Black Hawk down” fiasco, the UN Security Council authorized a peacekeeping mission for Rwanda, where a peace agreement held the promise of ending a civil war. The international force was notable for its small size and paltry resources. Hutu extremists there drew lessons from the faint-hearted international response in Somalia, and when the conflict reignited in April 1994, they killed ten Belgian peacekeepers to induce the Belgian-led UN force to pull out. Sure enough, most of the peacekeepers withdrew, and as more than half a million civilians were killed in a matter of months, the international community failed to act. Around the same time, a vicious war erupted throughout the former Yugoslavia, drawing a confused and ineffective response from the West. At first, in 1992, U.S. Secretary of State James Baker declared that the United States did not “have a dog in that fight.” Even after the world learned of tens of thousands of civilian deaths, in May 1993, Clinton’s secretary of state, Warren Christopher, described the so-called ancient hatreds of ethnic groups there as a presumably unsolvable “problem from hell.” Unwilling to risk their soldiers’ lives or to use the word “genocide,” with </w:t>
      </w:r>
      <w:proofErr w:type="gramStart"/>
      <w:r w:rsidRPr="002142A9">
        <w:rPr>
          <w:sz w:val="8"/>
        </w:rPr>
        <w:t>all of</w:t>
      </w:r>
      <w:proofErr w:type="gramEnd"/>
      <w:r w:rsidRPr="002142A9">
        <w:rPr>
          <w:sz w:val="8"/>
        </w:rPr>
        <w:t xml:space="preserve"> its political, legal, and moral ramifications, the United States and European powers opted against a full-scale intervention and instead supported a UN peacekeeping force that found little peace to keep. At times, the UN force </w:t>
      </w:r>
      <w:proofErr w:type="gramStart"/>
      <w:r w:rsidRPr="002142A9">
        <w:rPr>
          <w:sz w:val="8"/>
        </w:rPr>
        <w:t>actually made</w:t>
      </w:r>
      <w:proofErr w:type="gramEnd"/>
      <w:r w:rsidRPr="002142A9">
        <w:rPr>
          <w:sz w:val="8"/>
        </w:rPr>
        <w:t xml:space="preserve"> things worse, promising protection that it could not provide or giving fuel and money to aggressors in exchange for the right to send humanitarian supplies to besieged victims. The UN and Western powers were humiliated in Somalia, Rwanda, and the former Yugoslavia. War criminals elsewhere appeared to conclude that the international community could be intimidated by a few casualties. And in the United States, </w:t>
      </w:r>
      <w:proofErr w:type="gramStart"/>
      <w:r w:rsidRPr="002142A9">
        <w:rPr>
          <w:sz w:val="8"/>
        </w:rPr>
        <w:t>a number of</w:t>
      </w:r>
      <w:proofErr w:type="gramEnd"/>
      <w:r w:rsidRPr="002142A9">
        <w:rPr>
          <w:sz w:val="8"/>
        </w:rPr>
        <w:t xml:space="preserve"> prominent critics came to feel that humanitarian intervention was an ill-conceived enterprise. The political scientist Samuel Huntington claimed that it was “morally unjustifiable and politically indefensible” to put U.S. soldiers at risk in intrastate conflicts, and he argued at another point that it was “human to hate.” Henry Kissinger saw danger in the United States becoming bogged down in what he later called “the bottomless pit of Balkan passions,” and he warned against intervening when there were not vital strategic interests at stake. Other critics concluded that applying military force to protect people often prolonged civil wars and intensified the violence, killing more civilians than otherwise might have been the case. And still others argued that intervention fundamentally altered intrastate political contests, creating long-term instability or protracted dependence on the international community. Nonetheless, international actors did not abandon intervention or their efforts to protect civilians. Rather, </w:t>
      </w:r>
      <w:r w:rsidRPr="00B50CC7">
        <w:rPr>
          <w:rStyle w:val="StyleUnderline"/>
        </w:rPr>
        <w:t xml:space="preserve">amid the violence, major </w:t>
      </w:r>
      <w:r w:rsidRPr="006C7327">
        <w:rPr>
          <w:rStyle w:val="StyleUnderline"/>
          <w:highlight w:val="cyan"/>
        </w:rPr>
        <w:t>intervening powers</w:t>
      </w:r>
      <w:r w:rsidRPr="00B50CC7">
        <w:rPr>
          <w:rStyle w:val="StyleUnderline"/>
        </w:rPr>
        <w:t xml:space="preserve"> and the UN </w:t>
      </w:r>
      <w:r w:rsidRPr="006C7327">
        <w:rPr>
          <w:rStyle w:val="StyleUnderline"/>
          <w:highlight w:val="cyan"/>
        </w:rPr>
        <w:t xml:space="preserve">undertook </w:t>
      </w:r>
      <w:r w:rsidRPr="006C7327">
        <w:rPr>
          <w:rStyle w:val="Emphasis"/>
          <w:highlight w:val="cyan"/>
        </w:rPr>
        <w:t>systematic reviews of</w:t>
      </w:r>
      <w:r w:rsidRPr="00B50CC7">
        <w:rPr>
          <w:rStyle w:val="Emphasis"/>
        </w:rPr>
        <w:t xml:space="preserve"> their earlier </w:t>
      </w:r>
      <w:r w:rsidRPr="006C7327">
        <w:rPr>
          <w:rStyle w:val="Emphasis"/>
          <w:highlight w:val="cyan"/>
        </w:rPr>
        <w:t>failures</w:t>
      </w:r>
      <w:r w:rsidRPr="006C7327">
        <w:rPr>
          <w:rStyle w:val="StyleUnderline"/>
          <w:highlight w:val="cyan"/>
        </w:rPr>
        <w:t xml:space="preserve">, </w:t>
      </w:r>
      <w:r w:rsidRPr="006C7327">
        <w:rPr>
          <w:rStyle w:val="Emphasis"/>
          <w:highlight w:val="cyan"/>
        </w:rPr>
        <w:t>updated their</w:t>
      </w:r>
      <w:r w:rsidRPr="00B50CC7">
        <w:rPr>
          <w:rStyle w:val="Emphasis"/>
        </w:rPr>
        <w:t xml:space="preserve"> intervention </w:t>
      </w:r>
      <w:r w:rsidRPr="006C7327">
        <w:rPr>
          <w:rStyle w:val="Emphasis"/>
          <w:highlight w:val="cyan"/>
        </w:rPr>
        <w:t>strategies</w:t>
      </w:r>
      <w:r w:rsidRPr="00B50CC7">
        <w:rPr>
          <w:rStyle w:val="StyleUnderline"/>
        </w:rPr>
        <w:t xml:space="preserve">, and helped foster a </w:t>
      </w:r>
      <w:r w:rsidRPr="00B50CC7">
        <w:rPr>
          <w:rStyle w:val="Emphasis"/>
        </w:rPr>
        <w:t>new set of norms for civilian protection</w:t>
      </w:r>
      <w:r w:rsidRPr="002142A9">
        <w:rPr>
          <w:sz w:val="8"/>
        </w:rPr>
        <w:t xml:space="preserve">. A key turning point came in 1995, when Bosnian Serb forces executed more than 7,000 prisoners in the UN-designated safe area of Srebrenica. The Clinton administration quickly abandoned its hesitancy and led a forceful diplomatic and military effort to end the war. The persistent diplomacy of Anthony Lake, the U.S. national security adviser, persuaded the reluctant Europeans and UN peacekeeping commanders to support Operation Deliberate Force, NATO’s aggressive air campaign targeting the Bosnian Serb army. That effort brought Serbia to the negotiating table, where U.S. Assistant Secretary of State Richard Holbrooke crafted the Dayton agreement, which ended the war. In place of the hapless UN force, NATO sent 60,000 heavily armed troops into the “zone of separation” between the warring parties, staving off renewed fighting. The “problem from hell” stopped immediately, and the ensuing decade of U.S.-led peacekeeping saw not a single U.S. combat-related casualty in Bosnia. Unlike previous interventions, the post-Dayton international peacekeeping presence was unified, vigorous, and sustained, and it has kept a lid on ethnic violence for more than 15 years. A related innovation was the International Criminal Tribunal for the Former Yugoslavia (ICTY), a court that has indicted 161 war criminals, including all the principal Serbian wartime leaders. Despite extensive criticism for ostensibly putting justice ahead of peace, the tribunal has produced dramatic results. Every suspected war criminal, once indicted, quickly lost political influence in postwar Bosnia, and not one of the 161 </w:t>
      </w:r>
      <w:proofErr w:type="spellStart"/>
      <w:r w:rsidRPr="002142A9">
        <w:rPr>
          <w:sz w:val="8"/>
        </w:rPr>
        <w:t>indictees</w:t>
      </w:r>
      <w:proofErr w:type="spellEnd"/>
      <w:r w:rsidRPr="002142A9">
        <w:rPr>
          <w:sz w:val="8"/>
        </w:rPr>
        <w:t xml:space="preserve"> remains at large today. More important than an exit strategy is a comprehensive transition strategy. Buoyed by these successes, NATO responded to an imminent Serbian attack on Kosovo in 1999 by launching a major air war. Despite initial setbacks (the operation failed to stop a Serbian ground attack that created more than a million Kosovar Albanian refugees), the international community signaled that it would not back down. Under U.S. leadership, NATO escalated the air campaign, and the ICTY indicted Serbian President Slobodan Milosevic for crimes against humanity. Within three months, the combined military and diplomatic pressure compelled Serbia to withdraw its forces from Kosovo. And even though many observers, including several senior Clinton administration officials, feared that the ICTY’s indictment of Milosevic in the middle of the military campaign would make it even less likely that he would capitulate in Kosovo or ever relinquish power, he was removed from office 18 months later by nonviolent civil protest and turned over to The Hague. Outside the Balkans, the international community continued to adapt its approach to conflicts with similar success. In 1999, after a referendum on East Timor’s secession from Indonesia led to Indonesian atrocities against Timorese civilians, the UN quickly authorized an 11,000-strong Australian-led military force to end the violence. </w:t>
      </w:r>
      <w:r w:rsidRPr="00B50CC7">
        <w:rPr>
          <w:rStyle w:val="StyleUnderline"/>
        </w:rPr>
        <w:t>The intervention eventually produced an independent East Timor at peace with Indonesia. Later missions in Sierra Leone, Liberia, and Côte d’Ivoire used a similar model of deploying a regional military force in coordination with the UN</w:t>
      </w:r>
      <w:r w:rsidRPr="002142A9">
        <w:rPr>
          <w:sz w:val="8"/>
        </w:rPr>
        <w:t xml:space="preserve"> and, on occasion, European powers. CORRECTING THE RECORD Despite the international community’s impressive record of recent humanitarian missions, many of the </w:t>
      </w:r>
      <w:r w:rsidRPr="006C7327">
        <w:rPr>
          <w:rStyle w:val="StyleUnderline"/>
          <w:highlight w:val="cyan"/>
        </w:rPr>
        <w:t>criticisms</w:t>
      </w:r>
      <w:r w:rsidRPr="00B50CC7">
        <w:rPr>
          <w:rStyle w:val="StyleUnderline"/>
        </w:rPr>
        <w:t xml:space="preserve"> formulated in response to the botched campaigns </w:t>
      </w:r>
      <w:r w:rsidRPr="006C7327">
        <w:rPr>
          <w:rStyle w:val="StyleUnderline"/>
          <w:highlight w:val="cyan"/>
        </w:rPr>
        <w:t>of</w:t>
      </w:r>
      <w:r w:rsidRPr="00B50CC7">
        <w:rPr>
          <w:rStyle w:val="StyleUnderline"/>
        </w:rPr>
        <w:t xml:space="preserve"> 19</w:t>
      </w:r>
      <w:r w:rsidRPr="006C7327">
        <w:rPr>
          <w:rStyle w:val="StyleUnderline"/>
          <w:highlight w:val="cyan"/>
        </w:rPr>
        <w:t>92–95 still guide the conversation</w:t>
      </w:r>
      <w:r w:rsidRPr="00B50CC7">
        <w:rPr>
          <w:rStyle w:val="StyleUnderline"/>
        </w:rPr>
        <w:t xml:space="preserve"> about intervention today. The </w:t>
      </w:r>
      <w:r w:rsidRPr="006C7327">
        <w:rPr>
          <w:rStyle w:val="StyleUnderline"/>
          <w:highlight w:val="cyan"/>
        </w:rPr>
        <w:t>charges are outdated. Contrary to the claims</w:t>
      </w:r>
      <w:r w:rsidRPr="00B50CC7">
        <w:rPr>
          <w:rStyle w:val="StyleUnderline"/>
        </w:rPr>
        <w:t xml:space="preserve"> that interventions prolong civil wars and lead to greater humanitarian suffering and civilian casualties, the most </w:t>
      </w:r>
      <w:r w:rsidRPr="00B50CC7">
        <w:rPr>
          <w:rStyle w:val="Emphasis"/>
        </w:rPr>
        <w:t>violent</w:t>
      </w:r>
      <w:r w:rsidRPr="00B50CC7">
        <w:rPr>
          <w:rStyle w:val="StyleUnderline"/>
        </w:rPr>
        <w:t xml:space="preserve"> and </w:t>
      </w:r>
      <w:r w:rsidRPr="00B50CC7">
        <w:rPr>
          <w:rStyle w:val="Emphasis"/>
        </w:rPr>
        <w:t>protracted</w:t>
      </w:r>
      <w:r w:rsidRPr="00B50CC7">
        <w:rPr>
          <w:rStyle w:val="StyleUnderline"/>
        </w:rPr>
        <w:t xml:space="preserve"> cases in recent history -- </w:t>
      </w:r>
      <w:r w:rsidRPr="006C7327">
        <w:rPr>
          <w:rStyle w:val="StyleUnderline"/>
          <w:highlight w:val="cyan"/>
        </w:rPr>
        <w:t>Somalia, Rwanda, the</w:t>
      </w:r>
      <w:r w:rsidRPr="00B50CC7">
        <w:rPr>
          <w:rStyle w:val="StyleUnderline"/>
        </w:rPr>
        <w:t xml:space="preserve"> Democratic Republic of the </w:t>
      </w:r>
      <w:r w:rsidRPr="006C7327">
        <w:rPr>
          <w:rStyle w:val="StyleUnderline"/>
          <w:highlight w:val="cyan"/>
        </w:rPr>
        <w:t>Congo, Bosnia</w:t>
      </w:r>
      <w:r w:rsidRPr="00B50CC7">
        <w:rPr>
          <w:rStyle w:val="StyleUnderline"/>
        </w:rPr>
        <w:t xml:space="preserve"> before Srebrenica, </w:t>
      </w:r>
      <w:r w:rsidRPr="006C7327">
        <w:rPr>
          <w:rStyle w:val="StyleUnderline"/>
          <w:highlight w:val="cyan"/>
        </w:rPr>
        <w:t xml:space="preserve">and Darfur -- have been cases in which the international community was </w:t>
      </w:r>
      <w:r w:rsidRPr="006C7327">
        <w:rPr>
          <w:rStyle w:val="Emphasis"/>
          <w:highlight w:val="cyan"/>
        </w:rPr>
        <w:t>unwilling</w:t>
      </w:r>
      <w:r w:rsidRPr="006C7327">
        <w:rPr>
          <w:rStyle w:val="StyleUnderline"/>
          <w:highlight w:val="cyan"/>
        </w:rPr>
        <w:t xml:space="preserve"> either to intervene</w:t>
      </w:r>
      <w:r w:rsidRPr="00B50CC7">
        <w:rPr>
          <w:rStyle w:val="StyleUnderline"/>
        </w:rPr>
        <w:t xml:space="preserve"> or to sustain a commitment with credible force</w:t>
      </w:r>
      <w:r w:rsidRPr="002142A9">
        <w:rPr>
          <w:sz w:val="8"/>
        </w:rPr>
        <w:t xml:space="preserve">. Conversely, </w:t>
      </w:r>
      <w:r w:rsidRPr="006C7327">
        <w:rPr>
          <w:rStyle w:val="StyleUnderline"/>
          <w:highlight w:val="cyan"/>
        </w:rPr>
        <w:t xml:space="preserve">a </w:t>
      </w:r>
      <w:r w:rsidRPr="006C7327">
        <w:rPr>
          <w:rStyle w:val="Emphasis"/>
          <w:highlight w:val="cyan"/>
        </w:rPr>
        <w:t>comprehensive study</w:t>
      </w:r>
      <w:r w:rsidRPr="00B50CC7">
        <w:rPr>
          <w:rStyle w:val="StyleUnderline"/>
        </w:rPr>
        <w:t xml:space="preserve"> conducted by the political scientist Taylor </w:t>
      </w:r>
      <w:proofErr w:type="spellStart"/>
      <w:r w:rsidRPr="00B50CC7">
        <w:rPr>
          <w:rStyle w:val="StyleUnderline"/>
        </w:rPr>
        <w:t>Seybolt</w:t>
      </w:r>
      <w:proofErr w:type="spellEnd"/>
      <w:r w:rsidRPr="00B50CC7">
        <w:rPr>
          <w:rStyle w:val="StyleUnderline"/>
        </w:rPr>
        <w:t xml:space="preserve"> has </w:t>
      </w:r>
      <w:r w:rsidRPr="006C7327">
        <w:rPr>
          <w:rStyle w:val="StyleUnderline"/>
          <w:highlight w:val="cyan"/>
        </w:rPr>
        <w:t>found</w:t>
      </w:r>
      <w:r w:rsidRPr="00B50CC7">
        <w:rPr>
          <w:rStyle w:val="StyleUnderline"/>
        </w:rPr>
        <w:t xml:space="preserve"> that </w:t>
      </w:r>
      <w:r w:rsidRPr="006C7327">
        <w:rPr>
          <w:rStyle w:val="StyleUnderline"/>
          <w:highlight w:val="cyan"/>
        </w:rPr>
        <w:t>aggressive operations legitimized by</w:t>
      </w:r>
      <w:r w:rsidRPr="00B50CC7">
        <w:rPr>
          <w:rStyle w:val="StyleUnderline"/>
        </w:rPr>
        <w:t xml:space="preserve"> firm UN Security Council </w:t>
      </w:r>
      <w:r w:rsidRPr="006C7327">
        <w:rPr>
          <w:rStyle w:val="StyleUnderline"/>
          <w:highlight w:val="cyan"/>
        </w:rPr>
        <w:t>resolutions</w:t>
      </w:r>
      <w:r w:rsidRPr="00B50CC7">
        <w:rPr>
          <w:rStyle w:val="StyleUnderline"/>
        </w:rPr>
        <w:t xml:space="preserve">, as in Bosnia in 1995 and East Timor in 1999, </w:t>
      </w:r>
      <w:r w:rsidRPr="006C7327">
        <w:rPr>
          <w:rStyle w:val="StyleUnderline"/>
          <w:highlight w:val="cyan"/>
        </w:rPr>
        <w:t xml:space="preserve">were the </w:t>
      </w:r>
      <w:r w:rsidRPr="006C7327">
        <w:rPr>
          <w:rStyle w:val="Emphasis"/>
          <w:highlight w:val="cyan"/>
        </w:rPr>
        <w:t>most successful at ending conflicts</w:t>
      </w:r>
      <w:r w:rsidRPr="00B50CC7">
        <w:rPr>
          <w:rStyle w:val="StyleUnderline"/>
        </w:rPr>
        <w:t xml:space="preserve">. Even when civil wars do not stop right away, external </w:t>
      </w:r>
      <w:r w:rsidRPr="006C7327">
        <w:rPr>
          <w:rStyle w:val="StyleUnderline"/>
          <w:highlight w:val="cyan"/>
        </w:rPr>
        <w:t>interventions</w:t>
      </w:r>
      <w:r w:rsidRPr="00B50CC7">
        <w:rPr>
          <w:rStyle w:val="StyleUnderline"/>
        </w:rPr>
        <w:t xml:space="preserve"> often </w:t>
      </w:r>
      <w:r w:rsidRPr="006C7327">
        <w:rPr>
          <w:rStyle w:val="Emphasis"/>
          <w:highlight w:val="cyan"/>
        </w:rPr>
        <w:t>mitigate violence</w:t>
      </w:r>
      <w:r w:rsidRPr="006C7327">
        <w:rPr>
          <w:rStyle w:val="StyleUnderline"/>
          <w:highlight w:val="cyan"/>
        </w:rPr>
        <w:t xml:space="preserve"> against civilians</w:t>
      </w:r>
      <w:r w:rsidRPr="00B50CC7">
        <w:rPr>
          <w:rStyle w:val="StyleUnderline"/>
        </w:rPr>
        <w:t>.</w:t>
      </w:r>
      <w:r w:rsidRPr="002142A9">
        <w:rPr>
          <w:sz w:val="8"/>
        </w:rPr>
        <w:t xml:space="preserve"> This is </w:t>
      </w:r>
      <w:r w:rsidRPr="00B50CC7">
        <w:rPr>
          <w:rStyle w:val="StyleUnderline"/>
        </w:rPr>
        <w:t>because</w:t>
      </w:r>
      <w:r w:rsidRPr="002142A9">
        <w:rPr>
          <w:sz w:val="8"/>
        </w:rPr>
        <w:t xml:space="preserve">, as the political scientist Matthew </w:t>
      </w:r>
      <w:proofErr w:type="spellStart"/>
      <w:r w:rsidRPr="002142A9">
        <w:rPr>
          <w:sz w:val="8"/>
        </w:rPr>
        <w:t>Krain</w:t>
      </w:r>
      <w:proofErr w:type="spellEnd"/>
      <w:r w:rsidRPr="002142A9">
        <w:rPr>
          <w:sz w:val="8"/>
        </w:rPr>
        <w:t xml:space="preserve"> and others have found, </w:t>
      </w:r>
      <w:r w:rsidRPr="00B50CC7">
        <w:rPr>
          <w:rStyle w:val="StyleUnderline"/>
        </w:rPr>
        <w:t>interventions</w:t>
      </w:r>
      <w:r w:rsidRPr="002142A9">
        <w:rPr>
          <w:sz w:val="8"/>
        </w:rPr>
        <w:t xml:space="preserve"> aimed at preventing mass atrocities often </w:t>
      </w:r>
      <w:r w:rsidRPr="006C7327">
        <w:rPr>
          <w:rStyle w:val="StyleUnderline"/>
          <w:highlight w:val="cyan"/>
        </w:rPr>
        <w:t>force</w:t>
      </w:r>
      <w:r w:rsidRPr="00B50CC7">
        <w:rPr>
          <w:rStyle w:val="StyleUnderline"/>
        </w:rPr>
        <w:t xml:space="preserve"> would-be killers to </w:t>
      </w:r>
      <w:r w:rsidRPr="006C7327">
        <w:rPr>
          <w:rStyle w:val="Emphasis"/>
          <w:highlight w:val="cyan"/>
        </w:rPr>
        <w:t>divert resources away from slaughtering civilians</w:t>
      </w:r>
      <w:r w:rsidRPr="006C7327">
        <w:rPr>
          <w:rStyle w:val="StyleUnderline"/>
          <w:highlight w:val="cyan"/>
        </w:rPr>
        <w:t xml:space="preserve"> and toward defending themselves</w:t>
      </w:r>
      <w:r w:rsidRPr="00B50CC7">
        <w:rPr>
          <w:rStyle w:val="StyleUnderline"/>
        </w:rPr>
        <w:t>. This phenomenon, witnessed in</w:t>
      </w:r>
      <w:r w:rsidRPr="002142A9">
        <w:rPr>
          <w:sz w:val="8"/>
        </w:rPr>
        <w:t xml:space="preserve"> the recent </w:t>
      </w:r>
      <w:r w:rsidRPr="00B50CC7">
        <w:rPr>
          <w:rStyle w:val="StyleUnderline"/>
        </w:rPr>
        <w:t>Libya</w:t>
      </w:r>
      <w:r w:rsidRPr="002142A9">
        <w:rPr>
          <w:sz w:val="8"/>
        </w:rPr>
        <w:t xml:space="preserve"> campaign, </w:t>
      </w:r>
      <w:r w:rsidRPr="00B50CC7">
        <w:rPr>
          <w:rStyle w:val="StyleUnderline"/>
        </w:rPr>
        <w:t>means</w:t>
      </w:r>
      <w:r w:rsidRPr="002142A9">
        <w:rPr>
          <w:sz w:val="8"/>
        </w:rPr>
        <w:t xml:space="preserve"> that </w:t>
      </w:r>
      <w:r w:rsidRPr="006C7327">
        <w:rPr>
          <w:rStyle w:val="StyleUnderline"/>
          <w:highlight w:val="cyan"/>
        </w:rPr>
        <w:t>even when interventions fail to end</w:t>
      </w:r>
      <w:r w:rsidRPr="00B50CC7">
        <w:rPr>
          <w:rStyle w:val="StyleUnderline"/>
        </w:rPr>
        <w:t xml:space="preserve"> civil </w:t>
      </w:r>
      <w:r w:rsidRPr="006C7327">
        <w:rPr>
          <w:rStyle w:val="StyleUnderline"/>
          <w:highlight w:val="cyan"/>
        </w:rPr>
        <w:t>wars</w:t>
      </w:r>
      <w:r w:rsidRPr="00B50CC7">
        <w:rPr>
          <w:rStyle w:val="StyleUnderline"/>
        </w:rPr>
        <w:t xml:space="preserve"> or resolve factional differences immediately, </w:t>
      </w:r>
      <w:r w:rsidRPr="006C7327">
        <w:rPr>
          <w:rStyle w:val="StyleUnderline"/>
          <w:highlight w:val="cyan"/>
        </w:rPr>
        <w:t>they can still protect civilians</w:t>
      </w:r>
      <w:r w:rsidRPr="00B50CC7">
        <w:rPr>
          <w:rStyle w:val="StyleUnderline"/>
        </w:rPr>
        <w:t>. Another critique of</w:t>
      </w:r>
      <w:r w:rsidRPr="002142A9">
        <w:rPr>
          <w:sz w:val="8"/>
        </w:rPr>
        <w:t xml:space="preserve"> humanitarian </w:t>
      </w:r>
      <w:r w:rsidRPr="00B50CC7">
        <w:rPr>
          <w:rStyle w:val="StyleUnderline"/>
        </w:rPr>
        <w:t>interventions is</w:t>
      </w:r>
      <w:r w:rsidRPr="002142A9">
        <w:rPr>
          <w:sz w:val="8"/>
        </w:rPr>
        <w:t xml:space="preserve"> that </w:t>
      </w:r>
      <w:r w:rsidRPr="00B50CC7">
        <w:rPr>
          <w:rStyle w:val="StyleUnderline"/>
        </w:rPr>
        <w:t>they create</w:t>
      </w:r>
      <w:r w:rsidRPr="002142A9">
        <w:rPr>
          <w:sz w:val="8"/>
        </w:rPr>
        <w:t xml:space="preserve"> perverse </w:t>
      </w:r>
      <w:r w:rsidRPr="00B50CC7">
        <w:rPr>
          <w:rStyle w:val="StyleUnderline"/>
        </w:rPr>
        <w:t xml:space="preserve">incentives for rebel groups to </w:t>
      </w:r>
      <w:r w:rsidRPr="002142A9">
        <w:rPr>
          <w:sz w:val="8"/>
        </w:rPr>
        <w:t xml:space="preserve">deliberately </w:t>
      </w:r>
      <w:r w:rsidRPr="00B50CC7">
        <w:rPr>
          <w:rStyle w:val="StyleUnderline"/>
        </w:rPr>
        <w:t>provoke states to commit violence</w:t>
      </w:r>
      <w:r w:rsidRPr="002142A9">
        <w:rPr>
          <w:sz w:val="8"/>
        </w:rPr>
        <w:t xml:space="preserve"> against civilians </w:t>
      </w:r>
      <w:proofErr w:type="gramStart"/>
      <w:r w:rsidRPr="002142A9">
        <w:rPr>
          <w:sz w:val="8"/>
        </w:rPr>
        <w:t xml:space="preserve">in order </w:t>
      </w:r>
      <w:r w:rsidRPr="00B50CC7">
        <w:rPr>
          <w:rStyle w:val="StyleUnderline"/>
        </w:rPr>
        <w:t>to</w:t>
      </w:r>
      <w:proofErr w:type="gramEnd"/>
      <w:r w:rsidRPr="00B50CC7">
        <w:rPr>
          <w:rStyle w:val="StyleUnderline"/>
        </w:rPr>
        <w:t xml:space="preserve"> generate</w:t>
      </w:r>
      <w:r w:rsidRPr="002142A9">
        <w:rPr>
          <w:sz w:val="8"/>
        </w:rPr>
        <w:t xml:space="preserve"> an international </w:t>
      </w:r>
      <w:r w:rsidRPr="00B50CC7">
        <w:rPr>
          <w:rStyle w:val="StyleUnderline"/>
        </w:rPr>
        <w:t>response</w:t>
      </w:r>
      <w:r w:rsidRPr="002142A9">
        <w:rPr>
          <w:sz w:val="8"/>
        </w:rPr>
        <w:t xml:space="preserve">. By this logic, the prospect of military intervention would generate more rebel provocations and thus more mass atrocities. Yet </w:t>
      </w:r>
      <w:r w:rsidRPr="00B50CC7">
        <w:rPr>
          <w:rStyle w:val="StyleUnderline"/>
        </w:rPr>
        <w:t xml:space="preserve">the </w:t>
      </w:r>
      <w:r w:rsidRPr="006C7327">
        <w:rPr>
          <w:rStyle w:val="Emphasis"/>
          <w:highlight w:val="cyan"/>
        </w:rPr>
        <w:t>statistical record shows</w:t>
      </w:r>
      <w:r w:rsidRPr="00B50CC7">
        <w:rPr>
          <w:rStyle w:val="Emphasis"/>
        </w:rPr>
        <w:t xml:space="preserve"> exactly the opposite</w:t>
      </w:r>
      <w:r w:rsidRPr="002142A9">
        <w:rPr>
          <w:sz w:val="8"/>
        </w:rPr>
        <w:t xml:space="preserve">. </w:t>
      </w:r>
      <w:r w:rsidRPr="00B50CC7">
        <w:rPr>
          <w:rStyle w:val="StyleUnderline"/>
        </w:rPr>
        <w:t xml:space="preserve">Since the modern era of humanitarian intervention began, both the </w:t>
      </w:r>
      <w:r w:rsidRPr="006C7327">
        <w:rPr>
          <w:rStyle w:val="Emphasis"/>
          <w:highlight w:val="cyan"/>
        </w:rPr>
        <w:t>frequency</w:t>
      </w:r>
      <w:r w:rsidRPr="006C7327">
        <w:rPr>
          <w:rStyle w:val="StyleUnderline"/>
          <w:highlight w:val="cyan"/>
        </w:rPr>
        <w:t xml:space="preserve"> and the </w:t>
      </w:r>
      <w:r w:rsidRPr="006C7327">
        <w:rPr>
          <w:rStyle w:val="Emphasis"/>
          <w:highlight w:val="cyan"/>
        </w:rPr>
        <w:t>intensity</w:t>
      </w:r>
      <w:r w:rsidRPr="006C7327">
        <w:rPr>
          <w:rStyle w:val="StyleUnderline"/>
          <w:highlight w:val="cyan"/>
        </w:rPr>
        <w:t xml:space="preserve"> of attacks on civilians </w:t>
      </w:r>
      <w:r w:rsidRPr="002142A9">
        <w:rPr>
          <w:rStyle w:val="StyleUnderline"/>
        </w:rPr>
        <w:t xml:space="preserve">have </w:t>
      </w:r>
      <w:r w:rsidRPr="006C7327">
        <w:rPr>
          <w:rStyle w:val="Emphasis"/>
          <w:highlight w:val="cyan"/>
        </w:rPr>
        <w:t>declined</w:t>
      </w:r>
      <w:r w:rsidRPr="006C7327">
        <w:rPr>
          <w:rStyle w:val="StyleUnderline"/>
          <w:highlight w:val="cyan"/>
        </w:rPr>
        <w:t>.</w:t>
      </w:r>
      <w:r w:rsidRPr="00B50CC7">
        <w:rPr>
          <w:rStyle w:val="StyleUnderline"/>
        </w:rPr>
        <w:t xml:space="preserve"> During the Arab Spring</w:t>
      </w:r>
      <w:r w:rsidRPr="002142A9">
        <w:rPr>
          <w:sz w:val="8"/>
        </w:rPr>
        <w:t xml:space="preserve"> protests this year, </w:t>
      </w:r>
      <w:r w:rsidRPr="00B50CC7">
        <w:rPr>
          <w:rStyle w:val="StyleUnderline"/>
        </w:rPr>
        <w:t>there was no evidence</w:t>
      </w:r>
      <w:r w:rsidRPr="002142A9">
        <w:rPr>
          <w:sz w:val="8"/>
        </w:rPr>
        <w:t xml:space="preserve"> that </w:t>
      </w:r>
      <w:r w:rsidRPr="00B50CC7">
        <w:rPr>
          <w:rStyle w:val="StyleUnderline"/>
        </w:rPr>
        <w:t>opposition figures</w:t>
      </w:r>
      <w:r w:rsidRPr="002142A9">
        <w:rPr>
          <w:sz w:val="8"/>
        </w:rPr>
        <w:t xml:space="preserve"> in Tunisia, Egypt, Syria, or Yemen </w:t>
      </w:r>
      <w:r w:rsidRPr="00B50CC7">
        <w:rPr>
          <w:rStyle w:val="StyleUnderline"/>
        </w:rPr>
        <w:t>sought to trigger outside intervention</w:t>
      </w:r>
      <w:r w:rsidRPr="002142A9">
        <w:rPr>
          <w:sz w:val="8"/>
        </w:rPr>
        <w:t xml:space="preserve">. In fact, the protesters clearly stated that they would oppose such action. Even the Libyan rebels, who faced long odds against Qaddafi’s forces, refused what would have been the most effective outside help: foreign boots on the ground. Recent efforts to perfect humanitarian intervention have been fueled by deep changes in public norms about violence against civilians and advances in conflict management. Two decades of media exposure to mass atrocities, ethnic cleansing, and genocide have altered global -- not simply Western -- attitudes about intervention. The previously sacrosanct concept of state sovereignty has been made conditional on a state’s responsible behavior, and in 2005, the UN General Assembly unanimously endorsed the doctrine of the responsibility to protect at the UN’s World Summit. NATO’s intervention in Libya reflects how the world has become more committed to the protection of civilians. Both UN Security Council resolutions on Libya this year passed with unprecedented speed and without a single dissenting vote. In the wake of conflicts as well, the international community has shown that it can and will play a role in maintaining order and restoring justice. Peacekeeping missions now enjoy widespread legitimacy and have been remarkably successful in preventing the recurrence of violence once deployed. And because of successful </w:t>
      </w:r>
      <w:proofErr w:type="spellStart"/>
      <w:r w:rsidRPr="002142A9">
        <w:rPr>
          <w:sz w:val="8"/>
        </w:rPr>
        <w:t>postconflict</w:t>
      </w:r>
      <w:proofErr w:type="spellEnd"/>
      <w:r w:rsidRPr="002142A9">
        <w:rPr>
          <w:sz w:val="8"/>
        </w:rPr>
        <w:t xml:space="preserve"> tribunals and the International Criminal Court, individuals, including national leaders, can now be held liable for egregious crimes against civilians. Collectively, these new conflict management and civilian protection tools have contributed to a marked decline in violence resulting from civil war. According to the most recent Human Security Report, between 1992 and 2003 the number of conflicts worldwide declined by more than 40 percent, and between 1988 and 2008 the number of conflicts that produced 1,000 or more battle deaths per year fell by 78 percent. Most notably, the incidence of lethal attacks against civilians was found to be lower in 2008 than at any point since the collection of such data began in 1989. Still, although international norms now enshrine civilian protection and levels of violence are down, humanitarian interventions remain constrained by political and military realities. The international community’s inaction in the face of attacks on Syrian protesters, as of this writing, demonstrates that neither the UN nor any major power is willing or prepared to intervene when abusive leaders firmly control the state’s territory and the state’s security forces and are backed by influential allies. Furthermore, the concept of civilian protection still competes with deeply held norms of sovereignty, especially in former colonies. Although humanitarian intervention can succeed in many cases, given these constraints, it is not always feasible.</w:t>
      </w:r>
    </w:p>
    <w:p w14:paraId="0A002F1F" w14:textId="77777777" w:rsidR="00AF4003" w:rsidRDefault="00AF4003" w:rsidP="00AF4003"/>
    <w:p w14:paraId="441C6119" w14:textId="5FC9A8B0" w:rsidR="00AF4003" w:rsidRDefault="00AF4003" w:rsidP="00AF4003">
      <w:pPr>
        <w:pStyle w:val="Heading3"/>
        <w:rPr>
          <w:rStyle w:val="StyleUnderline"/>
        </w:rPr>
      </w:pPr>
      <w:r>
        <w:rPr>
          <w:rStyle w:val="StyleUnderline"/>
        </w:rPr>
        <w:t xml:space="preserve">1AR—AT: Interventions   </w:t>
      </w:r>
    </w:p>
    <w:p w14:paraId="0FC5D5B3" w14:textId="77777777" w:rsidR="00AF4003" w:rsidRPr="000844CE" w:rsidRDefault="00AF4003" w:rsidP="00AF4003">
      <w:r>
        <w:t xml:space="preserve">Militarism is good! Statistics are the gold standard for truth claims---interventions have reduced </w:t>
      </w:r>
      <w:proofErr w:type="spellStart"/>
      <w:r>
        <w:t>civilan</w:t>
      </w:r>
      <w:proofErr w:type="spellEnd"/>
      <w:r>
        <w:t xml:space="preserve"> death and violence massively in a laundry list of countries like Nicaragua, </w:t>
      </w:r>
      <w:proofErr w:type="spellStart"/>
      <w:r>
        <w:t>Nambia</w:t>
      </w:r>
      <w:proofErr w:type="spellEnd"/>
      <w:r>
        <w:t xml:space="preserve">, Bosnia and Kosovo---That’s Paris, prefer the stats over their hyperbolic link arguments which play off the shock value of media headlines </w:t>
      </w:r>
    </w:p>
    <w:p w14:paraId="33A3F0CC" w14:textId="77777777" w:rsidR="00AF4003" w:rsidRDefault="00AF4003" w:rsidP="00AF4003">
      <w:pPr>
        <w:rPr>
          <w:sz w:val="14"/>
        </w:rPr>
      </w:pPr>
    </w:p>
    <w:p w14:paraId="33598180" w14:textId="77777777" w:rsidR="00AF4003" w:rsidRDefault="00AF4003" w:rsidP="00AF4003">
      <w:r>
        <w:t xml:space="preserve">This is especially true in the case of NATO---even if the intervention was a </w:t>
      </w:r>
      <w:proofErr w:type="gramStart"/>
      <w:r>
        <w:t>failure</w:t>
      </w:r>
      <w:proofErr w:type="gramEnd"/>
      <w:r>
        <w:t xml:space="preserve"> it still minimized civilian death because it forced </w:t>
      </w:r>
      <w:proofErr w:type="spellStart"/>
      <w:r>
        <w:t>facist</w:t>
      </w:r>
      <w:proofErr w:type="spellEnd"/>
      <w:r>
        <w:t xml:space="preserve"> soldiers to spend resources defending themselves and not killing civilians --- that’s western and Goldstein </w:t>
      </w:r>
    </w:p>
    <w:p w14:paraId="0BC9D89B" w14:textId="77777777" w:rsidR="00AF4003" w:rsidRPr="00734D8B" w:rsidRDefault="00AF4003" w:rsidP="00AF4003">
      <w:pPr>
        <w:pStyle w:val="Heading4"/>
      </w:pPr>
      <w:r>
        <w:t xml:space="preserve">If we win this </w:t>
      </w:r>
      <w:proofErr w:type="gramStart"/>
      <w:r>
        <w:t>argument</w:t>
      </w:r>
      <w:proofErr w:type="gramEnd"/>
      <w:r>
        <w:t xml:space="preserve"> it flips their education arguments </w:t>
      </w:r>
    </w:p>
    <w:p w14:paraId="59876243" w14:textId="77777777" w:rsidR="00AF4003" w:rsidRDefault="00AF4003" w:rsidP="00AF4003">
      <w:r>
        <w:t>---scholars should correct misconceptions</w:t>
      </w:r>
    </w:p>
    <w:p w14:paraId="39D187C5" w14:textId="77777777" w:rsidR="00AF4003" w:rsidRDefault="00AF4003" w:rsidP="00AF4003">
      <w:r>
        <w:t>---peacekeeping is distinct from the War on Terror</w:t>
      </w:r>
    </w:p>
    <w:p w14:paraId="36526BD4" w14:textId="77777777" w:rsidR="00AF4003" w:rsidRPr="003E15F1" w:rsidRDefault="00AF4003" w:rsidP="00AF4003">
      <w:r>
        <w:t>---false to conflate all liberalism</w:t>
      </w:r>
    </w:p>
    <w:p w14:paraId="12FF8700" w14:textId="77777777" w:rsidR="00AF4003" w:rsidRPr="00575C04" w:rsidRDefault="00AF4003" w:rsidP="00AF4003">
      <w:r w:rsidRPr="00575C04">
        <w:rPr>
          <w:rStyle w:val="Style13ptBold"/>
        </w:rPr>
        <w:t>Paris 10</w:t>
      </w:r>
      <w:r w:rsidRPr="00575C04">
        <w:t>, (Associate Professor Graduate School of Public and International Affairs University of Ottawa, Saving Liberal Peacebuilding, aix1.uottawa.ca/~</w:t>
      </w:r>
      <w:proofErr w:type="spellStart"/>
      <w:r w:rsidRPr="00575C04">
        <w:t>rparis</w:t>
      </w:r>
      <w:proofErr w:type="spellEnd"/>
      <w:r w:rsidRPr="00575C04">
        <w:t>/Saving_Liberal_Peacebuilding_FINAL.pdf</w:t>
      </w:r>
      <w:r>
        <w:t>)</w:t>
      </w:r>
    </w:p>
    <w:p w14:paraId="6FEABC73" w14:textId="77777777" w:rsidR="00AF4003" w:rsidRDefault="00AF4003" w:rsidP="00AF4003">
      <w:pPr>
        <w:rPr>
          <w:sz w:val="16"/>
        </w:rPr>
      </w:pPr>
      <w:r w:rsidRPr="00F34528">
        <w:rPr>
          <w:sz w:val="16"/>
        </w:rPr>
        <w:t xml:space="preserve">The global experiment in post-conflict peacebuilding, underway since the end of the Cold War, has arrived at a crossroads and it is uncertain how it will proceed.2 While the United Nations (UN) and its member states continue to reaffirm their support for peacebuilding and to mount new missions aimed at helping countries emerging from civil wars, observers have questioned the effectiveness and legitimacy of these missions. Many of these criticisms are warranted: the record of peacebuilding has indeed been disappointing. Efforts to promote liberal democratic governing systems and market-oriented economic growth – both core elements of the prevailing liberal peacebuilding model – have been more difficult and unpredictable than initially expected, in some cases producing destabilizing side effects.3 </w:t>
      </w:r>
      <w:r w:rsidRPr="006C7327">
        <w:rPr>
          <w:rStyle w:val="StyleUnderline"/>
          <w:highlight w:val="cyan"/>
        </w:rPr>
        <w:t>It is crucial for scholars</w:t>
      </w:r>
      <w:r w:rsidRPr="00376598">
        <w:rPr>
          <w:rStyle w:val="StyleUnderline"/>
        </w:rPr>
        <w:t xml:space="preserve"> and practitioners </w:t>
      </w:r>
      <w:r w:rsidRPr="006C7327">
        <w:rPr>
          <w:rStyle w:val="StyleUnderline"/>
          <w:highlight w:val="cyan"/>
        </w:rPr>
        <w:t>to gain a better understanding of</w:t>
      </w:r>
      <w:r w:rsidRPr="00F34528">
        <w:rPr>
          <w:sz w:val="16"/>
        </w:rPr>
        <w:t xml:space="preserve"> the </w:t>
      </w:r>
      <w:r w:rsidRPr="00376598">
        <w:rPr>
          <w:rStyle w:val="StyleUnderline"/>
        </w:rPr>
        <w:t xml:space="preserve">underlying tensions and contradictions of </w:t>
      </w:r>
      <w:r w:rsidRPr="006C7327">
        <w:rPr>
          <w:rStyle w:val="StyleUnderline"/>
          <w:highlight w:val="cyan"/>
        </w:rPr>
        <w:t>peacebuilding</w:t>
      </w:r>
      <w:r w:rsidRPr="00F34528">
        <w:rPr>
          <w:sz w:val="16"/>
        </w:rPr>
        <w:t xml:space="preserve">,4 </w:t>
      </w:r>
      <w:r w:rsidRPr="006C7327">
        <w:rPr>
          <w:rStyle w:val="StyleUnderline"/>
          <w:highlight w:val="cyan"/>
        </w:rPr>
        <w:t>including</w:t>
      </w:r>
      <w:r w:rsidRPr="00F34528">
        <w:rPr>
          <w:sz w:val="16"/>
        </w:rPr>
        <w:t xml:space="preserve"> by </w:t>
      </w:r>
      <w:r w:rsidRPr="006C7327">
        <w:rPr>
          <w:rStyle w:val="StyleUnderline"/>
          <w:highlight w:val="cyan"/>
        </w:rPr>
        <w:t>using “critical” methods</w:t>
      </w:r>
      <w:r w:rsidRPr="00F34528">
        <w:rPr>
          <w:sz w:val="16"/>
        </w:rPr>
        <w:t xml:space="preserve"> of enquiry that dissect the assumptions of these operations.5 </w:t>
      </w:r>
      <w:r w:rsidRPr="00376598">
        <w:rPr>
          <w:rStyle w:val="StyleUnderline"/>
        </w:rPr>
        <w:t xml:space="preserve">But </w:t>
      </w:r>
      <w:r w:rsidRPr="006C7327">
        <w:rPr>
          <w:rStyle w:val="StyleUnderline"/>
          <w:highlight w:val="cyan"/>
        </w:rPr>
        <w:t>recent years</w:t>
      </w:r>
      <w:r w:rsidRPr="00F34528">
        <w:rPr>
          <w:sz w:val="16"/>
        </w:rPr>
        <w:t xml:space="preserve"> have also </w:t>
      </w:r>
      <w:r w:rsidRPr="00376598">
        <w:rPr>
          <w:rStyle w:val="StyleUnderline"/>
        </w:rPr>
        <w:t>witnessed</w:t>
      </w:r>
      <w:r w:rsidRPr="00F34528">
        <w:rPr>
          <w:sz w:val="16"/>
        </w:rPr>
        <w:t xml:space="preserve"> the </w:t>
      </w:r>
      <w:r w:rsidRPr="00376598">
        <w:rPr>
          <w:rStyle w:val="StyleUnderline"/>
        </w:rPr>
        <w:t>emergence of</w:t>
      </w:r>
      <w:r w:rsidRPr="00F34528">
        <w:rPr>
          <w:sz w:val="16"/>
        </w:rPr>
        <w:t xml:space="preserve"> what might be called </w:t>
      </w:r>
      <w:r w:rsidRPr="00376598">
        <w:rPr>
          <w:rStyle w:val="StyleUnderline"/>
        </w:rPr>
        <w:t>a “</w:t>
      </w:r>
      <w:r w:rsidRPr="006C7327">
        <w:rPr>
          <w:rStyle w:val="Emphasis"/>
          <w:highlight w:val="cyan"/>
        </w:rPr>
        <w:t>hyper-critical</w:t>
      </w:r>
      <w:r w:rsidRPr="00376598">
        <w:rPr>
          <w:rStyle w:val="StyleUnderline"/>
        </w:rPr>
        <w:t xml:space="preserve">” school of </w:t>
      </w:r>
      <w:r w:rsidRPr="006C7327">
        <w:rPr>
          <w:rStyle w:val="StyleUnderline"/>
          <w:highlight w:val="cyan"/>
        </w:rPr>
        <w:t>scholars</w:t>
      </w:r>
      <w:r w:rsidRPr="00F34528">
        <w:rPr>
          <w:sz w:val="16"/>
        </w:rPr>
        <w:t xml:space="preserve"> and commentators </w:t>
      </w:r>
      <w:r w:rsidRPr="00376598">
        <w:rPr>
          <w:rStyle w:val="StyleUnderline"/>
        </w:rPr>
        <w:t>who view liberal peacebuilding as fundamentally destructive or illegitimate. Some</w:t>
      </w:r>
      <w:r w:rsidRPr="00F34528">
        <w:rPr>
          <w:sz w:val="16"/>
        </w:rPr>
        <w:t xml:space="preserve"> of these </w:t>
      </w:r>
      <w:r w:rsidRPr="00376598">
        <w:rPr>
          <w:rStyle w:val="StyleUnderline"/>
        </w:rPr>
        <w:t>critics maintain</w:t>
      </w:r>
      <w:r w:rsidRPr="00F34528">
        <w:rPr>
          <w:sz w:val="16"/>
        </w:rPr>
        <w:t xml:space="preserve">, for example, that the </w:t>
      </w:r>
      <w:r w:rsidRPr="00376598">
        <w:rPr>
          <w:rStyle w:val="StyleUnderline"/>
        </w:rPr>
        <w:t>post-conflict operations</w:t>
      </w:r>
      <w:r w:rsidRPr="00F34528">
        <w:rPr>
          <w:sz w:val="16"/>
        </w:rPr>
        <w:t xml:space="preserve"> of the past two decades </w:t>
      </w:r>
      <w:r w:rsidRPr="00376598">
        <w:rPr>
          <w:rStyle w:val="StyleUnderline"/>
        </w:rPr>
        <w:t xml:space="preserve">have done more harm than good. Others go further, </w:t>
      </w:r>
      <w:r w:rsidRPr="006C7327">
        <w:rPr>
          <w:rStyle w:val="Emphasis"/>
          <w:highlight w:val="cyan"/>
        </w:rPr>
        <w:t>portray</w:t>
      </w:r>
      <w:r w:rsidRPr="006879E6">
        <w:rPr>
          <w:rStyle w:val="StyleUnderline"/>
        </w:rPr>
        <w:t>ing</w:t>
      </w:r>
      <w:r w:rsidRPr="00F34528">
        <w:rPr>
          <w:sz w:val="16"/>
        </w:rPr>
        <w:t xml:space="preserve"> these </w:t>
      </w:r>
      <w:r w:rsidRPr="006C7327">
        <w:rPr>
          <w:rStyle w:val="StyleUnderline"/>
          <w:highlight w:val="cyan"/>
        </w:rPr>
        <w:t>operations as</w:t>
      </w:r>
      <w:r w:rsidRPr="00F34528">
        <w:rPr>
          <w:sz w:val="16"/>
        </w:rPr>
        <w:t xml:space="preserve"> a form of </w:t>
      </w:r>
      <w:r w:rsidRPr="00376598">
        <w:rPr>
          <w:rStyle w:val="StyleUnderline"/>
        </w:rPr>
        <w:t>Western</w:t>
      </w:r>
      <w:r w:rsidRPr="00F34528">
        <w:rPr>
          <w:sz w:val="16"/>
        </w:rPr>
        <w:t xml:space="preserve"> or liberal </w:t>
      </w:r>
      <w:r w:rsidRPr="006C7327">
        <w:rPr>
          <w:rStyle w:val="StyleUnderline"/>
          <w:highlight w:val="cyan"/>
        </w:rPr>
        <w:t>imperialism</w:t>
      </w:r>
      <w:r w:rsidRPr="00F34528">
        <w:rPr>
          <w:sz w:val="16"/>
        </w:rPr>
        <w:t xml:space="preserve"> </w:t>
      </w:r>
      <w:r w:rsidRPr="00376598">
        <w:rPr>
          <w:rStyle w:val="StyleUnderline"/>
        </w:rPr>
        <w:t>that seeks to exploit or subjugate</w:t>
      </w:r>
      <w:r w:rsidRPr="00F34528">
        <w:rPr>
          <w:sz w:val="16"/>
        </w:rPr>
        <w:t xml:space="preserve"> the societies hosting the missions. In this article, I shall argue that </w:t>
      </w:r>
      <w:r w:rsidRPr="006C7327">
        <w:rPr>
          <w:rStyle w:val="StyleUnderline"/>
          <w:highlight w:val="cyan"/>
        </w:rPr>
        <w:t>such claims tend to be just as exaggerated as the</w:t>
      </w:r>
      <w:r w:rsidRPr="00376598">
        <w:rPr>
          <w:rStyle w:val="StyleUnderline"/>
        </w:rPr>
        <w:t xml:space="preserve"> rosy </w:t>
      </w:r>
      <w:proofErr w:type="spellStart"/>
      <w:r w:rsidRPr="00376598">
        <w:rPr>
          <w:rStyle w:val="StyleUnderline"/>
        </w:rPr>
        <w:t>proliberalization</w:t>
      </w:r>
      <w:proofErr w:type="spellEnd"/>
      <w:r w:rsidRPr="00376598">
        <w:rPr>
          <w:rStyle w:val="StyleUnderline"/>
        </w:rPr>
        <w:t xml:space="preserve"> </w:t>
      </w:r>
      <w:r w:rsidRPr="006C7327">
        <w:rPr>
          <w:rStyle w:val="StyleUnderline"/>
          <w:highlight w:val="cyan"/>
        </w:rPr>
        <w:t>rhetoric that dominated</w:t>
      </w:r>
      <w:r w:rsidRPr="00F34528">
        <w:rPr>
          <w:sz w:val="16"/>
        </w:rPr>
        <w:t xml:space="preserve"> the </w:t>
      </w:r>
      <w:r w:rsidRPr="006C7327">
        <w:rPr>
          <w:rStyle w:val="StyleUnderline"/>
          <w:highlight w:val="cyan"/>
        </w:rPr>
        <w:t>peacebuilding discourse in the</w:t>
      </w:r>
      <w:r w:rsidRPr="00F34528">
        <w:rPr>
          <w:sz w:val="16"/>
        </w:rPr>
        <w:t xml:space="preserve"> early-to-mid-</w:t>
      </w:r>
      <w:r w:rsidRPr="00376598">
        <w:rPr>
          <w:rStyle w:val="StyleUnderline"/>
        </w:rPr>
        <w:t>19</w:t>
      </w:r>
      <w:r w:rsidRPr="006C7327">
        <w:rPr>
          <w:rStyle w:val="StyleUnderline"/>
          <w:highlight w:val="cyan"/>
        </w:rPr>
        <w:t>90s</w:t>
      </w:r>
      <w:r w:rsidRPr="006C7327">
        <w:rPr>
          <w:sz w:val="16"/>
          <w:highlight w:val="cyan"/>
        </w:rPr>
        <w:t>,</w:t>
      </w:r>
      <w:r w:rsidRPr="00F34528">
        <w:rPr>
          <w:sz w:val="16"/>
        </w:rPr>
        <w:t xml:space="preserve"> when democratization and marketization were portrayed as almost magical formulas for peace in war-torn states. To borrow a phrase from Alan Greenspan, former chair of the US Federal Reserve, </w:t>
      </w:r>
      <w:r w:rsidRPr="00376598">
        <w:rPr>
          <w:rStyle w:val="StyleUnderline"/>
        </w:rPr>
        <w:t>early peacebuilding commentary was “irrationally exuberant</w:t>
      </w:r>
      <w:r w:rsidRPr="00F34528">
        <w:rPr>
          <w:sz w:val="16"/>
        </w:rPr>
        <w:t xml:space="preserve">” about post-conflict liberalization strategies. The problematic record of peacebuilding in subsequent years chipped away at this enthusiasm as scholars began to dissect the assumptions and challenges of consolidating peace after civil wars,6 including assumptions about the relationship between liberalization and peace in post-conflict settings.7 </w:t>
      </w:r>
      <w:r w:rsidRPr="00376598">
        <w:rPr>
          <w:rStyle w:val="StyleUnderline"/>
        </w:rPr>
        <w:t>Like a swinging pendulum, however, criticism of peacebuilding</w:t>
      </w:r>
      <w:r w:rsidRPr="00F34528">
        <w:rPr>
          <w:sz w:val="16"/>
        </w:rPr>
        <w:t xml:space="preserve"> has recently </w:t>
      </w:r>
      <w:r w:rsidRPr="00376598">
        <w:rPr>
          <w:rStyle w:val="StyleUnderline"/>
        </w:rPr>
        <w:t>carried past the point of justified questioning and</w:t>
      </w:r>
      <w:r w:rsidRPr="00F34528">
        <w:rPr>
          <w:sz w:val="16"/>
        </w:rPr>
        <w:t xml:space="preserve">, in some quarters, </w:t>
      </w:r>
      <w:r w:rsidRPr="00376598">
        <w:rPr>
          <w:rStyle w:val="StyleUnderline"/>
        </w:rPr>
        <w:t>now verges on unfounded skepticism and</w:t>
      </w:r>
      <w:r w:rsidRPr="00F34528">
        <w:rPr>
          <w:sz w:val="16"/>
        </w:rPr>
        <w:t xml:space="preserve"> even </w:t>
      </w:r>
      <w:r w:rsidRPr="00376598">
        <w:rPr>
          <w:rStyle w:val="StyleUnderline"/>
        </w:rPr>
        <w:t>cynicism</w:t>
      </w:r>
      <w:r w:rsidRPr="00F34528">
        <w:rPr>
          <w:sz w:val="16"/>
        </w:rPr>
        <w:t xml:space="preserve">. </w:t>
      </w:r>
      <w:r w:rsidRPr="006C7327">
        <w:rPr>
          <w:rStyle w:val="Emphasis"/>
          <w:i/>
          <w:sz w:val="24"/>
          <w:highlight w:val="cyan"/>
        </w:rPr>
        <w:t>Careless conflation</w:t>
      </w:r>
      <w:r w:rsidRPr="006C7327">
        <w:rPr>
          <w:sz w:val="16"/>
          <w:highlight w:val="cyan"/>
        </w:rPr>
        <w:t xml:space="preserve"> </w:t>
      </w:r>
      <w:r w:rsidRPr="006C7327">
        <w:rPr>
          <w:rStyle w:val="StyleUnderline"/>
          <w:highlight w:val="cyan"/>
        </w:rPr>
        <w:t>of multilateral peace</w:t>
      </w:r>
      <w:r w:rsidRPr="00376598">
        <w:rPr>
          <w:rStyle w:val="StyleUnderline"/>
        </w:rPr>
        <w:t xml:space="preserve"> operations </w:t>
      </w:r>
      <w:r w:rsidRPr="006C7327">
        <w:rPr>
          <w:rStyle w:val="StyleUnderline"/>
          <w:highlight w:val="cyan"/>
        </w:rPr>
        <w:t>with the</w:t>
      </w:r>
      <w:r w:rsidRPr="00376598">
        <w:rPr>
          <w:rStyle w:val="StyleUnderline"/>
        </w:rPr>
        <w:t xml:space="preserve"> US-led</w:t>
      </w:r>
      <w:r w:rsidRPr="00F34528">
        <w:rPr>
          <w:sz w:val="16"/>
        </w:rPr>
        <w:t xml:space="preserve"> “</w:t>
      </w:r>
      <w:r w:rsidRPr="006C7327">
        <w:rPr>
          <w:rStyle w:val="Emphasis"/>
          <w:highlight w:val="cyan"/>
        </w:rPr>
        <w:t>war on terror</w:t>
      </w:r>
      <w:r w:rsidRPr="00F34528">
        <w:rPr>
          <w:sz w:val="16"/>
        </w:rPr>
        <w:t xml:space="preserve">” has </w:t>
      </w:r>
      <w:r w:rsidRPr="00376598">
        <w:rPr>
          <w:rStyle w:val="StyleUnderline"/>
        </w:rPr>
        <w:t>accelerated this pendulum swing</w:t>
      </w:r>
      <w:r w:rsidRPr="00F34528">
        <w:rPr>
          <w:sz w:val="16"/>
        </w:rPr>
        <w:t xml:space="preserve">, as I shall argue below, but whatever the explanation may be, </w:t>
      </w:r>
      <w:r w:rsidRPr="00376598">
        <w:rPr>
          <w:rStyle w:val="StyleUnderline"/>
        </w:rPr>
        <w:t xml:space="preserve">such denunciations of liberal peacebuilding </w:t>
      </w:r>
      <w:r w:rsidRPr="006C7327">
        <w:rPr>
          <w:rStyle w:val="StyleUnderline"/>
          <w:highlight w:val="cyan"/>
        </w:rPr>
        <w:t>are</w:t>
      </w:r>
      <w:r w:rsidRPr="00F34528">
        <w:rPr>
          <w:sz w:val="16"/>
        </w:rPr>
        <w:t xml:space="preserve"> both </w:t>
      </w:r>
      <w:r w:rsidRPr="006C7327">
        <w:rPr>
          <w:rStyle w:val="StyleUnderline"/>
          <w:highlight w:val="cyan"/>
        </w:rPr>
        <w:t>unwarranted and imprudent</w:t>
      </w:r>
      <w:r w:rsidRPr="00376598">
        <w:rPr>
          <w:rStyle w:val="StyleUnderline"/>
        </w:rPr>
        <w:t xml:space="preserve">. They are unwarranted because such </w:t>
      </w:r>
      <w:r w:rsidRPr="006C7327">
        <w:rPr>
          <w:rStyle w:val="StyleUnderline"/>
          <w:highlight w:val="cyan"/>
        </w:rPr>
        <w:t>missions</w:t>
      </w:r>
      <w:r w:rsidRPr="00376598">
        <w:rPr>
          <w:rStyle w:val="StyleUnderline"/>
        </w:rPr>
        <w:t xml:space="preserve">, in spite of </w:t>
      </w:r>
      <w:r w:rsidRPr="00F34528">
        <w:rPr>
          <w:sz w:val="16"/>
        </w:rPr>
        <w:t xml:space="preserve">their many </w:t>
      </w:r>
      <w:r w:rsidRPr="00376598">
        <w:rPr>
          <w:rStyle w:val="StyleUnderline"/>
        </w:rPr>
        <w:t xml:space="preserve">flaws, </w:t>
      </w:r>
      <w:r w:rsidRPr="006C7327">
        <w:rPr>
          <w:rStyle w:val="StyleUnderline"/>
          <w:highlight w:val="cyan"/>
        </w:rPr>
        <w:t xml:space="preserve">have done </w:t>
      </w:r>
      <w:proofErr w:type="gramStart"/>
      <w:r w:rsidRPr="006C7327">
        <w:rPr>
          <w:rStyle w:val="Emphasis"/>
          <w:highlight w:val="cyan"/>
        </w:rPr>
        <w:t>more good</w:t>
      </w:r>
      <w:proofErr w:type="gramEnd"/>
      <w:r w:rsidRPr="006C7327">
        <w:rPr>
          <w:rStyle w:val="Emphasis"/>
          <w:highlight w:val="cyan"/>
        </w:rPr>
        <w:t xml:space="preserve"> than harm</w:t>
      </w:r>
      <w:r w:rsidRPr="00376598">
        <w:rPr>
          <w:rStyle w:val="StyleUnderline"/>
        </w:rPr>
        <w:t>; and</w:t>
      </w:r>
      <w:r w:rsidRPr="00F34528">
        <w:rPr>
          <w:sz w:val="16"/>
        </w:rPr>
        <w:t xml:space="preserve"> they are </w:t>
      </w:r>
      <w:r w:rsidRPr="00376598">
        <w:rPr>
          <w:rStyle w:val="StyleUnderline"/>
        </w:rPr>
        <w:t>imprudent because</w:t>
      </w:r>
      <w:r w:rsidRPr="00F34528">
        <w:rPr>
          <w:sz w:val="16"/>
        </w:rPr>
        <w:t xml:space="preserve"> </w:t>
      </w:r>
      <w:r w:rsidRPr="006C7327">
        <w:rPr>
          <w:rStyle w:val="StyleUnderline"/>
          <w:highlight w:val="cyan"/>
        </w:rPr>
        <w:t>the failure of</w:t>
      </w:r>
      <w:r w:rsidRPr="00376598">
        <w:rPr>
          <w:rStyle w:val="StyleUnderline"/>
        </w:rPr>
        <w:t xml:space="preserve"> the </w:t>
      </w:r>
      <w:r w:rsidRPr="006C7327">
        <w:rPr>
          <w:rStyle w:val="StyleUnderline"/>
          <w:highlight w:val="cyan"/>
        </w:rPr>
        <w:t>existing peacebuilding</w:t>
      </w:r>
      <w:r w:rsidRPr="00F34528">
        <w:rPr>
          <w:sz w:val="16"/>
        </w:rPr>
        <w:t xml:space="preserve"> project </w:t>
      </w:r>
      <w:r w:rsidRPr="006C7327">
        <w:rPr>
          <w:rStyle w:val="StyleUnderline"/>
          <w:highlight w:val="cyan"/>
        </w:rPr>
        <w:t xml:space="preserve">would be </w:t>
      </w:r>
      <w:r w:rsidRPr="006C7327">
        <w:rPr>
          <w:rStyle w:val="Emphasis"/>
          <w:highlight w:val="cyan"/>
        </w:rPr>
        <w:t>tantamount to abandoning tens of millions of people</w:t>
      </w:r>
      <w:r w:rsidRPr="00376598">
        <w:rPr>
          <w:rStyle w:val="Emphasis"/>
        </w:rPr>
        <w:t xml:space="preserve"> </w:t>
      </w:r>
      <w:r w:rsidRPr="00376598">
        <w:rPr>
          <w:rStyle w:val="StyleUnderline"/>
        </w:rPr>
        <w:t>to</w:t>
      </w:r>
      <w:r w:rsidRPr="00F34528">
        <w:rPr>
          <w:sz w:val="16"/>
        </w:rPr>
        <w:t xml:space="preserve"> lawlessness, </w:t>
      </w:r>
      <w:r w:rsidRPr="00376598">
        <w:rPr>
          <w:rStyle w:val="StyleUnderline"/>
        </w:rPr>
        <w:t>predation, disease and fear</w:t>
      </w:r>
      <w:r w:rsidRPr="00F34528">
        <w:rPr>
          <w:sz w:val="16"/>
        </w:rPr>
        <w:t xml:space="preserve">. In short, </w:t>
      </w:r>
      <w:r w:rsidRPr="00376598">
        <w:rPr>
          <w:rStyle w:val="StyleUnderline"/>
        </w:rPr>
        <w:t xml:space="preserve">there is a need to clarify and rebalance </w:t>
      </w:r>
      <w:r w:rsidRPr="00F34528">
        <w:rPr>
          <w:sz w:val="16"/>
        </w:rPr>
        <w:t xml:space="preserve">existing </w:t>
      </w:r>
      <w:r w:rsidRPr="00376598">
        <w:rPr>
          <w:rStyle w:val="StyleUnderline"/>
        </w:rPr>
        <w:t>academic debates over</w:t>
      </w:r>
      <w:r w:rsidRPr="00F34528">
        <w:rPr>
          <w:sz w:val="16"/>
        </w:rPr>
        <w:t xml:space="preserve"> the meaning, </w:t>
      </w:r>
      <w:proofErr w:type="gramStart"/>
      <w:r w:rsidRPr="00F34528">
        <w:rPr>
          <w:sz w:val="16"/>
        </w:rPr>
        <w:t>shortcomings</w:t>
      </w:r>
      <w:proofErr w:type="gramEnd"/>
      <w:r w:rsidRPr="00F34528">
        <w:rPr>
          <w:sz w:val="16"/>
        </w:rPr>
        <w:t xml:space="preserve"> and prospects of “</w:t>
      </w:r>
      <w:r w:rsidRPr="00376598">
        <w:rPr>
          <w:rStyle w:val="StyleUnderline"/>
        </w:rPr>
        <w:t xml:space="preserve">liberal” peacebuilding. </w:t>
      </w:r>
      <w:r w:rsidRPr="00F34528">
        <w:rPr>
          <w:sz w:val="16"/>
        </w:rPr>
        <w:t xml:space="preserve">In 1993, Gerald Helman and Stephen Ratner wrote a seminal article titled “Saving Failed States” in which they identified collapsing states as an emerging international security and development </w:t>
      </w:r>
      <w:proofErr w:type="gramStart"/>
      <w:r w:rsidRPr="00F34528">
        <w:rPr>
          <w:sz w:val="16"/>
        </w:rPr>
        <w:t>priority, and</w:t>
      </w:r>
      <w:proofErr w:type="gramEnd"/>
      <w:r w:rsidRPr="00F34528">
        <w:rPr>
          <w:sz w:val="16"/>
        </w:rPr>
        <w:t xml:space="preserve"> called for new multilateral method to assist such states.8 Nearly two decades later, </w:t>
      </w:r>
      <w:r w:rsidRPr="00376598">
        <w:rPr>
          <w:rStyle w:val="StyleUnderline"/>
        </w:rPr>
        <w:t>the challenge of aiding countries beset by internal unrest and instability remains urgent</w:t>
      </w:r>
      <w:r w:rsidRPr="00F34528">
        <w:rPr>
          <w:sz w:val="16"/>
        </w:rPr>
        <w:t xml:space="preserve"> – as regional conflicts </w:t>
      </w:r>
      <w:proofErr w:type="spellStart"/>
      <w:r w:rsidRPr="00F34528">
        <w:rPr>
          <w:sz w:val="16"/>
        </w:rPr>
        <w:t>centred</w:t>
      </w:r>
      <w:proofErr w:type="spellEnd"/>
      <w:r w:rsidRPr="00F34528">
        <w:rPr>
          <w:sz w:val="16"/>
        </w:rPr>
        <w:t xml:space="preserve"> in the Democratic Republic of Congo, Sudan and elsewhere attest. But </w:t>
      </w:r>
      <w:r w:rsidRPr="00376598">
        <w:rPr>
          <w:rStyle w:val="StyleUnderline"/>
        </w:rPr>
        <w:t>whereas</w:t>
      </w:r>
      <w:r w:rsidRPr="00F34528">
        <w:rPr>
          <w:sz w:val="16"/>
        </w:rPr>
        <w:t xml:space="preserve"> a few </w:t>
      </w:r>
      <w:r w:rsidRPr="00376598">
        <w:rPr>
          <w:rStyle w:val="StyleUnderline"/>
        </w:rPr>
        <w:t>years ago it was irrational exuberance about liberal peacebuilding that needed tempering, today the entire peacebuilding enterprise is</w:t>
      </w:r>
      <w:r w:rsidRPr="00F34528">
        <w:rPr>
          <w:sz w:val="16"/>
        </w:rPr>
        <w:t xml:space="preserve"> being </w:t>
      </w:r>
      <w:r w:rsidRPr="00376598">
        <w:rPr>
          <w:rStyle w:val="StyleUnderline"/>
        </w:rPr>
        <w:t xml:space="preserve">called into question. If the practice of providing large-scale assistance to post-conflict societies is to continue, </w:t>
      </w:r>
      <w:r w:rsidRPr="006C7327">
        <w:rPr>
          <w:rStyle w:val="Emphasis"/>
          <w:i/>
          <w:sz w:val="24"/>
          <w:highlight w:val="cyan"/>
        </w:rPr>
        <w:t xml:space="preserve">peacebuilding will need to be “saved” from this </w:t>
      </w:r>
      <w:r w:rsidRPr="006879E6">
        <w:rPr>
          <w:rStyle w:val="Emphasis"/>
          <w:i/>
          <w:sz w:val="24"/>
        </w:rPr>
        <w:t xml:space="preserve">exaggerated </w:t>
      </w:r>
      <w:r w:rsidRPr="006C7327">
        <w:rPr>
          <w:rStyle w:val="Emphasis"/>
          <w:i/>
          <w:sz w:val="24"/>
          <w:highlight w:val="cyan"/>
        </w:rPr>
        <w:t>backlash</w:t>
      </w:r>
      <w:r w:rsidRPr="00376598">
        <w:rPr>
          <w:rStyle w:val="StyleUnderline"/>
        </w:rPr>
        <w:t>. Saving peacebuilding does not</w:t>
      </w:r>
      <w:r w:rsidRPr="00F34528">
        <w:rPr>
          <w:sz w:val="16"/>
        </w:rPr>
        <w:t xml:space="preserve"> mean blindly </w:t>
      </w:r>
      <w:r w:rsidRPr="00376598">
        <w:rPr>
          <w:rStyle w:val="StyleUnderline"/>
        </w:rPr>
        <w:t>defending current</w:t>
      </w:r>
      <w:r w:rsidRPr="00F34528">
        <w:rPr>
          <w:sz w:val="16"/>
        </w:rPr>
        <w:t xml:space="preserve"> international </w:t>
      </w:r>
      <w:r w:rsidRPr="00376598">
        <w:rPr>
          <w:rStyle w:val="StyleUnderline"/>
        </w:rPr>
        <w:t>practices</w:t>
      </w:r>
      <w:r w:rsidRPr="00F34528">
        <w:rPr>
          <w:sz w:val="16"/>
        </w:rPr>
        <w:t xml:space="preserve">. </w:t>
      </w:r>
      <w:r w:rsidRPr="00376598">
        <w:rPr>
          <w:rStyle w:val="Emphasis"/>
        </w:rPr>
        <w:t>On the contrary</w:t>
      </w:r>
      <w:r w:rsidRPr="00F34528">
        <w:rPr>
          <w:sz w:val="16"/>
        </w:rPr>
        <w:t xml:space="preserve">, the principles and </w:t>
      </w:r>
      <w:r w:rsidRPr="00376598">
        <w:rPr>
          <w:rStyle w:val="StyleUnderline"/>
        </w:rPr>
        <w:t xml:space="preserve">methods of these missions need to be </w:t>
      </w:r>
      <w:r w:rsidRPr="00F34528">
        <w:rPr>
          <w:sz w:val="16"/>
        </w:rPr>
        <w:t xml:space="preserve">challenged and </w:t>
      </w:r>
      <w:r w:rsidRPr="00376598">
        <w:rPr>
          <w:rStyle w:val="StyleUnderline"/>
        </w:rPr>
        <w:t>analyzed</w:t>
      </w:r>
      <w:r w:rsidRPr="00F34528">
        <w:rPr>
          <w:sz w:val="16"/>
        </w:rPr>
        <w:t xml:space="preserve"> continuously. </w:t>
      </w:r>
      <w:r w:rsidRPr="00376598">
        <w:rPr>
          <w:rStyle w:val="Emphasis"/>
        </w:rPr>
        <w:t>Scholars have an important role to play</w:t>
      </w:r>
      <w:r w:rsidRPr="00F34528">
        <w:rPr>
          <w:sz w:val="16"/>
        </w:rPr>
        <w:t xml:space="preserve"> in this process: </w:t>
      </w:r>
      <w:r w:rsidRPr="00376598">
        <w:rPr>
          <w:rStyle w:val="StyleUnderline"/>
        </w:rPr>
        <w:t xml:space="preserve">their </w:t>
      </w:r>
      <w:r w:rsidRPr="006C7327">
        <w:rPr>
          <w:rStyle w:val="StyleUnderline"/>
          <w:highlight w:val="cyan"/>
        </w:rPr>
        <w:t>writings help</w:t>
      </w:r>
      <w:r w:rsidRPr="00F34528">
        <w:rPr>
          <w:sz w:val="16"/>
        </w:rPr>
        <w:t xml:space="preserve"> to </w:t>
      </w:r>
      <w:r w:rsidRPr="006C7327">
        <w:rPr>
          <w:rStyle w:val="StyleUnderline"/>
          <w:highlight w:val="cyan"/>
        </w:rPr>
        <w:t>inform debates, to confirm</w:t>
      </w:r>
      <w:r w:rsidRPr="00376598">
        <w:rPr>
          <w:rStyle w:val="StyleUnderline"/>
        </w:rPr>
        <w:t xml:space="preserve"> or to disconfirm </w:t>
      </w:r>
      <w:r w:rsidRPr="006C7327">
        <w:rPr>
          <w:rStyle w:val="StyleUnderline"/>
          <w:highlight w:val="cyan"/>
        </w:rPr>
        <w:t>assumptions</w:t>
      </w:r>
      <w:r w:rsidRPr="00376598">
        <w:rPr>
          <w:rStyle w:val="StyleUnderline"/>
        </w:rPr>
        <w:t>, and</w:t>
      </w:r>
      <w:r w:rsidRPr="00F34528">
        <w:rPr>
          <w:sz w:val="16"/>
        </w:rPr>
        <w:t xml:space="preserve"> to </w:t>
      </w:r>
      <w:r w:rsidRPr="006C7327">
        <w:rPr>
          <w:rStyle w:val="StyleUnderline"/>
          <w:highlight w:val="cyan"/>
        </w:rPr>
        <w:t>frame understandings</w:t>
      </w:r>
      <w:r w:rsidRPr="00376598">
        <w:rPr>
          <w:rStyle w:val="StyleUnderline"/>
        </w:rPr>
        <w:t xml:space="preserve"> about what these missions are and what they do. But </w:t>
      </w:r>
      <w:r w:rsidRPr="006C7327">
        <w:rPr>
          <w:rStyle w:val="Emphasis"/>
          <w:highlight w:val="cyan"/>
        </w:rPr>
        <w:t>not all criticism is equally valid</w:t>
      </w:r>
      <w:r w:rsidRPr="00376598">
        <w:rPr>
          <w:rStyle w:val="Emphasis"/>
        </w:rPr>
        <w:t xml:space="preserve"> or sound</w:t>
      </w:r>
      <w:r w:rsidRPr="00376598">
        <w:rPr>
          <w:rStyle w:val="StyleUnderline"/>
        </w:rPr>
        <w:t xml:space="preserve">. </w:t>
      </w:r>
      <w:r w:rsidRPr="006C7327">
        <w:rPr>
          <w:rStyle w:val="StyleUnderline"/>
          <w:highlight w:val="cyan"/>
        </w:rPr>
        <w:t>Critical perspectives</w:t>
      </w:r>
      <w:r w:rsidRPr="00F34528">
        <w:rPr>
          <w:sz w:val="16"/>
        </w:rPr>
        <w:t xml:space="preserve"> themselves </w:t>
      </w:r>
      <w:r w:rsidRPr="006C7327">
        <w:rPr>
          <w:rStyle w:val="StyleUnderline"/>
          <w:highlight w:val="cyan"/>
        </w:rPr>
        <w:t>need to be subject to</w:t>
      </w:r>
      <w:r w:rsidRPr="00376598">
        <w:rPr>
          <w:rStyle w:val="StyleUnderline"/>
        </w:rPr>
        <w:t xml:space="preserve"> ongoing </w:t>
      </w:r>
      <w:r w:rsidRPr="006C7327">
        <w:rPr>
          <w:rStyle w:val="StyleUnderline"/>
          <w:highlight w:val="cyan"/>
        </w:rPr>
        <w:t>scrutiny and review</w:t>
      </w:r>
      <w:r w:rsidRPr="00F34528">
        <w:rPr>
          <w:sz w:val="16"/>
        </w:rPr>
        <w:t xml:space="preserve">. As it turns out, </w:t>
      </w:r>
      <w:r w:rsidRPr="00376598">
        <w:rPr>
          <w:rStyle w:val="StyleUnderline"/>
        </w:rPr>
        <w:t xml:space="preserve">many </w:t>
      </w:r>
      <w:r w:rsidRPr="00376598">
        <w:rPr>
          <w:rStyle w:val="Emphasis"/>
        </w:rPr>
        <w:t>hyper-critical writings</w:t>
      </w:r>
      <w:r w:rsidRPr="00376598">
        <w:rPr>
          <w:rStyle w:val="StyleUnderline"/>
        </w:rPr>
        <w:t xml:space="preserve"> have been based on </w:t>
      </w:r>
      <w:r w:rsidRPr="00376598">
        <w:rPr>
          <w:rStyle w:val="Emphasis"/>
        </w:rPr>
        <w:t>questionable logic and evidence</w:t>
      </w:r>
      <w:r w:rsidRPr="00376598">
        <w:rPr>
          <w:rStyle w:val="StyleUnderline"/>
        </w:rPr>
        <w:t xml:space="preserve">. </w:t>
      </w:r>
      <w:r w:rsidRPr="006C7327">
        <w:rPr>
          <w:rStyle w:val="StyleUnderline"/>
          <w:highlight w:val="cyan"/>
        </w:rPr>
        <w:t>Saving</w:t>
      </w:r>
      <w:r w:rsidRPr="00376598">
        <w:rPr>
          <w:rStyle w:val="StyleUnderline"/>
        </w:rPr>
        <w:t xml:space="preserve"> liberal </w:t>
      </w:r>
      <w:r w:rsidRPr="006C7327">
        <w:rPr>
          <w:rStyle w:val="StyleUnderline"/>
          <w:highlight w:val="cyan"/>
        </w:rPr>
        <w:t>peacebuilding</w:t>
      </w:r>
      <w:r w:rsidRPr="00F34528">
        <w:rPr>
          <w:sz w:val="16"/>
        </w:rPr>
        <w:t xml:space="preserve"> thus </w:t>
      </w:r>
      <w:r w:rsidRPr="006879E6">
        <w:rPr>
          <w:rStyle w:val="StyleUnderline"/>
        </w:rPr>
        <w:t>involves</w:t>
      </w:r>
      <w:r w:rsidRPr="00F34528">
        <w:rPr>
          <w:sz w:val="16"/>
        </w:rPr>
        <w:t xml:space="preserve"> both: (1) </w:t>
      </w:r>
      <w:r w:rsidRPr="006C7327">
        <w:rPr>
          <w:rStyle w:val="StyleUnderline"/>
          <w:highlight w:val="cyan"/>
        </w:rPr>
        <w:t>continuing to press forward</w:t>
      </w:r>
      <w:r w:rsidRPr="00376598">
        <w:rPr>
          <w:rStyle w:val="StyleUnderline"/>
        </w:rPr>
        <w:t xml:space="preserve"> with efforts to dissect </w:t>
      </w:r>
      <w:r w:rsidRPr="00F34528">
        <w:rPr>
          <w:sz w:val="16"/>
        </w:rPr>
        <w:t xml:space="preserve">and understand the </w:t>
      </w:r>
      <w:r w:rsidRPr="00376598">
        <w:rPr>
          <w:rStyle w:val="StyleUnderline"/>
        </w:rPr>
        <w:t>paradoxes</w:t>
      </w:r>
      <w:r w:rsidRPr="00F34528">
        <w:rPr>
          <w:sz w:val="16"/>
        </w:rPr>
        <w:t xml:space="preserve"> and pathologies </w:t>
      </w:r>
      <w:r w:rsidRPr="00376598">
        <w:rPr>
          <w:rStyle w:val="StyleUnderline"/>
        </w:rPr>
        <w:t>of peacebuilding, and</w:t>
      </w:r>
      <w:r w:rsidRPr="00F34528">
        <w:rPr>
          <w:sz w:val="16"/>
        </w:rPr>
        <w:t xml:space="preserve"> (2) </w:t>
      </w:r>
      <w:r w:rsidRPr="006C7327">
        <w:rPr>
          <w:rStyle w:val="StyleUnderline"/>
          <w:highlight w:val="cyan"/>
        </w:rPr>
        <w:t>ensuring</w:t>
      </w:r>
      <w:r w:rsidRPr="00F34528">
        <w:rPr>
          <w:sz w:val="16"/>
        </w:rPr>
        <w:t xml:space="preserve"> that </w:t>
      </w:r>
      <w:r w:rsidRPr="006C7327">
        <w:rPr>
          <w:rStyle w:val="StyleUnderline"/>
          <w:highlight w:val="cyan"/>
        </w:rPr>
        <w:t>this critical enterprise is well-founded and justified</w:t>
      </w:r>
      <w:r w:rsidRPr="00376598">
        <w:rPr>
          <w:rStyle w:val="StyleUnderline"/>
        </w:rPr>
        <w:t xml:space="preserve">. </w:t>
      </w:r>
      <w:r w:rsidRPr="00F34528">
        <w:rPr>
          <w:sz w:val="16"/>
        </w:rPr>
        <w:t xml:space="preserve">Critical studies of peacebuilding are “critical” in the sense that they ask probing questions about underlying assumptions that might otherwise be taken for granted. However, this deeper questioning does not, in itself, lead to any </w:t>
      </w:r>
      <w:proofErr w:type="gramStart"/>
      <w:r w:rsidRPr="00F34528">
        <w:rPr>
          <w:sz w:val="16"/>
        </w:rPr>
        <w:t>particularly</w:t>
      </w:r>
      <w:proofErr w:type="gramEnd"/>
      <w:r w:rsidRPr="00F34528">
        <w:rPr>
          <w:sz w:val="16"/>
        </w:rPr>
        <w:t xml:space="preserve"> conclusions about the merits, morality or advisability of given peacebuilding paradigm. More precisely, </w:t>
      </w:r>
      <w:r w:rsidRPr="00376598">
        <w:rPr>
          <w:rStyle w:val="StyleUnderline"/>
        </w:rPr>
        <w:t>nothing in critical theory or critical scholarship per se implies</w:t>
      </w:r>
      <w:r w:rsidRPr="00F34528">
        <w:rPr>
          <w:sz w:val="16"/>
        </w:rPr>
        <w:t xml:space="preserve"> that </w:t>
      </w:r>
      <w:r w:rsidRPr="00376598">
        <w:rPr>
          <w:rStyle w:val="StyleUnderline"/>
        </w:rPr>
        <w:t>liberal peacebuilding, broadly defined, should be rejected. Nevertheless</w:t>
      </w:r>
      <w:r w:rsidRPr="00F34528">
        <w:rPr>
          <w:sz w:val="16"/>
        </w:rPr>
        <w:t xml:space="preserve">, for one reason or another, </w:t>
      </w:r>
      <w:r w:rsidRPr="00376598">
        <w:rPr>
          <w:rStyle w:val="StyleUnderline"/>
        </w:rPr>
        <w:t>critical peacebuilding studies have come to be associated</w:t>
      </w:r>
      <w:r w:rsidRPr="00F34528">
        <w:rPr>
          <w:sz w:val="16"/>
        </w:rPr>
        <w:t xml:space="preserve"> – if not equated – </w:t>
      </w:r>
      <w:r w:rsidRPr="00376598">
        <w:rPr>
          <w:rStyle w:val="StyleUnderline"/>
        </w:rPr>
        <w:t xml:space="preserve">with </w:t>
      </w:r>
      <w:r w:rsidRPr="00376598">
        <w:rPr>
          <w:rStyle w:val="Emphasis"/>
        </w:rPr>
        <w:t>sweeping rejections of liberal peacebuilding</w:t>
      </w:r>
      <w:r w:rsidRPr="00F34528">
        <w:rPr>
          <w:sz w:val="16"/>
        </w:rPr>
        <w:t xml:space="preserve">. </w:t>
      </w:r>
      <w:r w:rsidRPr="00376598">
        <w:rPr>
          <w:rStyle w:val="StyleUnderline"/>
        </w:rPr>
        <w:t>This is unfortunate, because</w:t>
      </w:r>
      <w:r w:rsidRPr="00F34528">
        <w:rPr>
          <w:sz w:val="16"/>
        </w:rPr>
        <w:t xml:space="preserve"> the </w:t>
      </w:r>
      <w:r w:rsidRPr="006C7327">
        <w:rPr>
          <w:rStyle w:val="StyleUnderline"/>
          <w:highlight w:val="cyan"/>
        </w:rPr>
        <w:t>tools of critical analysis could</w:t>
      </w:r>
      <w:r w:rsidRPr="00376598">
        <w:rPr>
          <w:rStyle w:val="StyleUnderline"/>
        </w:rPr>
        <w:t xml:space="preserve"> just as </w:t>
      </w:r>
      <w:r w:rsidRPr="006C7327">
        <w:rPr>
          <w:rStyle w:val="StyleUnderline"/>
          <w:highlight w:val="cyan"/>
        </w:rPr>
        <w:t xml:space="preserve">easily be used to explore </w:t>
      </w:r>
      <w:r w:rsidRPr="006C7327">
        <w:rPr>
          <w:rStyle w:val="Emphasis"/>
          <w:highlight w:val="cyan"/>
        </w:rPr>
        <w:t>alternatives within liberal peacebuilding</w:t>
      </w:r>
      <w:r w:rsidRPr="00F34528">
        <w:rPr>
          <w:sz w:val="16"/>
        </w:rPr>
        <w:t xml:space="preserve">. It is also puzzling because some of the strongest critics of liberal peacebuilding appear, on close examination, to be arguing from liberal principles themselves. The </w:t>
      </w:r>
      <w:r w:rsidRPr="00376598">
        <w:rPr>
          <w:rStyle w:val="StyleUnderline"/>
        </w:rPr>
        <w:t>persistent appeal of liberal peacebuilding, even among</w:t>
      </w:r>
      <w:r w:rsidRPr="00F34528">
        <w:rPr>
          <w:sz w:val="16"/>
        </w:rPr>
        <w:t xml:space="preserve"> many of its purported </w:t>
      </w:r>
      <w:r w:rsidRPr="00376598">
        <w:rPr>
          <w:rStyle w:val="StyleUnderline"/>
        </w:rPr>
        <w:t>challengers</w:t>
      </w:r>
      <w:r w:rsidRPr="00F34528">
        <w:rPr>
          <w:sz w:val="16"/>
        </w:rPr>
        <w:t xml:space="preserve">, </w:t>
      </w:r>
      <w:r w:rsidRPr="00376598">
        <w:rPr>
          <w:rStyle w:val="StyleUnderline"/>
        </w:rPr>
        <w:t>reveals</w:t>
      </w:r>
      <w:r w:rsidRPr="00F34528">
        <w:rPr>
          <w:sz w:val="16"/>
        </w:rPr>
        <w:t xml:space="preserve"> two things. First, </w:t>
      </w:r>
      <w:r w:rsidRPr="00376598">
        <w:rPr>
          <w:rStyle w:val="StyleUnderline"/>
        </w:rPr>
        <w:t>there is greater potential for conceiving of reforms within the liberal approach to peacebuilding than</w:t>
      </w:r>
      <w:r w:rsidRPr="00F34528">
        <w:rPr>
          <w:sz w:val="16"/>
        </w:rPr>
        <w:t xml:space="preserve"> many of its </w:t>
      </w:r>
      <w:r w:rsidRPr="00376598">
        <w:rPr>
          <w:rStyle w:val="StyleUnderline"/>
        </w:rPr>
        <w:t>critics</w:t>
      </w:r>
      <w:r w:rsidRPr="00F34528">
        <w:rPr>
          <w:sz w:val="16"/>
        </w:rPr>
        <w:t xml:space="preserve"> seem to </w:t>
      </w:r>
      <w:r w:rsidRPr="00376598">
        <w:rPr>
          <w:rStyle w:val="StyleUnderline"/>
        </w:rPr>
        <w:t>concede</w:t>
      </w:r>
      <w:r w:rsidRPr="00F34528">
        <w:rPr>
          <w:sz w:val="16"/>
        </w:rPr>
        <w:t xml:space="preserve">. If </w:t>
      </w:r>
      <w:r w:rsidRPr="00376598">
        <w:rPr>
          <w:rStyle w:val="StyleUnderline"/>
        </w:rPr>
        <w:t>many</w:t>
      </w:r>
      <w:r w:rsidRPr="00F34528">
        <w:rPr>
          <w:sz w:val="16"/>
        </w:rPr>
        <w:t xml:space="preserve"> of the </w:t>
      </w:r>
      <w:r w:rsidRPr="006C7327">
        <w:rPr>
          <w:rStyle w:val="StyleUnderline"/>
          <w:highlight w:val="cyan"/>
        </w:rPr>
        <w:t>proposed “alternative” strategies</w:t>
      </w:r>
      <w:r w:rsidRPr="00376598">
        <w:rPr>
          <w:rStyle w:val="StyleUnderline"/>
        </w:rPr>
        <w:t xml:space="preserve"> (such as increasing</w:t>
      </w:r>
      <w:r w:rsidRPr="00F34528">
        <w:rPr>
          <w:sz w:val="16"/>
        </w:rPr>
        <w:t xml:space="preserve"> the ability of </w:t>
      </w:r>
      <w:r w:rsidRPr="00376598">
        <w:rPr>
          <w:rStyle w:val="StyleUnderline"/>
        </w:rPr>
        <w:t>local authorities</w:t>
      </w:r>
      <w:r w:rsidRPr="00F34528">
        <w:rPr>
          <w:sz w:val="16"/>
        </w:rPr>
        <w:t xml:space="preserve"> to challenge the decisions of international officials) </w:t>
      </w:r>
      <w:r w:rsidRPr="006C7327">
        <w:rPr>
          <w:rStyle w:val="Emphasis"/>
          <w:i/>
          <w:sz w:val="24"/>
          <w:highlight w:val="cyan"/>
        </w:rPr>
        <w:t>are</w:t>
      </w:r>
      <w:r w:rsidRPr="00376598">
        <w:rPr>
          <w:rStyle w:val="Emphasis"/>
          <w:i/>
          <w:sz w:val="24"/>
        </w:rPr>
        <w:t xml:space="preserve"> themselves </w:t>
      </w:r>
      <w:r w:rsidRPr="006C7327">
        <w:rPr>
          <w:rStyle w:val="Emphasis"/>
          <w:i/>
          <w:sz w:val="24"/>
          <w:highlight w:val="cyan"/>
        </w:rPr>
        <w:t>based in liberal principles</w:t>
      </w:r>
      <w:r w:rsidRPr="00F34528">
        <w:rPr>
          <w:sz w:val="16"/>
        </w:rPr>
        <w:t xml:space="preserve">, it follows that </w:t>
      </w:r>
      <w:r w:rsidRPr="00376598">
        <w:rPr>
          <w:rStyle w:val="StyleUnderline"/>
        </w:rPr>
        <w:t xml:space="preserve">much of the critical literature is </w:t>
      </w:r>
      <w:proofErr w:type="gramStart"/>
      <w:r w:rsidRPr="00376598">
        <w:rPr>
          <w:rStyle w:val="StyleUnderline"/>
        </w:rPr>
        <w:t>actually espousing</w:t>
      </w:r>
      <w:proofErr w:type="gramEnd"/>
      <w:r w:rsidRPr="00376598">
        <w:rPr>
          <w:rStyle w:val="StyleUnderline"/>
        </w:rPr>
        <w:t xml:space="preserve"> variations within, rather than alternatives to, liberal peacebuilding. </w:t>
      </w:r>
      <w:r w:rsidRPr="00376598">
        <w:rPr>
          <w:rStyle w:val="Emphasis"/>
        </w:rPr>
        <w:t xml:space="preserve">Liberalism is a broad canvas that can accommodate a wide range of </w:t>
      </w:r>
      <w:r w:rsidRPr="00F34528">
        <w:rPr>
          <w:sz w:val="16"/>
        </w:rPr>
        <w:t>political and economic</w:t>
      </w:r>
      <w:r w:rsidRPr="00376598">
        <w:rPr>
          <w:rStyle w:val="StyleUnderline"/>
        </w:rPr>
        <w:t xml:space="preserve"> </w:t>
      </w:r>
      <w:r w:rsidRPr="00376598">
        <w:rPr>
          <w:rStyle w:val="Emphasis"/>
        </w:rPr>
        <w:t>structures as well as diverse methods</w:t>
      </w:r>
      <w:r w:rsidRPr="00376598">
        <w:rPr>
          <w:rStyle w:val="StyleUnderline"/>
        </w:rPr>
        <w:t xml:space="preserve"> for engaging with the inhabitants of </w:t>
      </w:r>
      <w:r w:rsidRPr="00F34528">
        <w:rPr>
          <w:sz w:val="16"/>
        </w:rPr>
        <w:t xml:space="preserve">war-shattered societies. Indeed, I shall argue below that </w:t>
      </w:r>
      <w:r w:rsidRPr="00376598">
        <w:rPr>
          <w:rStyle w:val="Emphasis"/>
          <w:i/>
          <w:sz w:val="24"/>
        </w:rPr>
        <w:t>there is no realistic alternative to some form of liberal peacebuilding strategy</w:t>
      </w:r>
      <w:r w:rsidRPr="00F34528">
        <w:rPr>
          <w:sz w:val="16"/>
        </w:rPr>
        <w:t xml:space="preserve">.9 Second, the apparent disjuncture between the discourse and content of many liberal peacebuilding critiques raises troubling questions about the current critical scholarship in this field. </w:t>
      </w:r>
      <w:r w:rsidRPr="00376598">
        <w:rPr>
          <w:rStyle w:val="StyleUnderline"/>
        </w:rPr>
        <w:t>Is</w:t>
      </w:r>
      <w:r w:rsidRPr="00F34528">
        <w:rPr>
          <w:sz w:val="16"/>
        </w:rPr>
        <w:t xml:space="preserve"> the </w:t>
      </w:r>
      <w:r w:rsidRPr="00376598">
        <w:rPr>
          <w:rStyle w:val="StyleUnderline"/>
        </w:rPr>
        <w:t>rejection of liberal peacebuilding genuine or ritualistic? Is this rejection now considered a prerequisite of any “genuinely” critical peacebuilding analysis?</w:t>
      </w:r>
      <w:r w:rsidRPr="00F34528">
        <w:rPr>
          <w:sz w:val="16"/>
        </w:rPr>
        <w:t xml:space="preserve"> One hopes not. Critical scholarship is crucial to helping us understand the “prevailing order” and how this order is reproduced,10 including in the realm of peacebuilding. But </w:t>
      </w:r>
      <w:r w:rsidRPr="00376598">
        <w:rPr>
          <w:rStyle w:val="StyleUnderline"/>
        </w:rPr>
        <w:t xml:space="preserve">in the absence of self-criticism, critical </w:t>
      </w:r>
      <w:r w:rsidRPr="006C7327">
        <w:rPr>
          <w:rStyle w:val="StyleUnderline"/>
          <w:highlight w:val="cyan"/>
        </w:rPr>
        <w:t xml:space="preserve">theory can </w:t>
      </w:r>
      <w:r w:rsidRPr="006C7327">
        <w:rPr>
          <w:rStyle w:val="Emphasis"/>
          <w:highlight w:val="cyan"/>
        </w:rPr>
        <w:t>devolve into dogmas</w:t>
      </w:r>
      <w:r w:rsidRPr="00376598">
        <w:rPr>
          <w:rStyle w:val="Emphasis"/>
        </w:rPr>
        <w:t xml:space="preserve"> that can be just as unthinking as other unquestioned orthodoxies</w:t>
      </w:r>
      <w:r w:rsidRPr="00376598">
        <w:rPr>
          <w:rStyle w:val="StyleUnderline"/>
        </w:rPr>
        <w:t xml:space="preserve">. </w:t>
      </w:r>
      <w:r w:rsidRPr="00F34528">
        <w:rPr>
          <w:sz w:val="16"/>
        </w:rPr>
        <w:t xml:space="preserve">While the turn to critical theory in this field has generated important insights over the past decade, </w:t>
      </w:r>
      <w:r w:rsidRPr="006C7327">
        <w:rPr>
          <w:rStyle w:val="Emphasis"/>
          <w:i/>
          <w:sz w:val="24"/>
          <w:highlight w:val="cyan"/>
        </w:rPr>
        <w:t>nothing</w:t>
      </w:r>
      <w:r w:rsidRPr="00376598">
        <w:rPr>
          <w:rStyle w:val="StyleUnderline"/>
          <w:sz w:val="24"/>
        </w:rPr>
        <w:t xml:space="preserve"> </w:t>
      </w:r>
      <w:r w:rsidRPr="00376598">
        <w:rPr>
          <w:rStyle w:val="StyleUnderline"/>
        </w:rPr>
        <w:t>in</w:t>
      </w:r>
      <w:r w:rsidRPr="00F34528">
        <w:rPr>
          <w:sz w:val="16"/>
        </w:rPr>
        <w:t xml:space="preserve"> the </w:t>
      </w:r>
      <w:r w:rsidRPr="00376598">
        <w:rPr>
          <w:rStyle w:val="StyleUnderline"/>
        </w:rPr>
        <w:t>recent</w:t>
      </w:r>
      <w:r w:rsidRPr="00F34528">
        <w:rPr>
          <w:sz w:val="16"/>
        </w:rPr>
        <w:t xml:space="preserve"> critical </w:t>
      </w:r>
      <w:r w:rsidRPr="00376598">
        <w:rPr>
          <w:rStyle w:val="StyleUnderline"/>
        </w:rPr>
        <w:t>lit</w:t>
      </w:r>
      <w:r w:rsidRPr="00F34528">
        <w:rPr>
          <w:sz w:val="16"/>
        </w:rPr>
        <w:t xml:space="preserve">erature </w:t>
      </w:r>
      <w:r w:rsidRPr="006C7327">
        <w:rPr>
          <w:rStyle w:val="StyleUnderline"/>
          <w:highlight w:val="cyan"/>
        </w:rPr>
        <w:t xml:space="preserve">provides a </w:t>
      </w:r>
      <w:r w:rsidRPr="006C7327">
        <w:rPr>
          <w:rStyle w:val="Emphasis"/>
          <w:highlight w:val="cyan"/>
        </w:rPr>
        <w:t>convincing rationale</w:t>
      </w:r>
      <w:r w:rsidRPr="006C7327">
        <w:rPr>
          <w:rStyle w:val="StyleUnderline"/>
          <w:highlight w:val="cyan"/>
        </w:rPr>
        <w:t xml:space="preserve"> for abandoning liberal peacebuilding</w:t>
      </w:r>
      <w:r w:rsidRPr="00376598">
        <w:rPr>
          <w:rStyle w:val="StyleUnderline"/>
        </w:rPr>
        <w:t xml:space="preserve"> or replacing it with a non-liberal or “post-liberal” alternative</w:t>
      </w:r>
      <w:r w:rsidRPr="00F34528">
        <w:rPr>
          <w:sz w:val="16"/>
        </w:rPr>
        <w:t xml:space="preserve">. </w:t>
      </w:r>
      <w:r w:rsidRPr="00376598">
        <w:rPr>
          <w:rStyle w:val="StyleUnderline"/>
        </w:rPr>
        <w:t>The lit</w:t>
      </w:r>
      <w:r w:rsidRPr="00F34528">
        <w:rPr>
          <w:sz w:val="16"/>
        </w:rPr>
        <w:t xml:space="preserve">erature </w:t>
      </w:r>
      <w:r w:rsidRPr="00376598">
        <w:rPr>
          <w:rStyle w:val="StyleUnderline"/>
        </w:rPr>
        <w:t>does</w:t>
      </w:r>
      <w:r w:rsidRPr="00F34528">
        <w:rPr>
          <w:sz w:val="16"/>
        </w:rPr>
        <w:t xml:space="preserve">, however, </w:t>
      </w:r>
      <w:r w:rsidRPr="00376598">
        <w:rPr>
          <w:rStyle w:val="Emphasis"/>
        </w:rPr>
        <w:t>reinforce the case for reforming current approaches to peacebuilding, without disavowing</w:t>
      </w:r>
      <w:r w:rsidRPr="00376598">
        <w:rPr>
          <w:rStyle w:val="StyleUnderline"/>
        </w:rPr>
        <w:t xml:space="preserve"> the broadly liberal orientation of these missions</w:t>
      </w:r>
      <w:r w:rsidRPr="00F34528">
        <w:rPr>
          <w:sz w:val="16"/>
        </w:rPr>
        <w:t>. Clarifying these points seems important – both for scholars of peacebuilding, and for broader debates about the future of international assistance to war-torn states.</w:t>
      </w:r>
    </w:p>
    <w:p w14:paraId="1B4C837D" w14:textId="77777777" w:rsidR="00AF4003" w:rsidRPr="00630088" w:rsidRDefault="00AF4003" w:rsidP="00AF4003">
      <w:pPr>
        <w:pStyle w:val="Heading3"/>
        <w:rPr>
          <w:rFonts w:cs="Times New Roman"/>
        </w:rPr>
      </w:pPr>
      <w:r>
        <w:rPr>
          <w:rFonts w:cs="Times New Roman"/>
        </w:rPr>
        <w:t xml:space="preserve">1AR—AT: Colonialism </w:t>
      </w:r>
    </w:p>
    <w:p w14:paraId="615D01B0" w14:textId="77777777" w:rsidR="00AF4003" w:rsidRPr="00630088" w:rsidRDefault="00AF4003" w:rsidP="00AF4003">
      <w:pPr>
        <w:pStyle w:val="Heading4"/>
        <w:rPr>
          <w:rFonts w:cs="Times New Roman"/>
        </w:rPr>
      </w:pPr>
      <w:r>
        <w:rPr>
          <w:rFonts w:cs="Times New Roman"/>
        </w:rPr>
        <w:t xml:space="preserve">Don’t conflate our peacebuilding with colonialism </w:t>
      </w:r>
    </w:p>
    <w:p w14:paraId="4816AE61" w14:textId="77777777" w:rsidR="00AF4003" w:rsidRPr="00630088" w:rsidRDefault="00AF4003" w:rsidP="00AF4003">
      <w:r w:rsidRPr="00630088">
        <w:rPr>
          <w:rStyle w:val="Style13ptBold"/>
        </w:rPr>
        <w:t>Paris 10</w:t>
      </w:r>
      <w:r w:rsidRPr="00630088">
        <w:t xml:space="preserve"> – PhD, Associate Professor Graduate School of Public and International Affairs University of Ottawa (Roland, “Saving Liberal Peacebuilding,” </w:t>
      </w:r>
      <w:r w:rsidRPr="00630088">
        <w:rPr>
          <w:i/>
        </w:rPr>
        <w:t>Review of International Studies</w:t>
      </w:r>
      <w:r w:rsidRPr="00630088">
        <w:t>, 36)</w:t>
      </w:r>
    </w:p>
    <w:p w14:paraId="292C993B" w14:textId="77777777" w:rsidR="00AF4003" w:rsidRPr="00630088" w:rsidRDefault="00AF4003" w:rsidP="00AF4003">
      <w:pPr>
        <w:rPr>
          <w:rStyle w:val="Emphasis"/>
        </w:rPr>
      </w:pPr>
      <w:r w:rsidRPr="00630088">
        <w:rPr>
          <w:rStyle w:val="Emphasis"/>
        </w:rPr>
        <w:t>Mistake</w:t>
      </w:r>
      <w:r w:rsidRPr="00630088">
        <w:t xml:space="preserve"> 2: </w:t>
      </w:r>
      <w:r w:rsidRPr="00630088">
        <w:rPr>
          <w:rStyle w:val="Emphasis"/>
        </w:rPr>
        <w:t>equating peacebuilding with imperialism or colonialism</w:t>
      </w:r>
    </w:p>
    <w:p w14:paraId="2EFF25AE" w14:textId="6FC6C79C" w:rsidR="00AF4003" w:rsidRDefault="00AF4003" w:rsidP="00AF4003">
      <w:r w:rsidRPr="00630088">
        <w:t xml:space="preserve">Although there are </w:t>
      </w:r>
      <w:r w:rsidRPr="00630088">
        <w:rPr>
          <w:rStyle w:val="StyleUnderline"/>
        </w:rPr>
        <w:t>similarities between</w:t>
      </w:r>
      <w:r w:rsidRPr="00630088">
        <w:t xml:space="preserve"> European </w:t>
      </w:r>
      <w:r w:rsidRPr="00630088">
        <w:rPr>
          <w:rStyle w:val="StyleUnderline"/>
        </w:rPr>
        <w:t>colonialism and</w:t>
      </w:r>
      <w:r w:rsidRPr="00630088">
        <w:t xml:space="preserve"> today’s </w:t>
      </w:r>
      <w:proofErr w:type="spellStart"/>
      <w:r w:rsidRPr="00630088">
        <w:t>postsettlement</w:t>
      </w:r>
      <w:proofErr w:type="spellEnd"/>
      <w:r w:rsidRPr="00630088">
        <w:t xml:space="preserve"> </w:t>
      </w:r>
      <w:r w:rsidRPr="00630088">
        <w:rPr>
          <w:rStyle w:val="StyleUnderline"/>
        </w:rPr>
        <w:t>peacebuilding</w:t>
      </w:r>
      <w:r w:rsidRPr="00630088">
        <w:t xml:space="preserve"> operations, such comparisons </w:t>
      </w:r>
      <w:r w:rsidRPr="00630088">
        <w:rPr>
          <w:rStyle w:val="Emphasis"/>
        </w:rPr>
        <w:t>should</w:t>
      </w:r>
      <w:r w:rsidRPr="00630088">
        <w:t xml:space="preserve"> also </w:t>
      </w:r>
      <w:r w:rsidRPr="00630088">
        <w:rPr>
          <w:rStyle w:val="Emphasis"/>
        </w:rPr>
        <w:t>not be taken too far</w:t>
      </w:r>
      <w:r w:rsidRPr="00630088">
        <w:t xml:space="preserve">. To be sure, both types of intervention have involved powerful external actors seeking to refashion the domestic structures of weaker societies in accordance with prevailing notions of good or ‘civilized’ governance. In this sense, today’s post-conflict missions may be viewed as a modern version of the old mission </w:t>
      </w:r>
      <w:proofErr w:type="spellStart"/>
      <w:r w:rsidRPr="00630088">
        <w:t>civilisatrice</w:t>
      </w:r>
      <w:proofErr w:type="spellEnd"/>
      <w:r w:rsidRPr="00630088">
        <w:t xml:space="preserve"> – or the belief that European colonial powers had a duty to improve the people living in their overseas possessions – now translated into contemporary parlance of ‘capacity building’ and ‘good governance’. Furthermore, as many have pointed out, international administrators have exercised extraordinarily broad powers in several modern missions, including the right to dismiss local officials from office who allegedly violate the terms or spirit of a peace agreement. To some commentators, these powers resemble the far-reaching authority of colonial administrators and create similar relations of dependency and domination. However, </w:t>
      </w:r>
      <w:r w:rsidRPr="00630088">
        <w:rPr>
          <w:rStyle w:val="StyleUnderline"/>
        </w:rPr>
        <w:t>the old and new versions</w:t>
      </w:r>
      <w:r w:rsidRPr="00630088">
        <w:t xml:space="preserve"> of </w:t>
      </w:r>
      <w:proofErr w:type="spellStart"/>
      <w:r w:rsidRPr="00630088">
        <w:t>civilising</w:t>
      </w:r>
      <w:proofErr w:type="spellEnd"/>
      <w:r w:rsidRPr="00630088">
        <w:t xml:space="preserve"> mission also </w:t>
      </w:r>
      <w:r w:rsidRPr="00630088">
        <w:rPr>
          <w:rStyle w:val="StyleUnderline"/>
        </w:rPr>
        <w:t>differ in important respects</w:t>
      </w:r>
      <w:r w:rsidRPr="00630088">
        <w:t xml:space="preserve"> – </w:t>
      </w:r>
      <w:r w:rsidRPr="00630088">
        <w:rPr>
          <w:rStyle w:val="StyleUnderline"/>
        </w:rPr>
        <w:t>differences that are often elided by those who portray peacebuilding as a form of imperialism</w:t>
      </w:r>
      <w:r w:rsidRPr="00630088">
        <w:t xml:space="preserve">.47 First, </w:t>
      </w:r>
      <w:r w:rsidRPr="00630088">
        <w:rPr>
          <w:rStyle w:val="StyleUnderline"/>
        </w:rPr>
        <w:t>colonialism was practiced largely to benefit the imperial states themselves</w:t>
      </w:r>
      <w:r w:rsidRPr="00630088">
        <w:t xml:space="preserve">, including through the extraction of material and human resources from the </w:t>
      </w:r>
      <w:proofErr w:type="spellStart"/>
      <w:r w:rsidRPr="00630088">
        <w:t>colonised</w:t>
      </w:r>
      <w:proofErr w:type="spellEnd"/>
      <w:r w:rsidRPr="00630088">
        <w:t xml:space="preserve"> society.48 In spite of the self-proclaimed </w:t>
      </w:r>
      <w:proofErr w:type="spellStart"/>
      <w:r w:rsidRPr="00630088">
        <w:t>civilising</w:t>
      </w:r>
      <w:proofErr w:type="spellEnd"/>
      <w:r w:rsidRPr="00630088">
        <w:t xml:space="preserve"> mission including the purported benefits of colonialism for the </w:t>
      </w:r>
      <w:proofErr w:type="spellStart"/>
      <w:r w:rsidRPr="00630088">
        <w:t>colonised</w:t>
      </w:r>
      <w:proofErr w:type="spellEnd"/>
      <w:r w:rsidRPr="00630088">
        <w:t xml:space="preserve">, the most enduring and ‘unquestioned’ assumption of French colonial policy, for instance, was that colonies must benefit France itself – both materially and strategically.49 The same was true of Britain, where 19th century debates over the costs and benefits of colonialism focused not on whether to get rid of the colonies, but rather, on ‘how to organize them so as to make the best use of them with a minimum of effort and expense’.50 While </w:t>
      </w:r>
      <w:r w:rsidRPr="00630088">
        <w:rPr>
          <w:rStyle w:val="StyleUnderline"/>
        </w:rPr>
        <w:t>modern UN-sponsored missions</w:t>
      </w:r>
      <w:r w:rsidRPr="00630088">
        <w:t xml:space="preserve"> still reflect the interests of the world’s most powerful countries – and therefore cannot be viewed as ‘innocent assistance’51 – they </w:t>
      </w:r>
      <w:r w:rsidRPr="00630088">
        <w:rPr>
          <w:rStyle w:val="StyleUnderline"/>
        </w:rPr>
        <w:t>have not principally been motivated by efforts to extract wealth from their host societies</w:t>
      </w:r>
      <w:r w:rsidRPr="00630088">
        <w:t xml:space="preserve">.52 </w:t>
      </w:r>
      <w:r w:rsidRPr="00630088">
        <w:rPr>
          <w:rStyle w:val="StyleUnderline"/>
        </w:rPr>
        <w:t>On the contrary, the predominant flow of resources in contemporary peacebuilding has been in the opposite direction: from international actors to the host state. Moreover, those who claim that post-settlement peacebuilding serves the interests of ‘transnational capitalism’ have yet to demonstrate that either the expectation or the desire for economic gain has driven the decision to launch any such operations</w:t>
      </w:r>
      <w:r w:rsidRPr="00630088">
        <w:t xml:space="preserve">. Second, although the various European colonial powers differed on the prospects and desirability of their respective colonies moving towards independence, it was not until the 20th century that the ethic of ‘national </w:t>
      </w:r>
      <w:proofErr w:type="spellStart"/>
      <w:r w:rsidRPr="00630088">
        <w:t>selfdetermination</w:t>
      </w:r>
      <w:proofErr w:type="spellEnd"/>
      <w:r w:rsidRPr="00630088">
        <w:t xml:space="preserve">’ fully discredited the traditional view of colonies as imperial possessions. Put differently, </w:t>
      </w:r>
      <w:r w:rsidRPr="00630088">
        <w:rPr>
          <w:rStyle w:val="StyleUnderline"/>
        </w:rPr>
        <w:t>shifts in the normative environment of international affairs gradually made colonialism impossible to justify or continue</w:t>
      </w:r>
      <w:r w:rsidRPr="00630088">
        <w:t xml:space="preserve">. As Neta Crawford points out, ‘Colonialism – the political control, physical occupation, and domination by one group of people over another and their land for purposes of extraction and settlement to benefit the occupiers – was considered a “normal” practice until the early 20th century.’53 </w:t>
      </w:r>
      <w:r w:rsidRPr="00630088">
        <w:rPr>
          <w:rStyle w:val="StyleUnderline"/>
        </w:rPr>
        <w:t>The anti-colonialist ethic continues to predominate today and shapes the normative environment in which modern peacebuilding operations have unfolded</w:t>
      </w:r>
      <w:r w:rsidRPr="00630088">
        <w:t xml:space="preserve">.54 </w:t>
      </w:r>
      <w:r w:rsidRPr="00630088">
        <w:rPr>
          <w:rStyle w:val="StyleUnderline"/>
        </w:rPr>
        <w:t>Even the longest-lasting and most intrusive missions of recent years have been designed to exercise temporary and transitional authority in their host states, and to create the conditions for effective self-government in those states</w:t>
      </w:r>
      <w:r w:rsidRPr="00630088">
        <w:t xml:space="preserve">. To be clear, I am not suggesting that colonialism was wholly </w:t>
      </w:r>
      <w:proofErr w:type="gramStart"/>
      <w:r w:rsidRPr="00630088">
        <w:t>self-interested</w:t>
      </w:r>
      <w:proofErr w:type="gramEnd"/>
      <w:r w:rsidRPr="00630088">
        <w:t xml:space="preserve"> or that modern peacebuilding is wholly altruistic. Both practices involved complex mixtures of motivations and effects.55 For this reason, it is interesting to </w:t>
      </w:r>
      <w:proofErr w:type="gramStart"/>
      <w:r w:rsidRPr="00630088">
        <w:t>compare and contrast</w:t>
      </w:r>
      <w:proofErr w:type="gramEnd"/>
      <w:r w:rsidRPr="00630088">
        <w:t xml:space="preserve"> these practices. But observing that there are echoes of colonialism in peacebuilding is quite different from asserting their equivalence. </w:t>
      </w:r>
      <w:r w:rsidRPr="00630088">
        <w:rPr>
          <w:rStyle w:val="StyleUnderline"/>
        </w:rPr>
        <w:t xml:space="preserve">Not only is the colonialism-peacebuilding analogy overstated, but it also serves to discredit and </w:t>
      </w:r>
      <w:proofErr w:type="spellStart"/>
      <w:r w:rsidRPr="00630088">
        <w:rPr>
          <w:rStyle w:val="StyleUnderline"/>
        </w:rPr>
        <w:t>delegitimise</w:t>
      </w:r>
      <w:proofErr w:type="spellEnd"/>
      <w:r w:rsidRPr="00630088">
        <w:rPr>
          <w:rStyle w:val="StyleUnderline"/>
        </w:rPr>
        <w:t xml:space="preserve"> peacebuilding by establishing an ‘interpretive frame’ in which these missions are portrayed as exploitative, destructive, and ultimately disreputable forms of international intervention and assistance</w:t>
      </w:r>
      <w:r w:rsidRPr="00630088">
        <w:t xml:space="preserve">.56 Further, </w:t>
      </w:r>
      <w:r w:rsidRPr="00630088">
        <w:rPr>
          <w:rStyle w:val="StyleUnderline"/>
        </w:rPr>
        <w:t xml:space="preserve">such </w:t>
      </w:r>
      <w:proofErr w:type="spellStart"/>
      <w:r w:rsidRPr="00630088">
        <w:rPr>
          <w:rStyle w:val="StyleUnderline"/>
        </w:rPr>
        <w:t>characterisations</w:t>
      </w:r>
      <w:proofErr w:type="spellEnd"/>
      <w:r w:rsidRPr="00630088">
        <w:rPr>
          <w:rStyle w:val="StyleUnderline"/>
        </w:rPr>
        <w:t xml:space="preserve"> make it difficult to distinguish between different types of peacebuilding, some of which have stronger echoes of imperialism than others</w:t>
      </w:r>
      <w:r w:rsidRPr="00630088">
        <w:t>.</w:t>
      </w:r>
    </w:p>
    <w:p w14:paraId="55F6B7EC" w14:textId="095C00F6" w:rsidR="00AF4003" w:rsidRPr="00F34528" w:rsidRDefault="00AF4003" w:rsidP="00AF4003">
      <w:pPr>
        <w:pStyle w:val="Heading2"/>
      </w:pPr>
      <w:r>
        <w:t xml:space="preserve">2AC—AT: K—Sett Col </w:t>
      </w:r>
    </w:p>
    <w:p w14:paraId="74FAAD1A" w14:textId="77777777" w:rsidR="00AF4003" w:rsidRDefault="00AF4003" w:rsidP="00AF4003"/>
    <w:p w14:paraId="4FCFAC84" w14:textId="77777777" w:rsidR="00AF4003" w:rsidRDefault="00AF4003" w:rsidP="00AF4003">
      <w:pPr>
        <w:pStyle w:val="Heading3"/>
      </w:pPr>
      <w:bookmarkStart w:id="14" w:name="_Hlk534539794"/>
      <w:r>
        <w:t xml:space="preserve">2AC—AT: Ontology—NATO   </w:t>
      </w:r>
    </w:p>
    <w:p w14:paraId="6D1A1759" w14:textId="77777777" w:rsidR="00AF4003" w:rsidRPr="00D34FE1" w:rsidRDefault="00AF4003" w:rsidP="00AF4003">
      <w:pPr>
        <w:pStyle w:val="Heading4"/>
        <w:rPr>
          <w:rFonts w:asciiTheme="minorHAnsi" w:hAnsiTheme="minorHAnsi"/>
        </w:rPr>
      </w:pPr>
      <w:r>
        <w:rPr>
          <w:rFonts w:asciiTheme="minorHAnsi" w:hAnsiTheme="minorHAnsi"/>
        </w:rPr>
        <w:t xml:space="preserve">Their ontology arguments undermine agency and lock-out resistance---the </w:t>
      </w:r>
      <w:proofErr w:type="spellStart"/>
      <w:r>
        <w:rPr>
          <w:rFonts w:asciiTheme="minorHAnsi" w:hAnsiTheme="minorHAnsi"/>
        </w:rPr>
        <w:t>aff’s</w:t>
      </w:r>
      <w:proofErr w:type="spellEnd"/>
      <w:r>
        <w:rPr>
          <w:rFonts w:asciiTheme="minorHAnsi" w:hAnsiTheme="minorHAnsi"/>
        </w:rPr>
        <w:t xml:space="preserve"> narrative about NATO is useful for </w:t>
      </w:r>
      <w:r w:rsidRPr="006A4E47">
        <w:rPr>
          <w:rFonts w:asciiTheme="minorHAnsi" w:hAnsiTheme="minorHAnsi"/>
          <w:u w:val="single"/>
        </w:rPr>
        <w:t>alliance building</w:t>
      </w:r>
      <w:r>
        <w:rPr>
          <w:rFonts w:asciiTheme="minorHAnsi" w:hAnsiTheme="minorHAnsi"/>
        </w:rPr>
        <w:t xml:space="preserve"> </w:t>
      </w:r>
    </w:p>
    <w:p w14:paraId="1CFE918B" w14:textId="77777777" w:rsidR="00AF4003" w:rsidRPr="00D34FE1" w:rsidRDefault="00AF4003" w:rsidP="00AF4003">
      <w:pPr>
        <w:rPr>
          <w:rFonts w:asciiTheme="minorHAnsi" w:hAnsiTheme="minorHAnsi"/>
        </w:rPr>
      </w:pPr>
      <w:proofErr w:type="spellStart"/>
      <w:r w:rsidRPr="00D34FE1">
        <w:rPr>
          <w:rStyle w:val="Style13ptBold"/>
          <w:rFonts w:asciiTheme="minorHAnsi" w:hAnsiTheme="minorHAnsi"/>
        </w:rPr>
        <w:t>Busbridge</w:t>
      </w:r>
      <w:proofErr w:type="spellEnd"/>
      <w:r w:rsidRPr="00D34FE1">
        <w:rPr>
          <w:rStyle w:val="Style13ptBold"/>
          <w:rFonts w:asciiTheme="minorHAnsi" w:hAnsiTheme="minorHAnsi"/>
        </w:rPr>
        <w:t xml:space="preserve"> 18</w:t>
      </w:r>
    </w:p>
    <w:p w14:paraId="6D223DA9" w14:textId="77777777" w:rsidR="00AF4003" w:rsidRPr="00D34FE1" w:rsidRDefault="00AF4003" w:rsidP="00AF4003">
      <w:pPr>
        <w:rPr>
          <w:rFonts w:asciiTheme="minorHAnsi" w:hAnsiTheme="minorHAnsi"/>
          <w:sz w:val="16"/>
          <w:szCs w:val="16"/>
        </w:rPr>
      </w:pPr>
      <w:r w:rsidRPr="00D34FE1">
        <w:rPr>
          <w:rFonts w:asciiTheme="minorHAnsi" w:hAnsiTheme="minorHAnsi"/>
          <w:sz w:val="16"/>
          <w:szCs w:val="16"/>
        </w:rPr>
        <w:t xml:space="preserve">Research Fellow at the Centre for Dialogue, La Trobe University (Rachel, “Israel-Palestine and the Settler Colonial ‘Turn’: From Interpretation to Decolonization,” Theory, Culture &amp; Society Vol 35, Issue 1, 2018, </w:t>
      </w:r>
      <w:proofErr w:type="spellStart"/>
      <w:r w:rsidRPr="00D34FE1">
        <w:rPr>
          <w:rFonts w:asciiTheme="minorHAnsi" w:hAnsiTheme="minorHAnsi"/>
          <w:sz w:val="16"/>
          <w:szCs w:val="16"/>
        </w:rPr>
        <w:t>dml</w:t>
      </w:r>
      <w:proofErr w:type="spellEnd"/>
      <w:r w:rsidRPr="00D34FE1">
        <w:rPr>
          <w:rFonts w:asciiTheme="minorHAnsi" w:hAnsiTheme="minorHAnsi"/>
          <w:sz w:val="16"/>
          <w:szCs w:val="16"/>
        </w:rPr>
        <w:t>)</w:t>
      </w:r>
    </w:p>
    <w:p w14:paraId="55A47720" w14:textId="77777777" w:rsidR="00AF4003" w:rsidRDefault="00AF4003" w:rsidP="00AF4003">
      <w:pPr>
        <w:rPr>
          <w:rFonts w:asciiTheme="minorHAnsi" w:hAnsiTheme="minorHAnsi"/>
          <w:sz w:val="16"/>
        </w:rPr>
      </w:pPr>
      <w:r w:rsidRPr="00D34FE1">
        <w:rPr>
          <w:rStyle w:val="Hyperlink"/>
          <w:rFonts w:asciiTheme="minorHAnsi" w:hAnsiTheme="minorHAnsi"/>
        </w:rPr>
        <w:t xml:space="preserve">The prescription for </w:t>
      </w:r>
      <w:proofErr w:type="spellStart"/>
      <w:r w:rsidRPr="00D34FE1">
        <w:rPr>
          <w:rStyle w:val="Hyperlink"/>
          <w:rFonts w:asciiTheme="minorHAnsi" w:hAnsiTheme="minorHAnsi"/>
        </w:rPr>
        <w:t>decolonisation</w:t>
      </w:r>
      <w:proofErr w:type="spellEnd"/>
      <w:r w:rsidRPr="00D34FE1">
        <w:rPr>
          <w:rFonts w:asciiTheme="minorHAnsi" w:hAnsiTheme="minorHAnsi"/>
          <w:sz w:val="16"/>
        </w:rPr>
        <w:t xml:space="preserve">—that is, </w:t>
      </w:r>
      <w:r w:rsidRPr="00D34FE1">
        <w:rPr>
          <w:rStyle w:val="Hyperlink"/>
          <w:rFonts w:asciiTheme="minorHAnsi" w:hAnsiTheme="minorHAnsi"/>
        </w:rPr>
        <w:t xml:space="preserve">a normative project committed to the </w:t>
      </w:r>
      <w:r w:rsidRPr="00D34FE1">
        <w:rPr>
          <w:rStyle w:val="Emphasis"/>
          <w:rFonts w:asciiTheme="minorHAnsi" w:hAnsiTheme="minorHAnsi"/>
        </w:rPr>
        <w:t xml:space="preserve">liberation of the </w:t>
      </w:r>
      <w:proofErr w:type="spellStart"/>
      <w:r w:rsidRPr="00D34FE1">
        <w:rPr>
          <w:rStyle w:val="Emphasis"/>
          <w:rFonts w:asciiTheme="minorHAnsi" w:hAnsiTheme="minorHAnsi"/>
        </w:rPr>
        <w:t>colonised</w:t>
      </w:r>
      <w:proofErr w:type="spellEnd"/>
      <w:r w:rsidRPr="00D34FE1">
        <w:rPr>
          <w:rStyle w:val="Hyperlink"/>
          <w:rFonts w:asciiTheme="minorHAnsi" w:hAnsiTheme="minorHAnsi"/>
        </w:rPr>
        <w:t xml:space="preserve"> and the </w:t>
      </w:r>
      <w:r w:rsidRPr="00D34FE1">
        <w:rPr>
          <w:rStyle w:val="Emphasis"/>
          <w:rFonts w:asciiTheme="minorHAnsi" w:hAnsiTheme="minorHAnsi"/>
        </w:rPr>
        <w:t>overturning of colonial relationships of power</w:t>
      </w:r>
      <w:r w:rsidRPr="00D34FE1">
        <w:rPr>
          <w:rFonts w:asciiTheme="minorHAnsi" w:hAnsiTheme="minorHAnsi"/>
          <w:sz w:val="16"/>
        </w:rPr>
        <w:t xml:space="preserve"> (Kohn &amp; McBride, 2011: 3)—</w:t>
      </w:r>
      <w:r w:rsidRPr="00D34FE1">
        <w:rPr>
          <w:rStyle w:val="Hyperlink"/>
          <w:rFonts w:asciiTheme="minorHAnsi" w:hAnsiTheme="minorHAnsi"/>
        </w:rPr>
        <w:t>is</w:t>
      </w:r>
      <w:r w:rsidRPr="00D34FE1">
        <w:rPr>
          <w:rFonts w:asciiTheme="minorHAnsi" w:hAnsiTheme="minorHAnsi"/>
          <w:sz w:val="16"/>
        </w:rPr>
        <w:t xml:space="preserve"> indeed </w:t>
      </w:r>
      <w:r w:rsidRPr="00D34FE1">
        <w:rPr>
          <w:rStyle w:val="Hyperlink"/>
          <w:rFonts w:asciiTheme="minorHAnsi" w:hAnsiTheme="minorHAnsi"/>
        </w:rPr>
        <w:t xml:space="preserve">one of the </w:t>
      </w:r>
      <w:r w:rsidRPr="00D34FE1">
        <w:rPr>
          <w:rStyle w:val="Emphasis"/>
          <w:rFonts w:asciiTheme="minorHAnsi" w:hAnsiTheme="minorHAnsi"/>
        </w:rPr>
        <w:t>most counterhegemonic implications</w:t>
      </w:r>
      <w:r w:rsidRPr="00D34FE1">
        <w:rPr>
          <w:rStyle w:val="Hyperlink"/>
          <w:rFonts w:asciiTheme="minorHAnsi" w:hAnsiTheme="minorHAnsi"/>
        </w:rPr>
        <w:t xml:space="preserve"> of the settler colonial paradigm</w:t>
      </w:r>
      <w:r w:rsidRPr="00D34FE1">
        <w:rPr>
          <w:rFonts w:asciiTheme="minorHAnsi" w:hAnsiTheme="minorHAnsi"/>
          <w:sz w:val="16"/>
        </w:rPr>
        <w:t xml:space="preserve"> as applied to </w:t>
      </w:r>
      <w:proofErr w:type="spellStart"/>
      <w:r w:rsidRPr="00D34FE1">
        <w:rPr>
          <w:rFonts w:asciiTheme="minorHAnsi" w:hAnsiTheme="minorHAnsi"/>
          <w:sz w:val="16"/>
        </w:rPr>
        <w:t>IsraelPalestine</w:t>
      </w:r>
      <w:proofErr w:type="spellEnd"/>
      <w:r w:rsidRPr="00D34FE1">
        <w:rPr>
          <w:rFonts w:asciiTheme="minorHAnsi" w:hAnsiTheme="minorHAnsi"/>
          <w:sz w:val="16"/>
        </w:rPr>
        <w:t xml:space="preserve">, </w:t>
      </w:r>
      <w:r w:rsidRPr="00D34FE1">
        <w:rPr>
          <w:rStyle w:val="Hyperlink"/>
          <w:rFonts w:asciiTheme="minorHAnsi" w:hAnsiTheme="minorHAnsi"/>
        </w:rPr>
        <w:t>potentially shifting it from a diagnostic frame to a prognostic one which offers a ‘proposed solution to the problem, or at least a plan of attack’</w:t>
      </w:r>
      <w:r w:rsidRPr="00D34FE1">
        <w:rPr>
          <w:rFonts w:asciiTheme="minorHAnsi" w:hAnsiTheme="minorHAnsi"/>
          <w:sz w:val="16"/>
        </w:rPr>
        <w:t xml:space="preserve"> (</w:t>
      </w:r>
      <w:proofErr w:type="spellStart"/>
      <w:r w:rsidRPr="00D34FE1">
        <w:rPr>
          <w:rFonts w:asciiTheme="minorHAnsi" w:hAnsiTheme="minorHAnsi"/>
          <w:sz w:val="16"/>
        </w:rPr>
        <w:t>Benford</w:t>
      </w:r>
      <w:proofErr w:type="spellEnd"/>
      <w:r w:rsidRPr="00D34FE1">
        <w:rPr>
          <w:rFonts w:asciiTheme="minorHAnsi" w:hAnsiTheme="minorHAnsi"/>
          <w:sz w:val="16"/>
        </w:rPr>
        <w:t xml:space="preserve"> &amp; Snow, 2000: 616). </w:t>
      </w:r>
      <w:r w:rsidRPr="00D34FE1">
        <w:rPr>
          <w:rStyle w:val="Hyperlink"/>
          <w:rFonts w:asciiTheme="minorHAnsi" w:hAnsiTheme="minorHAnsi"/>
        </w:rPr>
        <w:t>What</w:t>
      </w:r>
      <w:r w:rsidRPr="00D34FE1">
        <w:rPr>
          <w:rFonts w:asciiTheme="minorHAnsi" w:hAnsiTheme="minorHAnsi"/>
          <w:sz w:val="16"/>
        </w:rPr>
        <w:t xml:space="preserve">, however, </w:t>
      </w:r>
      <w:r w:rsidRPr="00D34FE1">
        <w:rPr>
          <w:rStyle w:val="Hyperlink"/>
          <w:rFonts w:asciiTheme="minorHAnsi" w:hAnsiTheme="minorHAnsi"/>
        </w:rPr>
        <w:t xml:space="preserve">does the settler colonial paradigm offer by way of </w:t>
      </w:r>
      <w:r w:rsidRPr="00D34FE1">
        <w:rPr>
          <w:rStyle w:val="Emphasis"/>
          <w:rFonts w:asciiTheme="minorHAnsi" w:hAnsiTheme="minorHAnsi"/>
        </w:rPr>
        <w:t xml:space="preserve">envisioning </w:t>
      </w:r>
      <w:proofErr w:type="spellStart"/>
      <w:r w:rsidRPr="00D34FE1">
        <w:rPr>
          <w:rStyle w:val="Emphasis"/>
          <w:rFonts w:asciiTheme="minorHAnsi" w:hAnsiTheme="minorHAnsi"/>
        </w:rPr>
        <w:t>decolonisation</w:t>
      </w:r>
      <w:proofErr w:type="spellEnd"/>
      <w:r w:rsidRPr="00D34FE1">
        <w:rPr>
          <w:rStyle w:val="Hyperlink"/>
          <w:rFonts w:asciiTheme="minorHAnsi" w:hAnsiTheme="minorHAnsi"/>
        </w:rPr>
        <w:t>?</w:t>
      </w:r>
      <w:r w:rsidRPr="00D34FE1">
        <w:rPr>
          <w:rFonts w:asciiTheme="minorHAnsi" w:hAnsiTheme="minorHAnsi"/>
          <w:sz w:val="16"/>
        </w:rPr>
        <w:t xml:space="preserve"> As Veracini (2007) notes, while settler colonial studies scholars have sought to address the lack of attention paid to the experiences of Indigenous peoples in conventional historiographical accounts of </w:t>
      </w:r>
      <w:proofErr w:type="spellStart"/>
      <w:r w:rsidRPr="00D34FE1">
        <w:rPr>
          <w:rFonts w:asciiTheme="minorHAnsi" w:hAnsiTheme="minorHAnsi"/>
          <w:sz w:val="16"/>
        </w:rPr>
        <w:t>decolonisation</w:t>
      </w:r>
      <w:proofErr w:type="spellEnd"/>
      <w:r w:rsidRPr="00D34FE1">
        <w:rPr>
          <w:rFonts w:asciiTheme="minorHAnsi" w:hAnsiTheme="minorHAnsi"/>
          <w:sz w:val="16"/>
        </w:rPr>
        <w:t xml:space="preserve"> (which have mostly focused on settler independence and the loosening of ties to the ‘motherland’), </w:t>
      </w:r>
      <w:r w:rsidRPr="006C7327">
        <w:rPr>
          <w:rStyle w:val="StyleUnderline"/>
          <w:highlight w:val="cyan"/>
        </w:rPr>
        <w:t>there is</w:t>
      </w:r>
      <w:r w:rsidRPr="00D34FE1">
        <w:rPr>
          <w:rFonts w:asciiTheme="minorHAnsi" w:hAnsiTheme="minorHAnsi"/>
          <w:sz w:val="16"/>
        </w:rPr>
        <w:t xml:space="preserve"> nevertheless </w:t>
      </w:r>
      <w:r w:rsidRPr="006C7327">
        <w:rPr>
          <w:rStyle w:val="StyleUnderline"/>
          <w:highlight w:val="cyan"/>
        </w:rPr>
        <w:t>a</w:t>
      </w:r>
      <w:r w:rsidRPr="006C7327">
        <w:rPr>
          <w:rStyle w:val="Hyperlink"/>
          <w:rFonts w:asciiTheme="minorHAnsi" w:hAnsiTheme="minorHAnsi"/>
          <w:highlight w:val="cyan"/>
        </w:rPr>
        <w:t xml:space="preserve"> ‘</w:t>
      </w:r>
      <w:r w:rsidRPr="00FA625C">
        <w:rPr>
          <w:rStyle w:val="Emphasis"/>
          <w:rFonts w:asciiTheme="minorHAnsi" w:hAnsiTheme="minorHAnsi"/>
        </w:rPr>
        <w:t xml:space="preserve">narrative </w:t>
      </w:r>
      <w:r w:rsidRPr="006C7327">
        <w:rPr>
          <w:rStyle w:val="Emphasis"/>
          <w:rFonts w:asciiTheme="minorHAnsi" w:hAnsiTheme="minorHAnsi"/>
          <w:highlight w:val="cyan"/>
        </w:rPr>
        <w:t>deficit</w:t>
      </w:r>
      <w:r w:rsidRPr="006C7327">
        <w:rPr>
          <w:rStyle w:val="Hyperlink"/>
          <w:rFonts w:asciiTheme="minorHAnsi" w:hAnsiTheme="minorHAnsi"/>
          <w:highlight w:val="cyan"/>
        </w:rPr>
        <w:t xml:space="preserve">’ </w:t>
      </w:r>
      <w:r w:rsidRPr="006C7327">
        <w:rPr>
          <w:rStyle w:val="StyleUnderline"/>
          <w:highlight w:val="cyan"/>
        </w:rPr>
        <w:t xml:space="preserve">when </w:t>
      </w:r>
      <w:r w:rsidRPr="00FA625C">
        <w:rPr>
          <w:rStyle w:val="StyleUnderline"/>
        </w:rPr>
        <w:t>i</w:t>
      </w:r>
      <w:r w:rsidRPr="00D34FE1">
        <w:rPr>
          <w:rStyle w:val="Hyperlink"/>
          <w:rFonts w:asciiTheme="minorHAnsi" w:hAnsiTheme="minorHAnsi"/>
        </w:rPr>
        <w:t xml:space="preserve">t comes to </w:t>
      </w:r>
      <w:r w:rsidRPr="006C7327">
        <w:rPr>
          <w:rStyle w:val="Emphasis"/>
          <w:rFonts w:asciiTheme="minorHAnsi" w:hAnsiTheme="minorHAnsi"/>
          <w:highlight w:val="cyan"/>
        </w:rPr>
        <w:t>imagining</w:t>
      </w:r>
      <w:r w:rsidRPr="00D34FE1">
        <w:rPr>
          <w:rStyle w:val="Emphasis"/>
          <w:rFonts w:asciiTheme="minorHAnsi" w:hAnsiTheme="minorHAnsi"/>
        </w:rPr>
        <w:t xml:space="preserve"> settler </w:t>
      </w:r>
      <w:proofErr w:type="spellStart"/>
      <w:r w:rsidRPr="006C7327">
        <w:rPr>
          <w:rStyle w:val="Emphasis"/>
          <w:rFonts w:asciiTheme="minorHAnsi" w:hAnsiTheme="minorHAnsi"/>
          <w:highlight w:val="cyan"/>
        </w:rPr>
        <w:t>decolonisation</w:t>
      </w:r>
      <w:proofErr w:type="spellEnd"/>
      <w:r w:rsidRPr="00D34FE1">
        <w:rPr>
          <w:rFonts w:asciiTheme="minorHAnsi" w:hAnsiTheme="minorHAnsi"/>
          <w:sz w:val="16"/>
        </w:rPr>
        <w:t xml:space="preserve">. While Veracini (2007) relates this deficit to a matter of </w:t>
      </w:r>
      <w:proofErr w:type="spellStart"/>
      <w:r w:rsidRPr="00D34FE1">
        <w:rPr>
          <w:rFonts w:asciiTheme="minorHAnsi" w:hAnsiTheme="minorHAnsi"/>
          <w:sz w:val="16"/>
        </w:rPr>
        <w:t>conceptualisation</w:t>
      </w:r>
      <w:proofErr w:type="spellEnd"/>
      <w:r w:rsidRPr="00D34FE1">
        <w:rPr>
          <w:rFonts w:asciiTheme="minorHAnsi" w:hAnsiTheme="minorHAnsi"/>
          <w:sz w:val="16"/>
        </w:rPr>
        <w:t xml:space="preserve">, it is apparent that </w:t>
      </w:r>
      <w:r w:rsidRPr="006C7327">
        <w:rPr>
          <w:rStyle w:val="StyleUnderline"/>
          <w:highlight w:val="cyan"/>
        </w:rPr>
        <w:t>the</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 xml:space="preserve">structural </w:t>
      </w:r>
      <w:r w:rsidRPr="00D34FE1">
        <w:rPr>
          <w:rStyle w:val="Emphasis"/>
          <w:rFonts w:asciiTheme="minorHAnsi" w:hAnsiTheme="minorHAnsi"/>
        </w:rPr>
        <w:t>perspective</w:t>
      </w:r>
      <w:r w:rsidRPr="00D34FE1">
        <w:rPr>
          <w:rStyle w:val="Hyperlink"/>
          <w:rFonts w:asciiTheme="minorHAnsi" w:hAnsiTheme="minorHAnsi"/>
        </w:rPr>
        <w:t xml:space="preserve"> of the </w:t>
      </w:r>
      <w:r w:rsidRPr="006C7327">
        <w:rPr>
          <w:rStyle w:val="StyleUnderline"/>
          <w:highlight w:val="cyan"/>
        </w:rPr>
        <w:t>paradigm</w:t>
      </w:r>
      <w:r w:rsidRPr="00D34FE1">
        <w:rPr>
          <w:rFonts w:asciiTheme="minorHAnsi" w:hAnsiTheme="minorHAnsi"/>
          <w:sz w:val="16"/>
        </w:rPr>
        <w:t xml:space="preserve"> in many ways </w:t>
      </w:r>
      <w:proofErr w:type="gramStart"/>
      <w:r w:rsidRPr="006C7327">
        <w:rPr>
          <w:rStyle w:val="Emphasis"/>
          <w:rFonts w:asciiTheme="minorHAnsi" w:hAnsiTheme="minorHAnsi"/>
          <w:highlight w:val="cyan"/>
        </w:rPr>
        <w:t>closes down</w:t>
      </w:r>
      <w:proofErr w:type="gramEnd"/>
      <w:r w:rsidRPr="00D34FE1">
        <w:rPr>
          <w:rStyle w:val="Emphasis"/>
          <w:rFonts w:asciiTheme="minorHAnsi" w:hAnsiTheme="minorHAnsi"/>
        </w:rPr>
        <w:t xml:space="preserve"> possibilities</w:t>
      </w:r>
      <w:r w:rsidRPr="00D34FE1">
        <w:rPr>
          <w:rStyle w:val="Hyperlink"/>
          <w:rFonts w:asciiTheme="minorHAnsi" w:hAnsiTheme="minorHAnsi"/>
        </w:rPr>
        <w:t xml:space="preserve"> of </w:t>
      </w:r>
      <w:r w:rsidRPr="00D34FE1">
        <w:rPr>
          <w:rStyle w:val="Emphasis"/>
          <w:rFonts w:asciiTheme="minorHAnsi" w:hAnsiTheme="minorHAnsi"/>
        </w:rPr>
        <w:t xml:space="preserve">imagining </w:t>
      </w:r>
      <w:r w:rsidRPr="006C7327">
        <w:rPr>
          <w:rStyle w:val="Emphasis"/>
          <w:rFonts w:asciiTheme="minorHAnsi" w:hAnsiTheme="minorHAnsi"/>
          <w:highlight w:val="cyan"/>
        </w:rPr>
        <w:t>the type of social</w:t>
      </w:r>
      <w:r w:rsidRPr="006C7327">
        <w:rPr>
          <w:rStyle w:val="Hyperlink"/>
          <w:rFonts w:asciiTheme="minorHAnsi" w:hAnsiTheme="minorHAnsi"/>
          <w:highlight w:val="cyan"/>
        </w:rPr>
        <w:t xml:space="preserve"> </w:t>
      </w:r>
      <w:r w:rsidRPr="006C7327">
        <w:rPr>
          <w:rStyle w:val="StyleUnderline"/>
          <w:highlight w:val="cyan"/>
        </w:rPr>
        <w:t>and</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political transformation</w:t>
      </w:r>
      <w:r w:rsidRPr="006C7327">
        <w:rPr>
          <w:rStyle w:val="Hyperlink"/>
          <w:rFonts w:asciiTheme="minorHAnsi" w:hAnsiTheme="minorHAnsi"/>
          <w:highlight w:val="cyan"/>
        </w:rPr>
        <w:t xml:space="preserve"> </w:t>
      </w:r>
      <w:r w:rsidRPr="006C7327">
        <w:rPr>
          <w:rStyle w:val="StyleUnderline"/>
          <w:highlight w:val="cyan"/>
        </w:rPr>
        <w:t>to which</w:t>
      </w:r>
      <w:r w:rsidRPr="00D34FE1">
        <w:rPr>
          <w:rStyle w:val="Hyperlink"/>
          <w:rFonts w:asciiTheme="minorHAnsi" w:hAnsiTheme="minorHAnsi"/>
        </w:rPr>
        <w:t xml:space="preserve"> the </w:t>
      </w:r>
      <w:r w:rsidRPr="00D34FE1">
        <w:rPr>
          <w:rStyle w:val="Emphasis"/>
          <w:rFonts w:asciiTheme="minorHAnsi" w:hAnsiTheme="minorHAnsi"/>
        </w:rPr>
        <w:t xml:space="preserve">notion of </w:t>
      </w:r>
      <w:proofErr w:type="spellStart"/>
      <w:r w:rsidRPr="006C7327">
        <w:rPr>
          <w:rStyle w:val="Emphasis"/>
          <w:rFonts w:asciiTheme="minorHAnsi" w:hAnsiTheme="minorHAnsi"/>
          <w:highlight w:val="cyan"/>
        </w:rPr>
        <w:t>decolonisation</w:t>
      </w:r>
      <w:proofErr w:type="spellEnd"/>
      <w:r w:rsidRPr="006C7327">
        <w:rPr>
          <w:rStyle w:val="Emphasis"/>
          <w:rFonts w:asciiTheme="minorHAnsi" w:hAnsiTheme="minorHAnsi"/>
          <w:highlight w:val="cyan"/>
        </w:rPr>
        <w:t xml:space="preserve"> aspires</w:t>
      </w:r>
      <w:r w:rsidRPr="00D34FE1">
        <w:rPr>
          <w:rFonts w:asciiTheme="minorHAnsi" w:hAnsiTheme="minorHAnsi"/>
          <w:sz w:val="16"/>
        </w:rPr>
        <w:t xml:space="preserve">. In this regard, </w:t>
      </w:r>
      <w:r w:rsidRPr="00D34FE1">
        <w:rPr>
          <w:rStyle w:val="Hyperlink"/>
          <w:rFonts w:asciiTheme="minorHAnsi" w:hAnsiTheme="minorHAnsi"/>
        </w:rPr>
        <w:t xml:space="preserve">there is a </w:t>
      </w:r>
      <w:r w:rsidRPr="00D34FE1">
        <w:rPr>
          <w:rStyle w:val="Emphasis"/>
          <w:rFonts w:asciiTheme="minorHAnsi" w:hAnsiTheme="minorHAnsi"/>
        </w:rPr>
        <w:t>worrying tendency</w:t>
      </w:r>
      <w:r w:rsidRPr="00D34FE1">
        <w:rPr>
          <w:rFonts w:asciiTheme="minorHAnsi" w:hAnsiTheme="minorHAnsi"/>
          <w:sz w:val="16"/>
        </w:rPr>
        <w:t xml:space="preserve"> (</w:t>
      </w:r>
      <w:r w:rsidRPr="00D34FE1">
        <w:rPr>
          <w:rStyle w:val="Hyperlink"/>
          <w:rFonts w:asciiTheme="minorHAnsi" w:hAnsiTheme="minorHAnsi"/>
        </w:rPr>
        <w:t xml:space="preserve">if not </w:t>
      </w:r>
      <w:r w:rsidRPr="00D34FE1">
        <w:rPr>
          <w:rStyle w:val="Emphasis"/>
          <w:rFonts w:asciiTheme="minorHAnsi" w:hAnsiTheme="minorHAnsi"/>
        </w:rPr>
        <w:t>tautological discrepancy</w:t>
      </w:r>
      <w:r w:rsidRPr="00D34FE1">
        <w:rPr>
          <w:rFonts w:asciiTheme="minorHAnsi" w:hAnsiTheme="minorHAnsi"/>
          <w:sz w:val="16"/>
        </w:rPr>
        <w:t xml:space="preserve">) </w:t>
      </w:r>
      <w:r w:rsidRPr="00D34FE1">
        <w:rPr>
          <w:rStyle w:val="Hyperlink"/>
          <w:rFonts w:asciiTheme="minorHAnsi" w:hAnsiTheme="minorHAnsi"/>
        </w:rPr>
        <w:t xml:space="preserve">in settler colonial studies, where the </w:t>
      </w:r>
      <w:r w:rsidRPr="00D34FE1">
        <w:rPr>
          <w:rStyle w:val="Emphasis"/>
          <w:rFonts w:asciiTheme="minorHAnsi" w:hAnsiTheme="minorHAnsi"/>
        </w:rPr>
        <w:t xml:space="preserve">only solution to settler colonialism is </w:t>
      </w:r>
      <w:proofErr w:type="spellStart"/>
      <w:r w:rsidRPr="00D34FE1">
        <w:rPr>
          <w:rStyle w:val="Emphasis"/>
          <w:rFonts w:asciiTheme="minorHAnsi" w:hAnsiTheme="minorHAnsi"/>
        </w:rPr>
        <w:t>decolonisation</w:t>
      </w:r>
      <w:proofErr w:type="spellEnd"/>
      <w:r w:rsidRPr="00D34FE1">
        <w:rPr>
          <w:rStyle w:val="Hyperlink"/>
          <w:rFonts w:asciiTheme="minorHAnsi" w:hAnsiTheme="minorHAnsi"/>
        </w:rPr>
        <w:t xml:space="preserve">—which a faithful adherence to the paradigm </w:t>
      </w:r>
      <w:r w:rsidRPr="00D34FE1">
        <w:rPr>
          <w:rStyle w:val="Emphasis"/>
          <w:rFonts w:asciiTheme="minorHAnsi" w:hAnsiTheme="minorHAnsi"/>
        </w:rPr>
        <w:t>renders largely unachievable</w:t>
      </w:r>
      <w:r w:rsidRPr="00D34FE1">
        <w:rPr>
          <w:rStyle w:val="Hyperlink"/>
          <w:rFonts w:asciiTheme="minorHAnsi" w:hAnsiTheme="minorHAnsi"/>
        </w:rPr>
        <w:t xml:space="preserve">, if not </w:t>
      </w:r>
      <w:r w:rsidRPr="00D34FE1">
        <w:rPr>
          <w:rStyle w:val="Emphasis"/>
          <w:rFonts w:asciiTheme="minorHAnsi" w:hAnsiTheme="minorHAnsi"/>
        </w:rPr>
        <w:t>impossible</w:t>
      </w:r>
      <w:r w:rsidRPr="00D34FE1">
        <w:rPr>
          <w:rFonts w:asciiTheme="minorHAnsi" w:hAnsiTheme="minorHAnsi"/>
          <w:sz w:val="16"/>
        </w:rPr>
        <w:t xml:space="preserve">. To understand why this is the case, it is necessary to return to Wolfe’s (2013a: 257) account of settler colonialism as guided by a ‘zero-sum logic whereby settler societies, for all their internal complexities, uniformly require the elimination of Native alternatives’. The </w:t>
      </w:r>
      <w:r w:rsidRPr="00D34FE1">
        <w:rPr>
          <w:rStyle w:val="Hyperlink"/>
          <w:rFonts w:asciiTheme="minorHAnsi" w:hAnsiTheme="minorHAnsi"/>
        </w:rPr>
        <w:t>structuralism</w:t>
      </w:r>
      <w:r w:rsidRPr="00D34FE1">
        <w:rPr>
          <w:rFonts w:asciiTheme="minorHAnsi" w:hAnsiTheme="minorHAnsi"/>
          <w:sz w:val="16"/>
        </w:rPr>
        <w:t xml:space="preserve"> of this account </w:t>
      </w:r>
      <w:r w:rsidRPr="00D34FE1">
        <w:rPr>
          <w:rStyle w:val="Hyperlink"/>
          <w:rFonts w:asciiTheme="minorHAnsi" w:hAnsiTheme="minorHAnsi"/>
        </w:rPr>
        <w:t xml:space="preserve">has </w:t>
      </w:r>
      <w:r w:rsidRPr="00D34FE1">
        <w:rPr>
          <w:rStyle w:val="Emphasis"/>
          <w:rFonts w:asciiTheme="minorHAnsi" w:hAnsiTheme="minorHAnsi"/>
        </w:rPr>
        <w:t>immense power</w:t>
      </w:r>
      <w:r w:rsidRPr="00D34FE1">
        <w:rPr>
          <w:rStyle w:val="Hyperlink"/>
          <w:rFonts w:asciiTheme="minorHAnsi" w:hAnsiTheme="minorHAnsi"/>
        </w:rPr>
        <w:t xml:space="preserve"> as a means of mapping forms of injustice and indignity as well as strategies of resistance and refusal</w:t>
      </w:r>
      <w:r w:rsidRPr="00D34FE1">
        <w:rPr>
          <w:rFonts w:asciiTheme="minorHAnsi" w:hAnsiTheme="minorHAnsi"/>
          <w:sz w:val="16"/>
        </w:rPr>
        <w:t xml:space="preserve">, and Wolfe is careful to show how transmutations of the logic of elimination are complex, variable, discontinuous and uneven. </w:t>
      </w:r>
      <w:r w:rsidRPr="00D34FE1">
        <w:rPr>
          <w:rStyle w:val="Hyperlink"/>
          <w:rFonts w:asciiTheme="minorHAnsi" w:hAnsiTheme="minorHAnsi"/>
        </w:rPr>
        <w:t xml:space="preserve">Yet, </w:t>
      </w:r>
      <w:r w:rsidRPr="006C7327">
        <w:rPr>
          <w:rStyle w:val="StyleUnderline"/>
          <w:highlight w:val="cyan"/>
        </w:rPr>
        <w:t>in seeking to</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elucidate the logic of elimination</w:t>
      </w:r>
      <w:r w:rsidRPr="006C7327">
        <w:rPr>
          <w:rStyle w:val="Hyperlink"/>
          <w:rFonts w:asciiTheme="minorHAnsi" w:hAnsiTheme="minorHAnsi"/>
          <w:highlight w:val="cyan"/>
        </w:rPr>
        <w:t xml:space="preserve"> </w:t>
      </w:r>
      <w:r w:rsidRPr="006C7327">
        <w:rPr>
          <w:rStyle w:val="StyleUnderline"/>
          <w:highlight w:val="cyan"/>
        </w:rPr>
        <w:t>as the</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overarching historical force</w:t>
      </w:r>
      <w:r w:rsidRPr="00FA625C">
        <w:rPr>
          <w:rStyle w:val="Hyperlink"/>
          <w:rFonts w:asciiTheme="minorHAnsi" w:hAnsiTheme="minorHAnsi"/>
        </w:rPr>
        <w:t xml:space="preserve"> </w:t>
      </w:r>
      <w:r w:rsidRPr="00FA625C">
        <w:rPr>
          <w:rStyle w:val="StyleUnderline"/>
        </w:rPr>
        <w:t xml:space="preserve">guiding settler-native relations </w:t>
      </w:r>
      <w:r w:rsidRPr="006C7327">
        <w:rPr>
          <w:rStyle w:val="StyleUnderline"/>
          <w:highlight w:val="cyan"/>
        </w:rPr>
        <w:t>there is an</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operational weakn</w:t>
      </w:r>
      <w:r w:rsidRPr="00FA625C">
        <w:rPr>
          <w:rStyle w:val="Emphasis"/>
          <w:rFonts w:asciiTheme="minorHAnsi" w:hAnsiTheme="minorHAnsi"/>
        </w:rPr>
        <w:t>ess</w:t>
      </w:r>
      <w:r w:rsidRPr="00FA625C">
        <w:rPr>
          <w:rStyle w:val="Hyperlink"/>
          <w:rFonts w:asciiTheme="minorHAnsi" w:hAnsiTheme="minorHAnsi"/>
        </w:rPr>
        <w:t xml:space="preserve"> in the theory, </w:t>
      </w:r>
      <w:r w:rsidRPr="00FA625C">
        <w:rPr>
          <w:rStyle w:val="StyleUnderline"/>
        </w:rPr>
        <w:t xml:space="preserve">whereby </w:t>
      </w:r>
      <w:r w:rsidRPr="006C7327">
        <w:rPr>
          <w:rStyle w:val="StyleUnderline"/>
          <w:highlight w:val="cyan"/>
        </w:rPr>
        <w:t>such a logic is</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simply there</w:t>
      </w:r>
      <w:r w:rsidRPr="00FA625C">
        <w:rPr>
          <w:rStyle w:val="Hyperlink"/>
          <w:rFonts w:asciiTheme="minorHAnsi" w:hAnsiTheme="minorHAnsi"/>
        </w:rPr>
        <w:t xml:space="preserve">, </w:t>
      </w:r>
      <w:proofErr w:type="gramStart"/>
      <w:r w:rsidRPr="00FA625C">
        <w:rPr>
          <w:rStyle w:val="Emphasis"/>
          <w:rFonts w:asciiTheme="minorHAnsi" w:hAnsiTheme="minorHAnsi"/>
        </w:rPr>
        <w:t>omnipresent</w:t>
      </w:r>
      <w:proofErr w:type="gramEnd"/>
      <w:r w:rsidRPr="00FA625C">
        <w:rPr>
          <w:rStyle w:val="Hyperlink"/>
          <w:rFonts w:asciiTheme="minorHAnsi" w:hAnsiTheme="minorHAnsi"/>
        </w:rPr>
        <w:t xml:space="preserve"> and </w:t>
      </w:r>
      <w:r w:rsidRPr="00FA625C">
        <w:rPr>
          <w:rStyle w:val="Emphasis"/>
          <w:rFonts w:asciiTheme="minorHAnsi" w:hAnsiTheme="minorHAnsi"/>
        </w:rPr>
        <w:t>manifest</w:t>
      </w:r>
      <w:r w:rsidRPr="00FA625C">
        <w:rPr>
          <w:rStyle w:val="Hyperlink"/>
          <w:rFonts w:asciiTheme="minorHAnsi" w:hAnsiTheme="minorHAnsi"/>
        </w:rPr>
        <w:t xml:space="preserve"> </w:t>
      </w:r>
      <w:r w:rsidRPr="006C7327">
        <w:rPr>
          <w:rStyle w:val="StyleUnderline"/>
          <w:highlight w:val="cyan"/>
        </w:rPr>
        <w:t>even</w:t>
      </w:r>
      <w:r w:rsidRPr="00FA625C">
        <w:rPr>
          <w:rStyle w:val="StyleUnderline"/>
        </w:rPr>
        <w:t xml:space="preserve"> </w:t>
      </w:r>
      <w:r w:rsidRPr="006C7327">
        <w:rPr>
          <w:rStyle w:val="StyleUnderline"/>
          <w:highlight w:val="cyan"/>
        </w:rPr>
        <w:t>when</w:t>
      </w:r>
      <w:r w:rsidRPr="00FA625C">
        <w:rPr>
          <w:rStyle w:val="Hyperlink"/>
          <w:rFonts w:asciiTheme="minorHAnsi" w:hAnsiTheme="minorHAnsi"/>
        </w:rPr>
        <w:t xml:space="preserve"> (and perhaps especially when) </w:t>
      </w:r>
      <w:r w:rsidRPr="006C7327">
        <w:rPr>
          <w:rStyle w:val="StyleUnderline"/>
          <w:highlight w:val="cyan"/>
        </w:rPr>
        <w:t>it</w:t>
      </w:r>
      <w:r w:rsidRPr="00A04965">
        <w:rPr>
          <w:rStyle w:val="StyleUnderline"/>
        </w:rPr>
        <w:t xml:space="preserve"> </w:t>
      </w:r>
      <w:r w:rsidRPr="006C7327">
        <w:rPr>
          <w:rStyle w:val="Emphasis"/>
          <w:rFonts w:asciiTheme="minorHAnsi" w:hAnsiTheme="minorHAnsi"/>
          <w:highlight w:val="cyan"/>
        </w:rPr>
        <w:t>appears not to be</w:t>
      </w:r>
      <w:r w:rsidRPr="00FA625C">
        <w:rPr>
          <w:rStyle w:val="Hyperlink"/>
          <w:rFonts w:asciiTheme="minorHAnsi" w:hAnsiTheme="minorHAnsi"/>
        </w:rPr>
        <w:t>;</w:t>
      </w:r>
      <w:r w:rsidRPr="00D34FE1">
        <w:rPr>
          <w:rStyle w:val="Hyperlink"/>
          <w:rFonts w:asciiTheme="minorHAnsi" w:hAnsiTheme="minorHAnsi"/>
        </w:rPr>
        <w:t xml:space="preserve"> the settler colonial studies scholar need only </w:t>
      </w:r>
      <w:r w:rsidRPr="00D34FE1">
        <w:rPr>
          <w:rStyle w:val="Emphasis"/>
          <w:rFonts w:asciiTheme="minorHAnsi" w:hAnsiTheme="minorHAnsi"/>
        </w:rPr>
        <w:t>read it into a situation</w:t>
      </w:r>
      <w:r w:rsidRPr="00D34FE1">
        <w:rPr>
          <w:rStyle w:val="Hyperlink"/>
          <w:rFonts w:asciiTheme="minorHAnsi" w:hAnsiTheme="minorHAnsi"/>
        </w:rPr>
        <w:t xml:space="preserve"> or </w:t>
      </w:r>
      <w:r w:rsidRPr="00D34FE1">
        <w:rPr>
          <w:rStyle w:val="Emphasis"/>
          <w:rFonts w:asciiTheme="minorHAnsi" w:hAnsiTheme="minorHAnsi"/>
        </w:rPr>
        <w:t>context</w:t>
      </w:r>
      <w:r w:rsidRPr="00D34FE1">
        <w:rPr>
          <w:rStyle w:val="Hyperlink"/>
          <w:rFonts w:asciiTheme="minorHAnsi" w:hAnsiTheme="minorHAnsi"/>
        </w:rPr>
        <w:t>. It</w:t>
      </w:r>
      <w:r w:rsidRPr="00D34FE1">
        <w:rPr>
          <w:rFonts w:asciiTheme="minorHAnsi" w:hAnsiTheme="minorHAnsi"/>
          <w:sz w:val="16"/>
        </w:rPr>
        <w:t xml:space="preserve"> thus </w:t>
      </w:r>
      <w:r w:rsidRPr="00D34FE1">
        <w:rPr>
          <w:rStyle w:val="Emphasis"/>
          <w:rFonts w:asciiTheme="minorHAnsi" w:hAnsiTheme="minorHAnsi"/>
        </w:rPr>
        <w:t>hurtles from the past</w:t>
      </w:r>
      <w:r w:rsidRPr="00D34FE1">
        <w:rPr>
          <w:rStyle w:val="Hyperlink"/>
          <w:rFonts w:asciiTheme="minorHAnsi" w:hAnsiTheme="minorHAnsi"/>
        </w:rPr>
        <w:t xml:space="preserve"> to the </w:t>
      </w:r>
      <w:r w:rsidRPr="00D34FE1">
        <w:rPr>
          <w:rStyle w:val="Emphasis"/>
          <w:rFonts w:asciiTheme="minorHAnsi" w:hAnsiTheme="minorHAnsi"/>
        </w:rPr>
        <w:t>present</w:t>
      </w:r>
      <w:r w:rsidRPr="00D34FE1">
        <w:rPr>
          <w:rStyle w:val="Hyperlink"/>
          <w:rFonts w:asciiTheme="minorHAnsi" w:hAnsiTheme="minorHAnsi"/>
        </w:rPr>
        <w:t xml:space="preserve"> into the </w:t>
      </w:r>
      <w:r w:rsidRPr="00D34FE1">
        <w:rPr>
          <w:rStyle w:val="Emphasis"/>
          <w:rFonts w:asciiTheme="minorHAnsi" w:hAnsiTheme="minorHAnsi"/>
        </w:rPr>
        <w:t>future</w:t>
      </w:r>
      <w:r w:rsidRPr="00D34FE1">
        <w:rPr>
          <w:rStyle w:val="Hyperlink"/>
          <w:rFonts w:asciiTheme="minorHAnsi" w:hAnsiTheme="minorHAnsi"/>
        </w:rPr>
        <w:t xml:space="preserve">, never to be fully extinguished until the native is, or until history itself ends. </w:t>
      </w:r>
      <w:r w:rsidRPr="006C7327">
        <w:rPr>
          <w:rStyle w:val="StyleUnderline"/>
          <w:highlight w:val="cyan"/>
        </w:rPr>
        <w:t>There is</w:t>
      </w:r>
      <w:r w:rsidRPr="00D34FE1">
        <w:rPr>
          <w:rStyle w:val="Hyperlink"/>
          <w:rFonts w:asciiTheme="minorHAnsi" w:hAnsiTheme="minorHAnsi"/>
        </w:rPr>
        <w:t xml:space="preserve"> thus </w:t>
      </w:r>
      <w:r w:rsidRPr="006C7327">
        <w:rPr>
          <w:rStyle w:val="StyleUnderline"/>
          <w:highlight w:val="cyan"/>
        </w:rPr>
        <w:t xml:space="preserve">a </w:t>
      </w:r>
      <w:r w:rsidRPr="006C7327">
        <w:rPr>
          <w:rStyle w:val="Emphasis"/>
          <w:rFonts w:asciiTheme="minorHAnsi" w:hAnsiTheme="minorHAnsi"/>
          <w:highlight w:val="cyan"/>
        </w:rPr>
        <w:t>powerful ontological</w:t>
      </w:r>
      <w:r w:rsidRPr="00D34FE1">
        <w:rPr>
          <w:rFonts w:asciiTheme="minorHAnsi" w:hAnsiTheme="minorHAnsi"/>
          <w:sz w:val="16"/>
        </w:rPr>
        <w:t xml:space="preserve"> (if not metaphysical) </w:t>
      </w:r>
      <w:r w:rsidRPr="006C7327">
        <w:rPr>
          <w:rStyle w:val="Emphasis"/>
          <w:rFonts w:asciiTheme="minorHAnsi" w:hAnsiTheme="minorHAnsi"/>
          <w:highlight w:val="cyan"/>
        </w:rPr>
        <w:t>dimension</w:t>
      </w:r>
      <w:r w:rsidRPr="00D34FE1">
        <w:rPr>
          <w:rFonts w:asciiTheme="minorHAnsi" w:hAnsiTheme="minorHAnsi"/>
          <w:sz w:val="16"/>
        </w:rPr>
        <w:t xml:space="preserve"> to Wolfe’s account, </w:t>
      </w:r>
      <w:r w:rsidRPr="006C7327">
        <w:rPr>
          <w:rStyle w:val="StyleUnderline"/>
          <w:highlight w:val="cyan"/>
        </w:rPr>
        <w:t>where</w:t>
      </w:r>
      <w:r w:rsidRPr="006C7327">
        <w:rPr>
          <w:rStyle w:val="Hyperlink"/>
          <w:rFonts w:asciiTheme="minorHAnsi" w:hAnsiTheme="minorHAnsi"/>
          <w:highlight w:val="cyan"/>
        </w:rPr>
        <w:t xml:space="preserve"> there is</w:t>
      </w:r>
      <w:r w:rsidRPr="00D34FE1">
        <w:rPr>
          <w:rStyle w:val="Hyperlink"/>
          <w:rFonts w:asciiTheme="minorHAnsi" w:hAnsiTheme="minorHAnsi"/>
        </w:rPr>
        <w:t xml:space="preserve"> such thing as </w:t>
      </w:r>
      <w:r w:rsidRPr="006C7327">
        <w:rPr>
          <w:rStyle w:val="Hyperlink"/>
          <w:rFonts w:asciiTheme="minorHAnsi" w:hAnsiTheme="minorHAnsi"/>
          <w:highlight w:val="cyan"/>
        </w:rPr>
        <w:t>a ‘</w:t>
      </w:r>
      <w:r w:rsidRPr="006C7327">
        <w:rPr>
          <w:rStyle w:val="Emphasis"/>
          <w:rFonts w:asciiTheme="minorHAnsi" w:hAnsiTheme="minorHAnsi"/>
          <w:highlight w:val="cyan"/>
        </w:rPr>
        <w:t>settler will</w:t>
      </w:r>
      <w:r w:rsidRPr="006C7327">
        <w:rPr>
          <w:rStyle w:val="Hyperlink"/>
          <w:rFonts w:asciiTheme="minorHAnsi" w:hAnsiTheme="minorHAnsi"/>
          <w:highlight w:val="cyan"/>
        </w:rPr>
        <w:t xml:space="preserve">’ that </w:t>
      </w:r>
      <w:r w:rsidRPr="006C7327">
        <w:rPr>
          <w:rStyle w:val="Emphasis"/>
          <w:rFonts w:asciiTheme="minorHAnsi" w:hAnsiTheme="minorHAnsi"/>
          <w:highlight w:val="cyan"/>
        </w:rPr>
        <w:t>inherently desires the elimination of the native</w:t>
      </w:r>
      <w:r w:rsidRPr="00D34FE1">
        <w:rPr>
          <w:rStyle w:val="Hyperlink"/>
          <w:rFonts w:asciiTheme="minorHAnsi" w:hAnsiTheme="minorHAnsi"/>
        </w:rPr>
        <w:t xml:space="preserve"> and the distinction between the settler and native </w:t>
      </w:r>
      <w:r w:rsidRPr="00D34FE1">
        <w:rPr>
          <w:rStyle w:val="Emphasis"/>
          <w:rFonts w:asciiTheme="minorHAnsi" w:hAnsiTheme="minorHAnsi"/>
        </w:rPr>
        <w:t>can only ever be categorical</w:t>
      </w:r>
      <w:r w:rsidRPr="00D34FE1">
        <w:rPr>
          <w:rStyle w:val="Hyperlink"/>
          <w:rFonts w:asciiTheme="minorHAnsi" w:hAnsiTheme="minorHAnsi"/>
        </w:rPr>
        <w:t>, founded as it is on the ‘primal binarism of the frontier’</w:t>
      </w:r>
      <w:r w:rsidRPr="00D34FE1">
        <w:rPr>
          <w:rFonts w:asciiTheme="minorHAnsi" w:hAnsiTheme="minorHAnsi"/>
          <w:sz w:val="16"/>
        </w:rPr>
        <w:t xml:space="preserve"> (2013a: 258). It is here that the differences between earlier settler colonial scholarship on Israel-Palestine and the recent settler colonial turn come into clearest view. While Jamal </w:t>
      </w:r>
      <w:proofErr w:type="spellStart"/>
      <w:r w:rsidRPr="00D34FE1">
        <w:rPr>
          <w:rFonts w:asciiTheme="minorHAnsi" w:hAnsiTheme="minorHAnsi"/>
          <w:sz w:val="16"/>
        </w:rPr>
        <w:t>Hilal’s</w:t>
      </w:r>
      <w:proofErr w:type="spellEnd"/>
      <w:r w:rsidRPr="00D34FE1">
        <w:rPr>
          <w:rFonts w:asciiTheme="minorHAnsi" w:hAnsiTheme="minorHAnsi"/>
          <w:sz w:val="16"/>
        </w:rPr>
        <w:t xml:space="preserve"> (1976) Marxist account of the conflict, for instance, engaged Palestinians and Jewish Israelis in terms of their relations to the means of production, Wolfe’s account brings its own ontology: the bourgeoisie/proletariat distinction becomes that of settler/native, and the class struggle the struggle between </w:t>
      </w:r>
      <w:r w:rsidRPr="00D34FE1">
        <w:rPr>
          <w:rStyle w:val="Hyperlink"/>
          <w:rFonts w:asciiTheme="minorHAnsi" w:hAnsiTheme="minorHAnsi"/>
        </w:rPr>
        <w:t>settler</w:t>
      </w:r>
      <w:r w:rsidRPr="00D34FE1">
        <w:rPr>
          <w:rFonts w:asciiTheme="minorHAnsi" w:hAnsiTheme="minorHAnsi"/>
          <w:sz w:val="16"/>
        </w:rPr>
        <w:t xml:space="preserve">, who </w:t>
      </w:r>
      <w:r w:rsidRPr="00D34FE1">
        <w:rPr>
          <w:rStyle w:val="Hyperlink"/>
          <w:rFonts w:asciiTheme="minorHAnsi" w:hAnsiTheme="minorHAnsi"/>
        </w:rPr>
        <w:t xml:space="preserve">seeks to </w:t>
      </w:r>
      <w:r w:rsidRPr="00D34FE1">
        <w:rPr>
          <w:rStyle w:val="Emphasis"/>
          <w:rFonts w:asciiTheme="minorHAnsi" w:hAnsiTheme="minorHAnsi"/>
        </w:rPr>
        <w:t>destroy</w:t>
      </w:r>
      <w:r w:rsidRPr="00D34FE1">
        <w:rPr>
          <w:rStyle w:val="Hyperlink"/>
          <w:rFonts w:asciiTheme="minorHAnsi" w:hAnsiTheme="minorHAnsi"/>
        </w:rPr>
        <w:t xml:space="preserve"> and </w:t>
      </w:r>
      <w:r w:rsidRPr="00D34FE1">
        <w:rPr>
          <w:rStyle w:val="Emphasis"/>
          <w:rFonts w:asciiTheme="minorHAnsi" w:hAnsiTheme="minorHAnsi"/>
        </w:rPr>
        <w:t>replace the native</w:t>
      </w:r>
      <w:r w:rsidRPr="00D34FE1">
        <w:rPr>
          <w:rStyle w:val="Hyperlink"/>
          <w:rFonts w:asciiTheme="minorHAnsi" w:hAnsiTheme="minorHAnsi"/>
        </w:rPr>
        <w:t xml:space="preserve">, </w:t>
      </w:r>
      <w:r w:rsidRPr="00FA625C">
        <w:rPr>
          <w:rStyle w:val="Hyperlink"/>
          <w:rFonts w:asciiTheme="minorHAnsi" w:hAnsiTheme="minorHAnsi"/>
        </w:rPr>
        <w:t xml:space="preserve">and </w:t>
      </w:r>
      <w:r w:rsidRPr="00FA625C">
        <w:rPr>
          <w:rStyle w:val="StyleUnderline"/>
        </w:rPr>
        <w:t>native,</w:t>
      </w:r>
      <w:r w:rsidRPr="00FA625C">
        <w:rPr>
          <w:rFonts w:asciiTheme="minorHAnsi" w:hAnsiTheme="minorHAnsi"/>
          <w:sz w:val="16"/>
        </w:rPr>
        <w:t xml:space="preserve"> who </w:t>
      </w:r>
      <w:r w:rsidRPr="00FA625C">
        <w:rPr>
          <w:rStyle w:val="Emphasis"/>
          <w:rFonts w:asciiTheme="minorHAnsi" w:hAnsiTheme="minorHAnsi"/>
        </w:rPr>
        <w:t>can only ever push back</w:t>
      </w:r>
      <w:r w:rsidRPr="00FA625C">
        <w:rPr>
          <w:rFonts w:asciiTheme="minorHAnsi" w:hAnsiTheme="minorHAnsi"/>
          <w:sz w:val="16"/>
        </w:rPr>
        <w:t xml:space="preserve">. Indeed, </w:t>
      </w:r>
      <w:r w:rsidRPr="00FA625C">
        <w:rPr>
          <w:rStyle w:val="Hyperlink"/>
          <w:rFonts w:asciiTheme="minorHAnsi" w:hAnsiTheme="minorHAnsi"/>
        </w:rPr>
        <w:t>if the settler colonial paradigm views history in</w:t>
      </w:r>
      <w:r w:rsidRPr="00FA625C">
        <w:rPr>
          <w:rFonts w:asciiTheme="minorHAnsi" w:hAnsiTheme="minorHAnsi"/>
          <w:sz w:val="16"/>
        </w:rPr>
        <w:t xml:space="preserve"> similar </w:t>
      </w:r>
      <w:r w:rsidRPr="00FA625C">
        <w:rPr>
          <w:rStyle w:val="Hyperlink"/>
          <w:rFonts w:asciiTheme="minorHAnsi" w:hAnsiTheme="minorHAnsi"/>
        </w:rPr>
        <w:t>teleological terms</w:t>
      </w:r>
      <w:r w:rsidRPr="00FA625C">
        <w:rPr>
          <w:rFonts w:asciiTheme="minorHAnsi" w:hAnsiTheme="minorHAnsi"/>
          <w:sz w:val="16"/>
        </w:rPr>
        <w:t xml:space="preserve"> to the Marxist framework, </w:t>
      </w:r>
      <w:r w:rsidRPr="00FA625C">
        <w:rPr>
          <w:rStyle w:val="StyleUnderline"/>
        </w:rPr>
        <w:t>it does not offer the</w:t>
      </w:r>
      <w:r w:rsidRPr="00FA625C">
        <w:rPr>
          <w:rStyle w:val="Hyperlink"/>
          <w:rFonts w:asciiTheme="minorHAnsi" w:hAnsiTheme="minorHAnsi"/>
        </w:rPr>
        <w:t xml:space="preserve"> same </w:t>
      </w:r>
      <w:r w:rsidRPr="00FA625C">
        <w:rPr>
          <w:rStyle w:val="StyleUnderline"/>
        </w:rPr>
        <w:t>hopeful vision of a liberated future</w:t>
      </w:r>
      <w:r w:rsidRPr="00FA625C">
        <w:rPr>
          <w:rFonts w:asciiTheme="minorHAnsi" w:hAnsiTheme="minorHAnsi"/>
          <w:sz w:val="16"/>
        </w:rPr>
        <w:t xml:space="preserve">. After all, </w:t>
      </w:r>
      <w:r w:rsidRPr="00FA625C">
        <w:rPr>
          <w:rStyle w:val="StyleUnderline"/>
        </w:rPr>
        <w:t>settler colonialism has</w:t>
      </w:r>
      <w:r w:rsidRPr="00FA625C">
        <w:rPr>
          <w:rStyle w:val="Hyperlink"/>
          <w:rFonts w:asciiTheme="minorHAnsi" w:hAnsiTheme="minorHAnsi"/>
        </w:rPr>
        <w:t xml:space="preserve"> </w:t>
      </w:r>
      <w:r w:rsidRPr="00FA625C">
        <w:rPr>
          <w:rStyle w:val="Emphasis"/>
          <w:rFonts w:asciiTheme="minorHAnsi" w:hAnsiTheme="minorHAnsi"/>
        </w:rPr>
        <w:t>only one story to tell</w:t>
      </w:r>
      <w:proofErr w:type="gramStart"/>
      <w:r w:rsidRPr="00D34FE1">
        <w:rPr>
          <w:rStyle w:val="Hyperlink"/>
          <w:rFonts w:asciiTheme="minorHAnsi" w:hAnsiTheme="minorHAnsi"/>
        </w:rPr>
        <w:t>—‘</w:t>
      </w:r>
      <w:proofErr w:type="gramEnd"/>
      <w:r w:rsidRPr="006C7327">
        <w:rPr>
          <w:rStyle w:val="StyleUnderline"/>
          <w:highlight w:val="cyan"/>
        </w:rPr>
        <w:t>either</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total victory</w:t>
      </w:r>
      <w:r w:rsidRPr="006C7327">
        <w:rPr>
          <w:rStyle w:val="Hyperlink"/>
          <w:rFonts w:asciiTheme="minorHAnsi" w:hAnsiTheme="minorHAnsi"/>
          <w:highlight w:val="cyan"/>
        </w:rPr>
        <w:t xml:space="preserve"> or </w:t>
      </w:r>
      <w:r w:rsidRPr="006C7327">
        <w:rPr>
          <w:rStyle w:val="Emphasis"/>
          <w:rFonts w:asciiTheme="minorHAnsi" w:hAnsiTheme="minorHAnsi"/>
          <w:highlight w:val="cyan"/>
        </w:rPr>
        <w:t>total failure</w:t>
      </w:r>
      <w:r w:rsidRPr="006C7327">
        <w:rPr>
          <w:rStyle w:val="Hyperlink"/>
          <w:rFonts w:asciiTheme="minorHAnsi" w:hAnsiTheme="minorHAnsi"/>
          <w:highlight w:val="cyan"/>
        </w:rPr>
        <w:t>’</w:t>
      </w:r>
      <w:r w:rsidRPr="00D34FE1">
        <w:rPr>
          <w:rFonts w:asciiTheme="minorHAnsi" w:hAnsiTheme="minorHAnsi"/>
          <w:sz w:val="16"/>
        </w:rPr>
        <w:t xml:space="preserve"> (Veracini, 2007). Veracini’s attempt to disaggregate different forms of settler </w:t>
      </w:r>
      <w:proofErr w:type="spellStart"/>
      <w:r w:rsidRPr="00D34FE1">
        <w:rPr>
          <w:rFonts w:asciiTheme="minorHAnsi" w:hAnsiTheme="minorHAnsi"/>
          <w:sz w:val="16"/>
        </w:rPr>
        <w:t>decolonisation</w:t>
      </w:r>
      <w:proofErr w:type="spellEnd"/>
      <w:r w:rsidRPr="00D34FE1">
        <w:rPr>
          <w:rFonts w:asciiTheme="minorHAnsi" w:hAnsiTheme="minorHAnsi"/>
          <w:sz w:val="16"/>
        </w:rPr>
        <w:t xml:space="preserve"> is revealing of the difficulties that come along with this zero-sum perspective. It is significant to note that beyond settler evacuation (which may </w:t>
      </w:r>
      <w:proofErr w:type="spellStart"/>
      <w:r w:rsidRPr="00D34FE1">
        <w:rPr>
          <w:rFonts w:asciiTheme="minorHAnsi" w:hAnsiTheme="minorHAnsi"/>
          <w:sz w:val="16"/>
        </w:rPr>
        <w:t>decolonise</w:t>
      </w:r>
      <w:proofErr w:type="spellEnd"/>
      <w:r w:rsidRPr="00D34FE1">
        <w:rPr>
          <w:rFonts w:asciiTheme="minorHAnsi" w:hAnsiTheme="minorHAnsi"/>
          <w:sz w:val="16"/>
        </w:rPr>
        <w:t xml:space="preserve"> territory, he cautions, but not necessarily relationships) the picture he paints is a relatively bleak one. For Veracini (2011: 5), claims for </w:t>
      </w:r>
      <w:proofErr w:type="spellStart"/>
      <w:r w:rsidRPr="00D34FE1">
        <w:rPr>
          <w:rFonts w:asciiTheme="minorHAnsi" w:hAnsiTheme="minorHAnsi"/>
          <w:sz w:val="16"/>
        </w:rPr>
        <w:t>decolonisation</w:t>
      </w:r>
      <w:proofErr w:type="spellEnd"/>
      <w:r w:rsidRPr="00D34FE1">
        <w:rPr>
          <w:rFonts w:asciiTheme="minorHAnsi" w:hAnsiTheme="minorHAnsi"/>
          <w:sz w:val="16"/>
        </w:rPr>
        <w:t xml:space="preserve"> from Indigenous peoples in settler societies can take two broad forms: an ‘anticolonial rhetoric expressing a demand for indigenous sovereign independence and self-determination… and an “ultra”-colonial one that seeks a reconstituted partnership with the [settler state] and advocates a return to a relatively more respectful middle ground and “treaty” </w:t>
      </w:r>
      <w:proofErr w:type="gramStart"/>
      <w:r w:rsidRPr="00D34FE1">
        <w:rPr>
          <w:rFonts w:asciiTheme="minorHAnsi" w:hAnsiTheme="minorHAnsi"/>
          <w:sz w:val="16"/>
        </w:rPr>
        <w:t>conditions’</w:t>
      </w:r>
      <w:proofErr w:type="gramEnd"/>
      <w:r w:rsidRPr="00D34FE1">
        <w:rPr>
          <w:rFonts w:asciiTheme="minorHAnsi" w:hAnsiTheme="minorHAnsi"/>
          <w:sz w:val="16"/>
        </w:rPr>
        <w:t xml:space="preserve">. While both, he suggests, are tempting strategies in the struggle for change, though ‘ultimately ineffective against settler colonial structures of domination’ (2011: 5), it is the latter strategy that invites Veracini’s most scathing assessment. As he writes, under settler colonial conditions the independent polity is the settler polity and sanctioning the equal rights of indigenous peoples has historically been used as a powerful weapon in the denial of indigenous entitlement and in the enactment of various forms of coercive assimilation. This </w:t>
      </w:r>
      <w:proofErr w:type="spellStart"/>
      <w:r w:rsidRPr="00D34FE1">
        <w:rPr>
          <w:rFonts w:asciiTheme="minorHAnsi" w:hAnsiTheme="minorHAnsi"/>
          <w:sz w:val="16"/>
        </w:rPr>
        <w:t>decolonisation</w:t>
      </w:r>
      <w:proofErr w:type="spellEnd"/>
      <w:r w:rsidRPr="00D34FE1">
        <w:rPr>
          <w:rFonts w:asciiTheme="minorHAnsi" w:hAnsiTheme="minorHAnsi"/>
          <w:sz w:val="16"/>
        </w:rPr>
        <w:t xml:space="preserve"> </w:t>
      </w:r>
      <w:proofErr w:type="gramStart"/>
      <w:r w:rsidRPr="00D34FE1">
        <w:rPr>
          <w:rFonts w:asciiTheme="minorHAnsi" w:hAnsiTheme="minorHAnsi"/>
          <w:sz w:val="16"/>
        </w:rPr>
        <w:t>actually enhances</w:t>
      </w:r>
      <w:proofErr w:type="gramEnd"/>
      <w:r w:rsidRPr="00D34FE1">
        <w:rPr>
          <w:rFonts w:asciiTheme="minorHAnsi" w:hAnsiTheme="minorHAnsi"/>
          <w:sz w:val="16"/>
        </w:rPr>
        <w:t xml:space="preserve"> the subjection of indigenous peoples… it is at best irrelevant and at worst detrimental to indigenous peoples in settler societies (2011: 6-7). The ‘primal binarism of the frontier’ plays a particularly ambivalent role in Veracini’s (2011: 6) formulation, where </w:t>
      </w:r>
      <w:r w:rsidRPr="00D34FE1">
        <w:rPr>
          <w:rStyle w:val="Hyperlink"/>
          <w:rFonts w:asciiTheme="minorHAnsi" w:hAnsiTheme="minorHAnsi"/>
        </w:rPr>
        <w:t xml:space="preserve">the </w:t>
      </w:r>
      <w:r w:rsidRPr="006C7327">
        <w:rPr>
          <w:rStyle w:val="Emphasis"/>
          <w:rFonts w:asciiTheme="minorHAnsi" w:hAnsiTheme="minorHAnsi"/>
          <w:highlight w:val="cyan"/>
        </w:rPr>
        <w:t>categorical</w:t>
      </w:r>
      <w:r w:rsidRPr="00D34FE1">
        <w:rPr>
          <w:rStyle w:val="Emphasis"/>
          <w:rFonts w:asciiTheme="minorHAnsi" w:hAnsiTheme="minorHAnsi"/>
        </w:rPr>
        <w:t xml:space="preserve"> </w:t>
      </w:r>
      <w:r w:rsidRPr="006C7327">
        <w:rPr>
          <w:rStyle w:val="Emphasis"/>
          <w:rFonts w:asciiTheme="minorHAnsi" w:hAnsiTheme="minorHAnsi"/>
          <w:highlight w:val="cyan"/>
        </w:rPr>
        <w:t>distinction</w:t>
      </w:r>
      <w:r w:rsidRPr="00D34FE1">
        <w:rPr>
          <w:rStyle w:val="Hyperlink"/>
          <w:rFonts w:asciiTheme="minorHAnsi" w:hAnsiTheme="minorHAnsi"/>
        </w:rPr>
        <w:t xml:space="preserve"> between settler and native </w:t>
      </w:r>
      <w:r w:rsidRPr="006C7327">
        <w:rPr>
          <w:rStyle w:val="Emphasis"/>
          <w:rFonts w:asciiTheme="minorHAnsi" w:hAnsiTheme="minorHAnsi"/>
          <w:highlight w:val="cyan"/>
        </w:rPr>
        <w:t>obstructs</w:t>
      </w:r>
      <w:r w:rsidRPr="00D34FE1">
        <w:rPr>
          <w:rStyle w:val="Hyperlink"/>
          <w:rFonts w:asciiTheme="minorHAnsi" w:hAnsiTheme="minorHAnsi"/>
        </w:rPr>
        <w:t xml:space="preserve"> the ‘possibility of a genuinely </w:t>
      </w:r>
      <w:proofErr w:type="spellStart"/>
      <w:r w:rsidRPr="00D34FE1">
        <w:rPr>
          <w:rStyle w:val="Hyperlink"/>
          <w:rFonts w:asciiTheme="minorHAnsi" w:hAnsiTheme="minorHAnsi"/>
        </w:rPr>
        <w:t>decolonised</w:t>
      </w:r>
      <w:proofErr w:type="spellEnd"/>
      <w:r w:rsidRPr="00D34FE1">
        <w:rPr>
          <w:rStyle w:val="Hyperlink"/>
          <w:rFonts w:asciiTheme="minorHAnsi" w:hAnsiTheme="minorHAnsi"/>
        </w:rPr>
        <w:t xml:space="preserve"> relationship’</w:t>
      </w:r>
      <w:r w:rsidRPr="00D34FE1">
        <w:rPr>
          <w:rFonts w:asciiTheme="minorHAnsi" w:hAnsiTheme="minorHAnsi"/>
          <w:sz w:val="16"/>
        </w:rPr>
        <w:t xml:space="preserve"> (by virtue of its lopsidedness) </w:t>
      </w:r>
      <w:r w:rsidRPr="00D34FE1">
        <w:rPr>
          <w:rStyle w:val="Hyperlink"/>
          <w:rFonts w:asciiTheme="minorHAnsi" w:hAnsiTheme="minorHAnsi"/>
        </w:rPr>
        <w:t xml:space="preserve">yet is a </w:t>
      </w:r>
      <w:r w:rsidRPr="00D34FE1">
        <w:rPr>
          <w:rStyle w:val="Emphasis"/>
          <w:rFonts w:asciiTheme="minorHAnsi" w:hAnsiTheme="minorHAnsi"/>
        </w:rPr>
        <w:t xml:space="preserve">necessary political </w:t>
      </w:r>
      <w:r w:rsidRPr="006C7327">
        <w:rPr>
          <w:rStyle w:val="Emphasis"/>
          <w:rFonts w:asciiTheme="minorHAnsi" w:hAnsiTheme="minorHAnsi"/>
          <w:highlight w:val="cyan"/>
        </w:rPr>
        <w:t>strategy</w:t>
      </w:r>
      <w:r w:rsidRPr="00D34FE1">
        <w:rPr>
          <w:rStyle w:val="Hyperlink"/>
          <w:rFonts w:asciiTheme="minorHAnsi" w:hAnsiTheme="minorHAnsi"/>
        </w:rPr>
        <w:t xml:space="preserve"> </w:t>
      </w:r>
      <w:r w:rsidRPr="006C7327">
        <w:rPr>
          <w:rStyle w:val="Emphasis"/>
          <w:highlight w:val="cyan"/>
        </w:rPr>
        <w:t>to guard against the absorption</w:t>
      </w:r>
      <w:r w:rsidRPr="00D34FE1">
        <w:rPr>
          <w:rStyle w:val="Hyperlink"/>
          <w:rFonts w:asciiTheme="minorHAnsi" w:hAnsiTheme="minorHAnsi"/>
        </w:rPr>
        <w:t xml:space="preserve"> of Indigenous people into the settler fold, </w:t>
      </w:r>
      <w:r w:rsidRPr="006C7327">
        <w:rPr>
          <w:rStyle w:val="StyleUnderline"/>
          <w:highlight w:val="cyan"/>
        </w:rPr>
        <w:t>which would represent settler colonialism’s final victory</w:t>
      </w:r>
      <w:r w:rsidRPr="00D34FE1">
        <w:rPr>
          <w:rFonts w:asciiTheme="minorHAnsi" w:hAnsiTheme="minorHAnsi"/>
          <w:sz w:val="16"/>
        </w:rPr>
        <w:t xml:space="preserve">. </w:t>
      </w:r>
      <w:r w:rsidRPr="00D34FE1">
        <w:rPr>
          <w:rStyle w:val="Hyperlink"/>
          <w:rFonts w:asciiTheme="minorHAnsi" w:hAnsiTheme="minorHAnsi"/>
        </w:rPr>
        <w:t xml:space="preserve">The battle here is between a ‘settler colonialism [that] is designed to produce a fundamental discontinuity as its “logic of elimination” runs its course until it </w:t>
      </w:r>
      <w:proofErr w:type="gramStart"/>
      <w:r w:rsidRPr="00D34FE1">
        <w:rPr>
          <w:rStyle w:val="Hyperlink"/>
          <w:rFonts w:asciiTheme="minorHAnsi" w:hAnsiTheme="minorHAnsi"/>
        </w:rPr>
        <w:t>actually extinguishes</w:t>
      </w:r>
      <w:proofErr w:type="gramEnd"/>
      <w:r w:rsidRPr="00D34FE1">
        <w:rPr>
          <w:rStyle w:val="Hyperlink"/>
          <w:rFonts w:asciiTheme="minorHAnsi" w:hAnsiTheme="minorHAnsi"/>
        </w:rPr>
        <w:t xml:space="preserve"> the settler colonial relation’ and an anti-colonial struggle that ‘</w:t>
      </w:r>
      <w:r w:rsidRPr="00D34FE1">
        <w:rPr>
          <w:rStyle w:val="Emphasis"/>
          <w:rFonts w:asciiTheme="minorHAnsi" w:hAnsiTheme="minorHAnsi"/>
        </w:rPr>
        <w:t>must aim to keep the settler-indigenous relationship going</w:t>
      </w:r>
      <w:r w:rsidRPr="00D34FE1">
        <w:rPr>
          <w:rStyle w:val="Hyperlink"/>
          <w:rFonts w:asciiTheme="minorHAnsi" w:hAnsiTheme="minorHAnsi"/>
        </w:rPr>
        <w:t>’</w:t>
      </w:r>
      <w:r w:rsidRPr="00D34FE1">
        <w:rPr>
          <w:rFonts w:asciiTheme="minorHAnsi" w:hAnsiTheme="minorHAnsi"/>
          <w:sz w:val="16"/>
        </w:rPr>
        <w:t xml:space="preserve"> (2011: 7). In other words, </w:t>
      </w:r>
      <w:r w:rsidRPr="00D34FE1">
        <w:rPr>
          <w:rStyle w:val="Hyperlink"/>
          <w:rFonts w:asciiTheme="minorHAnsi" w:hAnsiTheme="minorHAnsi"/>
        </w:rPr>
        <w:t xml:space="preserve">the categorical distinction produced by the frontier </w:t>
      </w:r>
      <w:r w:rsidRPr="00D34FE1">
        <w:rPr>
          <w:rStyle w:val="Emphasis"/>
          <w:rFonts w:asciiTheme="minorHAnsi" w:hAnsiTheme="minorHAnsi"/>
        </w:rPr>
        <w:t xml:space="preserve">must be maintained </w:t>
      </w:r>
      <w:proofErr w:type="gramStart"/>
      <w:r w:rsidRPr="00D34FE1">
        <w:rPr>
          <w:rStyle w:val="Emphasis"/>
          <w:rFonts w:asciiTheme="minorHAnsi" w:hAnsiTheme="minorHAnsi"/>
        </w:rPr>
        <w:t>in order to</w:t>
      </w:r>
      <w:proofErr w:type="gramEnd"/>
      <w:r w:rsidRPr="00D34FE1">
        <w:rPr>
          <w:rStyle w:val="Emphasis"/>
          <w:rFonts w:asciiTheme="minorHAnsi" w:hAnsiTheme="minorHAnsi"/>
        </w:rPr>
        <w:t xml:space="preserve"> struggle against its effects</w:t>
      </w:r>
      <w:r w:rsidRPr="00D34FE1">
        <w:rPr>
          <w:rFonts w:asciiTheme="minorHAnsi" w:hAnsiTheme="minorHAnsi"/>
          <w:sz w:val="16"/>
        </w:rPr>
        <w:t xml:space="preserve">. Given the lack of options presented to Indigenous peoples by Veracini (2014: 315), his conclusion that settler </w:t>
      </w:r>
      <w:proofErr w:type="spellStart"/>
      <w:r w:rsidRPr="00D34FE1">
        <w:rPr>
          <w:rFonts w:asciiTheme="minorHAnsi" w:hAnsiTheme="minorHAnsi"/>
          <w:sz w:val="16"/>
        </w:rPr>
        <w:t>decolonisation</w:t>
      </w:r>
      <w:proofErr w:type="spellEnd"/>
      <w:r w:rsidRPr="00D34FE1">
        <w:rPr>
          <w:rFonts w:asciiTheme="minorHAnsi" w:hAnsiTheme="minorHAnsi"/>
          <w:sz w:val="16"/>
        </w:rPr>
        <w:t xml:space="preserve"> demands a ‘radical, post-settler colonial passage’ is perhaps not surprising – although he has ‘no suggestion as to how this may be achieved and [is] pessimistic about its feasibility’. Scholars have long reckoned with the ambivalence of the settler colonial situation, which is simultaneously colonial and postcolonial, </w:t>
      </w:r>
      <w:proofErr w:type="spellStart"/>
      <w:r w:rsidRPr="00D34FE1">
        <w:rPr>
          <w:rFonts w:asciiTheme="minorHAnsi" w:hAnsiTheme="minorHAnsi"/>
          <w:sz w:val="16"/>
        </w:rPr>
        <w:t>colonising</w:t>
      </w:r>
      <w:proofErr w:type="spellEnd"/>
      <w:r w:rsidRPr="00D34FE1">
        <w:rPr>
          <w:rFonts w:asciiTheme="minorHAnsi" w:hAnsiTheme="minorHAnsi"/>
          <w:sz w:val="16"/>
        </w:rPr>
        <w:t xml:space="preserve"> and </w:t>
      </w:r>
      <w:proofErr w:type="spellStart"/>
      <w:r w:rsidRPr="00D34FE1">
        <w:rPr>
          <w:rFonts w:asciiTheme="minorHAnsi" w:hAnsiTheme="minorHAnsi"/>
          <w:sz w:val="16"/>
        </w:rPr>
        <w:t>decolonising</w:t>
      </w:r>
      <w:proofErr w:type="spellEnd"/>
      <w:r w:rsidRPr="00D34FE1">
        <w:rPr>
          <w:rFonts w:asciiTheme="minorHAnsi" w:hAnsiTheme="minorHAnsi"/>
          <w:sz w:val="16"/>
        </w:rPr>
        <w:t xml:space="preserve"> (</w:t>
      </w:r>
      <w:proofErr w:type="spellStart"/>
      <w:r w:rsidRPr="00D34FE1">
        <w:rPr>
          <w:rFonts w:asciiTheme="minorHAnsi" w:hAnsiTheme="minorHAnsi"/>
          <w:sz w:val="16"/>
        </w:rPr>
        <w:t>Curthoys</w:t>
      </w:r>
      <w:proofErr w:type="spellEnd"/>
      <w:r w:rsidRPr="00D34FE1">
        <w:rPr>
          <w:rFonts w:asciiTheme="minorHAnsi" w:hAnsiTheme="minorHAnsi"/>
          <w:sz w:val="16"/>
        </w:rPr>
        <w:t xml:space="preserve">, 1999: 288). </w:t>
      </w:r>
      <w:r w:rsidRPr="00D34FE1">
        <w:rPr>
          <w:rStyle w:val="Hyperlink"/>
          <w:rFonts w:asciiTheme="minorHAnsi" w:hAnsiTheme="minorHAnsi"/>
        </w:rPr>
        <w:t>Given the generally dreadful</w:t>
      </w:r>
      <w:r w:rsidRPr="00D34FE1">
        <w:rPr>
          <w:rFonts w:asciiTheme="minorHAnsi" w:hAnsiTheme="minorHAnsi"/>
          <w:sz w:val="16"/>
        </w:rPr>
        <w:t xml:space="preserve"> Fourth World </w:t>
      </w:r>
      <w:r w:rsidRPr="00D34FE1">
        <w:rPr>
          <w:rStyle w:val="Hyperlink"/>
          <w:rFonts w:asciiTheme="minorHAnsi" w:hAnsiTheme="minorHAnsi"/>
        </w:rPr>
        <w:t>circumstances facing many Indigenous peoples</w:t>
      </w:r>
      <w:r w:rsidRPr="00D34FE1">
        <w:rPr>
          <w:rFonts w:asciiTheme="minorHAnsi" w:hAnsiTheme="minorHAnsi"/>
          <w:sz w:val="16"/>
        </w:rPr>
        <w:t xml:space="preserve"> in settler societies, </w:t>
      </w:r>
      <w:r w:rsidRPr="00D34FE1">
        <w:rPr>
          <w:rStyle w:val="Hyperlink"/>
          <w:rFonts w:asciiTheme="minorHAnsi" w:hAnsiTheme="minorHAnsi"/>
        </w:rPr>
        <w:t xml:space="preserve">it </w:t>
      </w:r>
      <w:r w:rsidRPr="00D34FE1">
        <w:rPr>
          <w:rStyle w:val="Emphasis"/>
          <w:rFonts w:asciiTheme="minorHAnsi" w:hAnsiTheme="minorHAnsi"/>
        </w:rPr>
        <w:t>could be argued</w:t>
      </w:r>
      <w:r w:rsidRPr="00D34FE1">
        <w:rPr>
          <w:rStyle w:val="Hyperlink"/>
          <w:rFonts w:asciiTheme="minorHAnsi" w:hAnsiTheme="minorHAnsi"/>
        </w:rPr>
        <w:t xml:space="preserve"> that there is good reason for</w:t>
      </w:r>
      <w:r w:rsidRPr="00D34FE1">
        <w:rPr>
          <w:rFonts w:asciiTheme="minorHAnsi" w:hAnsiTheme="minorHAnsi"/>
          <w:sz w:val="16"/>
        </w:rPr>
        <w:t xml:space="preserve"> such </w:t>
      </w:r>
      <w:r w:rsidRPr="00D34FE1">
        <w:rPr>
          <w:rStyle w:val="Emphasis"/>
          <w:rFonts w:asciiTheme="minorHAnsi" w:hAnsiTheme="minorHAnsi"/>
        </w:rPr>
        <w:t>pessimism</w:t>
      </w:r>
      <w:r w:rsidRPr="00D34FE1">
        <w:rPr>
          <w:rFonts w:asciiTheme="minorHAnsi" w:hAnsiTheme="minorHAnsi"/>
          <w:sz w:val="16"/>
        </w:rPr>
        <w:t xml:space="preserve">. The settler colonial paradigm, in this sense, offers an important caution against celebratory narratives of progress. Wolfe (1994), it must be recalled, wrote the original articulation of his thesis precisely against the idea of ‘historical rupture’ that dominated in Australia post-Mabo, and was thus as much a scholarly intervention as it was a political challenge to the idea of Australia having broken with its colonial past. </w:t>
      </w:r>
      <w:r w:rsidRPr="00D34FE1">
        <w:rPr>
          <w:rStyle w:val="Emphasis"/>
          <w:rFonts w:asciiTheme="minorHAnsi" w:hAnsiTheme="minorHAnsi"/>
        </w:rPr>
        <w:t>Nonetheless</w:t>
      </w:r>
      <w:r w:rsidRPr="00D34FE1">
        <w:rPr>
          <w:rStyle w:val="Hyperlink"/>
          <w:rFonts w:asciiTheme="minorHAnsi" w:hAnsiTheme="minorHAnsi"/>
        </w:rPr>
        <w:t xml:space="preserve">, the </w:t>
      </w:r>
      <w:r w:rsidRPr="006C7327">
        <w:rPr>
          <w:rStyle w:val="Emphasis"/>
          <w:rFonts w:asciiTheme="minorHAnsi" w:hAnsiTheme="minorHAnsi"/>
          <w:highlight w:val="cyan"/>
        </w:rPr>
        <w:t>fatalism</w:t>
      </w:r>
      <w:r w:rsidRPr="00D34FE1">
        <w:rPr>
          <w:rStyle w:val="Hyperlink"/>
          <w:rFonts w:asciiTheme="minorHAnsi" w:hAnsiTheme="minorHAnsi"/>
        </w:rPr>
        <w:t xml:space="preserve"> of the settler colonial paradigm</w:t>
      </w:r>
      <w:r w:rsidRPr="00D34FE1">
        <w:rPr>
          <w:rFonts w:asciiTheme="minorHAnsi" w:hAnsiTheme="minorHAnsi"/>
          <w:sz w:val="16"/>
        </w:rPr>
        <w:t xml:space="preserve">—whereby </w:t>
      </w:r>
      <w:proofErr w:type="spellStart"/>
      <w:r w:rsidRPr="00D34FE1">
        <w:rPr>
          <w:rFonts w:asciiTheme="minorHAnsi" w:hAnsiTheme="minorHAnsi"/>
          <w:sz w:val="16"/>
        </w:rPr>
        <w:t>decolonisation</w:t>
      </w:r>
      <w:proofErr w:type="spellEnd"/>
      <w:r w:rsidRPr="00D34FE1">
        <w:rPr>
          <w:rFonts w:asciiTheme="minorHAnsi" w:hAnsiTheme="minorHAnsi"/>
          <w:sz w:val="16"/>
        </w:rPr>
        <w:t xml:space="preserve"> is by and large put beyond the realms of possibility—</w:t>
      </w:r>
      <w:r w:rsidRPr="006C7327">
        <w:rPr>
          <w:rStyle w:val="StyleUnderline"/>
          <w:highlight w:val="cyan"/>
        </w:rPr>
        <w:t>has</w:t>
      </w:r>
      <w:r w:rsidRPr="00D34FE1">
        <w:rPr>
          <w:rFonts w:asciiTheme="minorHAnsi" w:hAnsiTheme="minorHAnsi"/>
          <w:sz w:val="16"/>
        </w:rPr>
        <w:t xml:space="preserve"> seen it </w:t>
      </w:r>
      <w:r w:rsidRPr="006C7327">
        <w:rPr>
          <w:rStyle w:val="StyleUnderline"/>
          <w:highlight w:val="cyan"/>
        </w:rPr>
        <w:t>come under</w:t>
      </w:r>
      <w:r w:rsidRPr="00D34FE1">
        <w:rPr>
          <w:rStyle w:val="Hyperlink"/>
          <w:rFonts w:asciiTheme="minorHAnsi" w:hAnsiTheme="minorHAnsi"/>
        </w:rPr>
        <w:t xml:space="preserve"> </w:t>
      </w:r>
      <w:r w:rsidRPr="00D34FE1">
        <w:rPr>
          <w:rStyle w:val="Emphasis"/>
          <w:rFonts w:asciiTheme="minorHAnsi" w:hAnsiTheme="minorHAnsi"/>
        </w:rPr>
        <w:t xml:space="preserve">considerable </w:t>
      </w:r>
      <w:r w:rsidRPr="006C7327">
        <w:rPr>
          <w:rStyle w:val="Emphasis"/>
          <w:rFonts w:asciiTheme="minorHAnsi" w:hAnsiTheme="minorHAnsi"/>
          <w:highlight w:val="cyan"/>
        </w:rPr>
        <w:t>critique</w:t>
      </w:r>
      <w:r w:rsidRPr="006C7327">
        <w:rPr>
          <w:rStyle w:val="Hyperlink"/>
          <w:rFonts w:asciiTheme="minorHAnsi" w:hAnsiTheme="minorHAnsi"/>
          <w:highlight w:val="cyan"/>
        </w:rPr>
        <w:t xml:space="preserve"> </w:t>
      </w:r>
      <w:r w:rsidRPr="006C7327">
        <w:rPr>
          <w:rStyle w:val="StyleUnderline"/>
          <w:highlight w:val="cyan"/>
        </w:rPr>
        <w:t>for</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reifying settler colonialism</w:t>
      </w:r>
      <w:r w:rsidRPr="006C7327">
        <w:rPr>
          <w:rStyle w:val="Hyperlink"/>
          <w:rFonts w:asciiTheme="minorHAnsi" w:hAnsiTheme="minorHAnsi"/>
          <w:highlight w:val="cyan"/>
        </w:rPr>
        <w:t xml:space="preserve"> </w:t>
      </w:r>
      <w:r w:rsidRPr="006C7327">
        <w:rPr>
          <w:rStyle w:val="StyleUnderline"/>
          <w:highlight w:val="cyan"/>
        </w:rPr>
        <w:t>as a</w:t>
      </w:r>
      <w:r w:rsidRPr="00D34FE1">
        <w:rPr>
          <w:rStyle w:val="Hyperlink"/>
          <w:rFonts w:asciiTheme="minorHAnsi" w:hAnsiTheme="minorHAnsi"/>
        </w:rPr>
        <w:t xml:space="preserve"> transhistorical </w:t>
      </w:r>
      <w:r w:rsidRPr="006C7327">
        <w:rPr>
          <w:rStyle w:val="StyleUnderline"/>
          <w:highlight w:val="cyan"/>
        </w:rPr>
        <w:t>meta-structure</w:t>
      </w:r>
      <w:r w:rsidRPr="006C7327">
        <w:rPr>
          <w:rStyle w:val="Hyperlink"/>
          <w:rFonts w:asciiTheme="minorHAnsi" w:hAnsiTheme="minorHAnsi"/>
          <w:highlight w:val="cyan"/>
        </w:rPr>
        <w:t xml:space="preserve"> </w:t>
      </w:r>
      <w:r w:rsidRPr="00FA625C">
        <w:rPr>
          <w:rStyle w:val="Hyperlink"/>
          <w:rFonts w:asciiTheme="minorHAnsi" w:hAnsiTheme="minorHAnsi"/>
        </w:rPr>
        <w:t xml:space="preserve">where colonial relations of domination are </w:t>
      </w:r>
      <w:r w:rsidRPr="00FA625C">
        <w:rPr>
          <w:rStyle w:val="Emphasis"/>
          <w:rFonts w:asciiTheme="minorHAnsi" w:hAnsiTheme="minorHAnsi"/>
        </w:rPr>
        <w:t>inevitable</w:t>
      </w:r>
      <w:r w:rsidRPr="00FA625C">
        <w:rPr>
          <w:rFonts w:asciiTheme="minorHAnsi" w:hAnsiTheme="minorHAnsi"/>
          <w:sz w:val="16"/>
        </w:rPr>
        <w:t xml:space="preserve"> (Macoun</w:t>
      </w:r>
      <w:r w:rsidRPr="00D34FE1">
        <w:rPr>
          <w:rFonts w:asciiTheme="minorHAnsi" w:hAnsiTheme="minorHAnsi"/>
          <w:sz w:val="16"/>
        </w:rPr>
        <w:t xml:space="preserve"> &amp; </w:t>
      </w:r>
      <w:proofErr w:type="spellStart"/>
      <w:r w:rsidRPr="00D34FE1">
        <w:rPr>
          <w:rFonts w:asciiTheme="minorHAnsi" w:hAnsiTheme="minorHAnsi"/>
          <w:sz w:val="16"/>
        </w:rPr>
        <w:t>Strakosch</w:t>
      </w:r>
      <w:proofErr w:type="spellEnd"/>
      <w:r w:rsidRPr="00D34FE1">
        <w:rPr>
          <w:rFonts w:asciiTheme="minorHAnsi" w:hAnsiTheme="minorHAnsi"/>
          <w:sz w:val="16"/>
        </w:rPr>
        <w:t xml:space="preserve">, 2013: 435; </w:t>
      </w:r>
      <w:proofErr w:type="spellStart"/>
      <w:r w:rsidRPr="00D34FE1">
        <w:rPr>
          <w:rFonts w:asciiTheme="minorHAnsi" w:hAnsiTheme="minorHAnsi"/>
          <w:sz w:val="16"/>
        </w:rPr>
        <w:t>Snelgrove</w:t>
      </w:r>
      <w:proofErr w:type="spellEnd"/>
      <w:r w:rsidRPr="00D34FE1">
        <w:rPr>
          <w:rFonts w:asciiTheme="minorHAnsi" w:hAnsiTheme="minorHAnsi"/>
          <w:sz w:val="16"/>
        </w:rPr>
        <w:t xml:space="preserve"> et al., 2014: 9). </w:t>
      </w:r>
      <w:r w:rsidRPr="00FA625C">
        <w:t>Not only does</w:t>
      </w:r>
      <w:r w:rsidRPr="00D34FE1">
        <w:rPr>
          <w:rFonts w:asciiTheme="minorHAnsi" w:hAnsiTheme="minorHAnsi"/>
          <w:sz w:val="16"/>
        </w:rPr>
        <w:t xml:space="preserve"> Wolfe’s </w:t>
      </w:r>
      <w:r w:rsidRPr="006C7327">
        <w:rPr>
          <w:rStyle w:val="StyleUnderline"/>
          <w:highlight w:val="cyan"/>
        </w:rPr>
        <w:t>ontology</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erase contingency</w:t>
      </w:r>
      <w:r w:rsidRPr="00D34FE1">
        <w:rPr>
          <w:rStyle w:val="Hyperlink"/>
          <w:rFonts w:asciiTheme="minorHAnsi" w:hAnsiTheme="minorHAnsi"/>
        </w:rPr>
        <w:t xml:space="preserve">, </w:t>
      </w:r>
      <w:r w:rsidRPr="00D34FE1">
        <w:rPr>
          <w:rStyle w:val="Emphasis"/>
          <w:rFonts w:asciiTheme="minorHAnsi" w:hAnsiTheme="minorHAnsi"/>
        </w:rPr>
        <w:t>heterogeneity</w:t>
      </w:r>
      <w:r w:rsidRPr="00D34FE1">
        <w:rPr>
          <w:rStyle w:val="Hyperlink"/>
          <w:rFonts w:asciiTheme="minorHAnsi" w:hAnsiTheme="minorHAnsi"/>
        </w:rPr>
        <w:t xml:space="preserve"> </w:t>
      </w:r>
      <w:r w:rsidRPr="006C7327">
        <w:rPr>
          <w:rStyle w:val="StyleUnderline"/>
          <w:highlight w:val="cyan"/>
        </w:rPr>
        <w:t>and</w:t>
      </w:r>
      <w:r w:rsidRPr="00D34FE1">
        <w:rPr>
          <w:rStyle w:val="Hyperlink"/>
          <w:rFonts w:asciiTheme="minorHAnsi" w:hAnsiTheme="minorHAnsi"/>
        </w:rPr>
        <w:t xml:space="preserve"> (crucially) </w:t>
      </w:r>
      <w:r w:rsidRPr="006C7327">
        <w:rPr>
          <w:rStyle w:val="Emphasis"/>
          <w:rFonts w:asciiTheme="minorHAnsi" w:hAnsiTheme="minorHAnsi"/>
          <w:highlight w:val="cyan"/>
        </w:rPr>
        <w:t>agency</w:t>
      </w:r>
      <w:r w:rsidRPr="00D34FE1">
        <w:rPr>
          <w:rFonts w:asciiTheme="minorHAnsi" w:hAnsiTheme="minorHAnsi"/>
          <w:sz w:val="16"/>
        </w:rPr>
        <w:t xml:space="preserve"> (</w:t>
      </w:r>
      <w:proofErr w:type="spellStart"/>
      <w:r w:rsidRPr="00D34FE1">
        <w:rPr>
          <w:rFonts w:asciiTheme="minorHAnsi" w:hAnsiTheme="minorHAnsi"/>
          <w:sz w:val="16"/>
        </w:rPr>
        <w:t>Merlan</w:t>
      </w:r>
      <w:proofErr w:type="spellEnd"/>
      <w:r w:rsidRPr="00D34FE1">
        <w:rPr>
          <w:rFonts w:asciiTheme="minorHAnsi" w:hAnsiTheme="minorHAnsi"/>
          <w:sz w:val="16"/>
        </w:rPr>
        <w:t xml:space="preserve">, </w:t>
      </w:r>
      <w:r w:rsidRPr="00FA625C">
        <w:rPr>
          <w:rFonts w:asciiTheme="minorHAnsi" w:hAnsiTheme="minorHAnsi"/>
          <w:sz w:val="16"/>
        </w:rPr>
        <w:t xml:space="preserve">1997; </w:t>
      </w:r>
      <w:proofErr w:type="spellStart"/>
      <w:r w:rsidRPr="00FA625C">
        <w:rPr>
          <w:rFonts w:asciiTheme="minorHAnsi" w:hAnsiTheme="minorHAnsi"/>
          <w:sz w:val="16"/>
        </w:rPr>
        <w:t>Rowse</w:t>
      </w:r>
      <w:proofErr w:type="spellEnd"/>
      <w:r w:rsidRPr="00FA625C">
        <w:rPr>
          <w:rFonts w:asciiTheme="minorHAnsi" w:hAnsiTheme="minorHAnsi"/>
          <w:sz w:val="16"/>
        </w:rPr>
        <w:t xml:space="preserve">, 2014), </w:t>
      </w:r>
      <w:r w:rsidRPr="00FA625C">
        <w:rPr>
          <w:rStyle w:val="Hyperlink"/>
          <w:rFonts w:asciiTheme="minorHAnsi" w:hAnsiTheme="minorHAnsi"/>
        </w:rPr>
        <w:t xml:space="preserve">but its </w:t>
      </w:r>
      <w:proofErr w:type="spellStart"/>
      <w:r w:rsidRPr="00FA625C">
        <w:rPr>
          <w:rStyle w:val="Hyperlink"/>
          <w:rFonts w:asciiTheme="minorHAnsi" w:hAnsiTheme="minorHAnsi"/>
        </w:rPr>
        <w:t>polarised</w:t>
      </w:r>
      <w:proofErr w:type="spellEnd"/>
      <w:r w:rsidRPr="00FA625C">
        <w:rPr>
          <w:rStyle w:val="Hyperlink"/>
          <w:rFonts w:asciiTheme="minorHAnsi" w:hAnsiTheme="minorHAnsi"/>
        </w:rPr>
        <w:t xml:space="preserve"> framework effectively ‘</w:t>
      </w:r>
      <w:r w:rsidRPr="00FA625C">
        <w:rPr>
          <w:rStyle w:val="Emphasis"/>
          <w:rFonts w:asciiTheme="minorHAnsi" w:hAnsiTheme="minorHAnsi"/>
        </w:rPr>
        <w:t>puts politics to death</w:t>
      </w:r>
      <w:r w:rsidRPr="00FA625C">
        <w:rPr>
          <w:rStyle w:val="Hyperlink"/>
          <w:rFonts w:asciiTheme="minorHAnsi" w:hAnsiTheme="minorHAnsi"/>
        </w:rPr>
        <w:t>’</w:t>
      </w:r>
      <w:r w:rsidRPr="00FA625C">
        <w:rPr>
          <w:rFonts w:asciiTheme="minorHAnsi" w:hAnsiTheme="minorHAnsi"/>
          <w:sz w:val="16"/>
        </w:rPr>
        <w:t xml:space="preserve"> (Svirsky, 2014: 327). In response to such critiques, Wolfe (2013a: 213) suggests that ‘the repudiation of binarism’ may just represent a ‘settler perspective’. However, as Elizabeth Povinelli (1997: 22) has astutely</w:t>
      </w:r>
      <w:r w:rsidRPr="00D34FE1">
        <w:rPr>
          <w:rFonts w:asciiTheme="minorHAnsi" w:hAnsiTheme="minorHAnsi"/>
          <w:sz w:val="16"/>
        </w:rPr>
        <w:t xml:space="preserve"> shown, it is in this regard that </w:t>
      </w:r>
      <w:r w:rsidRPr="00FA625C">
        <w:rPr>
          <w:rStyle w:val="Hyperlink"/>
          <w:rFonts w:asciiTheme="minorHAnsi" w:hAnsiTheme="minorHAnsi"/>
        </w:rPr>
        <w:t xml:space="preserve">the </w:t>
      </w:r>
      <w:proofErr w:type="spellStart"/>
      <w:r w:rsidRPr="00FA625C">
        <w:rPr>
          <w:rStyle w:val="Emphasis"/>
          <w:rFonts w:asciiTheme="minorHAnsi" w:hAnsiTheme="minorHAnsi"/>
        </w:rPr>
        <w:t>totalising</w:t>
      </w:r>
      <w:proofErr w:type="spellEnd"/>
      <w:r w:rsidRPr="00FA625C">
        <w:rPr>
          <w:rStyle w:val="Emphasis"/>
          <w:rFonts w:asciiTheme="minorHAnsi" w:hAnsiTheme="minorHAnsi"/>
        </w:rPr>
        <w:t xml:space="preserve"> logic</w:t>
      </w:r>
      <w:r w:rsidRPr="00FA625C">
        <w:rPr>
          <w:rStyle w:val="Hyperlink"/>
          <w:rFonts w:asciiTheme="minorHAnsi" w:hAnsiTheme="minorHAnsi"/>
        </w:rPr>
        <w:t xml:space="preserve"> of</w:t>
      </w:r>
      <w:r w:rsidRPr="00FA625C">
        <w:rPr>
          <w:rFonts w:asciiTheme="minorHAnsi" w:hAnsiTheme="minorHAnsi"/>
          <w:sz w:val="16"/>
        </w:rPr>
        <w:t xml:space="preserve"> Wolfe’s </w:t>
      </w:r>
      <w:r w:rsidRPr="00FA625C">
        <w:rPr>
          <w:rStyle w:val="Hyperlink"/>
          <w:rFonts w:asciiTheme="minorHAnsi" w:hAnsiTheme="minorHAnsi"/>
        </w:rPr>
        <w:t xml:space="preserve">structure of invasion </w:t>
      </w:r>
      <w:r w:rsidRPr="00FA625C">
        <w:rPr>
          <w:rStyle w:val="Emphasis"/>
          <w:rFonts w:asciiTheme="minorHAnsi" w:hAnsiTheme="minorHAnsi"/>
        </w:rPr>
        <w:t>rests on a disciplinary gesture</w:t>
      </w:r>
      <w:r w:rsidRPr="00FA625C">
        <w:rPr>
          <w:rStyle w:val="Hyperlink"/>
          <w:rFonts w:asciiTheme="minorHAnsi" w:hAnsiTheme="minorHAnsi"/>
        </w:rPr>
        <w:t xml:space="preserve"> where ‘</w:t>
      </w:r>
      <w:r w:rsidRPr="00FA625C">
        <w:rPr>
          <w:rStyle w:val="Emphasis"/>
          <w:rFonts w:asciiTheme="minorHAnsi" w:hAnsiTheme="minorHAnsi"/>
        </w:rPr>
        <w:t>any discussion</w:t>
      </w:r>
      <w:r w:rsidRPr="00FA625C">
        <w:rPr>
          <w:rStyle w:val="Hyperlink"/>
          <w:rFonts w:asciiTheme="minorHAnsi" w:hAnsiTheme="minorHAnsi"/>
        </w:rPr>
        <w:t xml:space="preserve"> which </w:t>
      </w:r>
      <w:r w:rsidRPr="00FA625C">
        <w:rPr>
          <w:rStyle w:val="Emphasis"/>
          <w:rFonts w:asciiTheme="minorHAnsi" w:hAnsiTheme="minorHAnsi"/>
        </w:rPr>
        <w:t>does not insist</w:t>
      </w:r>
      <w:r w:rsidRPr="00FA625C">
        <w:rPr>
          <w:rStyle w:val="Hyperlink"/>
          <w:rFonts w:asciiTheme="minorHAnsi" w:hAnsiTheme="minorHAnsi"/>
        </w:rPr>
        <w:t xml:space="preserve"> on the polarity of the [settler] colonial project’ is </w:t>
      </w:r>
      <w:r w:rsidRPr="00FA625C">
        <w:rPr>
          <w:rStyle w:val="Emphasis"/>
          <w:rFonts w:asciiTheme="minorHAnsi" w:hAnsiTheme="minorHAnsi"/>
        </w:rPr>
        <w:t>assimilationist</w:t>
      </w:r>
      <w:r w:rsidRPr="00FA625C">
        <w:rPr>
          <w:rStyle w:val="Hyperlink"/>
          <w:rFonts w:asciiTheme="minorHAnsi" w:hAnsiTheme="minorHAnsi"/>
        </w:rPr>
        <w:t xml:space="preserve">, worse still, </w:t>
      </w:r>
      <w:r w:rsidRPr="00FA625C">
        <w:rPr>
          <w:rStyle w:val="Emphasis"/>
          <w:rFonts w:asciiTheme="minorHAnsi" w:hAnsiTheme="minorHAnsi"/>
        </w:rPr>
        <w:t>genocidal</w:t>
      </w:r>
      <w:r w:rsidRPr="00FA625C">
        <w:rPr>
          <w:rStyle w:val="Hyperlink"/>
          <w:rFonts w:asciiTheme="minorHAnsi" w:hAnsiTheme="minorHAnsi"/>
        </w:rPr>
        <w:t xml:space="preserve"> in effect if not intent. </w:t>
      </w:r>
      <w:r w:rsidRPr="00FA625C">
        <w:rPr>
          <w:rStyle w:val="Emphasis"/>
          <w:rFonts w:asciiTheme="minorHAnsi" w:hAnsiTheme="minorHAnsi"/>
        </w:rPr>
        <w:t>Any attempt</w:t>
      </w:r>
      <w:r w:rsidRPr="00FA625C">
        <w:rPr>
          <w:rStyle w:val="Hyperlink"/>
          <w:rFonts w:asciiTheme="minorHAnsi" w:hAnsiTheme="minorHAnsi"/>
        </w:rPr>
        <w:t xml:space="preserve"> to ‘explore the </w:t>
      </w:r>
      <w:r w:rsidRPr="00FA625C">
        <w:rPr>
          <w:rStyle w:val="Emphasis"/>
          <w:rFonts w:asciiTheme="minorHAnsi" w:hAnsiTheme="minorHAnsi"/>
        </w:rPr>
        <w:t>dialogical</w:t>
      </w:r>
      <w:r w:rsidRPr="00FA625C">
        <w:rPr>
          <w:rStyle w:val="Hyperlink"/>
          <w:rFonts w:asciiTheme="minorHAnsi" w:hAnsiTheme="minorHAnsi"/>
        </w:rPr>
        <w:t xml:space="preserve"> or </w:t>
      </w:r>
      <w:r w:rsidRPr="00FA625C">
        <w:rPr>
          <w:rStyle w:val="Emphasis"/>
          <w:rFonts w:asciiTheme="minorHAnsi" w:hAnsiTheme="minorHAnsi"/>
        </w:rPr>
        <w:t>hybrid nature</w:t>
      </w:r>
      <w:r w:rsidRPr="00FA625C">
        <w:rPr>
          <w:rStyle w:val="Hyperlink"/>
          <w:rFonts w:asciiTheme="minorHAnsi" w:hAnsiTheme="minorHAnsi"/>
        </w:rPr>
        <w:t xml:space="preserve"> of colonial subjectivity’—which would entail </w:t>
      </w:r>
      <w:r w:rsidRPr="00FA625C">
        <w:rPr>
          <w:rStyle w:val="Emphasis"/>
          <w:rFonts w:asciiTheme="minorHAnsi" w:hAnsiTheme="minorHAnsi"/>
        </w:rPr>
        <w:t>working beyond the bounds of absolute polarity</w:t>
      </w:r>
      <w:r w:rsidRPr="00FA625C">
        <w:rPr>
          <w:rStyle w:val="Hyperlink"/>
          <w:rFonts w:asciiTheme="minorHAnsi" w:hAnsiTheme="minorHAnsi"/>
        </w:rPr>
        <w:t xml:space="preserve">—is </w:t>
      </w:r>
      <w:r w:rsidRPr="00FA625C">
        <w:rPr>
          <w:rStyle w:val="Emphasis"/>
          <w:rFonts w:asciiTheme="minorHAnsi" w:hAnsiTheme="minorHAnsi"/>
        </w:rPr>
        <w:t>disciplined as complicit</w:t>
      </w:r>
      <w:r w:rsidRPr="00FA625C">
        <w:rPr>
          <w:rStyle w:val="Hyperlink"/>
          <w:rFonts w:asciiTheme="minorHAnsi" w:hAnsiTheme="minorHAnsi"/>
        </w:rPr>
        <w:t xml:space="preserve"> in the settler colonial project itself, leaving ‘the </w:t>
      </w:r>
      <w:r w:rsidRPr="00FA625C">
        <w:rPr>
          <w:rStyle w:val="Emphasis"/>
          <w:rFonts w:asciiTheme="minorHAnsi" w:hAnsiTheme="minorHAnsi"/>
        </w:rPr>
        <w:t xml:space="preserve">only </w:t>
      </w:r>
      <w:proofErr w:type="spellStart"/>
      <w:r w:rsidRPr="00FA625C">
        <w:rPr>
          <w:rStyle w:val="Emphasis"/>
          <w:rFonts w:asciiTheme="minorHAnsi" w:hAnsiTheme="minorHAnsi"/>
        </w:rPr>
        <w:t>nonassimilationist</w:t>
      </w:r>
      <w:proofErr w:type="spellEnd"/>
      <w:r w:rsidRPr="00FA625C">
        <w:rPr>
          <w:rStyle w:val="Emphasis"/>
          <w:rFonts w:asciiTheme="minorHAnsi" w:hAnsiTheme="minorHAnsi"/>
        </w:rPr>
        <w:t xml:space="preserve"> position</w:t>
      </w:r>
      <w:r w:rsidRPr="00FA625C">
        <w:rPr>
          <w:rStyle w:val="Hyperlink"/>
          <w:rFonts w:asciiTheme="minorHAnsi" w:hAnsiTheme="minorHAnsi"/>
        </w:rPr>
        <w:t xml:space="preserve"> one that </w:t>
      </w:r>
      <w:r w:rsidRPr="00FA625C">
        <w:rPr>
          <w:rStyle w:val="Emphasis"/>
          <w:rFonts w:asciiTheme="minorHAnsi" w:hAnsiTheme="minorHAnsi"/>
        </w:rPr>
        <w:t>adheres strictly</w:t>
      </w:r>
      <w:r w:rsidRPr="00FA625C">
        <w:rPr>
          <w:rStyle w:val="Hyperlink"/>
          <w:rFonts w:asciiTheme="minorHAnsi" w:hAnsiTheme="minorHAnsi"/>
        </w:rPr>
        <w:t xml:space="preserve"> and </w:t>
      </w:r>
      <w:r w:rsidRPr="00FA625C">
        <w:rPr>
          <w:rStyle w:val="Emphasis"/>
          <w:rFonts w:asciiTheme="minorHAnsi" w:hAnsiTheme="minorHAnsi"/>
        </w:rPr>
        <w:t>solely</w:t>
      </w:r>
      <w:r w:rsidRPr="00FA625C">
        <w:rPr>
          <w:rStyle w:val="Hyperlink"/>
          <w:rFonts w:asciiTheme="minorHAnsi" w:hAnsiTheme="minorHAnsi"/>
        </w:rPr>
        <w:t xml:space="preserve"> to a </w:t>
      </w:r>
      <w:r w:rsidRPr="00FA625C">
        <w:rPr>
          <w:rStyle w:val="Emphasis"/>
          <w:rFonts w:asciiTheme="minorHAnsi" w:hAnsiTheme="minorHAnsi"/>
        </w:rPr>
        <w:t>critique</w:t>
      </w:r>
      <w:r w:rsidRPr="00FA625C">
        <w:rPr>
          <w:rStyle w:val="Hyperlink"/>
          <w:rFonts w:asciiTheme="minorHAnsi" w:hAnsiTheme="minorHAnsi"/>
        </w:rPr>
        <w:t xml:space="preserve"> of [settler] state</w:t>
      </w:r>
      <w:r w:rsidRPr="00D34FE1">
        <w:rPr>
          <w:rStyle w:val="Hyperlink"/>
          <w:rFonts w:asciiTheme="minorHAnsi" w:hAnsiTheme="minorHAnsi"/>
        </w:rPr>
        <w:t xml:space="preserve"> discourse’. </w:t>
      </w:r>
      <w:r w:rsidRPr="006C7327">
        <w:rPr>
          <w:rStyle w:val="StyleUnderline"/>
          <w:highlight w:val="cyan"/>
        </w:rPr>
        <w:t>This</w:t>
      </w:r>
      <w:r w:rsidRPr="00D34FE1">
        <w:rPr>
          <w:rStyle w:val="Hyperlink"/>
          <w:rFonts w:asciiTheme="minorHAnsi" w:hAnsiTheme="minorHAnsi"/>
        </w:rPr>
        <w:t xml:space="preserve"> gesture </w:t>
      </w:r>
      <w:r w:rsidRPr="000F344B">
        <w:rPr>
          <w:rStyle w:val="Hyperlink"/>
          <w:rFonts w:asciiTheme="minorHAnsi" w:hAnsiTheme="minorHAnsi"/>
        </w:rPr>
        <w:t xml:space="preserve">not only </w:t>
      </w:r>
      <w:r w:rsidRPr="006C7327">
        <w:rPr>
          <w:rStyle w:val="Emphasis"/>
          <w:rFonts w:asciiTheme="minorHAnsi" w:hAnsiTheme="minorHAnsi"/>
          <w:highlight w:val="cyan"/>
        </w:rPr>
        <w:t>disallows the possibility of counter-publics</w:t>
      </w:r>
      <w:r w:rsidRPr="006C7327">
        <w:rPr>
          <w:rStyle w:val="Hyperlink"/>
          <w:rFonts w:asciiTheme="minorHAnsi" w:hAnsiTheme="minorHAnsi"/>
          <w:highlight w:val="cyan"/>
        </w:rPr>
        <w:t xml:space="preserve"> </w:t>
      </w:r>
      <w:r w:rsidRPr="006C7327">
        <w:rPr>
          <w:rStyle w:val="StyleUnderline"/>
          <w:highlight w:val="cyan"/>
        </w:rPr>
        <w:t>and</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strategic alliances</w:t>
      </w:r>
      <w:r w:rsidRPr="00D34FE1">
        <w:rPr>
          <w:rStyle w:val="Hyperlink"/>
          <w:rFonts w:asciiTheme="minorHAnsi" w:hAnsiTheme="minorHAnsi"/>
        </w:rPr>
        <w:t xml:space="preserve"> (even limited ones), </w:t>
      </w:r>
      <w:r w:rsidRPr="006C7327">
        <w:rPr>
          <w:rStyle w:val="Hyperlink"/>
          <w:rFonts w:asciiTheme="minorHAnsi" w:hAnsiTheme="minorHAnsi"/>
          <w:highlight w:val="cyan"/>
        </w:rPr>
        <w:t>but</w:t>
      </w:r>
      <w:r w:rsidRPr="00D34FE1">
        <w:rPr>
          <w:rStyle w:val="Hyperlink"/>
          <w:rFonts w:asciiTheme="minorHAnsi" w:hAnsiTheme="minorHAnsi"/>
        </w:rPr>
        <w:t xml:space="preserve"> also </w:t>
      </w:r>
      <w:r w:rsidRPr="006C7327">
        <w:rPr>
          <w:rStyle w:val="Emphasis"/>
          <w:rFonts w:asciiTheme="minorHAnsi" w:hAnsiTheme="minorHAnsi"/>
          <w:highlight w:val="cyan"/>
        </w:rPr>
        <w:t>comes</w:t>
      </w:r>
      <w:r w:rsidRPr="00D34FE1">
        <w:rPr>
          <w:rStyle w:val="Emphasis"/>
          <w:rFonts w:asciiTheme="minorHAnsi" w:hAnsiTheme="minorHAnsi"/>
        </w:rPr>
        <w:t xml:space="preserve"> dangerously </w:t>
      </w:r>
      <w:r w:rsidRPr="006C7327">
        <w:rPr>
          <w:rStyle w:val="Emphasis"/>
          <w:rFonts w:asciiTheme="minorHAnsi" w:hAnsiTheme="minorHAnsi"/>
          <w:highlight w:val="cyan"/>
        </w:rPr>
        <w:t>close</w:t>
      </w:r>
      <w:r w:rsidRPr="006C7327">
        <w:rPr>
          <w:rStyle w:val="Hyperlink"/>
          <w:rFonts w:asciiTheme="minorHAnsi" w:hAnsiTheme="minorHAnsi"/>
          <w:highlight w:val="cyan"/>
        </w:rPr>
        <w:t xml:space="preserve"> </w:t>
      </w:r>
      <w:r w:rsidRPr="006C7327">
        <w:rPr>
          <w:rStyle w:val="StyleUnderline"/>
          <w:highlight w:val="cyan"/>
        </w:rPr>
        <w:t>to</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resistance as acquiescence</w:t>
      </w:r>
      <w:r w:rsidRPr="006C7327">
        <w:rPr>
          <w:rStyle w:val="Hyperlink"/>
          <w:rFonts w:asciiTheme="minorHAnsi" w:hAnsiTheme="minorHAnsi"/>
          <w:highlight w:val="cyan"/>
        </w:rPr>
        <w:t>’</w:t>
      </w:r>
      <w:r w:rsidRPr="00D34FE1">
        <w:rPr>
          <w:rStyle w:val="Hyperlink"/>
          <w:rFonts w:asciiTheme="minorHAnsi" w:hAnsiTheme="minorHAnsi"/>
        </w:rPr>
        <w:t xml:space="preserve"> insofar as </w:t>
      </w:r>
      <w:r w:rsidRPr="006C7327">
        <w:rPr>
          <w:rStyle w:val="StyleUnderline"/>
          <w:highlight w:val="cyan"/>
        </w:rPr>
        <w:t>the</w:t>
      </w:r>
      <w:r w:rsidRPr="00D34FE1">
        <w:rPr>
          <w:rStyle w:val="Hyperlink"/>
          <w:rFonts w:asciiTheme="minorHAnsi" w:hAnsiTheme="minorHAnsi"/>
        </w:rPr>
        <w:t xml:space="preserve"> settler colonial studies </w:t>
      </w:r>
      <w:r w:rsidRPr="006C7327">
        <w:rPr>
          <w:rStyle w:val="StyleUnderline"/>
          <w:highlight w:val="cyan"/>
        </w:rPr>
        <w:t>scholar may</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malign the structures</w:t>
      </w:r>
      <w:r w:rsidRPr="00D34FE1">
        <w:rPr>
          <w:rStyle w:val="Emphasis"/>
          <w:rFonts w:asciiTheme="minorHAnsi" w:hAnsiTheme="minorHAnsi"/>
        </w:rPr>
        <w:t xml:space="preserve"> set in play</w:t>
      </w:r>
      <w:r w:rsidRPr="00D34FE1">
        <w:rPr>
          <w:rStyle w:val="Hyperlink"/>
          <w:rFonts w:asciiTheme="minorHAnsi" w:hAnsiTheme="minorHAnsi"/>
        </w:rPr>
        <w:t xml:space="preserve"> by settler colonialism, </w:t>
      </w:r>
      <w:r w:rsidRPr="006C7327">
        <w:rPr>
          <w:rStyle w:val="StyleUnderline"/>
          <w:highlight w:val="cyan"/>
        </w:rPr>
        <w:t>but</w:t>
      </w:r>
      <w:r w:rsidRPr="006C7327">
        <w:rPr>
          <w:rStyle w:val="Hyperlink"/>
          <w:rFonts w:asciiTheme="minorHAnsi" w:hAnsiTheme="minorHAnsi"/>
          <w:highlight w:val="cyan"/>
        </w:rPr>
        <w:t xml:space="preserve"> </w:t>
      </w:r>
      <w:r w:rsidRPr="006C7327">
        <w:rPr>
          <w:rStyle w:val="Emphasis"/>
          <w:rFonts w:asciiTheme="minorHAnsi" w:hAnsiTheme="minorHAnsi"/>
          <w:highlight w:val="cyan"/>
        </w:rPr>
        <w:t>only from a safe distance</w:t>
      </w:r>
      <w:r w:rsidRPr="00D34FE1">
        <w:rPr>
          <w:rStyle w:val="Emphasis"/>
          <w:rFonts w:asciiTheme="minorHAnsi" w:hAnsiTheme="minorHAnsi"/>
        </w:rPr>
        <w:t xml:space="preserve"> unsullied by the messiness</w:t>
      </w:r>
      <w:r w:rsidRPr="00D34FE1">
        <w:rPr>
          <w:rStyle w:val="Hyperlink"/>
          <w:rFonts w:asciiTheme="minorHAnsi" w:hAnsiTheme="minorHAnsi"/>
        </w:rPr>
        <w:t xml:space="preserve"> of ambivalences and contradictions of settler and Native subjectivities and relations. </w:t>
      </w:r>
      <w:r w:rsidRPr="006C7327">
        <w:rPr>
          <w:rStyle w:val="Emphasis"/>
          <w:rFonts w:asciiTheme="minorHAnsi" w:hAnsiTheme="minorHAnsi"/>
          <w:highlight w:val="cyan"/>
        </w:rPr>
        <w:t>Opposition</w:t>
      </w:r>
      <w:r w:rsidRPr="006C7327">
        <w:rPr>
          <w:rStyle w:val="Hyperlink"/>
          <w:rFonts w:asciiTheme="minorHAnsi" w:hAnsiTheme="minorHAnsi"/>
          <w:highlight w:val="cyan"/>
        </w:rPr>
        <w:t xml:space="preserve"> </w:t>
      </w:r>
      <w:r w:rsidRPr="006C7327">
        <w:rPr>
          <w:rStyle w:val="StyleUnderline"/>
          <w:highlight w:val="cyan"/>
        </w:rPr>
        <w:t>is</w:t>
      </w:r>
      <w:r w:rsidRPr="00D34FE1">
        <w:rPr>
          <w:rStyle w:val="Hyperlink"/>
          <w:rFonts w:asciiTheme="minorHAnsi" w:hAnsiTheme="minorHAnsi"/>
        </w:rPr>
        <w:t xml:space="preserve"> </w:t>
      </w:r>
      <w:r w:rsidRPr="00FA625C">
        <w:rPr>
          <w:rStyle w:val="Hyperlink"/>
          <w:rFonts w:asciiTheme="minorHAnsi" w:hAnsiTheme="minorHAnsi"/>
        </w:rPr>
        <w:t xml:space="preserve">thus left as our </w:t>
      </w:r>
      <w:r w:rsidRPr="00FA625C">
        <w:rPr>
          <w:rStyle w:val="Emphasis"/>
          <w:rFonts w:asciiTheme="minorHAnsi" w:hAnsiTheme="minorHAnsi"/>
        </w:rPr>
        <w:t>only option</w:t>
      </w:r>
      <w:r w:rsidRPr="00FA625C">
        <w:rPr>
          <w:rStyle w:val="Hyperlink"/>
          <w:rFonts w:asciiTheme="minorHAnsi" w:hAnsiTheme="minorHAnsi"/>
        </w:rPr>
        <w:t>, but</w:t>
      </w:r>
      <w:r w:rsidRPr="00FA625C">
        <w:rPr>
          <w:rFonts w:asciiTheme="minorHAnsi" w:hAnsiTheme="minorHAnsi"/>
          <w:sz w:val="16"/>
        </w:rPr>
        <w:t xml:space="preserve">, as we know from critical anti-colonial and postcolonial scholarship, </w:t>
      </w:r>
      <w:r w:rsidRPr="00FA625C">
        <w:rPr>
          <w:rStyle w:val="Hyperlink"/>
          <w:rFonts w:asciiTheme="minorHAnsi" w:hAnsiTheme="minorHAnsi"/>
        </w:rPr>
        <w:t>opposition</w:t>
      </w:r>
      <w:r w:rsidRPr="00FA625C">
        <w:rPr>
          <w:rFonts w:asciiTheme="minorHAnsi" w:hAnsiTheme="minorHAnsi"/>
          <w:sz w:val="16"/>
        </w:rPr>
        <w:t xml:space="preserve"> </w:t>
      </w:r>
      <w:proofErr w:type="gramStart"/>
      <w:r w:rsidRPr="00FA625C">
        <w:rPr>
          <w:rFonts w:asciiTheme="minorHAnsi" w:hAnsiTheme="minorHAnsi"/>
          <w:sz w:val="16"/>
        </w:rPr>
        <w:t xml:space="preserve">in itself </w:t>
      </w:r>
      <w:r w:rsidRPr="00FA625C">
        <w:rPr>
          <w:rStyle w:val="Hyperlink"/>
          <w:rFonts w:asciiTheme="minorHAnsi" w:hAnsiTheme="minorHAnsi"/>
        </w:rPr>
        <w:t>is</w:t>
      </w:r>
      <w:proofErr w:type="gramEnd"/>
      <w:r w:rsidRPr="00FA625C">
        <w:rPr>
          <w:rStyle w:val="Hyperlink"/>
          <w:rFonts w:asciiTheme="minorHAnsi" w:hAnsiTheme="minorHAnsi"/>
        </w:rPr>
        <w:t xml:space="preserve"> </w:t>
      </w:r>
      <w:r w:rsidRPr="006C7327">
        <w:rPr>
          <w:rStyle w:val="Emphasis"/>
          <w:rFonts w:asciiTheme="minorHAnsi" w:hAnsiTheme="minorHAnsi"/>
          <w:highlight w:val="cyan"/>
        </w:rPr>
        <w:t xml:space="preserve">not </w:t>
      </w:r>
      <w:proofErr w:type="spellStart"/>
      <w:r w:rsidRPr="006C7327">
        <w:rPr>
          <w:rStyle w:val="Emphasis"/>
          <w:rFonts w:asciiTheme="minorHAnsi" w:hAnsiTheme="minorHAnsi"/>
          <w:highlight w:val="cyan"/>
        </w:rPr>
        <w:t>decolonisation</w:t>
      </w:r>
      <w:proofErr w:type="spellEnd"/>
      <w:r w:rsidRPr="00D34FE1">
        <w:rPr>
          <w:rFonts w:asciiTheme="minorHAnsi" w:hAnsiTheme="minorHAnsi"/>
          <w:sz w:val="16"/>
        </w:rPr>
        <w:t>.</w:t>
      </w:r>
    </w:p>
    <w:bookmarkEnd w:id="14"/>
    <w:p w14:paraId="217AF4D9" w14:textId="77777777" w:rsidR="00AF4003" w:rsidRDefault="00AF4003" w:rsidP="00AF4003">
      <w:pPr>
        <w:pStyle w:val="Heading4"/>
      </w:pPr>
      <w:r>
        <w:t xml:space="preserve">Building </w:t>
      </w:r>
      <w:r w:rsidRPr="004101C3">
        <w:rPr>
          <w:u w:val="single"/>
        </w:rPr>
        <w:t>alliance-based</w:t>
      </w:r>
      <w:r>
        <w:t xml:space="preserve"> relationships is necessary to </w:t>
      </w:r>
      <w:r w:rsidRPr="004101C3">
        <w:rPr>
          <w:u w:val="single"/>
        </w:rPr>
        <w:t>maintain</w:t>
      </w:r>
      <w:r>
        <w:t xml:space="preserve"> accountability and </w:t>
      </w:r>
      <w:r w:rsidRPr="004101C3">
        <w:rPr>
          <w:u w:val="single"/>
        </w:rPr>
        <w:t>stave off</w:t>
      </w:r>
      <w:r>
        <w:t xml:space="preserve"> domination </w:t>
      </w:r>
    </w:p>
    <w:p w14:paraId="050FE3BB" w14:textId="77777777" w:rsidR="00AF4003" w:rsidRPr="002A4F8F" w:rsidRDefault="00AF4003" w:rsidP="00AF4003">
      <w:proofErr w:type="spellStart"/>
      <w:r w:rsidRPr="002A4F8F">
        <w:rPr>
          <w:rStyle w:val="Style13ptBold"/>
        </w:rPr>
        <w:t>Snelgrove</w:t>
      </w:r>
      <w:proofErr w:type="spellEnd"/>
      <w:r w:rsidRPr="002A4F8F">
        <w:rPr>
          <w:rStyle w:val="Style13ptBold"/>
        </w:rPr>
        <w:t xml:space="preserve"> 14</w:t>
      </w:r>
      <w:r>
        <w:t xml:space="preserve"> - University of British Columbia; Rita Kaur </w:t>
      </w:r>
      <w:proofErr w:type="spellStart"/>
      <w:r>
        <w:t>Dhamoon</w:t>
      </w:r>
      <w:proofErr w:type="spellEnd"/>
      <w:r>
        <w:t xml:space="preserve">, University of Victoria; and Jeff </w:t>
      </w:r>
      <w:proofErr w:type="spellStart"/>
      <w:r>
        <w:t>Corntassel</w:t>
      </w:r>
      <w:proofErr w:type="spellEnd"/>
      <w:r>
        <w:t xml:space="preserve">, University of </w:t>
      </w:r>
      <w:proofErr w:type="gramStart"/>
      <w:r>
        <w:t>Victoria  (</w:t>
      </w:r>
      <w:proofErr w:type="gramEnd"/>
      <w:r>
        <w:t>Corey, “</w:t>
      </w:r>
      <w:r w:rsidRPr="002A4F8F">
        <w:t xml:space="preserve">Unsettling settler colonialism: The discourse and politics of settlers, and solidarity with Indigenous nations,” </w:t>
      </w:r>
      <w:r w:rsidRPr="00D638A6">
        <w:rPr>
          <w:i/>
        </w:rPr>
        <w:t>Decolonization: Indigeneity, Education &amp; Society</w:t>
      </w:r>
      <w:r w:rsidRPr="002A4F8F">
        <w:t xml:space="preserve">, </w:t>
      </w:r>
      <w:r>
        <w:t>3.2)</w:t>
      </w:r>
    </w:p>
    <w:p w14:paraId="4DA02791" w14:textId="77777777" w:rsidR="00AF4003" w:rsidRDefault="00AF4003" w:rsidP="00AF4003">
      <w:pPr>
        <w:rPr>
          <w:sz w:val="16"/>
        </w:rPr>
      </w:pPr>
      <w:r w:rsidRPr="001731ED">
        <w:rPr>
          <w:sz w:val="16"/>
        </w:rPr>
        <w:t xml:space="preserve">Corey: This relational, </w:t>
      </w:r>
      <w:r w:rsidRPr="00D638A6">
        <w:rPr>
          <w:rStyle w:val="StyleUnderline"/>
        </w:rPr>
        <w:t>interdependent focus is</w:t>
      </w:r>
      <w:r w:rsidRPr="001731ED">
        <w:rPr>
          <w:sz w:val="16"/>
        </w:rPr>
        <w:t xml:space="preserve"> also </w:t>
      </w:r>
      <w:r w:rsidRPr="00D638A6">
        <w:rPr>
          <w:rStyle w:val="StyleUnderline"/>
        </w:rPr>
        <w:t xml:space="preserve">important amongst settlers </w:t>
      </w:r>
      <w:proofErr w:type="gramStart"/>
      <w:r w:rsidRPr="00D638A6">
        <w:rPr>
          <w:rStyle w:val="StyleUnderline"/>
        </w:rPr>
        <w:t>ourselves</w:t>
      </w:r>
      <w:proofErr w:type="gramEnd"/>
      <w:r w:rsidRPr="001731ED">
        <w:rPr>
          <w:sz w:val="16"/>
        </w:rPr>
        <w:t xml:space="preserve"> – perhaps </w:t>
      </w:r>
      <w:r w:rsidRPr="00D638A6">
        <w:rPr>
          <w:rStyle w:val="StyleUnderline"/>
        </w:rPr>
        <w:t xml:space="preserve">as a way to counter the </w:t>
      </w:r>
      <w:r w:rsidRPr="00D638A6">
        <w:rPr>
          <w:rStyle w:val="Emphasis"/>
        </w:rPr>
        <w:t>flattening of differences</w:t>
      </w:r>
      <w:r w:rsidRPr="00D638A6">
        <w:rPr>
          <w:rStyle w:val="StyleUnderline"/>
        </w:rPr>
        <w:t xml:space="preserve"> that occurs amongst settlers, particularly in solidarity work. Settlers obviously need to be</w:t>
      </w:r>
      <w:r w:rsidRPr="001731ED">
        <w:rPr>
          <w:sz w:val="16"/>
        </w:rPr>
        <w:t xml:space="preserve"> doing our own work and </w:t>
      </w:r>
      <w:r w:rsidRPr="00D638A6">
        <w:rPr>
          <w:rStyle w:val="StyleUnderline"/>
        </w:rPr>
        <w:t>challenging ‘our’ institutions and practices that</w:t>
      </w:r>
      <w:r w:rsidRPr="001731ED">
        <w:rPr>
          <w:sz w:val="16"/>
        </w:rPr>
        <w:t xml:space="preserve"> serve to protect or </w:t>
      </w:r>
      <w:r w:rsidRPr="00D638A6">
        <w:rPr>
          <w:rStyle w:val="StyleUnderline"/>
        </w:rPr>
        <w:t xml:space="preserve">further colonization. But </w:t>
      </w:r>
      <w:r w:rsidRPr="006C7327">
        <w:rPr>
          <w:rStyle w:val="StyleUnderline"/>
          <w:highlight w:val="cyan"/>
        </w:rPr>
        <w:t xml:space="preserve">we </w:t>
      </w:r>
      <w:r w:rsidRPr="006C7327">
        <w:rPr>
          <w:rStyle w:val="Emphasis"/>
          <w:highlight w:val="cyan"/>
        </w:rPr>
        <w:t>can’t do this</w:t>
      </w:r>
      <w:r w:rsidRPr="006C7327">
        <w:rPr>
          <w:rStyle w:val="StyleUnderline"/>
          <w:highlight w:val="cyan"/>
        </w:rPr>
        <w:t xml:space="preserve"> if we flatten</w:t>
      </w:r>
      <w:r w:rsidRPr="00D638A6">
        <w:rPr>
          <w:rStyle w:val="StyleUnderline"/>
        </w:rPr>
        <w:t xml:space="preserve"> the </w:t>
      </w:r>
      <w:r w:rsidRPr="006C7327">
        <w:rPr>
          <w:rStyle w:val="StyleUnderline"/>
          <w:highlight w:val="cyan"/>
        </w:rPr>
        <w:t>differences and ignore</w:t>
      </w:r>
      <w:r w:rsidRPr="00D638A6">
        <w:rPr>
          <w:rStyle w:val="StyleUnderline"/>
        </w:rPr>
        <w:t xml:space="preserve"> the </w:t>
      </w:r>
      <w:r w:rsidRPr="006C7327">
        <w:rPr>
          <w:rStyle w:val="StyleUnderline"/>
          <w:highlight w:val="cyan"/>
        </w:rPr>
        <w:t>inequalities and power relationships that exist within settler society.</w:t>
      </w:r>
      <w:r w:rsidRPr="00D638A6">
        <w:rPr>
          <w:rStyle w:val="StyleUnderline"/>
        </w:rPr>
        <w:t xml:space="preserve"> Not only does such flattening prevent much needed alliances but flattening</w:t>
      </w:r>
      <w:r w:rsidRPr="001731ED">
        <w:rPr>
          <w:sz w:val="16"/>
        </w:rPr>
        <w:t xml:space="preserve"> itself </w:t>
      </w:r>
      <w:r w:rsidRPr="00D638A6">
        <w:rPr>
          <w:rStyle w:val="StyleUnderline"/>
        </w:rPr>
        <w:t>can</w:t>
      </w:r>
      <w:r w:rsidRPr="001731ED">
        <w:rPr>
          <w:sz w:val="16"/>
        </w:rPr>
        <w:t xml:space="preserve"> </w:t>
      </w:r>
      <w:proofErr w:type="gramStart"/>
      <w:r w:rsidRPr="001731ED">
        <w:rPr>
          <w:sz w:val="16"/>
        </w:rPr>
        <w:t>actually work</w:t>
      </w:r>
      <w:proofErr w:type="gramEnd"/>
      <w:r w:rsidRPr="001731ED">
        <w:rPr>
          <w:sz w:val="16"/>
        </w:rPr>
        <w:t xml:space="preserve"> to </w:t>
      </w:r>
      <w:r w:rsidRPr="00D638A6">
        <w:rPr>
          <w:rStyle w:val="StyleUnderline"/>
        </w:rPr>
        <w:t>protect</w:t>
      </w:r>
      <w:r w:rsidRPr="001731ED">
        <w:rPr>
          <w:sz w:val="16"/>
        </w:rPr>
        <w:t xml:space="preserve"> certain </w:t>
      </w:r>
      <w:r w:rsidRPr="00D638A6">
        <w:rPr>
          <w:rStyle w:val="StyleUnderline"/>
        </w:rPr>
        <w:t>elements of settler colonialism</w:t>
      </w:r>
      <w:r w:rsidRPr="001731ED">
        <w:rPr>
          <w:sz w:val="16"/>
        </w:rPr>
        <w:t xml:space="preserve">. For instance, white supremacy works to naturalize white settler presence. In terms of solidarity then, I find it problematic for myself, as a white, class privileged, cis-hetero, and able bodied male (as well as people like me) to demand other peoples to act in solidarity, while also not holding myself (and others like me) responsible and accountable to other forms of violence that may be a contributing factor to the further reification of structures that support settler colonialism, like the State. Now I’m not arguing for the continued eschewal of Indigenous governance and legal orders because others experience violence, but rather, that the substantive recognition of Indigenous governance and legal orders also requires a dismantling of other, related forms of domination. This latter </w:t>
      </w:r>
      <w:proofErr w:type="gramStart"/>
      <w:r w:rsidRPr="001731ED">
        <w:rPr>
          <w:sz w:val="16"/>
        </w:rPr>
        <w:t>dismantling</w:t>
      </w:r>
      <w:proofErr w:type="gramEnd"/>
      <w:r w:rsidRPr="001731ED">
        <w:rPr>
          <w:sz w:val="16"/>
        </w:rPr>
        <w:t xml:space="preserve"> I see as necessary but also insufficient for the dismantling of settler colonialism. These sites and spaces of domination and resistance are distinct, but also connected dialectically. This seems to be something that settlers, white settlers specifically, have yet to articulate and take up, critique and act against. And this is perhaps most evident in how settlers seem to be continuously waiting for instruction from Indigenous peoples on how to act. Rita: I wonder if this relational approach is a more useful direction for settler colonial studies, not unlike the kind of work you do Jeff, in thinking about colonialism in a global, comparative context. Jeff: And I think, the more you can make those links, the British occupation of </w:t>
      </w:r>
      <w:proofErr w:type="spellStart"/>
      <w:r w:rsidRPr="001731ED">
        <w:rPr>
          <w:sz w:val="16"/>
        </w:rPr>
        <w:t>Maori</w:t>
      </w:r>
      <w:proofErr w:type="spellEnd"/>
      <w:r w:rsidRPr="001731ED">
        <w:rPr>
          <w:sz w:val="16"/>
        </w:rPr>
        <w:t xml:space="preserve"> territory is directly related to HBC’s strategy to begin treaty making here... All those things are interrelated. They are shared, and they are seen as shared strategies. The other thing I see is this impulse to delocalize it... it’s always that kind of Free Tibet Syndrome... the further away acts of genocide are from your location, the more outrage expressed at these injustices. It’s a way of avoiding complicity, but it’s also a way of recasting the gaze. It’s like, ‘We’re not going to look right here, because this appears to be fairly peaceful’ And so it’s always that sort of re-directing away from localized responsibility, and almost magnifying impacts farther away. Rita: </w:t>
      </w:r>
      <w:proofErr w:type="gramStart"/>
      <w:r w:rsidRPr="001731ED">
        <w:rPr>
          <w:sz w:val="16"/>
        </w:rPr>
        <w:t>So</w:t>
      </w:r>
      <w:proofErr w:type="gramEnd"/>
      <w:r w:rsidRPr="001731ED">
        <w:rPr>
          <w:sz w:val="16"/>
        </w:rPr>
        <w:t xml:space="preserve"> what settler colonial studies does do, is help us relocate to locality, which is helpful. You mention the HBC. I wonder what was the relationship between the Hudson Bay Company in Canada and the East India Company or the East Africa Company? If we’re thinking about settler colonialism as a structure, how is it related to other modalities of gendered and sexualized white supremacy? How are the logics of State sovereignty and authority over nonwhite bodies connected? If we’re thinking about it, as non-Indigenous peoples being ‘in solidarity’, part of that is locating, attacking the whole structure of imperialism that is deeply gendered and </w:t>
      </w:r>
      <w:proofErr w:type="spellStart"/>
      <w:r w:rsidRPr="001731ED">
        <w:rPr>
          <w:sz w:val="16"/>
        </w:rPr>
        <w:t>homonationalist</w:t>
      </w:r>
      <w:proofErr w:type="spellEnd"/>
      <w:r w:rsidRPr="001731ED">
        <w:rPr>
          <w:sz w:val="16"/>
        </w:rPr>
        <w:t xml:space="preserve">, that depends on neo-liberal projects of prioritizing able-bodied workers who can serve capitalism. Corey: Part of this, I think, what we’ve been discussing here, relates to what I sometimes see as the framing of ‘settler’ as event, rather than structure – where we are perhaps overly focused on the question of ‘who’ at the expense of the ‘how’. </w:t>
      </w:r>
      <w:r w:rsidRPr="006C7327">
        <w:rPr>
          <w:rStyle w:val="StyleUnderline"/>
          <w:highlight w:val="cyan"/>
        </w:rPr>
        <w:t xml:space="preserve">If we don’t understand how settlers are </w:t>
      </w:r>
      <w:proofErr w:type="gramStart"/>
      <w:r w:rsidRPr="006C7327">
        <w:rPr>
          <w:rStyle w:val="StyleUnderline"/>
          <w:highlight w:val="cyan"/>
        </w:rPr>
        <w:t>produced</w:t>
      </w:r>
      <w:proofErr w:type="gramEnd"/>
      <w:r w:rsidRPr="006C7327">
        <w:rPr>
          <w:rStyle w:val="StyleUnderline"/>
          <w:highlight w:val="cyan"/>
        </w:rPr>
        <w:t xml:space="preserve"> we </w:t>
      </w:r>
      <w:r w:rsidRPr="006C7327">
        <w:rPr>
          <w:rStyle w:val="Emphasis"/>
          <w:highlight w:val="cyan"/>
        </w:rPr>
        <w:t>run the risk</w:t>
      </w:r>
      <w:r w:rsidRPr="00D638A6">
        <w:rPr>
          <w:rStyle w:val="StyleUnderline"/>
        </w:rPr>
        <w:t xml:space="preserve"> </w:t>
      </w:r>
      <w:r w:rsidRPr="006C7327">
        <w:rPr>
          <w:rStyle w:val="StyleUnderline"/>
          <w:highlight w:val="cyan"/>
        </w:rPr>
        <w:t>of</w:t>
      </w:r>
      <w:r w:rsidRPr="00D638A6">
        <w:rPr>
          <w:rStyle w:val="StyleUnderline"/>
        </w:rPr>
        <w:t xml:space="preserve"> </w:t>
      </w:r>
      <w:r w:rsidRPr="006C7327">
        <w:rPr>
          <w:rStyle w:val="Emphasis"/>
          <w:highlight w:val="cyan"/>
        </w:rPr>
        <w:t>representing</w:t>
      </w:r>
      <w:r w:rsidRPr="00D638A6">
        <w:rPr>
          <w:rStyle w:val="StyleUnderline"/>
        </w:rPr>
        <w:t xml:space="preserve"> </w:t>
      </w:r>
      <w:r w:rsidRPr="006C7327">
        <w:rPr>
          <w:rStyle w:val="StyleUnderline"/>
          <w:highlight w:val="cyan"/>
        </w:rPr>
        <w:t>settlers as</w:t>
      </w:r>
      <w:r w:rsidRPr="00D638A6">
        <w:rPr>
          <w:rStyle w:val="StyleUnderline"/>
        </w:rPr>
        <w:t xml:space="preserve"> some sort of </w:t>
      </w:r>
      <w:r w:rsidRPr="006C7327">
        <w:rPr>
          <w:rStyle w:val="Emphasis"/>
          <w:highlight w:val="cyan"/>
        </w:rPr>
        <w:t>transhistorical subject with transhistorical practices</w:t>
      </w:r>
      <w:r w:rsidRPr="001731ED">
        <w:rPr>
          <w:sz w:val="16"/>
        </w:rPr>
        <w:t xml:space="preserve">. </w:t>
      </w:r>
      <w:proofErr w:type="gramStart"/>
      <w:r w:rsidRPr="001731ED">
        <w:rPr>
          <w:sz w:val="16"/>
        </w:rPr>
        <w:t>So</w:t>
      </w:r>
      <w:proofErr w:type="gramEnd"/>
      <w:r w:rsidRPr="001731ED">
        <w:rPr>
          <w:sz w:val="16"/>
        </w:rPr>
        <w:t xml:space="preserve"> I’m worried that </w:t>
      </w:r>
      <w:r w:rsidRPr="00D638A6">
        <w:rPr>
          <w:rStyle w:val="StyleUnderline"/>
        </w:rPr>
        <w:t>while in one moment the term ‘settler’ denaturalizes</w:t>
      </w:r>
      <w:r w:rsidRPr="001731ED">
        <w:rPr>
          <w:sz w:val="16"/>
        </w:rPr>
        <w:t xml:space="preserve"> our – that is </w:t>
      </w:r>
      <w:r w:rsidRPr="00D638A6">
        <w:rPr>
          <w:rStyle w:val="StyleUnderline"/>
        </w:rPr>
        <w:t>all non-Indigenous peoples</w:t>
      </w:r>
      <w:r w:rsidRPr="001731ED">
        <w:rPr>
          <w:sz w:val="16"/>
        </w:rPr>
        <w:t xml:space="preserve"> – </w:t>
      </w:r>
      <w:r w:rsidRPr="00D638A6">
        <w:rPr>
          <w:rStyle w:val="StyleUnderline"/>
        </w:rPr>
        <w:t>presence on Indigenous lands</w:t>
      </w:r>
      <w:r w:rsidRPr="001731ED">
        <w:rPr>
          <w:sz w:val="16"/>
        </w:rPr>
        <w:t xml:space="preserve">, in the next, and </w:t>
      </w:r>
      <w:r w:rsidRPr="00D638A6">
        <w:rPr>
          <w:rStyle w:val="StyleUnderline"/>
        </w:rPr>
        <w:t xml:space="preserve">through this construction of the ‘settler’ as transhistorical, </w:t>
      </w:r>
      <w:r w:rsidRPr="00F36A07">
        <w:rPr>
          <w:rStyle w:val="StyleUnderline"/>
        </w:rPr>
        <w:t xml:space="preserve">we </w:t>
      </w:r>
      <w:proofErr w:type="spellStart"/>
      <w:r w:rsidRPr="00F36A07">
        <w:rPr>
          <w:rStyle w:val="Emphasis"/>
        </w:rPr>
        <w:t>renaturalize</w:t>
      </w:r>
      <w:proofErr w:type="spellEnd"/>
      <w:r w:rsidRPr="00F36A07">
        <w:rPr>
          <w:rStyle w:val="Emphasis"/>
        </w:rPr>
        <w:t xml:space="preserve"> it</w:t>
      </w:r>
      <w:r w:rsidRPr="001731ED">
        <w:rPr>
          <w:sz w:val="16"/>
        </w:rPr>
        <w:t xml:space="preserve">. In short, we go </w:t>
      </w:r>
      <w:proofErr w:type="gramStart"/>
      <w:r w:rsidRPr="001731ED">
        <w:rPr>
          <w:sz w:val="16"/>
        </w:rPr>
        <w:t>from a disavowal of colonization,</w:t>
      </w:r>
      <w:proofErr w:type="gramEnd"/>
      <w:r w:rsidRPr="001731ED">
        <w:rPr>
          <w:sz w:val="16"/>
        </w:rPr>
        <w:t xml:space="preserve"> to its representation as inevitable. Here is where I think a historical materialist or genealogical approach to the production of settler subjects may be useful in showing how this production is conditioned by but also contingent on </w:t>
      </w:r>
      <w:proofErr w:type="gramStart"/>
      <w:r w:rsidRPr="001731ED">
        <w:rPr>
          <w:sz w:val="16"/>
        </w:rPr>
        <w:t>a number of</w:t>
      </w:r>
      <w:proofErr w:type="gramEnd"/>
      <w:r w:rsidRPr="001731ED">
        <w:rPr>
          <w:sz w:val="16"/>
        </w:rPr>
        <w:t xml:space="preserve"> factors – white supremacy, hetero-patriarchy, capitalism, colonization, the eschewal of Indigenous governance and legal orders, environmental degradation, etc. Now this is also not to say that the binary of Indigenous/Settler isn’t accurate. I think its fundamental. Rather, I think it is possible and important to recognize that </w:t>
      </w:r>
      <w:r w:rsidRPr="006C7327">
        <w:rPr>
          <w:rStyle w:val="StyleUnderline"/>
          <w:highlight w:val="cyan"/>
        </w:rPr>
        <w:t>there have been</w:t>
      </w:r>
      <w:r w:rsidRPr="00D638A6">
        <w:rPr>
          <w:rStyle w:val="StyleUnderline"/>
        </w:rPr>
        <w:t xml:space="preserve">, and are, </w:t>
      </w:r>
      <w:r w:rsidRPr="006C7327">
        <w:rPr>
          <w:rStyle w:val="StyleUnderline"/>
          <w:highlight w:val="cyan"/>
        </w:rPr>
        <w:t>individuals</w:t>
      </w:r>
      <w:r w:rsidRPr="001731ED">
        <w:rPr>
          <w:sz w:val="16"/>
        </w:rPr>
        <w:t xml:space="preserve"> (</w:t>
      </w:r>
      <w:r w:rsidRPr="00D638A6">
        <w:rPr>
          <w:rStyle w:val="StyleUnderline"/>
        </w:rPr>
        <w:t>or</w:t>
      </w:r>
      <w:r w:rsidRPr="001731ED">
        <w:rPr>
          <w:sz w:val="16"/>
        </w:rPr>
        <w:t xml:space="preserve"> even </w:t>
      </w:r>
      <w:r w:rsidRPr="00D638A6">
        <w:rPr>
          <w:rStyle w:val="StyleUnderline"/>
        </w:rPr>
        <w:t>collectives</w:t>
      </w:r>
      <w:r w:rsidRPr="001731ED">
        <w:rPr>
          <w:sz w:val="16"/>
        </w:rPr>
        <w:t xml:space="preserve">) </w:t>
      </w:r>
      <w:r w:rsidRPr="006C7327">
        <w:rPr>
          <w:rStyle w:val="StyleUnderline"/>
          <w:highlight w:val="cyan"/>
        </w:rPr>
        <w:t>that might be referred to as something other than settlers</w:t>
      </w:r>
      <w:r w:rsidRPr="00D638A6">
        <w:rPr>
          <w:rStyle w:val="StyleUnderline"/>
        </w:rPr>
        <w:t xml:space="preserve"> by Indigenous peoples, perhaps as cousins</w:t>
      </w:r>
      <w:r w:rsidRPr="001731ED">
        <w:rPr>
          <w:sz w:val="16"/>
        </w:rPr>
        <w:t xml:space="preserve">. Or in a similar vein, that </w:t>
      </w:r>
      <w:r w:rsidRPr="006C7327">
        <w:rPr>
          <w:rStyle w:val="StyleUnderline"/>
          <w:highlight w:val="cyan"/>
        </w:rPr>
        <w:t>there</w:t>
      </w:r>
      <w:r w:rsidRPr="00D638A6">
        <w:rPr>
          <w:rStyle w:val="StyleUnderline"/>
        </w:rPr>
        <w:t xml:space="preserve"> have been and </w:t>
      </w:r>
      <w:r w:rsidRPr="006C7327">
        <w:rPr>
          <w:rStyle w:val="StyleUnderline"/>
          <w:highlight w:val="cyan"/>
        </w:rPr>
        <w:t xml:space="preserve">are practices by settlers that </w:t>
      </w:r>
      <w:r w:rsidRPr="006C7327">
        <w:rPr>
          <w:rStyle w:val="Emphasis"/>
          <w:highlight w:val="cyan"/>
        </w:rPr>
        <w:t>aren’t colonial</w:t>
      </w:r>
      <w:r w:rsidRPr="001731ED">
        <w:rPr>
          <w:sz w:val="16"/>
        </w:rPr>
        <w:t xml:space="preserve"> (and here is where centering Indigenous peoples’ accounts of Indigenous-settler relations, as well as their own governance, legal and diplomatic orders is crucial). But I think </w:t>
      </w:r>
      <w:r w:rsidRPr="00D638A6">
        <w:rPr>
          <w:rStyle w:val="StyleUnderline"/>
        </w:rPr>
        <w:t xml:space="preserve">it’s just as important to recognize </w:t>
      </w:r>
      <w:r w:rsidRPr="00F36A07">
        <w:rPr>
          <w:rStyle w:val="StyleUnderline"/>
        </w:rPr>
        <w:t>that these relations have and do not occur despite settler colonial and imperial logics, and thus outside of the binary</w:t>
      </w:r>
      <w:r w:rsidRPr="00F36A07">
        <w:rPr>
          <w:sz w:val="16"/>
        </w:rPr>
        <w:t>. Rath</w:t>
      </w:r>
      <w:r w:rsidRPr="001731ED">
        <w:rPr>
          <w:sz w:val="16"/>
        </w:rPr>
        <w:t xml:space="preserve">er, </w:t>
      </w:r>
      <w:r w:rsidRPr="00D638A6">
        <w:rPr>
          <w:rStyle w:val="StyleUnderline"/>
        </w:rPr>
        <w:t xml:space="preserve">such </w:t>
      </w:r>
      <w:r w:rsidRPr="006C7327">
        <w:rPr>
          <w:rStyle w:val="StyleUnderline"/>
          <w:highlight w:val="cyan"/>
        </w:rPr>
        <w:t>relations occur in the face of it</w:t>
      </w:r>
      <w:r w:rsidRPr="001731ED">
        <w:rPr>
          <w:sz w:val="16"/>
        </w:rPr>
        <w:t xml:space="preserve">. The binary then is fundamental as the logics that uphold the binary cannot be ignored due to the existence of </w:t>
      </w:r>
      <w:proofErr w:type="spellStart"/>
      <w:r w:rsidRPr="001731ED">
        <w:rPr>
          <w:sz w:val="16"/>
        </w:rPr>
        <w:t>possiblly</w:t>
      </w:r>
      <w:proofErr w:type="spellEnd"/>
      <w:r w:rsidRPr="001731ED">
        <w:rPr>
          <w:sz w:val="16"/>
        </w:rPr>
        <w:t xml:space="preserve"> good relations as the logics that uphold the binary threaten those relations through the pursuit of the elimination of Indigenous peoples. </w:t>
      </w:r>
      <w:r w:rsidRPr="001731ED">
        <w:rPr>
          <w:sz w:val="16"/>
          <w:szCs w:val="16"/>
        </w:rPr>
        <w:t xml:space="preserve">Rita: Yet, how do we act </w:t>
      </w:r>
      <w:proofErr w:type="gramStart"/>
      <w:r w:rsidRPr="001731ED">
        <w:rPr>
          <w:sz w:val="16"/>
          <w:szCs w:val="16"/>
        </w:rPr>
        <w:t>in light of</w:t>
      </w:r>
      <w:proofErr w:type="gramEnd"/>
      <w:r w:rsidRPr="001731ED">
        <w:rPr>
          <w:sz w:val="16"/>
          <w:szCs w:val="16"/>
        </w:rPr>
        <w:t xml:space="preserve"> these entanglements, and with, rather than overcoming differences? </w:t>
      </w:r>
      <w:r w:rsidRPr="00D638A6">
        <w:rPr>
          <w:rStyle w:val="StyleUnderline"/>
        </w:rPr>
        <w:t>Corey</w:t>
      </w:r>
      <w:r w:rsidRPr="001731ED">
        <w:rPr>
          <w:sz w:val="16"/>
        </w:rPr>
        <w:t xml:space="preserve">: Tuck and Yang (2012) had this </w:t>
      </w:r>
      <w:proofErr w:type="gramStart"/>
      <w:r w:rsidRPr="001731ED">
        <w:rPr>
          <w:sz w:val="16"/>
        </w:rPr>
        <w:t>really great</w:t>
      </w:r>
      <w:proofErr w:type="gramEnd"/>
      <w:r w:rsidRPr="001731ED">
        <w:rPr>
          <w:sz w:val="16"/>
        </w:rPr>
        <w:t xml:space="preserve"> article, “Decolonization is not a Metaphor.” In it, they talk about the importance of an ethics of incommensurability – a recognition of how anti-racist and anti-capitalist struggles are incommensurable with decolonization. But what I’ve been thinking about recently is whether these struggles are incompatible. For example, in the Indigenous resurgence literature, there is a turn away, but it’s also not an outright rejection. It also demands settlers to change. Yet </w:t>
      </w:r>
      <w:r w:rsidRPr="00D638A6">
        <w:rPr>
          <w:rStyle w:val="StyleUnderline"/>
        </w:rPr>
        <w:t xml:space="preserve">recognizing that settlers are (re)produced, the change demanded is not just an individual transformation, but one connected to broader social, economic, and political justice. </w:t>
      </w:r>
      <w:r w:rsidRPr="006C7327">
        <w:rPr>
          <w:rStyle w:val="StyleUnderline"/>
          <w:highlight w:val="cyan"/>
        </w:rPr>
        <w:t xml:space="preserve">There are </w:t>
      </w:r>
      <w:r w:rsidRPr="00F36A07">
        <w:rPr>
          <w:rStyle w:val="StyleUnderline"/>
        </w:rPr>
        <w:t>then</w:t>
      </w:r>
      <w:r w:rsidRPr="00D638A6">
        <w:rPr>
          <w:rStyle w:val="StyleUnderline"/>
        </w:rPr>
        <w:t xml:space="preserve">, it seems, </w:t>
      </w:r>
      <w:r w:rsidRPr="006C7327">
        <w:rPr>
          <w:rStyle w:val="StyleUnderline"/>
          <w:highlight w:val="cyan"/>
        </w:rPr>
        <w:t>potential lines of affinity between decolonization and others</w:t>
      </w:r>
      <w:r w:rsidRPr="001731ED">
        <w:rPr>
          <w:sz w:val="16"/>
        </w:rPr>
        <w:t xml:space="preserve">, though incommensurable, </w:t>
      </w:r>
      <w:r w:rsidRPr="00D638A6">
        <w:rPr>
          <w:rStyle w:val="StyleUnderline"/>
        </w:rPr>
        <w:t>struggles</w:t>
      </w:r>
      <w:r w:rsidRPr="001731ED">
        <w:rPr>
          <w:sz w:val="16"/>
        </w:rPr>
        <w:t xml:space="preserve">. And </w:t>
      </w:r>
      <w:proofErr w:type="gramStart"/>
      <w:r w:rsidRPr="00D638A6">
        <w:rPr>
          <w:rStyle w:val="StyleUnderline"/>
        </w:rPr>
        <w:t>in order to</w:t>
      </w:r>
      <w:proofErr w:type="gramEnd"/>
      <w:r w:rsidRPr="00D638A6">
        <w:rPr>
          <w:rStyle w:val="StyleUnderline"/>
        </w:rPr>
        <w:t xml:space="preserve"> sustain this compatibility</w:t>
      </w:r>
      <w:r w:rsidRPr="001731ED">
        <w:rPr>
          <w:sz w:val="16"/>
        </w:rPr>
        <w:t xml:space="preserve"> in the face of incommensurability, </w:t>
      </w:r>
      <w:r w:rsidRPr="006C7327">
        <w:rPr>
          <w:rStyle w:val="StyleUnderline"/>
          <w:highlight w:val="cyan"/>
        </w:rPr>
        <w:t>relationships are essential</w:t>
      </w:r>
      <w:r w:rsidRPr="001731ED">
        <w:rPr>
          <w:sz w:val="16"/>
        </w:rPr>
        <w:t xml:space="preserve"> in order </w:t>
      </w:r>
      <w:r w:rsidRPr="00D638A6">
        <w:rPr>
          <w:rStyle w:val="StyleUnderline"/>
        </w:rPr>
        <w:t xml:space="preserve">to maintain accountability and </w:t>
      </w:r>
      <w:r w:rsidRPr="006C7327">
        <w:rPr>
          <w:rStyle w:val="StyleUnderline"/>
          <w:highlight w:val="cyan"/>
        </w:rPr>
        <w:t>to resist repeating colonial and other relations of domination</w:t>
      </w:r>
      <w:r w:rsidRPr="001731ED">
        <w:rPr>
          <w:sz w:val="16"/>
        </w:rPr>
        <w:t xml:space="preserve">, as well as, in very strategic terms, in supporting each other’s resistance. </w:t>
      </w:r>
    </w:p>
    <w:p w14:paraId="141ACD14" w14:textId="6A2F1648" w:rsidR="00AF4003" w:rsidRDefault="00AF4003" w:rsidP="00AF4003">
      <w:pPr>
        <w:pStyle w:val="Heading2"/>
      </w:pPr>
      <w:r>
        <w:t xml:space="preserve">2AC—AT: K—IR </w:t>
      </w:r>
    </w:p>
    <w:p w14:paraId="633A4537" w14:textId="77777777" w:rsidR="00AF4003" w:rsidRPr="00630088" w:rsidRDefault="00AF4003" w:rsidP="00AF4003">
      <w:pPr>
        <w:pStyle w:val="Heading3"/>
        <w:rPr>
          <w:rFonts w:cs="Times New Roman"/>
        </w:rPr>
      </w:pPr>
      <w:r>
        <w:rPr>
          <w:rFonts w:cs="Times New Roman"/>
        </w:rPr>
        <w:t xml:space="preserve">AT: Vague IR Bad </w:t>
      </w:r>
    </w:p>
    <w:p w14:paraId="4D7E3DB9" w14:textId="77777777" w:rsidR="00AF4003" w:rsidRPr="00630088" w:rsidRDefault="00AF4003" w:rsidP="00AF4003">
      <w:pPr>
        <w:pStyle w:val="Heading4"/>
        <w:rPr>
          <w:rFonts w:cs="Times New Roman"/>
        </w:rPr>
      </w:pPr>
      <w:r w:rsidRPr="00630088">
        <w:rPr>
          <w:rFonts w:cs="Times New Roman"/>
        </w:rPr>
        <w:t xml:space="preserve">Contemporary IR is </w:t>
      </w:r>
      <w:r w:rsidRPr="00630088">
        <w:rPr>
          <w:rFonts w:cs="Times New Roman"/>
          <w:u w:val="single"/>
        </w:rPr>
        <w:t>rigorous</w:t>
      </w:r>
      <w:r w:rsidRPr="00630088">
        <w:rPr>
          <w:rFonts w:cs="Times New Roman"/>
        </w:rPr>
        <w:t xml:space="preserve">, </w:t>
      </w:r>
      <w:r w:rsidRPr="00630088">
        <w:rPr>
          <w:rFonts w:cs="Times New Roman"/>
          <w:u w:val="single"/>
        </w:rPr>
        <w:t>empirical</w:t>
      </w:r>
      <w:r w:rsidRPr="00630088">
        <w:rPr>
          <w:rFonts w:cs="Times New Roman"/>
        </w:rPr>
        <w:t xml:space="preserve">, and </w:t>
      </w:r>
      <w:r w:rsidRPr="00630088">
        <w:rPr>
          <w:rFonts w:cs="Times New Roman"/>
          <w:u w:val="single"/>
        </w:rPr>
        <w:t>reflexive</w:t>
      </w:r>
      <w:r w:rsidRPr="00630088">
        <w:rPr>
          <w:rFonts w:cs="Times New Roman"/>
        </w:rPr>
        <w:t xml:space="preserve"> </w:t>
      </w:r>
    </w:p>
    <w:p w14:paraId="7F12CDE0" w14:textId="77777777" w:rsidR="00AF4003" w:rsidRPr="00630088" w:rsidRDefault="00AF4003" w:rsidP="00AF4003">
      <w:r w:rsidRPr="00630088">
        <w:rPr>
          <w:rStyle w:val="Style13ptBold"/>
        </w:rPr>
        <w:t>Reiter 15</w:t>
      </w:r>
      <w:r w:rsidRPr="00630088">
        <w:t xml:space="preserve">, PhD, Professor of Political Science at Emory University (Dan Reiter, August 2015, “Scholars Help Policymakers Know Their Tools,” </w:t>
      </w:r>
      <w:r w:rsidRPr="00630088">
        <w:rPr>
          <w:i/>
          <w:iCs/>
        </w:rPr>
        <w:t>War on the Rocks</w:t>
      </w:r>
      <w:r w:rsidRPr="00630088">
        <w:t xml:space="preserve">, </w:t>
      </w:r>
      <w:hyperlink r:id="rId149" w:history="1">
        <w:r w:rsidRPr="00630088">
          <w:rPr>
            <w:rStyle w:val="Hyperlink"/>
          </w:rPr>
          <w:t>https://warontherocks.com/2015/08/scholars-help-policymakers-know-their-tools/</w:t>
        </w:r>
      </w:hyperlink>
      <w:r w:rsidRPr="00630088">
        <w:t>)</w:t>
      </w:r>
    </w:p>
    <w:p w14:paraId="0F710B41" w14:textId="77777777" w:rsidR="00AF4003" w:rsidRPr="00630088" w:rsidRDefault="00AF4003" w:rsidP="00AF4003"/>
    <w:p w14:paraId="7EC98045" w14:textId="77777777" w:rsidR="00AF4003" w:rsidRPr="001D4010" w:rsidRDefault="00AF4003" w:rsidP="00AF4003">
      <w:pPr>
        <w:rPr>
          <w:u w:val="single"/>
        </w:rPr>
      </w:pPr>
      <w:r w:rsidRPr="00630088">
        <w:t xml:space="preserve">This critique is both narrowly true and narrow in perspective. </w:t>
      </w:r>
      <w:r w:rsidRPr="00630088">
        <w:rPr>
          <w:rStyle w:val="StyleUnderline"/>
        </w:rPr>
        <w:t>Context is</w:t>
      </w:r>
      <w:r w:rsidRPr="00630088">
        <w:t xml:space="preserve"> of course </w:t>
      </w:r>
      <w:r w:rsidRPr="00630088">
        <w:rPr>
          <w:rStyle w:val="StyleUnderline"/>
        </w:rPr>
        <w:t xml:space="preserve">important, but foreign policy choices are </w:t>
      </w:r>
      <w:r w:rsidRPr="00630088">
        <w:rPr>
          <w:rStyle w:val="Emphasis"/>
        </w:rPr>
        <w:t>not sui generis</w:t>
      </w:r>
      <w:r w:rsidRPr="00630088">
        <w:rPr>
          <w:rStyle w:val="StyleUnderline"/>
        </w:rPr>
        <w:t xml:space="preserve">, there are </w:t>
      </w:r>
      <w:r w:rsidRPr="006C7327">
        <w:rPr>
          <w:rStyle w:val="StyleUnderline"/>
          <w:highlight w:val="cyan"/>
        </w:rPr>
        <w:t>patterns</w:t>
      </w:r>
      <w:r w:rsidRPr="00630088">
        <w:rPr>
          <w:rStyle w:val="StyleUnderline"/>
        </w:rPr>
        <w:t xml:space="preserve"> across space and time that </w:t>
      </w:r>
      <w:r w:rsidRPr="006C7327">
        <w:rPr>
          <w:rStyle w:val="Emphasis"/>
          <w:highlight w:val="cyan"/>
        </w:rPr>
        <w:t>inform decision-making</w:t>
      </w:r>
      <w:r w:rsidRPr="006C7327">
        <w:rPr>
          <w:rStyle w:val="StyleUnderline"/>
          <w:highlight w:val="cyan"/>
        </w:rPr>
        <w:t>. Policymakers recognize this and</w:t>
      </w:r>
      <w:r w:rsidRPr="00630088">
        <w:rPr>
          <w:rStyle w:val="StyleUnderline"/>
        </w:rPr>
        <w:t xml:space="preserve"> routinely </w:t>
      </w:r>
      <w:r w:rsidRPr="006C7327">
        <w:rPr>
          <w:rStyle w:val="StyleUnderline"/>
          <w:highlight w:val="cyan"/>
        </w:rPr>
        <w:t>draw lessons from history when making</w:t>
      </w:r>
      <w:r w:rsidRPr="00630088">
        <w:rPr>
          <w:rStyle w:val="StyleUnderline"/>
        </w:rPr>
        <w:t xml:space="preserve"> foreign policy </w:t>
      </w:r>
      <w:r w:rsidRPr="006C7327">
        <w:rPr>
          <w:rStyle w:val="StyleUnderline"/>
          <w:highlight w:val="cyan"/>
        </w:rPr>
        <w:t>decisions</w:t>
      </w:r>
      <w:r w:rsidRPr="00630088">
        <w:rPr>
          <w:rStyle w:val="StyleUnderline"/>
        </w:rPr>
        <w:t>.</w:t>
      </w:r>
      <w:r w:rsidRPr="00630088">
        <w:t xml:space="preserve"> As noted below, policymakers in other areas such as development and public health routinely rely on broader, more general studies to craft policy. </w:t>
      </w:r>
      <w:proofErr w:type="gramStart"/>
      <w:r w:rsidRPr="00630088">
        <w:t>And,</w:t>
      </w:r>
      <w:proofErr w:type="gramEnd"/>
      <w:r w:rsidRPr="00630088">
        <w:t xml:space="preserve"> </w:t>
      </w:r>
      <w:r w:rsidRPr="00630088">
        <w:rPr>
          <w:rStyle w:val="Emphasis"/>
        </w:rPr>
        <w:t xml:space="preserve">broader </w:t>
      </w:r>
      <w:r w:rsidRPr="006C7327">
        <w:rPr>
          <w:rStyle w:val="Emphasis"/>
          <w:highlight w:val="cyan"/>
        </w:rPr>
        <w:t>scholarship</w:t>
      </w:r>
      <w:r w:rsidRPr="006C7327">
        <w:rPr>
          <w:rStyle w:val="StyleUnderline"/>
          <w:highlight w:val="cyan"/>
        </w:rPr>
        <w:t xml:space="preserve"> can </w:t>
      </w:r>
      <w:r w:rsidRPr="006C7327">
        <w:rPr>
          <w:rStyle w:val="Emphasis"/>
          <w:highlight w:val="cyan"/>
        </w:rPr>
        <w:t>improve</w:t>
      </w:r>
      <w:r w:rsidRPr="00630088">
        <w:rPr>
          <w:rStyle w:val="StyleUnderline"/>
        </w:rPr>
        <w:t xml:space="preserve"> foreign policy </w:t>
      </w:r>
      <w:r w:rsidRPr="006C7327">
        <w:rPr>
          <w:rStyle w:val="StyleUnderline"/>
          <w:highlight w:val="cyan"/>
        </w:rPr>
        <w:t>performance</w:t>
      </w:r>
      <w:r w:rsidRPr="00630088">
        <w:rPr>
          <w:rStyle w:val="StyleUnderline"/>
        </w:rPr>
        <w:t xml:space="preserve">, as </w:t>
      </w:r>
      <w:r w:rsidRPr="006C7327">
        <w:rPr>
          <w:rStyle w:val="StyleUnderline"/>
          <w:highlight w:val="cyan"/>
        </w:rPr>
        <w:t>evidenced by the ability of</w:t>
      </w:r>
      <w:r w:rsidRPr="00630088">
        <w:rPr>
          <w:rStyle w:val="StyleUnderline"/>
        </w:rPr>
        <w:t xml:space="preserve"> IR </w:t>
      </w:r>
      <w:r w:rsidRPr="006C7327">
        <w:rPr>
          <w:rStyle w:val="StyleUnderline"/>
          <w:highlight w:val="cyan"/>
        </w:rPr>
        <w:t>academics to build on their</w:t>
      </w:r>
      <w:r w:rsidRPr="00630088">
        <w:rPr>
          <w:rStyle w:val="StyleUnderline"/>
        </w:rPr>
        <w:t xml:space="preserve"> own </w:t>
      </w:r>
      <w:r w:rsidRPr="006C7327">
        <w:rPr>
          <w:rStyle w:val="StyleUnderline"/>
          <w:highlight w:val="cyan"/>
        </w:rPr>
        <w:t xml:space="preserve">work to </w:t>
      </w:r>
      <w:r w:rsidRPr="006C7327">
        <w:rPr>
          <w:rStyle w:val="Emphasis"/>
          <w:highlight w:val="cyan"/>
        </w:rPr>
        <w:t>predict outcomes</w:t>
      </w:r>
      <w:r w:rsidRPr="00630088">
        <w:rPr>
          <w:rStyle w:val="StyleUnderline"/>
        </w:rPr>
        <w:t>, including for example forecasting the lengths of the conventional and insurgency phases of the U.S.–Iraq conflict in the 2000s</w:t>
      </w:r>
      <w:r w:rsidRPr="00630088">
        <w:t xml:space="preserve">. But, even if one were to accept the limits of general work, there is a growing body of academic work that evaluates foreign policy tools as applied to a specific country or region. These studies ask questions such as whether: Development projects reduced insurgent violence in Afghanistan; Drone strikes reduced insurgent violence in Pakistan; Development programs increased civic participation and social capital in Sudan; Building cell phone towers in Iraq reduced insurgent violence; Attempts to reintegrate combatants into society in Burundi succeeded; Security sector reform in Liberia increased the legitimacy of the government there; Road projects in India reduced insurgent violence; We can understand peacekeeping’s failure in Congo; Israel’s targeted assassinations reduced violent attacks from militants. This is not by any means a dismissal of professional intelligence work. Academics are not intelligence analysts: They do not have access to contemporary intelligence data, nor are they generally trained to do things like examine the latest satellite photos of North Korean nuclear activities and make judgments about North Korea’s current plutonium production. And certainly, academic IR work can never replace professional intelligence work. But the best policy decisions marry timely, specific intelligence with academic work that has a more general perspective. A third critique is that much of this academic work on foreign policy tools is unusable by policymakers because it is too quantitative and technically complex. Here, echoing a point made by Erik </w:t>
      </w:r>
      <w:proofErr w:type="spellStart"/>
      <w:r w:rsidRPr="00630088">
        <w:t>Voeten</w:t>
      </w:r>
      <w:proofErr w:type="spellEnd"/>
      <w:r w:rsidRPr="00630088">
        <w:t xml:space="preserve">, </w:t>
      </w:r>
      <w:r w:rsidRPr="006C7327">
        <w:rPr>
          <w:rStyle w:val="StyleUnderline"/>
          <w:highlight w:val="cyan"/>
        </w:rPr>
        <w:t xml:space="preserve">there is a </w:t>
      </w:r>
      <w:r w:rsidRPr="006C7327">
        <w:rPr>
          <w:rStyle w:val="Emphasis"/>
          <w:highlight w:val="cyan"/>
        </w:rPr>
        <w:t>danger</w:t>
      </w:r>
      <w:r w:rsidRPr="006C7327">
        <w:rPr>
          <w:rStyle w:val="StyleUnderline"/>
          <w:highlight w:val="cyan"/>
        </w:rPr>
        <w:t xml:space="preserve"> in </w:t>
      </w:r>
      <w:r w:rsidRPr="006C7327">
        <w:rPr>
          <w:rStyle w:val="Emphasis"/>
          <w:highlight w:val="cyan"/>
        </w:rPr>
        <w:t>not appreciating</w:t>
      </w:r>
      <w:r w:rsidRPr="006C7327">
        <w:rPr>
          <w:rStyle w:val="StyleUnderline"/>
          <w:highlight w:val="cyan"/>
        </w:rPr>
        <w:t xml:space="preserve"> the importance of rigorous research</w:t>
      </w:r>
      <w:r w:rsidRPr="00630088">
        <w:rPr>
          <w:rStyle w:val="StyleUnderline"/>
        </w:rPr>
        <w:t xml:space="preserve"> design, including </w:t>
      </w:r>
      <w:r w:rsidRPr="00630088">
        <w:rPr>
          <w:rStyle w:val="Emphasis"/>
        </w:rPr>
        <w:t xml:space="preserve">sophisticated </w:t>
      </w:r>
      <w:r w:rsidRPr="006C7327">
        <w:rPr>
          <w:rStyle w:val="Emphasis"/>
          <w:highlight w:val="cyan"/>
        </w:rPr>
        <w:t>quantitative techniques</w:t>
      </w:r>
      <w:r w:rsidRPr="006C7327">
        <w:rPr>
          <w:rStyle w:val="StyleUnderline"/>
          <w:highlight w:val="cyan"/>
        </w:rPr>
        <w:t xml:space="preserve">, for </w:t>
      </w:r>
      <w:r w:rsidRPr="006C7327">
        <w:rPr>
          <w:rStyle w:val="Emphasis"/>
          <w:highlight w:val="cyan"/>
        </w:rPr>
        <w:t>crafting</w:t>
      </w:r>
      <w:r w:rsidRPr="00630088">
        <w:rPr>
          <w:rStyle w:val="Emphasis"/>
        </w:rPr>
        <w:t xml:space="preserve"> effective policy</w:t>
      </w:r>
      <w:r w:rsidRPr="00630088">
        <w:rPr>
          <w:rStyle w:val="StyleUnderline"/>
        </w:rPr>
        <w:t xml:space="preserve">. Sophisticated </w:t>
      </w:r>
      <w:r w:rsidRPr="006C7327">
        <w:rPr>
          <w:rStyle w:val="StyleUnderline"/>
          <w:highlight w:val="cyan"/>
        </w:rPr>
        <w:t>research</w:t>
      </w:r>
      <w:r w:rsidRPr="00630088">
        <w:rPr>
          <w:rStyle w:val="StyleUnderline"/>
        </w:rPr>
        <w:t xml:space="preserve"> design is not the enemy of effective policy, it </w:t>
      </w:r>
      <w:r w:rsidRPr="006C7327">
        <w:rPr>
          <w:rStyle w:val="StyleUnderline"/>
          <w:highlight w:val="cyan"/>
        </w:rPr>
        <w:t>is</w:t>
      </w:r>
      <w:r w:rsidRPr="00630088">
        <w:rPr>
          <w:rStyle w:val="StyleUnderline"/>
        </w:rPr>
        <w:t xml:space="preserve"> </w:t>
      </w:r>
      <w:r w:rsidRPr="00630088">
        <w:rPr>
          <w:rStyle w:val="Emphasis"/>
        </w:rPr>
        <w:t xml:space="preserve">critically </w:t>
      </w:r>
      <w:r w:rsidRPr="006C7327">
        <w:rPr>
          <w:rStyle w:val="Emphasis"/>
          <w:highlight w:val="cyan"/>
        </w:rPr>
        <w:t>necessary</w:t>
      </w:r>
      <w:r w:rsidRPr="00630088">
        <w:rPr>
          <w:rStyle w:val="StyleUnderline"/>
        </w:rPr>
        <w:t xml:space="preserve"> for it</w:t>
      </w:r>
      <w:r w:rsidRPr="00630088">
        <w:t xml:space="preserve">. Certainly, </w:t>
      </w:r>
      <w:r w:rsidRPr="00630088">
        <w:rPr>
          <w:rStyle w:val="StyleUnderline"/>
        </w:rPr>
        <w:t xml:space="preserve">the current </w:t>
      </w:r>
      <w:r w:rsidRPr="006C7327">
        <w:rPr>
          <w:rStyle w:val="StyleUnderline"/>
          <w:highlight w:val="cyan"/>
        </w:rPr>
        <w:t>academic focus on</w:t>
      </w:r>
      <w:r w:rsidRPr="00630088">
        <w:rPr>
          <w:rStyle w:val="StyleUnderline"/>
        </w:rPr>
        <w:t xml:space="preserve"> building research designs that permit </w:t>
      </w:r>
      <w:r w:rsidRPr="006C7327">
        <w:rPr>
          <w:rStyle w:val="StyleUnderline"/>
          <w:highlight w:val="cyan"/>
        </w:rPr>
        <w:t xml:space="preserve">causal inference speaks exactly to what </w:t>
      </w:r>
      <w:proofErr w:type="gramStart"/>
      <w:r w:rsidRPr="006C7327">
        <w:rPr>
          <w:rStyle w:val="StyleUnderline"/>
          <w:highlight w:val="cyan"/>
        </w:rPr>
        <w:t>policymakers</w:t>
      </w:r>
      <w:proofErr w:type="gramEnd"/>
      <w:r w:rsidRPr="006C7327">
        <w:rPr>
          <w:rStyle w:val="StyleUnderline"/>
          <w:highlight w:val="cyan"/>
        </w:rPr>
        <w:t xml:space="preserve"> care about the most: if implementing a</w:t>
      </w:r>
      <w:r w:rsidRPr="00630088">
        <w:rPr>
          <w:rStyle w:val="StyleUnderline"/>
        </w:rPr>
        <w:t xml:space="preserve"> certain </w:t>
      </w:r>
      <w:r w:rsidRPr="006C7327">
        <w:rPr>
          <w:rStyle w:val="StyleUnderline"/>
          <w:highlight w:val="cyan"/>
        </w:rPr>
        <w:t>policy will cause the desired outcome</w:t>
      </w:r>
      <w:r w:rsidRPr="00630088">
        <w:t xml:space="preserve">. Or, put differently, </w:t>
      </w:r>
      <w:r w:rsidRPr="006C7327">
        <w:rPr>
          <w:rStyle w:val="Emphasis"/>
          <w:highlight w:val="cyan"/>
        </w:rPr>
        <w:t>bad research</w:t>
      </w:r>
      <w:r w:rsidRPr="00630088">
        <w:rPr>
          <w:rStyle w:val="StyleUnderline"/>
        </w:rPr>
        <w:t xml:space="preserve"> designs </w:t>
      </w:r>
      <w:r w:rsidRPr="006C7327">
        <w:rPr>
          <w:rStyle w:val="StyleUnderline"/>
          <w:highlight w:val="cyan"/>
        </w:rPr>
        <w:t xml:space="preserve">make for </w:t>
      </w:r>
      <w:r w:rsidRPr="006C7327">
        <w:rPr>
          <w:rStyle w:val="Emphasis"/>
          <w:highlight w:val="cyan"/>
        </w:rPr>
        <w:t>bad</w:t>
      </w:r>
      <w:r w:rsidRPr="00630088">
        <w:rPr>
          <w:rStyle w:val="Emphasis"/>
        </w:rPr>
        <w:t xml:space="preserve"> public </w:t>
      </w:r>
      <w:r w:rsidRPr="006C7327">
        <w:rPr>
          <w:rStyle w:val="Emphasis"/>
          <w:highlight w:val="cyan"/>
        </w:rPr>
        <w:t>policy</w:t>
      </w:r>
      <w:r w:rsidRPr="00630088">
        <w:t xml:space="preserve">. A classic example is school busing. In the 1960s and early 1970s, some cities adopted voluntary integration programs for public schools, in which families could volunteer to bus their children to schools in neighborhoods with different racial majorities. Policymakers used the favorable results for the voluntary programs to make the improper inference that mandatory busing policies would also work. The result was bad public policy and violence in the streets. </w:t>
      </w:r>
      <w:r w:rsidRPr="00630088">
        <w:rPr>
          <w:rStyle w:val="StyleUnderline"/>
        </w:rPr>
        <w:t xml:space="preserve">Sophisticated technical </w:t>
      </w:r>
      <w:r w:rsidRPr="006C7327">
        <w:rPr>
          <w:rStyle w:val="StyleUnderline"/>
          <w:highlight w:val="cyan"/>
        </w:rPr>
        <w:t>methods</w:t>
      </w:r>
      <w:r w:rsidRPr="00630088">
        <w:rPr>
          <w:rStyle w:val="StyleUnderline"/>
        </w:rPr>
        <w:t xml:space="preserve"> can </w:t>
      </w:r>
      <w:r w:rsidRPr="006C7327">
        <w:rPr>
          <w:rStyle w:val="StyleUnderline"/>
          <w:highlight w:val="cyan"/>
        </w:rPr>
        <w:t>improve</w:t>
      </w:r>
      <w:r w:rsidRPr="00630088">
        <w:rPr>
          <w:rStyle w:val="StyleUnderline"/>
        </w:rPr>
        <w:t xml:space="preserve"> our ability to make </w:t>
      </w:r>
      <w:r w:rsidRPr="00630088">
        <w:rPr>
          <w:rStyle w:val="Emphasis"/>
        </w:rPr>
        <w:t xml:space="preserve">causal </w:t>
      </w:r>
      <w:proofErr w:type="gramStart"/>
      <w:r w:rsidRPr="006C7327">
        <w:rPr>
          <w:rStyle w:val="Emphasis"/>
          <w:highlight w:val="cyan"/>
        </w:rPr>
        <w:t>inferences</w:t>
      </w:r>
      <w:r w:rsidRPr="006C7327">
        <w:rPr>
          <w:rStyle w:val="StyleUnderline"/>
          <w:highlight w:val="cyan"/>
        </w:rPr>
        <w:t>, and</w:t>
      </w:r>
      <w:proofErr w:type="gramEnd"/>
      <w:r w:rsidRPr="00630088">
        <w:t xml:space="preserve"> can help </w:t>
      </w:r>
      <w:r w:rsidRPr="006C7327">
        <w:rPr>
          <w:rStyle w:val="StyleUnderline"/>
          <w:highlight w:val="cyan"/>
        </w:rPr>
        <w:t>solve</w:t>
      </w:r>
      <w:r w:rsidRPr="00630088">
        <w:t xml:space="preserve"> other </w:t>
      </w:r>
      <w:r w:rsidRPr="006C7327">
        <w:rPr>
          <w:rStyle w:val="Emphasis"/>
          <w:highlight w:val="cyan"/>
        </w:rPr>
        <w:t>empirical problems</w:t>
      </w:r>
      <w:r w:rsidRPr="00630088">
        <w:rPr>
          <w:rStyle w:val="StyleUnderline"/>
        </w:rPr>
        <w:t>.</w:t>
      </w:r>
      <w:r w:rsidRPr="00630088">
        <w:t xml:space="preserve"> Consider that the heart of successful counterinsurgency is, according to U.S. military doctrine, winning the support of the population. </w:t>
      </w:r>
      <w:r w:rsidRPr="00630088">
        <w:rPr>
          <w:rStyle w:val="StyleUnderline"/>
        </w:rPr>
        <w:t>Assessing whether certain policies do win public support requires collecting opinion data</w:t>
      </w:r>
      <w:r w:rsidRPr="00630088">
        <w:t xml:space="preserve">. A conventional method for measuring popular opinion is the survey, but of course, individuals in insurgency-stricken areas may be unwilling to reveal their true opinions to a survey-taker out of fear for their personal safety. </w:t>
      </w:r>
      <w:r w:rsidRPr="006C7327">
        <w:rPr>
          <w:rStyle w:val="StyleUnderline"/>
          <w:highlight w:val="cyan"/>
        </w:rPr>
        <w:t>Methodologists have crafted</w:t>
      </w:r>
      <w:r w:rsidRPr="00630088">
        <w:rPr>
          <w:rStyle w:val="StyleUnderline"/>
        </w:rPr>
        <w:t xml:space="preserve"> sophisticated </w:t>
      </w:r>
      <w:r w:rsidRPr="006C7327">
        <w:rPr>
          <w:rStyle w:val="StyleUnderline"/>
          <w:highlight w:val="cyan"/>
        </w:rPr>
        <w:t>techniques</w:t>
      </w:r>
      <w:r w:rsidRPr="00630088">
        <w:rPr>
          <w:rStyle w:val="StyleUnderline"/>
        </w:rPr>
        <w:t xml:space="preserve"> for addressing this issue, improving our ability to measure public support for the government in these areas</w:t>
      </w:r>
      <w:r w:rsidRPr="00630088">
        <w:t xml:space="preserve">. These techniques have been used to assess better the determinants of public support in insurgency-affected countries such as Pakistan, Afghanistan, and India. </w:t>
      </w:r>
      <w:r w:rsidRPr="00630088">
        <w:rPr>
          <w:rStyle w:val="StyleUnderline"/>
        </w:rPr>
        <w:t xml:space="preserve">Going forward, </w:t>
      </w:r>
      <w:r w:rsidRPr="006C7327">
        <w:rPr>
          <w:rStyle w:val="StyleUnderline"/>
          <w:highlight w:val="cyan"/>
        </w:rPr>
        <w:t>we will continue to need</w:t>
      </w:r>
      <w:r w:rsidRPr="00630088">
        <w:rPr>
          <w:rStyle w:val="StyleUnderline"/>
        </w:rPr>
        <w:t xml:space="preserve"> advanced </w:t>
      </w:r>
      <w:r w:rsidRPr="006C7327">
        <w:rPr>
          <w:rStyle w:val="StyleUnderline"/>
          <w:highlight w:val="cyan"/>
        </w:rPr>
        <w:t xml:space="preserve">methodologies to </w:t>
      </w:r>
      <w:r w:rsidRPr="006C7327">
        <w:rPr>
          <w:rStyle w:val="Emphasis"/>
          <w:highlight w:val="cyan"/>
        </w:rPr>
        <w:t>address</w:t>
      </w:r>
      <w:r w:rsidRPr="00630088">
        <w:rPr>
          <w:rStyle w:val="Emphasis"/>
        </w:rPr>
        <w:t xml:space="preserve"> pressing </w:t>
      </w:r>
      <w:r w:rsidRPr="006C7327">
        <w:rPr>
          <w:rStyle w:val="Emphasis"/>
          <w:highlight w:val="cyan"/>
        </w:rPr>
        <w:t>policy questions</w:t>
      </w:r>
      <w:r w:rsidRPr="00630088">
        <w:rPr>
          <w:rStyle w:val="StyleUnderline"/>
        </w:rPr>
        <w:t>.</w:t>
      </w:r>
      <w:r w:rsidRPr="00630088">
        <w:t xml:space="preserve"> Consider the U.S. military’s commitment to gender integration. The implementation of this commitment will be best informed if it rests on rigorous social science that address outstanding questions. Is there a Sacagawea effect, in which mixed gender units engaged in counterinsurgency are more effective than male-only units? How might mixed gender affect small unit cohesion in combat? How might mixed gender units reduce the incidence of sexual assault, both within the military and of assault committed by troops against civilians? </w:t>
      </w:r>
      <w:r w:rsidRPr="00630088">
        <w:rPr>
          <w:rStyle w:val="StyleUnderline"/>
        </w:rPr>
        <w:t xml:space="preserve">Certainly, </w:t>
      </w:r>
      <w:r w:rsidRPr="006C7327">
        <w:rPr>
          <w:rStyle w:val="Emphasis"/>
          <w:highlight w:val="cyan"/>
        </w:rPr>
        <w:t>other areas</w:t>
      </w:r>
      <w:r w:rsidRPr="00630088">
        <w:rPr>
          <w:rStyle w:val="StyleUnderline"/>
        </w:rPr>
        <w:t xml:space="preserve"> of public policy </w:t>
      </w:r>
      <w:r w:rsidRPr="006C7327">
        <w:rPr>
          <w:rStyle w:val="StyleUnderline"/>
          <w:highlight w:val="cyan"/>
        </w:rPr>
        <w:t>understand</w:t>
      </w:r>
      <w:r w:rsidRPr="00630088">
        <w:rPr>
          <w:rStyle w:val="StyleUnderline"/>
        </w:rPr>
        <w:t xml:space="preserve"> the </w:t>
      </w:r>
      <w:r w:rsidRPr="006C7327">
        <w:rPr>
          <w:rStyle w:val="Emphasis"/>
          <w:highlight w:val="cyan"/>
        </w:rPr>
        <w:t>importance of rigorous research</w:t>
      </w:r>
      <w:r w:rsidRPr="00630088">
        <w:rPr>
          <w:rStyle w:val="Emphasis"/>
        </w:rPr>
        <w:t xml:space="preserve"> design</w:t>
      </w:r>
      <w:r w:rsidRPr="00630088">
        <w:rPr>
          <w:rStyle w:val="StyleUnderline"/>
        </w:rPr>
        <w:t xml:space="preserve">. Economic and development policy communities read the work of and employ economics </w:t>
      </w:r>
      <w:proofErr w:type="spellStart"/>
      <w:r w:rsidRPr="00630088">
        <w:rPr>
          <w:rStyle w:val="StyleUnderline"/>
        </w:rPr>
        <w:t>Ph.D.s</w:t>
      </w:r>
      <w:proofErr w:type="spellEnd"/>
      <w:r w:rsidRPr="00630088">
        <w:rPr>
          <w:rStyle w:val="StyleUnderline"/>
        </w:rPr>
        <w:t xml:space="preserve">. Policymakers incorporate the findings of sophisticated studies on policy areas such as </w:t>
      </w:r>
      <w:r w:rsidRPr="00630088">
        <w:rPr>
          <w:rStyle w:val="Emphasis"/>
        </w:rPr>
        <w:t>microfinance</w:t>
      </w:r>
      <w:r w:rsidRPr="00630088">
        <w:rPr>
          <w:rStyle w:val="StyleUnderline"/>
        </w:rPr>
        <w:t xml:space="preserve">, </w:t>
      </w:r>
      <w:r w:rsidRPr="00630088">
        <w:rPr>
          <w:rStyle w:val="Emphasis"/>
        </w:rPr>
        <w:t>gender empowerment</w:t>
      </w:r>
      <w:r w:rsidRPr="00630088">
        <w:rPr>
          <w:rStyle w:val="StyleUnderline"/>
        </w:rPr>
        <w:t xml:space="preserve">, and </w:t>
      </w:r>
      <w:r w:rsidRPr="00630088">
        <w:rPr>
          <w:rStyle w:val="Emphasis"/>
        </w:rPr>
        <w:t>foreign aid</w:t>
      </w:r>
      <w:r w:rsidRPr="00630088">
        <w:rPr>
          <w:rStyle w:val="StyleUnderline"/>
        </w:rPr>
        <w:t>, knowing the best policy decisions must incorporate these studies’ findings</w:t>
      </w:r>
      <w:r w:rsidRPr="00630088">
        <w:t xml:space="preserve">. Or consider public health policy. </w:t>
      </w:r>
      <w:r w:rsidRPr="006C7327">
        <w:rPr>
          <w:rStyle w:val="Emphasis"/>
          <w:highlight w:val="cyan"/>
        </w:rPr>
        <w:t>Lives are</w:t>
      </w:r>
      <w:r w:rsidRPr="00630088">
        <w:rPr>
          <w:rStyle w:val="Emphasis"/>
        </w:rPr>
        <w:t xml:space="preserve"> literally </w:t>
      </w:r>
      <w:r w:rsidRPr="006C7327">
        <w:rPr>
          <w:rStyle w:val="Emphasis"/>
          <w:highlight w:val="cyan"/>
        </w:rPr>
        <w:t>on the line</w:t>
      </w:r>
      <w:r w:rsidRPr="00630088">
        <w:rPr>
          <w:rStyle w:val="StyleUnderline"/>
        </w:rPr>
        <w:t xml:space="preserve"> as </w:t>
      </w:r>
      <w:r w:rsidRPr="006C7327">
        <w:rPr>
          <w:rStyle w:val="StyleUnderline"/>
          <w:highlight w:val="cyan"/>
        </w:rPr>
        <w:t>decision-makers must make decisions about</w:t>
      </w:r>
      <w:r w:rsidRPr="00630088">
        <w:rPr>
          <w:rStyle w:val="StyleUnderline"/>
        </w:rPr>
        <w:t xml:space="preserve"> issues such as </w:t>
      </w:r>
      <w:r w:rsidRPr="006C7327">
        <w:rPr>
          <w:rStyle w:val="Emphasis"/>
          <w:highlight w:val="cyan"/>
        </w:rPr>
        <w:t>vaccinations</w:t>
      </w:r>
      <w:r w:rsidRPr="006C7327">
        <w:rPr>
          <w:rStyle w:val="StyleUnderline"/>
          <w:highlight w:val="cyan"/>
        </w:rPr>
        <w:t xml:space="preserve">, </w:t>
      </w:r>
      <w:r w:rsidRPr="006C7327">
        <w:rPr>
          <w:rStyle w:val="Emphasis"/>
          <w:highlight w:val="cyan"/>
        </w:rPr>
        <w:t>nutritional recommendations</w:t>
      </w:r>
      <w:r w:rsidRPr="006C7327">
        <w:rPr>
          <w:rStyle w:val="StyleUnderline"/>
          <w:highlight w:val="cyan"/>
        </w:rPr>
        <w:t xml:space="preserve">, and </w:t>
      </w:r>
      <w:r w:rsidRPr="006C7327">
        <w:rPr>
          <w:rStyle w:val="Emphasis"/>
          <w:highlight w:val="cyan"/>
        </w:rPr>
        <w:t>air quality</w:t>
      </w:r>
      <w:r w:rsidRPr="00630088">
        <w:rPr>
          <w:rStyle w:val="StyleUnderline"/>
        </w:rPr>
        <w:t>. Policymakers know they must use sophisticated technical studies executed by epidemiologists and other public health academics to craft the best policies</w:t>
      </w:r>
      <w:r w:rsidRPr="00630088">
        <w:t xml:space="preserve">. Critics will argue that some U.S. policymakers remain alienated from contemporary academic IR work, with the suggestion that if IR academics let go of an obsession with technique, they will then be better able to connect with policymakers and help them craft better policy. I agree that IR academics need to find ways to communicate their results in clear, non-technical language. But </w:t>
      </w:r>
      <w:r w:rsidRPr="006C7327">
        <w:rPr>
          <w:rStyle w:val="StyleUnderline"/>
          <w:highlight w:val="cyan"/>
        </w:rPr>
        <w:t xml:space="preserve">the </w:t>
      </w:r>
      <w:r w:rsidRPr="006C7327">
        <w:rPr>
          <w:rStyle w:val="Emphasis"/>
          <w:highlight w:val="cyan"/>
        </w:rPr>
        <w:t>tech</w:t>
      </w:r>
      <w:r w:rsidRPr="00630088">
        <w:rPr>
          <w:rStyle w:val="StyleUnderline"/>
        </w:rPr>
        <w:t xml:space="preserve">nical </w:t>
      </w:r>
      <w:r w:rsidRPr="006C7327">
        <w:rPr>
          <w:rStyle w:val="Emphasis"/>
          <w:highlight w:val="cyan"/>
        </w:rPr>
        <w:t>components</w:t>
      </w:r>
      <w:r w:rsidRPr="00630088">
        <w:rPr>
          <w:rStyle w:val="StyleUnderline"/>
        </w:rPr>
        <w:t xml:space="preserve"> of the work </w:t>
      </w:r>
      <w:r w:rsidRPr="006C7327">
        <w:rPr>
          <w:rStyle w:val="Emphasis"/>
          <w:highlight w:val="cyan"/>
        </w:rPr>
        <w:t>need to be there</w:t>
      </w:r>
      <w:r w:rsidRPr="006C7327">
        <w:rPr>
          <w:rStyle w:val="StyleUnderline"/>
          <w:highlight w:val="cyan"/>
        </w:rPr>
        <w:t>. Stripping them</w:t>
      </w:r>
      <w:r w:rsidRPr="00630088">
        <w:rPr>
          <w:rStyle w:val="StyleUnderline"/>
        </w:rPr>
        <w:t xml:space="preserve"> out </w:t>
      </w:r>
      <w:r w:rsidRPr="00630088">
        <w:rPr>
          <w:rStyle w:val="Emphasis"/>
        </w:rPr>
        <w:t xml:space="preserve">directly </w:t>
      </w:r>
      <w:r w:rsidRPr="006C7327">
        <w:rPr>
          <w:rStyle w:val="Emphasis"/>
          <w:highlight w:val="cyan"/>
        </w:rPr>
        <w:t>undermines</w:t>
      </w:r>
      <w:r w:rsidRPr="006C7327">
        <w:rPr>
          <w:rStyle w:val="StyleUnderline"/>
          <w:highlight w:val="cyan"/>
        </w:rPr>
        <w:t xml:space="preserve"> the ability of</w:t>
      </w:r>
      <w:r w:rsidRPr="00630088">
        <w:rPr>
          <w:rStyle w:val="StyleUnderline"/>
        </w:rPr>
        <w:t xml:space="preserve"> the </w:t>
      </w:r>
      <w:r w:rsidRPr="006C7327">
        <w:rPr>
          <w:rStyle w:val="StyleUnderline"/>
          <w:highlight w:val="cyan"/>
        </w:rPr>
        <w:t xml:space="preserve">research to give the </w:t>
      </w:r>
      <w:r w:rsidRPr="006C7327">
        <w:rPr>
          <w:rStyle w:val="Emphasis"/>
          <w:highlight w:val="cyan"/>
        </w:rPr>
        <w:t>right</w:t>
      </w:r>
      <w:r w:rsidRPr="00630088">
        <w:rPr>
          <w:rStyle w:val="StyleUnderline"/>
        </w:rPr>
        <w:t xml:space="preserve"> kinds of policy </w:t>
      </w:r>
      <w:r w:rsidRPr="006C7327">
        <w:rPr>
          <w:rStyle w:val="Emphasis"/>
          <w:highlight w:val="cyan"/>
        </w:rPr>
        <w:t>recommendations</w:t>
      </w:r>
      <w:r w:rsidRPr="00630088">
        <w:t xml:space="preserve">. Let me conclude by noting that I am sympathetic to the concern that IR academics should think about the big picture as well as smaller questions, the forest of grand strategy as well as the trees of foreign policy tools. </w:t>
      </w:r>
      <w:r w:rsidRPr="00630088">
        <w:rPr>
          <w:rStyle w:val="StyleUnderline"/>
        </w:rPr>
        <w:t xml:space="preserve">IR </w:t>
      </w:r>
      <w:r w:rsidRPr="006C7327">
        <w:rPr>
          <w:rStyle w:val="StyleUnderline"/>
          <w:highlight w:val="cyan"/>
        </w:rPr>
        <w:t>academics have</w:t>
      </w:r>
      <w:r w:rsidRPr="00630088">
        <w:rPr>
          <w:rStyle w:val="StyleUnderline"/>
        </w:rPr>
        <w:t xml:space="preserve"> the </w:t>
      </w:r>
      <w:r w:rsidRPr="006C7327">
        <w:rPr>
          <w:rStyle w:val="StyleUnderline"/>
          <w:highlight w:val="cyan"/>
        </w:rPr>
        <w:t xml:space="preserve">potential to </w:t>
      </w:r>
      <w:r w:rsidRPr="006C7327">
        <w:rPr>
          <w:rStyle w:val="Emphasis"/>
          <w:highlight w:val="cyan"/>
        </w:rPr>
        <w:t>make</w:t>
      </w:r>
      <w:r w:rsidRPr="00630088">
        <w:rPr>
          <w:rStyle w:val="Emphasis"/>
        </w:rPr>
        <w:t xml:space="preserve"> real </w:t>
      </w:r>
      <w:r w:rsidRPr="006C7327">
        <w:rPr>
          <w:rStyle w:val="Emphasis"/>
          <w:highlight w:val="cyan"/>
        </w:rPr>
        <w:t>contributions</w:t>
      </w:r>
      <w:r w:rsidRPr="006C7327">
        <w:rPr>
          <w:rStyle w:val="StyleUnderline"/>
          <w:highlight w:val="cyan"/>
        </w:rPr>
        <w:t xml:space="preserve"> to</w:t>
      </w:r>
      <w:r w:rsidRPr="00630088">
        <w:rPr>
          <w:rStyle w:val="StyleUnderline"/>
        </w:rPr>
        <w:t xml:space="preserve"> big picture </w:t>
      </w:r>
      <w:r w:rsidRPr="006C7327">
        <w:rPr>
          <w:rStyle w:val="Emphasis"/>
          <w:highlight w:val="cyan"/>
        </w:rPr>
        <w:t>debates</w:t>
      </w:r>
      <w:r w:rsidRPr="00630088">
        <w:t xml:space="preserve">, to think hard about the essence of grand strategy by assembling a framework that effectively integrates foreign policy means and ends. </w:t>
      </w:r>
      <w:r w:rsidRPr="00630088">
        <w:rPr>
          <w:rStyle w:val="StyleUnderline"/>
        </w:rPr>
        <w:t xml:space="preserve">The nature of </w:t>
      </w:r>
      <w:r w:rsidRPr="006C7327">
        <w:rPr>
          <w:rStyle w:val="StyleUnderline"/>
          <w:highlight w:val="cyan"/>
        </w:rPr>
        <w:t>the IR subfield</w:t>
      </w:r>
      <w:r w:rsidRPr="00630088">
        <w:rPr>
          <w:rStyle w:val="StyleUnderline"/>
        </w:rPr>
        <w:t xml:space="preserve"> and its integration of political economy and security, </w:t>
      </w:r>
      <w:r w:rsidRPr="006C7327">
        <w:rPr>
          <w:rStyle w:val="StyleUnderline"/>
          <w:highlight w:val="cyan"/>
        </w:rPr>
        <w:t>and its ability to think about structure as well as units, make it</w:t>
      </w:r>
      <w:r w:rsidRPr="00630088">
        <w:rPr>
          <w:rStyle w:val="StyleUnderline"/>
        </w:rPr>
        <w:t xml:space="preserve"> </w:t>
      </w:r>
      <w:r w:rsidRPr="00630088">
        <w:rPr>
          <w:rStyle w:val="Emphasis"/>
        </w:rPr>
        <w:t xml:space="preserve">especially </w:t>
      </w:r>
      <w:r w:rsidRPr="006C7327">
        <w:rPr>
          <w:rStyle w:val="Emphasis"/>
          <w:highlight w:val="cyan"/>
        </w:rPr>
        <w:t>well positioned to</w:t>
      </w:r>
      <w:r w:rsidRPr="00630088">
        <w:rPr>
          <w:rStyle w:val="Emphasis"/>
        </w:rPr>
        <w:t xml:space="preserve"> consider these broad questions</w:t>
      </w:r>
      <w:r w:rsidRPr="00630088">
        <w:rPr>
          <w:rStyle w:val="StyleUnderline"/>
        </w:rPr>
        <w:t>.</w:t>
      </w:r>
      <w:r w:rsidRPr="00630088">
        <w:t xml:space="preserve"> The ability of IR academics to </w:t>
      </w:r>
      <w:r w:rsidRPr="006C7327">
        <w:rPr>
          <w:rStyle w:val="StyleUnderline"/>
          <w:highlight w:val="cyan"/>
        </w:rPr>
        <w:t>contribute to</w:t>
      </w:r>
      <w:r w:rsidRPr="00630088">
        <w:rPr>
          <w:rStyle w:val="StyleUnderline"/>
        </w:rPr>
        <w:t xml:space="preserve"> contemporary </w:t>
      </w:r>
      <w:r w:rsidRPr="006C7327">
        <w:rPr>
          <w:rStyle w:val="StyleUnderline"/>
          <w:highlight w:val="cyan"/>
        </w:rPr>
        <w:t>foreign policy debates</w:t>
      </w:r>
      <w:r w:rsidRPr="00630088">
        <w:t xml:space="preserve"> is one of many reasons why </w:t>
      </w:r>
      <w:r w:rsidRPr="00630088">
        <w:rPr>
          <w:rStyle w:val="StyleUnderline"/>
        </w:rPr>
        <w:t>political science should retain</w:t>
      </w:r>
      <w:r w:rsidRPr="00630088">
        <w:t xml:space="preserve"> the subfield of </w:t>
      </w:r>
      <w:r w:rsidRPr="00630088">
        <w:rPr>
          <w:rStyle w:val="StyleUnderline"/>
        </w:rPr>
        <w:t>IR and resist the temptation to replace the traditional empirical subfields</w:t>
      </w:r>
      <w:r w:rsidRPr="00630088">
        <w:t xml:space="preserve"> of IR, comparative, and American </w:t>
      </w:r>
      <w:r w:rsidRPr="00630088">
        <w:rPr>
          <w:rStyle w:val="StyleUnderline"/>
        </w:rPr>
        <w:t>with new subfields of conflict, political economy, behavior, and institutions.</w:t>
      </w:r>
      <w:r w:rsidRPr="00630088">
        <w:t xml:space="preserve"> Like good carpenters, </w:t>
      </w:r>
      <w:r w:rsidRPr="00630088">
        <w:rPr>
          <w:rStyle w:val="StyleUnderline"/>
        </w:rPr>
        <w:t xml:space="preserve">foreign policymakers need to know their tools. Rigorous </w:t>
      </w:r>
      <w:r w:rsidRPr="006C7327">
        <w:rPr>
          <w:rStyle w:val="StyleUnderline"/>
          <w:highlight w:val="cyan"/>
        </w:rPr>
        <w:t xml:space="preserve">IR research is the </w:t>
      </w:r>
      <w:r w:rsidRPr="006C7327">
        <w:rPr>
          <w:rStyle w:val="Emphasis"/>
          <w:highlight w:val="cyan"/>
        </w:rPr>
        <w:t>only way</w:t>
      </w:r>
      <w:r w:rsidRPr="00630088">
        <w:rPr>
          <w:rStyle w:val="Emphasis"/>
        </w:rPr>
        <w:t xml:space="preserve"> to evaluate them effectively</w:t>
      </w:r>
      <w:r w:rsidRPr="00630088">
        <w:rPr>
          <w:rStyle w:val="StyleUnderline"/>
        </w:rPr>
        <w:t>.</w:t>
      </w:r>
    </w:p>
    <w:p w14:paraId="134AD819" w14:textId="77777777" w:rsidR="00AF4003" w:rsidRPr="00630088" w:rsidRDefault="00AF4003" w:rsidP="00AF4003">
      <w:pPr>
        <w:pStyle w:val="Heading4"/>
        <w:rPr>
          <w:rFonts w:cs="Times New Roman"/>
        </w:rPr>
      </w:pPr>
      <w:r w:rsidRPr="00630088">
        <w:rPr>
          <w:rFonts w:cs="Times New Roman"/>
        </w:rPr>
        <w:t>Their link is too sweeping --- there’s a meaningful difference between including western states as variables and actively defending the European imperial project</w:t>
      </w:r>
    </w:p>
    <w:p w14:paraId="3950E277" w14:textId="77777777" w:rsidR="00AF4003" w:rsidRPr="00630088" w:rsidRDefault="00AF4003" w:rsidP="00AF4003">
      <w:r w:rsidRPr="00630088">
        <w:rPr>
          <w:rStyle w:val="Style13ptBold"/>
        </w:rPr>
        <w:t>Kuru 16</w:t>
      </w:r>
      <w:r w:rsidRPr="00630088">
        <w:t xml:space="preserve"> – Assistant Professor in Political Science and Public Administration at the Turkish-German University, Istanbul. He received his doctoral degree from the University of Southern California in 2013 with a dissertation on the emergence of the International Relations discipline in Germany and France. His research interests include disciplinary history of International Relations, diplomatic practices, and transnational memories and commemorations in Europe. (Deniz, “</w:t>
      </w:r>
      <w:proofErr w:type="spellStart"/>
      <w:r w:rsidRPr="00630088">
        <w:t>Historicising</w:t>
      </w:r>
      <w:proofErr w:type="spellEnd"/>
      <w:r w:rsidRPr="00630088">
        <w:t xml:space="preserve"> Eurocentrism and </w:t>
      </w:r>
      <w:proofErr w:type="spellStart"/>
      <w:r w:rsidRPr="00630088">
        <w:t>antiEurocentrism</w:t>
      </w:r>
      <w:proofErr w:type="spellEnd"/>
      <w:r w:rsidRPr="00630088">
        <w:t xml:space="preserve"> in IR: A revisionist account of disciplinary self-reflexivity,” </w:t>
      </w:r>
      <w:r w:rsidRPr="00630088">
        <w:rPr>
          <w:i/>
        </w:rPr>
        <w:t>Review of International Studies</w:t>
      </w:r>
      <w:r w:rsidRPr="00630088">
        <w:t>, 42)</w:t>
      </w:r>
    </w:p>
    <w:p w14:paraId="6F0CCF96" w14:textId="77777777" w:rsidR="00AF4003" w:rsidRPr="00630088" w:rsidRDefault="00AF4003" w:rsidP="00AF4003"/>
    <w:p w14:paraId="59849DF5" w14:textId="77777777" w:rsidR="00AF4003" w:rsidRPr="00630088" w:rsidRDefault="00AF4003" w:rsidP="00AF4003">
      <w:r w:rsidRPr="00630088">
        <w:t xml:space="preserve">‘All scholars are </w:t>
      </w:r>
      <w:proofErr w:type="spellStart"/>
      <w:r w:rsidRPr="00630088">
        <w:t>Eurocentrics</w:t>
      </w:r>
      <w:proofErr w:type="spellEnd"/>
      <w:r w:rsidRPr="00630088">
        <w:t>’: The limits of anti-Eurocentrism</w:t>
      </w:r>
    </w:p>
    <w:p w14:paraId="4FACB292" w14:textId="77777777" w:rsidR="00AF4003" w:rsidRPr="00630088" w:rsidRDefault="00AF4003" w:rsidP="00AF4003">
      <w:r w:rsidRPr="00630088">
        <w:t xml:space="preserve">What can be seen as </w:t>
      </w:r>
      <w:r w:rsidRPr="00630088">
        <w:rPr>
          <w:rStyle w:val="StyleUnderline"/>
        </w:rPr>
        <w:t>a major problem with critics of Eurocentric IR is their tendency to overstate the impact of Eurocentrism as an ideology</w:t>
      </w:r>
      <w:r w:rsidRPr="00630088">
        <w:t xml:space="preserve"> by confusing it with a more geo-historically situated form of Eurocentric world order. Stated differently, </w:t>
      </w:r>
      <w:r w:rsidRPr="00630088">
        <w:rPr>
          <w:rStyle w:val="StyleUnderline"/>
        </w:rPr>
        <w:t>anti-</w:t>
      </w:r>
      <w:proofErr w:type="spellStart"/>
      <w:r w:rsidRPr="00630088">
        <w:rPr>
          <w:rStyle w:val="StyleUnderline"/>
        </w:rPr>
        <w:t>Eurocentrics</w:t>
      </w:r>
      <w:proofErr w:type="spellEnd"/>
      <w:r w:rsidRPr="00630088">
        <w:rPr>
          <w:rStyle w:val="StyleUnderline"/>
        </w:rPr>
        <w:t xml:space="preserve"> do not differentiate</w:t>
      </w:r>
      <w:r w:rsidRPr="00630088">
        <w:t xml:space="preserve"> in general </w:t>
      </w:r>
      <w:r w:rsidRPr="00630088">
        <w:rPr>
          <w:rStyle w:val="StyleUnderline"/>
        </w:rPr>
        <w:t>between Eurocentrism as an ideology</w:t>
      </w:r>
      <w:r w:rsidRPr="00630088">
        <w:t xml:space="preserve"> (</w:t>
      </w:r>
      <w:r w:rsidRPr="00630088">
        <w:rPr>
          <w:rStyle w:val="StyleUnderline"/>
        </w:rPr>
        <w:t>one that sees</w:t>
      </w:r>
      <w:r w:rsidRPr="00630088">
        <w:t xml:space="preserve"> Europe, or </w:t>
      </w:r>
      <w:r w:rsidRPr="00630088">
        <w:rPr>
          <w:rStyle w:val="StyleUnderline"/>
        </w:rPr>
        <w:t>a</w:t>
      </w:r>
      <w:r w:rsidRPr="00630088">
        <w:t xml:space="preserve"> more </w:t>
      </w:r>
      <w:r w:rsidRPr="00630088">
        <w:rPr>
          <w:rStyle w:val="StyleUnderline"/>
        </w:rPr>
        <w:t>global West as the only active subject of world politics</w:t>
      </w:r>
      <w:r w:rsidRPr="00630088">
        <w:t xml:space="preserve">) </w:t>
      </w:r>
      <w:r w:rsidRPr="00630088">
        <w:rPr>
          <w:rStyle w:val="StyleUnderline"/>
        </w:rPr>
        <w:t>and Eurocentrism as a picture of the world that derives from the significance of European powers</w:t>
      </w:r>
      <w:r w:rsidRPr="00630088">
        <w:t xml:space="preserve"> at a certain point in time, basically from the late nineteenth to the early twentieth centuries. </w:t>
      </w:r>
      <w:r w:rsidRPr="00630088">
        <w:rPr>
          <w:rStyle w:val="StyleUnderline"/>
        </w:rPr>
        <w:t xml:space="preserve">This perception leads the critics to </w:t>
      </w:r>
      <w:r w:rsidRPr="00630088">
        <w:rPr>
          <w:rStyle w:val="Emphasis"/>
        </w:rPr>
        <w:t>exaggerate the extent</w:t>
      </w:r>
      <w:r w:rsidRPr="00630088">
        <w:rPr>
          <w:rStyle w:val="StyleUnderline"/>
        </w:rPr>
        <w:t xml:space="preserve"> of Eurocentrism in IR</w:t>
      </w:r>
      <w:r w:rsidRPr="00630088">
        <w:t xml:space="preserve">. </w:t>
      </w:r>
      <w:r w:rsidRPr="00630088">
        <w:rPr>
          <w:rStyle w:val="StyleUnderline"/>
        </w:rPr>
        <w:t>Virtually all forms of analysis that give a prominent role to the European</w:t>
      </w:r>
      <w:r w:rsidRPr="00630088">
        <w:t xml:space="preserve"> (and Western) </w:t>
      </w:r>
      <w:r w:rsidRPr="00630088">
        <w:rPr>
          <w:rStyle w:val="StyleUnderline"/>
        </w:rPr>
        <w:t>actors in the global political order come to be seen as Eurocentric</w:t>
      </w:r>
      <w:r w:rsidRPr="00630088">
        <w:t xml:space="preserve">. </w:t>
      </w:r>
      <w:r w:rsidRPr="00630088">
        <w:rPr>
          <w:rStyle w:val="StyleUnderline"/>
        </w:rPr>
        <w:t>Whenever a scholar chooses to focus on the significance of the European powers</w:t>
      </w:r>
      <w:r w:rsidRPr="00630088">
        <w:t xml:space="preserve"> (or the impact of the West), he/</w:t>
      </w:r>
      <w:r w:rsidRPr="00630088">
        <w:rPr>
          <w:rStyle w:val="StyleUnderline"/>
        </w:rPr>
        <w:t>she is targeted as Eurocentric</w:t>
      </w:r>
      <w:r w:rsidRPr="00630088">
        <w:t xml:space="preserve">.3 The extent of this problem becomes more visible when considering the work of </w:t>
      </w:r>
      <w:r w:rsidRPr="00630088">
        <w:rPr>
          <w:rStyle w:val="StyleUnderline"/>
        </w:rPr>
        <w:t>anti-Eurocentric scholarship</w:t>
      </w:r>
      <w:r w:rsidRPr="00630088">
        <w:t xml:space="preserve">, which </w:t>
      </w:r>
      <w:r w:rsidRPr="00630088">
        <w:rPr>
          <w:rStyle w:val="StyleUnderline"/>
        </w:rPr>
        <w:t xml:space="preserve">demonstrates an </w:t>
      </w:r>
      <w:r w:rsidRPr="00630088">
        <w:rPr>
          <w:rStyle w:val="Emphasis"/>
        </w:rPr>
        <w:t>unending circle of intra-IR disciplinary blaming and bashing</w:t>
      </w:r>
      <w:r w:rsidRPr="00630088">
        <w:t xml:space="preserve">. For instance, feminist IR scholarship points to the prevalence of Eurocentric biases among their more mainstream colleagues.4 In turn, they are accused by Hobson of Eurocentrism. He sees in feminist </w:t>
      </w:r>
      <w:proofErr w:type="spellStart"/>
      <w:r w:rsidRPr="00630088">
        <w:t>IRʼs</w:t>
      </w:r>
      <w:proofErr w:type="spellEnd"/>
      <w:r w:rsidRPr="00630088">
        <w:t xml:space="preserve"> focus on women in the Third World </w:t>
      </w:r>
      <w:proofErr w:type="spellStart"/>
      <w:r w:rsidRPr="00630088">
        <w:t>ʻthe</w:t>
      </w:r>
      <w:proofErr w:type="spellEnd"/>
      <w:r w:rsidRPr="00630088">
        <w:t xml:space="preserve"> risk of returning us back into the Eurocentric cul-de-sac of rendering Eastern women as but passive victims of Western power, thereby stripping them of </w:t>
      </w:r>
      <w:proofErr w:type="spellStart"/>
      <w:r w:rsidRPr="00630088">
        <w:t>agencyʼ</w:t>
      </w:r>
      <w:proofErr w:type="spellEnd"/>
      <w:r w:rsidRPr="00630088">
        <w:t xml:space="preserve">. 5 </w:t>
      </w:r>
      <w:proofErr w:type="spellStart"/>
      <w:r w:rsidRPr="00630088">
        <w:t>Postcolonialists</w:t>
      </w:r>
      <w:proofErr w:type="spellEnd"/>
      <w:r w:rsidRPr="00630088">
        <w:t xml:space="preserve"> </w:t>
      </w:r>
      <w:proofErr w:type="spellStart"/>
      <w:r w:rsidRPr="00630088">
        <w:t>criticise</w:t>
      </w:r>
      <w:proofErr w:type="spellEnd"/>
      <w:r w:rsidRPr="00630088">
        <w:t xml:space="preserve"> in turn the approach most closely associated with </w:t>
      </w:r>
      <w:proofErr w:type="spellStart"/>
      <w:r w:rsidRPr="00630088">
        <w:t>Hobsonʼs</w:t>
      </w:r>
      <w:proofErr w:type="spellEnd"/>
      <w:r w:rsidRPr="00630088">
        <w:t xml:space="preserve"> approach, that is, historical sociology for carrying Eurocentric features.6 Finally, </w:t>
      </w:r>
      <w:proofErr w:type="spellStart"/>
      <w:r w:rsidRPr="00630088">
        <w:t>postcolonialists</w:t>
      </w:r>
      <w:proofErr w:type="spellEnd"/>
      <w:r w:rsidRPr="00630088">
        <w:t xml:space="preserve"> are attacked by advocates of </w:t>
      </w:r>
      <w:proofErr w:type="spellStart"/>
      <w:r w:rsidRPr="00630088">
        <w:t>decolonising</w:t>
      </w:r>
      <w:proofErr w:type="spellEnd"/>
      <w:r w:rsidRPr="00630088">
        <w:t xml:space="preserve"> approaches who find the presence of Eurocentric positions in the work of the former.7 </w:t>
      </w:r>
      <w:r w:rsidRPr="00630088">
        <w:rPr>
          <w:rStyle w:val="StyleUnderline"/>
        </w:rPr>
        <w:t xml:space="preserve">This inherent race to the bottom in the form of accusing others as </w:t>
      </w:r>
      <w:proofErr w:type="spellStart"/>
      <w:r w:rsidRPr="00630088">
        <w:rPr>
          <w:rStyle w:val="StyleUnderline"/>
        </w:rPr>
        <w:t>Eurocentrics</w:t>
      </w:r>
      <w:proofErr w:type="spellEnd"/>
      <w:r w:rsidRPr="00630088">
        <w:rPr>
          <w:rStyle w:val="StyleUnderline"/>
        </w:rPr>
        <w:t xml:space="preserve"> demonstrates that a mere proliferation of anti-Eurocentric analyses </w:t>
      </w:r>
      <w:r w:rsidRPr="00630088">
        <w:rPr>
          <w:rStyle w:val="Emphasis"/>
        </w:rPr>
        <w:t>will not suffice to de-</w:t>
      </w:r>
      <w:proofErr w:type="spellStart"/>
      <w:r w:rsidRPr="00630088">
        <w:rPr>
          <w:rStyle w:val="Emphasis"/>
        </w:rPr>
        <w:t>Eurocentricise</w:t>
      </w:r>
      <w:proofErr w:type="spellEnd"/>
      <w:r w:rsidRPr="00630088">
        <w:rPr>
          <w:rStyle w:val="Emphasis"/>
        </w:rPr>
        <w:t xml:space="preserve"> IR</w:t>
      </w:r>
      <w:r w:rsidRPr="00630088">
        <w:t xml:space="preserve">. Otherwise, disciplinary self-reflexivity will be reduced to blaming others for Eurocentrism without turning to a broader </w:t>
      </w:r>
      <w:proofErr w:type="spellStart"/>
      <w:r w:rsidRPr="00630088">
        <w:t>contextualisation</w:t>
      </w:r>
      <w:proofErr w:type="spellEnd"/>
      <w:r w:rsidRPr="00630088">
        <w:t xml:space="preserve"> of and variation between </w:t>
      </w:r>
      <w:proofErr w:type="spellStart"/>
      <w:r w:rsidRPr="00630088">
        <w:t>Eurocentrisms</w:t>
      </w:r>
      <w:proofErr w:type="spellEnd"/>
      <w:r w:rsidRPr="00630088">
        <w:t xml:space="preserve">. It should be evident that </w:t>
      </w:r>
      <w:r w:rsidRPr="00630088">
        <w:rPr>
          <w:rStyle w:val="StyleUnderline"/>
        </w:rPr>
        <w:t>this would help us neither in reducing the actual impact of ideologically motivated Eurocentric analyses in the discipline nor in gaining a better understanding of our own positions and scholarly motives</w:t>
      </w:r>
      <w:r w:rsidRPr="00630088">
        <w:t xml:space="preserve">. A major aspect in this context concerns the differences between the continuing impact of European/Western influences in </w:t>
      </w:r>
      <w:proofErr w:type="spellStart"/>
      <w:r w:rsidRPr="00630088">
        <w:t>todayʼs</w:t>
      </w:r>
      <w:proofErr w:type="spellEnd"/>
      <w:r w:rsidRPr="00630088">
        <w:t xml:space="preserve"> world and the way in which Western-dominated power-knowledge connections of the nineteenth and early twentieth centuries are to a certain extent overcome. Although many scholars </w:t>
      </w:r>
      <w:proofErr w:type="spellStart"/>
      <w:r w:rsidRPr="00630088">
        <w:t>criticise</w:t>
      </w:r>
      <w:proofErr w:type="spellEnd"/>
      <w:r w:rsidRPr="00630088">
        <w:t xml:space="preserve"> </w:t>
      </w:r>
      <w:proofErr w:type="spellStart"/>
      <w:r w:rsidRPr="00630088">
        <w:t>IRʼs</w:t>
      </w:r>
      <w:proofErr w:type="spellEnd"/>
      <w:r w:rsidRPr="00630088">
        <w:t xml:space="preserve"> Eurocentrism for the close relations they find between knowledge (production) practices and the supposed power impact of the West, they overlook the extent to which the gradual decline in the </w:t>
      </w:r>
      <w:proofErr w:type="spellStart"/>
      <w:r w:rsidRPr="00630088">
        <w:t>Westʼs</w:t>
      </w:r>
      <w:proofErr w:type="spellEnd"/>
      <w:r w:rsidRPr="00630088">
        <w:t xml:space="preserve"> power has also changed these interactions. This means that </w:t>
      </w:r>
      <w:r w:rsidRPr="00630088">
        <w:rPr>
          <w:rStyle w:val="StyleUnderline"/>
        </w:rPr>
        <w:t xml:space="preserve">one </w:t>
      </w:r>
      <w:proofErr w:type="gramStart"/>
      <w:r w:rsidRPr="00630088">
        <w:rPr>
          <w:rStyle w:val="StyleUnderline"/>
        </w:rPr>
        <w:t>has to</w:t>
      </w:r>
      <w:proofErr w:type="gramEnd"/>
      <w:r w:rsidRPr="00630088">
        <w:rPr>
          <w:rStyle w:val="StyleUnderline"/>
        </w:rPr>
        <w:t xml:space="preserve"> approach Eurocentrism in a more nuanced fashion so that</w:t>
      </w:r>
      <w:r w:rsidRPr="00630088">
        <w:t xml:space="preserve"> the residual impact of the </w:t>
      </w:r>
      <w:r w:rsidRPr="00630088">
        <w:rPr>
          <w:rStyle w:val="StyleUnderline"/>
        </w:rPr>
        <w:t xml:space="preserve">Western </w:t>
      </w:r>
      <w:proofErr w:type="spellStart"/>
      <w:r w:rsidRPr="00630088">
        <w:rPr>
          <w:rStyle w:val="StyleUnderline"/>
        </w:rPr>
        <w:t>powers</w:t>
      </w:r>
      <w:r w:rsidRPr="00630088">
        <w:t>ʼ</w:t>
      </w:r>
      <w:proofErr w:type="spellEnd"/>
      <w:r w:rsidRPr="00630088">
        <w:t xml:space="preserve"> relatively decreasing </w:t>
      </w:r>
      <w:r w:rsidRPr="00630088">
        <w:rPr>
          <w:rStyle w:val="StyleUnderline"/>
        </w:rPr>
        <w:t xml:space="preserve">global significance can be </w:t>
      </w:r>
      <w:proofErr w:type="spellStart"/>
      <w:r w:rsidRPr="00630088">
        <w:rPr>
          <w:rStyle w:val="StyleUnderline"/>
        </w:rPr>
        <w:t>recognised</w:t>
      </w:r>
      <w:proofErr w:type="spellEnd"/>
      <w:r w:rsidRPr="00630088">
        <w:rPr>
          <w:rStyle w:val="StyleUnderline"/>
        </w:rPr>
        <w:t xml:space="preserve"> as the instantiation of a gradual process</w:t>
      </w:r>
      <w:r w:rsidRPr="00630088">
        <w:t xml:space="preserve"> of de-</w:t>
      </w:r>
      <w:proofErr w:type="spellStart"/>
      <w:r w:rsidRPr="00630088">
        <w:t>Eurocentricisation</w:t>
      </w:r>
      <w:proofErr w:type="spellEnd"/>
      <w:r w:rsidRPr="00630088">
        <w:t xml:space="preserve"> that goes in line with a less Western, more post-Western world.</w:t>
      </w:r>
    </w:p>
    <w:p w14:paraId="2F4B5A77" w14:textId="77777777" w:rsidR="00AF4003" w:rsidRPr="00B55AD5" w:rsidRDefault="00AF4003" w:rsidP="00AF4003"/>
    <w:p w14:paraId="78DA4F62" w14:textId="77777777" w:rsidR="00AF4003" w:rsidRDefault="00AF4003" w:rsidP="00AF4003">
      <w:pPr>
        <w:pStyle w:val="Heading3"/>
        <w:rPr>
          <w:rFonts w:cs="Times New Roman"/>
        </w:rPr>
      </w:pPr>
      <w:r>
        <w:rPr>
          <w:rFonts w:cs="Times New Roman"/>
        </w:rPr>
        <w:t xml:space="preserve">AT: Orientalism K </w:t>
      </w:r>
    </w:p>
    <w:p w14:paraId="6A245FBB" w14:textId="77777777" w:rsidR="00AF4003" w:rsidRPr="00630088" w:rsidRDefault="00AF4003" w:rsidP="00AF4003">
      <w:pPr>
        <w:pStyle w:val="Heading4"/>
        <w:rPr>
          <w:rFonts w:cs="Times New Roman"/>
        </w:rPr>
      </w:pPr>
      <w:r w:rsidRPr="00630088">
        <w:rPr>
          <w:rFonts w:cs="Times New Roman"/>
        </w:rPr>
        <w:t xml:space="preserve">Despite IR theory’s Western origins, it can still be useful in context of Asia </w:t>
      </w:r>
      <w:r>
        <w:rPr>
          <w:rFonts w:cs="Times New Roman"/>
        </w:rPr>
        <w:t>---</w:t>
      </w:r>
      <w:r w:rsidRPr="00630088">
        <w:rPr>
          <w:rFonts w:cs="Times New Roman"/>
        </w:rPr>
        <w:t xml:space="preserve"> this is especially true when combined with focus on </w:t>
      </w:r>
      <w:r w:rsidRPr="00630088">
        <w:rPr>
          <w:rFonts w:cs="Times New Roman"/>
          <w:u w:val="single"/>
        </w:rPr>
        <w:t>policy consequences</w:t>
      </w:r>
    </w:p>
    <w:p w14:paraId="10796FF7" w14:textId="77777777" w:rsidR="00AF4003" w:rsidRDefault="00AF4003" w:rsidP="00AF4003">
      <w:r w:rsidRPr="00630088">
        <w:rPr>
          <w:rStyle w:val="Style13ptBold"/>
        </w:rPr>
        <w:t>Acharya 7</w:t>
      </w:r>
      <w:r w:rsidRPr="00630088">
        <w:t xml:space="preserve">, UNESCO Chair in Transnational Challenges and Governance and Professor of International Relations at the School of International Service at American University, Fellow of the Asia Center, Harvard University, Fellow of Harvard’s John F. Kennedy School of Government (Amitav Acharya, 9-27-2007, “Theoretical Perspectives on International Relations in Asia,” </w:t>
      </w:r>
      <w:hyperlink r:id="rId150" w:history="1">
        <w:r w:rsidRPr="00D4417D">
          <w:rPr>
            <w:rStyle w:val="Hyperlink"/>
          </w:rPr>
          <w:t>http://www.amitavacharya.com/sites/default/files/Theoretical%20Perspectives%20on%20International%20Relations%20in%20Asia.pdf</w:t>
        </w:r>
      </w:hyperlink>
      <w:r w:rsidRPr="00630088">
        <w:t>)</w:t>
      </w:r>
    </w:p>
    <w:p w14:paraId="1DC900D8" w14:textId="77777777" w:rsidR="00AF4003" w:rsidRPr="00630088" w:rsidRDefault="00AF4003" w:rsidP="00AF4003"/>
    <w:p w14:paraId="43321517" w14:textId="77777777" w:rsidR="00AF4003" w:rsidRPr="00DC2EED" w:rsidRDefault="00AF4003" w:rsidP="00AF4003">
      <w:r w:rsidRPr="00630088">
        <w:t xml:space="preserve">Moreover, theory is too “Western”. Thus, even among those writers on Asian IR that are theoretically oriented, </w:t>
      </w:r>
      <w:r w:rsidRPr="006C7327">
        <w:rPr>
          <w:rStyle w:val="StyleUnderline"/>
          <w:highlight w:val="cyan"/>
        </w:rPr>
        <w:t xml:space="preserve">disagreement persists as to whether IR theory is </w:t>
      </w:r>
      <w:r w:rsidRPr="006C7327">
        <w:rPr>
          <w:rStyle w:val="Emphasis"/>
          <w:highlight w:val="cyan"/>
        </w:rPr>
        <w:t>relevant</w:t>
      </w:r>
      <w:r w:rsidRPr="006C7327">
        <w:rPr>
          <w:rStyle w:val="StyleUnderline"/>
          <w:highlight w:val="cyan"/>
        </w:rPr>
        <w:t xml:space="preserve"> to</w:t>
      </w:r>
      <w:r w:rsidRPr="00630088">
        <w:rPr>
          <w:rStyle w:val="StyleUnderline"/>
        </w:rPr>
        <w:t xml:space="preserve"> studying </w:t>
      </w:r>
      <w:r w:rsidRPr="006C7327">
        <w:rPr>
          <w:rStyle w:val="StyleUnderline"/>
          <w:highlight w:val="cyan"/>
        </w:rPr>
        <w:t>Asia, given its origin in</w:t>
      </w:r>
      <w:r w:rsidRPr="00630088">
        <w:rPr>
          <w:rStyle w:val="StyleUnderline"/>
        </w:rPr>
        <w:t xml:space="preserve">, and close association with, </w:t>
      </w:r>
      <w:r w:rsidRPr="006C7327">
        <w:rPr>
          <w:rStyle w:val="Emphasis"/>
          <w:highlight w:val="cyan"/>
        </w:rPr>
        <w:t>Western historical traditions</w:t>
      </w:r>
      <w:r w:rsidRPr="00630088">
        <w:rPr>
          <w:rStyle w:val="StyleUnderline"/>
        </w:rPr>
        <w:t xml:space="preserve">, intellectual </w:t>
      </w:r>
      <w:proofErr w:type="gramStart"/>
      <w:r w:rsidRPr="00630088">
        <w:rPr>
          <w:rStyle w:val="StyleUnderline"/>
        </w:rPr>
        <w:t>discourses</w:t>
      </w:r>
      <w:proofErr w:type="gramEnd"/>
      <w:r w:rsidRPr="00630088">
        <w:rPr>
          <w:rStyle w:val="StyleUnderline"/>
        </w:rPr>
        <w:t xml:space="preserve"> and foreign policy practices. </w:t>
      </w:r>
      <w:r w:rsidRPr="00630088">
        <w:rPr>
          <w:rStyle w:val="Emphasis"/>
        </w:rPr>
        <w:t>I</w:t>
      </w:r>
      <w:r w:rsidRPr="00630088">
        <w:t xml:space="preserve">nternational </w:t>
      </w:r>
      <w:r w:rsidRPr="00630088">
        <w:rPr>
          <w:rStyle w:val="Emphasis"/>
        </w:rPr>
        <w:t>r</w:t>
      </w:r>
      <w:r w:rsidRPr="00630088">
        <w:t xml:space="preserve">elations </w:t>
      </w:r>
      <w:r w:rsidRPr="00630088">
        <w:rPr>
          <w:rStyle w:val="Emphasis"/>
        </w:rPr>
        <w:t>theory</w:t>
      </w:r>
      <w:r w:rsidRPr="00630088">
        <w:rPr>
          <w:rStyle w:val="StyleUnderline"/>
        </w:rPr>
        <w:t>, like the discipline itself, has been, and remains, an “</w:t>
      </w:r>
      <w:r w:rsidRPr="00630088">
        <w:rPr>
          <w:rStyle w:val="Emphasis"/>
        </w:rPr>
        <w:t>American social</w:t>
      </w:r>
      <w:r w:rsidRPr="00630088">
        <w:rPr>
          <w:rStyle w:val="StyleUnderline"/>
        </w:rPr>
        <w:t xml:space="preserve"> science” </w:t>
      </w:r>
      <w:r w:rsidRPr="00630088">
        <w:t xml:space="preserve">to quote Stanley Hoffman’s much quoted phrase.3 The recent advances made by the “English School” and continental European constructivism have not made IR theory “universal”; it might have entrenched and broadened the Western dominance. The question of how relevant </w:t>
      </w:r>
      <w:proofErr w:type="gramStart"/>
      <w:r w:rsidRPr="00630088">
        <w:t>is IR theory to the study of Asian security</w:t>
      </w:r>
      <w:proofErr w:type="gramEnd"/>
      <w:r w:rsidRPr="00630088">
        <w:t xml:space="preserve"> have evoked strikingly different responses. On the one hand, David Kang has seized upon the nonrealization of realist warnings of post-war Asia being “ripe for rivalry” to critique not just realism, but Western IR theory in general for “getting Asia wrong”.4 In analyzing Asian regionalism, Peter </w:t>
      </w:r>
      <w:r w:rsidRPr="00630088">
        <w:rPr>
          <w:rStyle w:val="StyleUnderline"/>
        </w:rPr>
        <w:t>Katzenstein comments</w:t>
      </w:r>
      <w:r w:rsidRPr="00630088">
        <w:t>: “</w:t>
      </w:r>
      <w:r w:rsidRPr="00630088">
        <w:rPr>
          <w:rStyle w:val="StyleUnderline"/>
        </w:rPr>
        <w:t>Theories based on Western, and especially West European experience, have been of little use in making sense of Asian regionalism.</w:t>
      </w:r>
      <w:r w:rsidRPr="00630088">
        <w:t xml:space="preserve">”5 Although Katzenstein’s remarks specifically concern the study of Asian regionalism, they can be applied to Asian IR in general. And it is a view widely shared among Asian scholars. On the other side, John </w:t>
      </w:r>
      <w:proofErr w:type="spellStart"/>
      <w:r w:rsidRPr="00630088">
        <w:rPr>
          <w:rStyle w:val="StyleUnderline"/>
        </w:rPr>
        <w:t>Ikenberry</w:t>
      </w:r>
      <w:proofErr w:type="spellEnd"/>
      <w:r w:rsidRPr="00630088">
        <w:rPr>
          <w:rStyle w:val="StyleUnderline"/>
        </w:rPr>
        <w:t xml:space="preserve"> and</w:t>
      </w:r>
      <w:r w:rsidRPr="00630088">
        <w:t xml:space="preserve"> Michael </w:t>
      </w:r>
      <w:proofErr w:type="spellStart"/>
      <w:r w:rsidRPr="00630088">
        <w:rPr>
          <w:rStyle w:val="StyleUnderline"/>
        </w:rPr>
        <w:t>Mastanduno</w:t>
      </w:r>
      <w:proofErr w:type="spellEnd"/>
      <w:r w:rsidRPr="00630088">
        <w:rPr>
          <w:rStyle w:val="StyleUnderline"/>
        </w:rPr>
        <w:t>, defend the relevance of Western theoretical frameworks</w:t>
      </w:r>
      <w:r w:rsidRPr="00630088">
        <w:t xml:space="preserve"> in studying the international relations of Asia. </w:t>
      </w:r>
      <w:r w:rsidRPr="00630088">
        <w:rPr>
          <w:rStyle w:val="StyleUnderline"/>
        </w:rPr>
        <w:t>While intra-Asian relationships might have had some distinctive features historically, this distinctiveness had been diluted by the progressive integration of the region into the modern international system.</w:t>
      </w:r>
      <w:r w:rsidRPr="00630088">
        <w:t xml:space="preserve"> The </w:t>
      </w:r>
      <w:r w:rsidRPr="00630088">
        <w:rPr>
          <w:rStyle w:val="StyleUnderline"/>
        </w:rPr>
        <w:t xml:space="preserve">international relations of Asia </w:t>
      </w:r>
      <w:proofErr w:type="gramStart"/>
      <w:r w:rsidRPr="00630088">
        <w:rPr>
          <w:rStyle w:val="StyleUnderline"/>
        </w:rPr>
        <w:t>has</w:t>
      </w:r>
      <w:proofErr w:type="gramEnd"/>
      <w:r w:rsidRPr="00630088">
        <w:rPr>
          <w:rStyle w:val="StyleUnderline"/>
        </w:rPr>
        <w:t xml:space="preserve"> acquired the behavioral norms and attributes associated with the modern inter-state system which originated from Europe and still retains much of the features of the Westphalian model.</w:t>
      </w:r>
      <w:r w:rsidRPr="00630088">
        <w:t xml:space="preserve"> Hence, </w:t>
      </w:r>
      <w:r w:rsidRPr="006C7327">
        <w:rPr>
          <w:rStyle w:val="StyleUnderline"/>
          <w:highlight w:val="cyan"/>
        </w:rPr>
        <w:t xml:space="preserve">the core concepts of </w:t>
      </w:r>
      <w:r w:rsidRPr="006C7327">
        <w:rPr>
          <w:rStyle w:val="Emphasis"/>
          <w:highlight w:val="cyan"/>
        </w:rPr>
        <w:t>i</w:t>
      </w:r>
      <w:r w:rsidRPr="00630088">
        <w:t xml:space="preserve">nternational </w:t>
      </w:r>
      <w:r w:rsidRPr="006C7327">
        <w:rPr>
          <w:rStyle w:val="Emphasis"/>
          <w:highlight w:val="cyan"/>
        </w:rPr>
        <w:t>r</w:t>
      </w:r>
      <w:r w:rsidRPr="00630088">
        <w:t xml:space="preserve">elations </w:t>
      </w:r>
      <w:r w:rsidRPr="00630088">
        <w:rPr>
          <w:rStyle w:val="StyleUnderline"/>
        </w:rPr>
        <w:t xml:space="preserve">theory </w:t>
      </w:r>
      <w:r w:rsidRPr="006C7327">
        <w:rPr>
          <w:rStyle w:val="StyleUnderline"/>
          <w:highlight w:val="cyan"/>
        </w:rPr>
        <w:t>such as</w:t>
      </w:r>
      <w:r w:rsidRPr="00630088">
        <w:rPr>
          <w:rStyle w:val="StyleUnderline"/>
        </w:rPr>
        <w:t xml:space="preserve"> hegemony, the </w:t>
      </w:r>
      <w:r w:rsidRPr="006C7327">
        <w:rPr>
          <w:rStyle w:val="Emphasis"/>
          <w:highlight w:val="cyan"/>
        </w:rPr>
        <w:t>distribution of power</w:t>
      </w:r>
      <w:r w:rsidRPr="00630088">
        <w:rPr>
          <w:rStyle w:val="StyleUnderline"/>
        </w:rPr>
        <w:t xml:space="preserve">, international regimes, and political identity, </w:t>
      </w:r>
      <w:r w:rsidRPr="006C7327">
        <w:rPr>
          <w:rStyle w:val="StyleUnderline"/>
          <w:highlight w:val="cyan"/>
        </w:rPr>
        <w:t xml:space="preserve">are as </w:t>
      </w:r>
      <w:r w:rsidRPr="006C7327">
        <w:rPr>
          <w:rStyle w:val="Emphasis"/>
          <w:highlight w:val="cyan"/>
        </w:rPr>
        <w:t>relevant in the Asian context as anywhere else</w:t>
      </w:r>
      <w:r w:rsidRPr="00630088">
        <w:t xml:space="preserve">.6 To this writer, this debate is a healthy caveat, rather than a debilitating constraint, on analyzing Asian international relations with the help an admittedly Western theoretical literature. </w:t>
      </w:r>
      <w:r w:rsidRPr="006C7327">
        <w:rPr>
          <w:rStyle w:val="StyleUnderline"/>
          <w:highlight w:val="cyan"/>
        </w:rPr>
        <w:t xml:space="preserve">To be sure, theoretical paradigms developed from the Western experience </w:t>
      </w:r>
      <w:r w:rsidRPr="006C7327">
        <w:rPr>
          <w:rStyle w:val="Emphasis"/>
          <w:highlight w:val="cyan"/>
        </w:rPr>
        <w:t>do not adequately capture the full range of ideas</w:t>
      </w:r>
      <w:r w:rsidRPr="00630088">
        <w:rPr>
          <w:rStyle w:val="StyleUnderline"/>
        </w:rPr>
        <w:t xml:space="preserve"> and relationships that drive international relations </w:t>
      </w:r>
      <w:r w:rsidRPr="006C7327">
        <w:rPr>
          <w:rStyle w:val="StyleUnderline"/>
          <w:highlight w:val="cyan"/>
        </w:rPr>
        <w:t>in Asia. But IR theories</w:t>
      </w:r>
      <w:r w:rsidRPr="00630088">
        <w:t xml:space="preserve"> - realism, liberalism, </w:t>
      </w:r>
      <w:proofErr w:type="gramStart"/>
      <w:r w:rsidRPr="00630088">
        <w:t>constructivism</w:t>
      </w:r>
      <w:proofErr w:type="gramEnd"/>
      <w:r w:rsidRPr="00630088">
        <w:t xml:space="preserve"> and critical IR theories - </w:t>
      </w:r>
      <w:r w:rsidRPr="006C7327">
        <w:rPr>
          <w:rStyle w:val="StyleUnderline"/>
          <w:highlight w:val="cyan"/>
        </w:rPr>
        <w:t xml:space="preserve">are </w:t>
      </w:r>
      <w:r w:rsidRPr="006C7327">
        <w:rPr>
          <w:rStyle w:val="Emphasis"/>
          <w:highlight w:val="cyan"/>
        </w:rPr>
        <w:t>relevant and useful in analyzing Asian IR</w:t>
      </w:r>
      <w:r w:rsidRPr="00630088">
        <w:t xml:space="preserve"> provided they do not encourage a selection bias in favor of those phenomena (ideas, events, trends, relationships) which fit with them and against that which does not. </w:t>
      </w:r>
      <w:r w:rsidRPr="006C7327">
        <w:rPr>
          <w:rStyle w:val="StyleUnderline"/>
          <w:highlight w:val="cyan"/>
        </w:rPr>
        <w:t>IR scholars should</w:t>
      </w:r>
      <w:r w:rsidRPr="00630088">
        <w:rPr>
          <w:rStyle w:val="StyleUnderline"/>
        </w:rPr>
        <w:t xml:space="preserve"> feel free to identify and </w:t>
      </w:r>
      <w:r w:rsidRPr="006C7327">
        <w:rPr>
          <w:rStyle w:val="StyleUnderline"/>
          <w:highlight w:val="cyan"/>
        </w:rPr>
        <w:t>study phenomena that are</w:t>
      </w:r>
      <w:r w:rsidRPr="00630088">
        <w:rPr>
          <w:rStyle w:val="StyleUnderline"/>
        </w:rPr>
        <w:t xml:space="preserve"> either </w:t>
      </w:r>
      <w:r w:rsidRPr="006C7327">
        <w:rPr>
          <w:rStyle w:val="StyleUnderline"/>
          <w:highlight w:val="cyan"/>
        </w:rPr>
        <w:t>ignored or given scarce attention by these perspectives.</w:t>
      </w:r>
      <w:r w:rsidRPr="00630088">
        <w:rPr>
          <w:rStyle w:val="StyleUnderline"/>
        </w:rPr>
        <w:t xml:space="preserve"> </w:t>
      </w:r>
      <w:r w:rsidRPr="00630088">
        <w:t xml:space="preserve">They should also develop concepts and insights from the Asian context and experience, not just to study Asian developments and dynamics, but also other parts of </w:t>
      </w:r>
      <w:proofErr w:type="spellStart"/>
      <w:r w:rsidRPr="00630088">
        <w:t>tGutmhe</w:t>
      </w:r>
      <w:proofErr w:type="spellEnd"/>
      <w:r w:rsidRPr="00630088">
        <w:t xml:space="preserve"> world. In other words, </w:t>
      </w:r>
      <w:r w:rsidRPr="006C7327">
        <w:rPr>
          <w:rStyle w:val="StyleUnderline"/>
          <w:highlight w:val="cyan"/>
        </w:rPr>
        <w:t xml:space="preserve">Western IR theory, </w:t>
      </w:r>
      <w:r w:rsidRPr="006C7327">
        <w:rPr>
          <w:rStyle w:val="Emphasis"/>
          <w:highlight w:val="cyan"/>
        </w:rPr>
        <w:t>despite its ethnocentrism</w:t>
      </w:r>
      <w:r w:rsidRPr="006C7327">
        <w:rPr>
          <w:rStyle w:val="StyleUnderline"/>
          <w:highlight w:val="cyan"/>
        </w:rPr>
        <w:t xml:space="preserve">, is </w:t>
      </w:r>
      <w:r w:rsidRPr="006C7327">
        <w:rPr>
          <w:rStyle w:val="Emphasis"/>
          <w:highlight w:val="cyan"/>
        </w:rPr>
        <w:t>not to be dismissed or expunged</w:t>
      </w:r>
      <w:r w:rsidRPr="00630088">
        <w:t xml:space="preserve"> from Asian classrooms or </w:t>
      </w:r>
      <w:proofErr w:type="gramStart"/>
      <w:r w:rsidRPr="00630088">
        <w:t>seminars,</w:t>
      </w:r>
      <w:r w:rsidRPr="00630088">
        <w:rPr>
          <w:rStyle w:val="StyleUnderline"/>
        </w:rPr>
        <w:t xml:space="preserve"> </w:t>
      </w:r>
      <w:r w:rsidRPr="00630088">
        <w:rPr>
          <w:szCs w:val="16"/>
        </w:rPr>
        <w:t>but</w:t>
      </w:r>
      <w:proofErr w:type="gramEnd"/>
      <w:r w:rsidRPr="00630088">
        <w:rPr>
          <w:szCs w:val="16"/>
        </w:rPr>
        <w:t xml:space="preserve"> universalized with the infusion of Asian histories (Sam Kim essay), personalities, philosophies, trajectories and practices. </w:t>
      </w:r>
      <w:r w:rsidRPr="00630088">
        <w:t xml:space="preserve">To do so, </w:t>
      </w:r>
      <w:r w:rsidRPr="006C7327">
        <w:rPr>
          <w:rStyle w:val="StyleUnderline"/>
          <w:highlight w:val="cyan"/>
        </w:rPr>
        <w:t>one must look beyond</w:t>
      </w:r>
      <w:r w:rsidRPr="00630088">
        <w:rPr>
          <w:rStyle w:val="StyleUnderline"/>
        </w:rPr>
        <w:t xml:space="preserve"> the contributions of </w:t>
      </w:r>
      <w:r w:rsidRPr="006C7327">
        <w:rPr>
          <w:rStyle w:val="StyleUnderline"/>
          <w:highlight w:val="cyan"/>
        </w:rPr>
        <w:t xml:space="preserve">those who write in an </w:t>
      </w:r>
      <w:r w:rsidRPr="006C7327">
        <w:rPr>
          <w:rStyle w:val="Emphasis"/>
          <w:highlight w:val="cyan"/>
        </w:rPr>
        <w:t>overtly theoretical fashion</w:t>
      </w:r>
      <w:r w:rsidRPr="00630088">
        <w:rPr>
          <w:rStyle w:val="StyleUnderline"/>
        </w:rPr>
        <w:t xml:space="preserve">, explicitly </w:t>
      </w:r>
      <w:r w:rsidRPr="006C7327">
        <w:rPr>
          <w:rStyle w:val="StyleUnderline"/>
          <w:highlight w:val="cyan"/>
        </w:rPr>
        <w:t>employing theoretical jargon</w:t>
      </w:r>
      <w:r w:rsidRPr="00630088">
        <w:rPr>
          <w:rStyle w:val="StyleUnderline"/>
        </w:rPr>
        <w:t xml:space="preserve"> and making references to the theoretical literature of IR. </w:t>
      </w:r>
      <w:r w:rsidRPr="00630088">
        <w:t xml:space="preserve">A good deal of </w:t>
      </w:r>
      <w:r w:rsidRPr="006C7327">
        <w:rPr>
          <w:rStyle w:val="Emphasis"/>
          <w:highlight w:val="cyan"/>
        </w:rPr>
        <w:t>empirical or policy-relevant work</w:t>
      </w:r>
      <w:r w:rsidRPr="00630088">
        <w:t xml:space="preserve"> may be regarded as theoretical for analytical purposes because they, like the speeches and writings of policymakers, </w:t>
      </w:r>
      <w:r w:rsidRPr="006C7327">
        <w:rPr>
          <w:rStyle w:val="StyleUnderline"/>
          <w:highlight w:val="cyan"/>
        </w:rPr>
        <w:t xml:space="preserve">reflect mental or social constructs that side with different paradigms of </w:t>
      </w:r>
      <w:r w:rsidRPr="006C7327">
        <w:rPr>
          <w:rStyle w:val="Emphasis"/>
          <w:highlight w:val="cyan"/>
        </w:rPr>
        <w:t>i</w:t>
      </w:r>
      <w:r w:rsidRPr="00630088">
        <w:rPr>
          <w:rStyle w:val="StyleUnderline"/>
        </w:rPr>
        <w:t xml:space="preserve">nternational </w:t>
      </w:r>
      <w:r w:rsidRPr="006C7327">
        <w:rPr>
          <w:rStyle w:val="Emphasis"/>
          <w:highlight w:val="cyan"/>
        </w:rPr>
        <w:t>r</w:t>
      </w:r>
      <w:r w:rsidRPr="00630088">
        <w:rPr>
          <w:rStyle w:val="StyleUnderline"/>
        </w:rPr>
        <w:t>elations.</w:t>
      </w:r>
      <w:r w:rsidRPr="00630088">
        <w:t xml:space="preserve">7 </w:t>
      </w:r>
      <w:r w:rsidRPr="006C7327">
        <w:rPr>
          <w:rStyle w:val="StyleUnderline"/>
          <w:highlight w:val="cyan"/>
        </w:rPr>
        <w:t xml:space="preserve">To </w:t>
      </w:r>
      <w:r w:rsidRPr="006C7327">
        <w:rPr>
          <w:rStyle w:val="Emphasis"/>
          <w:highlight w:val="cyan"/>
        </w:rPr>
        <w:t>ignore these</w:t>
      </w:r>
      <w:r w:rsidRPr="00630088">
        <w:rPr>
          <w:rStyle w:val="StyleUnderline"/>
        </w:rPr>
        <w:t xml:space="preserve"> in any discussion of theory </w:t>
      </w:r>
      <w:r w:rsidRPr="006C7327">
        <w:rPr>
          <w:rStyle w:val="StyleUnderline"/>
          <w:highlight w:val="cyan"/>
        </w:rPr>
        <w:t xml:space="preserve">would be to </w:t>
      </w:r>
      <w:r w:rsidRPr="006C7327">
        <w:rPr>
          <w:rStyle w:val="Emphasis"/>
          <w:highlight w:val="cyan"/>
        </w:rPr>
        <w:t>miss out</w:t>
      </w:r>
      <w:r w:rsidRPr="006C7327">
        <w:rPr>
          <w:rStyle w:val="StyleUnderline"/>
          <w:highlight w:val="cyan"/>
        </w:rPr>
        <w:t xml:space="preserve"> on a </w:t>
      </w:r>
      <w:r w:rsidRPr="006C7327">
        <w:rPr>
          <w:rStyle w:val="Emphasis"/>
          <w:highlight w:val="cyan"/>
        </w:rPr>
        <w:t>large and important chunk</w:t>
      </w:r>
      <w:r w:rsidRPr="006C7327">
        <w:rPr>
          <w:rStyle w:val="StyleUnderline"/>
          <w:highlight w:val="cyan"/>
        </w:rPr>
        <w:t xml:space="preserve"> of</w:t>
      </w:r>
      <w:r w:rsidRPr="00630088">
        <w:rPr>
          <w:rStyle w:val="StyleUnderline"/>
        </w:rPr>
        <w:t xml:space="preserve"> the </w:t>
      </w:r>
      <w:r w:rsidRPr="006C7327">
        <w:rPr>
          <w:rStyle w:val="StyleUnderline"/>
          <w:highlight w:val="cyan"/>
        </w:rPr>
        <w:t>debate</w:t>
      </w:r>
      <w:r w:rsidRPr="00630088">
        <w:t xml:space="preserve"> and analysis of Asian</w:t>
      </w:r>
      <w:r>
        <w:t xml:space="preserve"> IR.</w:t>
      </w:r>
    </w:p>
    <w:p w14:paraId="735FFD27" w14:textId="77777777" w:rsidR="00AF4003" w:rsidRDefault="00AF4003" w:rsidP="00AF4003">
      <w:pPr>
        <w:pStyle w:val="Heading3"/>
      </w:pPr>
      <w:r>
        <w:t xml:space="preserve">AT: IR Alt </w:t>
      </w:r>
    </w:p>
    <w:p w14:paraId="447FAD4A" w14:textId="77777777" w:rsidR="00AF4003" w:rsidRPr="00630088" w:rsidRDefault="00AF4003" w:rsidP="00AF4003">
      <w:pPr>
        <w:pStyle w:val="Heading4"/>
        <w:rPr>
          <w:rFonts w:cs="Times New Roman"/>
          <w:u w:val="single"/>
        </w:rPr>
      </w:pPr>
      <w:r w:rsidRPr="00630088">
        <w:rPr>
          <w:rFonts w:cs="Times New Roman"/>
        </w:rPr>
        <w:t xml:space="preserve">IR’s </w:t>
      </w:r>
      <w:r w:rsidRPr="00630088">
        <w:rPr>
          <w:rFonts w:cs="Times New Roman"/>
          <w:u w:val="single"/>
        </w:rPr>
        <w:t>not intrinsically Eurocentric</w:t>
      </w:r>
      <w:r w:rsidRPr="00630088">
        <w:rPr>
          <w:rFonts w:cs="Times New Roman"/>
        </w:rPr>
        <w:t xml:space="preserve"> --- our findings </w:t>
      </w:r>
      <w:r w:rsidRPr="00630088">
        <w:rPr>
          <w:rFonts w:cs="Times New Roman"/>
          <w:u w:val="single"/>
        </w:rPr>
        <w:t>aren’t implicated by colonialism</w:t>
      </w:r>
      <w:r w:rsidRPr="00630088">
        <w:rPr>
          <w:rFonts w:cs="Times New Roman"/>
        </w:rPr>
        <w:t>, AND 30 years of dissident IR proves the alt fails</w:t>
      </w:r>
    </w:p>
    <w:p w14:paraId="7127CDEA" w14:textId="77777777" w:rsidR="00AF4003" w:rsidRPr="00630088" w:rsidRDefault="00AF4003" w:rsidP="00AF4003">
      <w:r w:rsidRPr="00630088">
        <w:rPr>
          <w:rStyle w:val="Style13ptBold"/>
        </w:rPr>
        <w:t>Alejandro 19</w:t>
      </w:r>
      <w:r w:rsidRPr="00630088">
        <w:t xml:space="preserve"> – PhD Assistant Professor at the Department of Methodology, London School of Economics and Political Science (Audrey, “Western Dominance in International </w:t>
      </w:r>
      <w:proofErr w:type="gramStart"/>
      <w:r w:rsidRPr="00630088">
        <w:t>Relations?,</w:t>
      </w:r>
      <w:proofErr w:type="gramEnd"/>
      <w:r w:rsidRPr="00630088">
        <w:t>” Routledge Publishing, forthcoming)</w:t>
      </w:r>
    </w:p>
    <w:p w14:paraId="1F1388A4" w14:textId="77777777" w:rsidR="00AF4003" w:rsidRPr="00630088" w:rsidRDefault="00AF4003" w:rsidP="00AF4003"/>
    <w:p w14:paraId="4B6DAE28" w14:textId="77777777" w:rsidR="00AF4003" w:rsidRPr="00AD0D49" w:rsidRDefault="00AF4003" w:rsidP="00AF4003">
      <w:pPr>
        <w:rPr>
          <w:sz w:val="14"/>
        </w:rPr>
      </w:pPr>
      <w:r w:rsidRPr="006C7327">
        <w:rPr>
          <w:rStyle w:val="StyleUnderline"/>
          <w:highlight w:val="cyan"/>
        </w:rPr>
        <w:t xml:space="preserve">Since the </w:t>
      </w:r>
      <w:r w:rsidRPr="006C7327">
        <w:rPr>
          <w:rStyle w:val="Emphasis"/>
          <w:highlight w:val="cyan"/>
        </w:rPr>
        <w:t>1970s</w:t>
      </w:r>
      <w:r w:rsidRPr="006C7327">
        <w:rPr>
          <w:sz w:val="14"/>
          <w:highlight w:val="cyan"/>
        </w:rPr>
        <w:t xml:space="preserve">, </w:t>
      </w:r>
      <w:r w:rsidRPr="006C7327">
        <w:rPr>
          <w:rStyle w:val="StyleUnderline"/>
          <w:highlight w:val="cyan"/>
        </w:rPr>
        <w:t>a ‘critical’ movement has been developing</w:t>
      </w:r>
      <w:r w:rsidRPr="00630088">
        <w:rPr>
          <w:rStyle w:val="StyleUnderline"/>
        </w:rPr>
        <w:t xml:space="preserve"> in the humanities and social sciences </w:t>
      </w:r>
      <w:r w:rsidRPr="006C7327">
        <w:rPr>
          <w:rStyle w:val="StyleUnderline"/>
          <w:highlight w:val="cyan"/>
        </w:rPr>
        <w:t>denouncing</w:t>
      </w:r>
      <w:r w:rsidRPr="00630088">
        <w:rPr>
          <w:rStyle w:val="StyleUnderline"/>
        </w:rPr>
        <w:t xml:space="preserve"> the existence of</w:t>
      </w:r>
      <w:r w:rsidRPr="00630088">
        <w:rPr>
          <w:sz w:val="14"/>
        </w:rPr>
        <w:t xml:space="preserve"> ‘</w:t>
      </w:r>
      <w:r w:rsidRPr="006C7327">
        <w:rPr>
          <w:rStyle w:val="Emphasis"/>
          <w:highlight w:val="cyan"/>
        </w:rPr>
        <w:t>Western dominance’</w:t>
      </w:r>
      <w:r w:rsidRPr="006C7327">
        <w:rPr>
          <w:sz w:val="14"/>
          <w:highlight w:val="cyan"/>
        </w:rPr>
        <w:t xml:space="preserve"> </w:t>
      </w:r>
      <w:r w:rsidRPr="006C7327">
        <w:rPr>
          <w:rStyle w:val="StyleUnderline"/>
          <w:highlight w:val="cyan"/>
        </w:rPr>
        <w:t>over</w:t>
      </w:r>
      <w:r w:rsidRPr="00630088">
        <w:rPr>
          <w:rStyle w:val="StyleUnderline"/>
        </w:rPr>
        <w:t xml:space="preserve"> the worldwide </w:t>
      </w:r>
      <w:r w:rsidRPr="006C7327">
        <w:rPr>
          <w:rStyle w:val="StyleUnderline"/>
          <w:highlight w:val="cyan"/>
        </w:rPr>
        <w:t>production</w:t>
      </w:r>
      <w:r w:rsidRPr="00630088">
        <w:rPr>
          <w:rStyle w:val="StyleUnderline"/>
        </w:rPr>
        <w:t xml:space="preserve"> and circulation </w:t>
      </w:r>
      <w:r w:rsidRPr="006C7327">
        <w:rPr>
          <w:rStyle w:val="StyleUnderline"/>
          <w:highlight w:val="cyan"/>
        </w:rPr>
        <w:t>of knowledge</w:t>
      </w:r>
      <w:r w:rsidRPr="00630088">
        <w:rPr>
          <w:sz w:val="14"/>
        </w:rPr>
        <w:t xml:space="preserve">. </w:t>
      </w:r>
      <w:r w:rsidRPr="006C7327">
        <w:rPr>
          <w:rStyle w:val="Emphasis"/>
          <w:highlight w:val="cyan"/>
        </w:rPr>
        <w:t>However</w:t>
      </w:r>
      <w:r w:rsidRPr="006C7327">
        <w:rPr>
          <w:sz w:val="14"/>
          <w:highlight w:val="cyan"/>
        </w:rPr>
        <w:t xml:space="preserve">, </w:t>
      </w:r>
      <w:r w:rsidRPr="006C7327">
        <w:rPr>
          <w:rStyle w:val="StyleUnderline"/>
          <w:highlight w:val="cyan"/>
        </w:rPr>
        <w:t>thirty years after</w:t>
      </w:r>
      <w:r w:rsidRPr="00630088">
        <w:rPr>
          <w:rStyle w:val="StyleUnderline"/>
        </w:rPr>
        <w:t xml:space="preserve"> the emergence </w:t>
      </w:r>
      <w:r w:rsidRPr="006C7327">
        <w:rPr>
          <w:rStyle w:val="StyleUnderline"/>
          <w:highlight w:val="cyan"/>
        </w:rPr>
        <w:t>of this</w:t>
      </w:r>
      <w:r w:rsidRPr="00630088">
        <w:rPr>
          <w:sz w:val="14"/>
        </w:rPr>
        <w:t xml:space="preserve"> promising </w:t>
      </w:r>
      <w:r w:rsidRPr="006C7327">
        <w:rPr>
          <w:rStyle w:val="StyleUnderline"/>
          <w:highlight w:val="cyan"/>
        </w:rPr>
        <w:t>agenda</w:t>
      </w:r>
      <w:r w:rsidRPr="00630088">
        <w:rPr>
          <w:sz w:val="14"/>
        </w:rPr>
        <w:t xml:space="preserve"> in International Relations (IR), </w:t>
      </w:r>
      <w:r w:rsidRPr="006C7327">
        <w:rPr>
          <w:rStyle w:val="StyleUnderline"/>
          <w:highlight w:val="cyan"/>
        </w:rPr>
        <w:t xml:space="preserve">this discipline has </w:t>
      </w:r>
      <w:r w:rsidRPr="006C7327">
        <w:rPr>
          <w:rStyle w:val="Emphasis"/>
          <w:highlight w:val="cyan"/>
        </w:rPr>
        <w:t>not</w:t>
      </w:r>
      <w:r w:rsidRPr="006C7327">
        <w:rPr>
          <w:rStyle w:val="StyleUnderline"/>
          <w:highlight w:val="cyan"/>
        </w:rPr>
        <w:t xml:space="preserve"> experienced a</w:t>
      </w:r>
      <w:r w:rsidRPr="00630088">
        <w:rPr>
          <w:sz w:val="14"/>
        </w:rPr>
        <w:t xml:space="preserve"> major </w:t>
      </w:r>
      <w:r w:rsidRPr="006C7327">
        <w:rPr>
          <w:rStyle w:val="StyleUnderline"/>
          <w:highlight w:val="cyan"/>
        </w:rPr>
        <w:t>shift</w:t>
      </w:r>
      <w:r w:rsidRPr="00630088">
        <w:rPr>
          <w:sz w:val="14"/>
        </w:rPr>
        <w:t xml:space="preserve">. </w:t>
      </w:r>
      <w:r w:rsidRPr="00630088">
        <w:rPr>
          <w:rStyle w:val="StyleUnderline"/>
        </w:rPr>
        <w:t>This</w:t>
      </w:r>
      <w:r w:rsidRPr="00630088">
        <w:rPr>
          <w:sz w:val="14"/>
        </w:rPr>
        <w:t xml:space="preserve"> volume </w:t>
      </w:r>
      <w:r w:rsidRPr="00630088">
        <w:rPr>
          <w:rStyle w:val="StyleUnderline"/>
        </w:rPr>
        <w:t>offers a counter-intuitive and original contribution to the understanding of the global circulation of knowledge</w:t>
      </w:r>
      <w:r w:rsidRPr="00630088">
        <w:rPr>
          <w:sz w:val="14"/>
        </w:rPr>
        <w:t xml:space="preserve">. </w:t>
      </w:r>
      <w:r w:rsidRPr="006C7327">
        <w:rPr>
          <w:rStyle w:val="Emphasis"/>
          <w:highlight w:val="cyan"/>
        </w:rPr>
        <w:t>In contrast to the literature</w:t>
      </w:r>
      <w:r w:rsidRPr="00630088">
        <w:rPr>
          <w:sz w:val="14"/>
        </w:rPr>
        <w:t xml:space="preserve">, it argues that </w:t>
      </w:r>
      <w:r w:rsidRPr="00630088">
        <w:rPr>
          <w:rStyle w:val="StyleUnderline"/>
        </w:rPr>
        <w:t xml:space="preserve">the </w:t>
      </w:r>
      <w:proofErr w:type="spellStart"/>
      <w:r w:rsidRPr="00630088">
        <w:rPr>
          <w:rStyle w:val="StyleUnderline"/>
        </w:rPr>
        <w:t>internationalisation</w:t>
      </w:r>
      <w:proofErr w:type="spellEnd"/>
      <w:r w:rsidRPr="00630088">
        <w:rPr>
          <w:rStyle w:val="StyleUnderline"/>
        </w:rPr>
        <w:t xml:space="preserve"> of </w:t>
      </w:r>
      <w:r w:rsidRPr="006C7327">
        <w:rPr>
          <w:rStyle w:val="StyleUnderline"/>
          <w:highlight w:val="cyan"/>
        </w:rPr>
        <w:t>social sciences</w:t>
      </w:r>
      <w:r w:rsidRPr="00630088">
        <w:rPr>
          <w:sz w:val="14"/>
        </w:rPr>
        <w:t xml:space="preserve"> in the designated ‘Global South’ </w:t>
      </w:r>
      <w:r w:rsidRPr="006C7327">
        <w:rPr>
          <w:rStyle w:val="Emphasis"/>
          <w:highlight w:val="cyan"/>
        </w:rPr>
        <w:t>is not conditioned</w:t>
      </w:r>
      <w:r w:rsidRPr="006C7327">
        <w:rPr>
          <w:sz w:val="14"/>
          <w:highlight w:val="cyan"/>
        </w:rPr>
        <w:t xml:space="preserve"> </w:t>
      </w:r>
      <w:r w:rsidRPr="006C7327">
        <w:rPr>
          <w:rStyle w:val="StyleUnderline"/>
          <w:highlight w:val="cyan"/>
        </w:rPr>
        <w:t xml:space="preserve">by the existence of </w:t>
      </w:r>
      <w:r w:rsidRPr="00630088">
        <w:t>a presumably</w:t>
      </w:r>
      <w:r w:rsidRPr="006C7327">
        <w:rPr>
          <w:rStyle w:val="StyleUnderline"/>
          <w:highlight w:val="cyan"/>
        </w:rPr>
        <w:t xml:space="preserve"> ‘Western dominance’</w:t>
      </w:r>
      <w:r w:rsidRPr="00630088">
        <w:rPr>
          <w:sz w:val="14"/>
        </w:rPr>
        <w:t xml:space="preserve">. Indeed, </w:t>
      </w:r>
      <w:r w:rsidRPr="006C7327">
        <w:rPr>
          <w:rStyle w:val="StyleUnderline"/>
          <w:highlight w:val="cyan"/>
        </w:rPr>
        <w:t>although discriminative practices such as Eurocentrism</w:t>
      </w:r>
      <w:r w:rsidRPr="00630088">
        <w:rPr>
          <w:rStyle w:val="StyleUnderline"/>
        </w:rPr>
        <w:t xml:space="preserve"> and gatekeeping </w:t>
      </w:r>
      <w:r w:rsidRPr="006C7327">
        <w:rPr>
          <w:rStyle w:val="Emphasis"/>
          <w:highlight w:val="cyan"/>
        </w:rPr>
        <w:t>exist</w:t>
      </w:r>
      <w:r w:rsidRPr="006C7327">
        <w:rPr>
          <w:rStyle w:val="StyleUnderline"/>
          <w:highlight w:val="cyan"/>
        </w:rPr>
        <w:t>,</w:t>
      </w:r>
      <w:r w:rsidRPr="006C7327">
        <w:rPr>
          <w:sz w:val="14"/>
          <w:highlight w:val="cyan"/>
        </w:rPr>
        <w:t xml:space="preserve"> </w:t>
      </w:r>
      <w:r w:rsidRPr="006C7327">
        <w:rPr>
          <w:rStyle w:val="StyleUnderline"/>
          <w:highlight w:val="cyan"/>
        </w:rPr>
        <w:t xml:space="preserve">their existence </w:t>
      </w:r>
      <w:r w:rsidRPr="006C7327">
        <w:rPr>
          <w:rStyle w:val="Emphasis"/>
          <w:highlight w:val="cyan"/>
        </w:rPr>
        <w:t>does not lead to a unipolar</w:t>
      </w:r>
      <w:r w:rsidRPr="00630088">
        <w:rPr>
          <w:rStyle w:val="Emphasis"/>
        </w:rPr>
        <w:t xml:space="preserve"> </w:t>
      </w:r>
      <w:r w:rsidRPr="006C7327">
        <w:rPr>
          <w:rStyle w:val="Emphasis"/>
          <w:highlight w:val="cyan"/>
        </w:rPr>
        <w:t>structuration of IR</w:t>
      </w:r>
      <w:r w:rsidRPr="00630088">
        <w:rPr>
          <w:rStyle w:val="Emphasis"/>
        </w:rPr>
        <w:t xml:space="preserve"> </w:t>
      </w:r>
      <w:proofErr w:type="spellStart"/>
      <w:r w:rsidRPr="00630088">
        <w:rPr>
          <w:rStyle w:val="Emphasis"/>
        </w:rPr>
        <w:t>internationalisation</w:t>
      </w:r>
      <w:proofErr w:type="spellEnd"/>
      <w:r w:rsidRPr="00630088">
        <w:rPr>
          <w:sz w:val="14"/>
        </w:rPr>
        <w:t xml:space="preserve"> </w:t>
      </w:r>
      <w:r w:rsidRPr="006C7327">
        <w:rPr>
          <w:rStyle w:val="StyleUnderline"/>
          <w:highlight w:val="cyan"/>
        </w:rPr>
        <w:t>around ‘the West’</w:t>
      </w:r>
      <w:r w:rsidRPr="00630088">
        <w:rPr>
          <w:rStyle w:val="StyleUnderline"/>
        </w:rPr>
        <w:t>.</w:t>
      </w:r>
      <w:r w:rsidRPr="00630088">
        <w:rPr>
          <w:sz w:val="14"/>
        </w:rPr>
        <w:t xml:space="preserve"> </w:t>
      </w:r>
      <w:r w:rsidRPr="006C7327">
        <w:rPr>
          <w:rStyle w:val="StyleUnderline"/>
          <w:highlight w:val="cyan"/>
        </w:rPr>
        <w:t>Based on</w:t>
      </w:r>
      <w:r w:rsidRPr="00630088">
        <w:rPr>
          <w:rStyle w:val="StyleUnderline"/>
        </w:rPr>
        <w:t xml:space="preserve"> these </w:t>
      </w:r>
      <w:r w:rsidRPr="006C7327">
        <w:rPr>
          <w:rStyle w:val="StyleUnderline"/>
          <w:highlight w:val="cyan"/>
        </w:rPr>
        <w:t>empirical results</w:t>
      </w:r>
      <w:r w:rsidRPr="006C7327">
        <w:rPr>
          <w:sz w:val="14"/>
          <w:highlight w:val="cyan"/>
        </w:rPr>
        <w:t xml:space="preserve">, </w:t>
      </w:r>
      <w:r w:rsidRPr="006C7327">
        <w:rPr>
          <w:rStyle w:val="StyleUnderline"/>
          <w:highlight w:val="cyan"/>
        </w:rPr>
        <w:t>this</w:t>
      </w:r>
      <w:r w:rsidRPr="00630088">
        <w:t xml:space="preserve"> book reflexively </w:t>
      </w:r>
      <w:r w:rsidRPr="006C7327">
        <w:rPr>
          <w:rStyle w:val="StyleUnderline"/>
          <w:highlight w:val="cyan"/>
        </w:rPr>
        <w:t>questions the role of critique</w:t>
      </w:r>
      <w:r w:rsidRPr="00630088">
        <w:rPr>
          <w:rStyle w:val="StyleUnderline"/>
        </w:rPr>
        <w:t xml:space="preserve"> </w:t>
      </w:r>
      <w:r w:rsidRPr="00630088">
        <w:t>in the (re)production of the social and political order. Paradoxica</w:t>
      </w:r>
      <w:r w:rsidRPr="00630088">
        <w:rPr>
          <w:sz w:val="14"/>
        </w:rPr>
        <w:t xml:space="preserve">lly, </w:t>
      </w:r>
      <w:r w:rsidRPr="006C7327">
        <w:rPr>
          <w:rStyle w:val="StyleUnderline"/>
          <w:highlight w:val="cyan"/>
        </w:rPr>
        <w:t>the anti-Eurocentric</w:t>
      </w:r>
      <w:r w:rsidRPr="00630088">
        <w:rPr>
          <w:rStyle w:val="StyleUnderline"/>
        </w:rPr>
        <w:t xml:space="preserve"> critical </w:t>
      </w:r>
      <w:r w:rsidRPr="006C7327">
        <w:rPr>
          <w:rStyle w:val="StyleUnderline"/>
          <w:highlight w:val="cyan"/>
        </w:rPr>
        <w:t>discourses</w:t>
      </w:r>
      <w:r w:rsidRPr="00630088">
        <w:rPr>
          <w:rStyle w:val="StyleUnderline"/>
        </w:rPr>
        <w:t xml:space="preserve"> </w:t>
      </w:r>
      <w:r w:rsidRPr="006C7327">
        <w:rPr>
          <w:rStyle w:val="Emphasis"/>
          <w:highlight w:val="cyan"/>
        </w:rPr>
        <w:t xml:space="preserve">reproduce the very Eurocentrism they </w:t>
      </w:r>
      <w:proofErr w:type="spellStart"/>
      <w:r w:rsidRPr="006C7327">
        <w:rPr>
          <w:rStyle w:val="Emphasis"/>
          <w:highlight w:val="cyan"/>
        </w:rPr>
        <w:t>criticise</w:t>
      </w:r>
      <w:proofErr w:type="spellEnd"/>
      <w:r w:rsidRPr="00630088">
        <w:rPr>
          <w:sz w:val="14"/>
        </w:rPr>
        <w:t xml:space="preserve">. This book offers methodological support to address this paradox by demonstrating how </w:t>
      </w:r>
      <w:r w:rsidRPr="006C7327">
        <w:rPr>
          <w:rStyle w:val="StyleUnderline"/>
          <w:highlight w:val="cyan"/>
        </w:rPr>
        <w:t>one can use</w:t>
      </w:r>
      <w:r w:rsidRPr="00630088">
        <w:rPr>
          <w:sz w:val="14"/>
        </w:rPr>
        <w:t xml:space="preserve"> discourse analysis and </w:t>
      </w:r>
      <w:r w:rsidRPr="006C7327">
        <w:rPr>
          <w:rStyle w:val="StyleUnderline"/>
          <w:highlight w:val="cyan"/>
        </w:rPr>
        <w:t>reflexivity to produce innovative results</w:t>
      </w:r>
      <w:r w:rsidRPr="00630088">
        <w:rPr>
          <w:rStyle w:val="StyleUnderline"/>
        </w:rPr>
        <w:t xml:space="preserve"> and </w:t>
      </w:r>
      <w:proofErr w:type="spellStart"/>
      <w:r w:rsidRPr="00630088">
        <w:rPr>
          <w:rStyle w:val="StyleUnderline"/>
        </w:rPr>
        <w:t>decentre</w:t>
      </w:r>
      <w:proofErr w:type="spellEnd"/>
      <w:r w:rsidRPr="00630088">
        <w:rPr>
          <w:rStyle w:val="StyleUnderline"/>
        </w:rPr>
        <w:t xml:space="preserve"> oneself from the vision of the world</w:t>
      </w:r>
      <w:r w:rsidRPr="00630088">
        <w:rPr>
          <w:sz w:val="14"/>
        </w:rPr>
        <w:t xml:space="preserve"> one has been </w:t>
      </w:r>
      <w:proofErr w:type="spellStart"/>
      <w:r w:rsidRPr="00630088">
        <w:rPr>
          <w:sz w:val="14"/>
        </w:rPr>
        <w:t>socialised</w:t>
      </w:r>
      <w:proofErr w:type="spellEnd"/>
      <w:r w:rsidRPr="00630088">
        <w:rPr>
          <w:sz w:val="14"/>
        </w:rPr>
        <w:t xml:space="preserve"> into. </w:t>
      </w:r>
    </w:p>
    <w:p w14:paraId="49BEFF4F" w14:textId="77777777" w:rsidR="00AF4003" w:rsidRPr="006C7327" w:rsidRDefault="00AF4003" w:rsidP="00AF4003">
      <w:pPr>
        <w:pStyle w:val="Heading4"/>
      </w:pPr>
      <w:r w:rsidRPr="006C7327">
        <w:t xml:space="preserve">Non-Western IR only seems intellectually pure because it doesn’t attempt to reckon with complex global phenomenon </w:t>
      </w:r>
      <w:r w:rsidRPr="006C7327">
        <w:rPr>
          <w:rFonts w:ascii="Tahoma" w:hAnsi="Tahoma" w:cs="Tahoma"/>
        </w:rPr>
        <w:t>⁠</w:t>
      </w:r>
      <w:r w:rsidRPr="006C7327">
        <w:t xml:space="preserve">— their alternative reasserts Eurocentric pathologies by </w:t>
      </w:r>
      <w:proofErr w:type="spellStart"/>
      <w:r w:rsidRPr="006C7327">
        <w:t>staticizing</w:t>
      </w:r>
      <w:proofErr w:type="spellEnd"/>
      <w:r w:rsidRPr="006C7327">
        <w:t xml:space="preserve"> European power and exclusivity </w:t>
      </w:r>
    </w:p>
    <w:p w14:paraId="3F555E2E" w14:textId="77777777" w:rsidR="00AF4003" w:rsidRDefault="00AF4003" w:rsidP="00AF4003">
      <w:r w:rsidRPr="00630088">
        <w:rPr>
          <w:rStyle w:val="Style13ptBold"/>
        </w:rPr>
        <w:t>Owen et. al, 17</w:t>
      </w:r>
      <w:r w:rsidRPr="00630088">
        <w:t xml:space="preserve">, PhD, British Academy Postdoctoral Fellow, Politics, University of Exeter (Catherine Owen; John </w:t>
      </w:r>
      <w:proofErr w:type="spellStart"/>
      <w:r w:rsidRPr="00630088">
        <w:t>Heatershaw</w:t>
      </w:r>
      <w:proofErr w:type="spellEnd"/>
      <w:r w:rsidRPr="00630088">
        <w:t xml:space="preserve">; Igor Savin, 10-25-2017, “How postcolonial is post-Western IR? Mimicry and </w:t>
      </w:r>
      <w:proofErr w:type="spellStart"/>
      <w:r w:rsidRPr="00630088">
        <w:t>mētis</w:t>
      </w:r>
      <w:proofErr w:type="spellEnd"/>
      <w:r w:rsidRPr="00630088">
        <w:t xml:space="preserve"> in the international politics of Russia and Central Asia,” </w:t>
      </w:r>
      <w:r w:rsidRPr="00BA16B1">
        <w:rPr>
          <w:i/>
          <w:iCs/>
        </w:rPr>
        <w:t>Review of International Studies</w:t>
      </w:r>
      <w:r w:rsidRPr="00630088">
        <w:t>, 44.2)</w:t>
      </w:r>
    </w:p>
    <w:p w14:paraId="490AD471" w14:textId="77777777" w:rsidR="00AF4003" w:rsidRPr="00630088" w:rsidRDefault="00AF4003" w:rsidP="00AF4003"/>
    <w:p w14:paraId="3F84C2B3" w14:textId="77777777" w:rsidR="00AF4003" w:rsidRPr="00630088" w:rsidRDefault="00AF4003" w:rsidP="00AF4003">
      <w:r w:rsidRPr="00630088">
        <w:t xml:space="preserve">In the shadow of the emergence of ‘rising </w:t>
      </w:r>
      <w:proofErr w:type="gramStart"/>
      <w:r w:rsidRPr="00630088">
        <w:t>powers’</w:t>
      </w:r>
      <w:proofErr w:type="gramEnd"/>
      <w:r w:rsidRPr="00630088">
        <w:t xml:space="preserve"> and the question of the universality of social science, the debate over the position of the West in a global IR has elicited a plethora of responses. These range from those that doubt or place caveats upon the decline of Western powers, norms, and institutions9 to doom-mongers of the coming ‘age of disorder’ and proponents of the ‘China threat’ thesis.10 Many of these responses can be tied genealogically to the debate over the ‘unipolar moment’ between realists and liberals.11 Other </w:t>
      </w:r>
      <w:r w:rsidRPr="006C7327">
        <w:rPr>
          <w:rStyle w:val="StyleUnderline"/>
          <w:highlight w:val="cyan"/>
        </w:rPr>
        <w:t>scholars have sought to argue for ‘non-Western IR’</w:t>
      </w:r>
      <w:r w:rsidRPr="00630088">
        <w:rPr>
          <w:rStyle w:val="StyleUnderline"/>
        </w:rPr>
        <w:t xml:space="preserve"> as a mode of enquiry</w:t>
      </w:r>
      <w:r w:rsidRPr="00630088">
        <w:t xml:space="preserve"> with theoretical terms and empirical objects that are </w:t>
      </w:r>
      <w:r w:rsidRPr="006C7327">
        <w:rPr>
          <w:rStyle w:val="StyleUnderline"/>
          <w:highlight w:val="cyan"/>
        </w:rPr>
        <w:t>not tainted by</w:t>
      </w:r>
      <w:r w:rsidRPr="00630088">
        <w:rPr>
          <w:rStyle w:val="StyleUnderline"/>
        </w:rPr>
        <w:t xml:space="preserve"> Western theories or </w:t>
      </w:r>
      <w:r w:rsidRPr="006C7327">
        <w:rPr>
          <w:rStyle w:val="StyleUnderline"/>
          <w:highlight w:val="cyan"/>
        </w:rPr>
        <w:t>themes deemed</w:t>
      </w:r>
      <w:r w:rsidRPr="00630088">
        <w:rPr>
          <w:rStyle w:val="StyleUnderline"/>
        </w:rPr>
        <w:t xml:space="preserve"> </w:t>
      </w:r>
      <w:r w:rsidRPr="00630088">
        <w:rPr>
          <w:rStyle w:val="Emphasis"/>
        </w:rPr>
        <w:t xml:space="preserve">overly </w:t>
      </w:r>
      <w:r w:rsidRPr="006C7327">
        <w:rPr>
          <w:rStyle w:val="Emphasis"/>
          <w:highlight w:val="cyan"/>
        </w:rPr>
        <w:t>narrow</w:t>
      </w:r>
      <w:r w:rsidRPr="006C7327">
        <w:rPr>
          <w:rStyle w:val="StyleUnderline"/>
          <w:highlight w:val="cyan"/>
        </w:rPr>
        <w:t xml:space="preserve"> or</w:t>
      </w:r>
      <w:r w:rsidRPr="00630088">
        <w:t xml:space="preserve"> even </w:t>
      </w:r>
      <w:r w:rsidRPr="006C7327">
        <w:rPr>
          <w:rStyle w:val="Emphasis"/>
          <w:highlight w:val="cyan"/>
        </w:rPr>
        <w:t>‘racist’</w:t>
      </w:r>
      <w:r w:rsidRPr="00630088">
        <w:t xml:space="preserve">. 12 This camp includes those trying to </w:t>
      </w:r>
      <w:proofErr w:type="spellStart"/>
      <w:r w:rsidRPr="00630088">
        <w:t>pluralise</w:t>
      </w:r>
      <w:proofErr w:type="spellEnd"/>
      <w:r w:rsidRPr="00630088">
        <w:t xml:space="preserve"> the study of international politics and those asserting its </w:t>
      </w:r>
      <w:proofErr w:type="spellStart"/>
      <w:r w:rsidRPr="00630088">
        <w:t>particularisation</w:t>
      </w:r>
      <w:proofErr w:type="spellEnd"/>
      <w:r w:rsidRPr="00630088">
        <w:t xml:space="preserve"> in national schools of comparative IR theory,13 some of which have essentialist overtones.14 A third group of scholars have advanced a ‘post-Western’ approach which seeks to develop a global study of IR, rather than a cluster of incommensurable regional approaches.15 This approach is supported by a number of works on the history of IR, which demonstrate that concepts of world politics that extend across regions and cultures may be unearthed through comparative historical examination. </w:t>
      </w:r>
      <w:r w:rsidRPr="006C7327">
        <w:rPr>
          <w:rStyle w:val="StyleUnderline"/>
          <w:highlight w:val="cyan"/>
        </w:rPr>
        <w:t>Postcolonial theorists</w:t>
      </w:r>
      <w:r w:rsidRPr="00630088">
        <w:t xml:space="preserve"> have observed that some responses to the rise of non-Western powers, particularly those from the policy world, are rooted in an ethno-centrism in which the rise of the Other can only be understood as a challenge to the Self.16 Here, debates about Rising Powers and their challenge to the system begin and end in these self-referential terms. For example, attempts at both ‘saving [the concept of] liberal peacebuilding’ and condemning it to an overdue demise both suffer from a profound Western bias.17 They both </w:t>
      </w:r>
      <w:r w:rsidRPr="006C7327">
        <w:rPr>
          <w:rStyle w:val="StyleUnderline"/>
          <w:highlight w:val="cyan"/>
        </w:rPr>
        <w:t>fail to capture</w:t>
      </w:r>
      <w:r w:rsidRPr="00630088">
        <w:rPr>
          <w:rStyle w:val="StyleUnderline"/>
        </w:rPr>
        <w:t xml:space="preserve"> the </w:t>
      </w:r>
      <w:r w:rsidRPr="00630088">
        <w:rPr>
          <w:rStyle w:val="Emphasis"/>
        </w:rPr>
        <w:t xml:space="preserve">actual </w:t>
      </w:r>
      <w:r w:rsidRPr="006C7327">
        <w:rPr>
          <w:rStyle w:val="Emphasis"/>
          <w:highlight w:val="cyan"/>
        </w:rPr>
        <w:t>power dynamics</w:t>
      </w:r>
      <w:r w:rsidRPr="006C7327">
        <w:rPr>
          <w:rStyle w:val="StyleUnderline"/>
          <w:highlight w:val="cyan"/>
        </w:rPr>
        <w:t xml:space="preserve"> by which certain contexts become </w:t>
      </w:r>
      <w:proofErr w:type="gramStart"/>
      <w:r w:rsidRPr="006C7327">
        <w:rPr>
          <w:rStyle w:val="StyleUnderline"/>
          <w:highlight w:val="cyan"/>
        </w:rPr>
        <w:t>more or less violent</w:t>
      </w:r>
      <w:proofErr w:type="gramEnd"/>
      <w:r w:rsidRPr="006C7327">
        <w:rPr>
          <w:rStyle w:val="StyleUnderline"/>
          <w:highlight w:val="cyan"/>
        </w:rPr>
        <w:t xml:space="preserve"> and fall short of assessing how and why certain non-Western interveners</w:t>
      </w:r>
      <w:r w:rsidRPr="00630088">
        <w:t xml:space="preserve">, notably Russia, </w:t>
      </w:r>
      <w:r w:rsidRPr="006C7327">
        <w:rPr>
          <w:rStyle w:val="StyleUnderline"/>
          <w:highlight w:val="cyan"/>
        </w:rPr>
        <w:t xml:space="preserve">have </w:t>
      </w:r>
      <w:r w:rsidRPr="006C7327">
        <w:rPr>
          <w:rStyle w:val="Emphasis"/>
          <w:highlight w:val="cyan"/>
        </w:rPr>
        <w:t>become more active</w:t>
      </w:r>
      <w:r w:rsidRPr="00630088">
        <w:rPr>
          <w:rStyle w:val="StyleUnderline"/>
        </w:rPr>
        <w:t>.</w:t>
      </w:r>
      <w:r w:rsidRPr="00630088">
        <w:t xml:space="preserve"> The debate is necessarily framed in terms of a perceived challenge to a putative Western norm, institution, or economic practice. However, </w:t>
      </w:r>
      <w:r w:rsidRPr="006C7327">
        <w:rPr>
          <w:rStyle w:val="StyleUnderline"/>
          <w:highlight w:val="cyan"/>
        </w:rPr>
        <w:t>neither is the thesis</w:t>
      </w:r>
      <w:r w:rsidRPr="00630088">
        <w:rPr>
          <w:rStyle w:val="StyleUnderline"/>
        </w:rPr>
        <w:t xml:space="preserve"> (</w:t>
      </w:r>
      <w:r w:rsidRPr="00630088">
        <w:rPr>
          <w:rStyle w:val="Emphasis"/>
        </w:rPr>
        <w:t>the Liberal Peace</w:t>
      </w:r>
      <w:r w:rsidRPr="00630088">
        <w:rPr>
          <w:rStyle w:val="StyleUnderline"/>
        </w:rPr>
        <w:t xml:space="preserve">) </w:t>
      </w:r>
      <w:r w:rsidRPr="006C7327">
        <w:rPr>
          <w:rStyle w:val="StyleUnderline"/>
          <w:highlight w:val="cyan"/>
        </w:rPr>
        <w:t>entirely Western, nor the counter-thesis</w:t>
      </w:r>
      <w:r w:rsidRPr="00630088">
        <w:rPr>
          <w:rStyle w:val="StyleUnderline"/>
        </w:rPr>
        <w:t xml:space="preserve"> (</w:t>
      </w:r>
      <w:r w:rsidRPr="00630088">
        <w:rPr>
          <w:rStyle w:val="Emphasis"/>
        </w:rPr>
        <w:t>the Post-Liberal Peace</w:t>
      </w:r>
      <w:r w:rsidRPr="00630088">
        <w:rPr>
          <w:rStyle w:val="StyleUnderline"/>
        </w:rPr>
        <w:t xml:space="preserve">) entirely </w:t>
      </w:r>
      <w:r w:rsidRPr="006C7327">
        <w:rPr>
          <w:rStyle w:val="StyleUnderline"/>
          <w:highlight w:val="cyan"/>
        </w:rPr>
        <w:t xml:space="preserve">non-Western. West versus non-West is simply an </w:t>
      </w:r>
      <w:r w:rsidRPr="006C7327">
        <w:rPr>
          <w:rStyle w:val="Emphasis"/>
          <w:highlight w:val="cyan"/>
        </w:rPr>
        <w:t>unhelpful framing</w:t>
      </w:r>
      <w:r w:rsidRPr="006C7327">
        <w:rPr>
          <w:rStyle w:val="StyleUnderline"/>
          <w:highlight w:val="cyan"/>
        </w:rPr>
        <w:t xml:space="preserve"> of a debate</w:t>
      </w:r>
      <w:r w:rsidRPr="00630088">
        <w:t xml:space="preserve"> that takes place at a global level, but where former imperial powers have hitherto set an agenda for former colonies. </w:t>
      </w:r>
      <w:r w:rsidRPr="00630088">
        <w:rPr>
          <w:rStyle w:val="StyleUnderline"/>
        </w:rPr>
        <w:t>This empirical problem is mirrored in theoretical debates. Non-Western approaches purport to offer a pluralist alternative</w:t>
      </w:r>
      <w:r w:rsidRPr="00630088">
        <w:t xml:space="preserve"> whereby multiple national and regional schools of IR produce different conceptions of international order; in the comparative study of these </w:t>
      </w:r>
      <w:proofErr w:type="gramStart"/>
      <w:r w:rsidRPr="00630088">
        <w:t>schools</w:t>
      </w:r>
      <w:proofErr w:type="gramEnd"/>
      <w:r w:rsidRPr="00630088">
        <w:t xml:space="preserve"> we begin to approach, but never reach, a single, global IR. In his earlier work, Acharya argued that International Relations should locate ‘alternative theories’ of global politics whose ontological roots lie in the Global South.18 Methods for the development of such theories include the incorporation of regional political philosophers, politicians, or historical experiences into the construction of new theories.19 The IR literature now contains numerous attempts to develop new concepts or theories through national or regional schools in BRIC states.20 Although Acharya was attentive to the dangers of parochialism wrought by an increasingly regional perspective, </w:t>
      </w:r>
      <w:r w:rsidRPr="006C7327">
        <w:rPr>
          <w:rStyle w:val="StyleUnderline"/>
          <w:highlight w:val="cyan"/>
        </w:rPr>
        <w:t>it is difficult to see how</w:t>
      </w:r>
      <w:r w:rsidRPr="00630088">
        <w:rPr>
          <w:rStyle w:val="StyleUnderline"/>
        </w:rPr>
        <w:t xml:space="preserve"> </w:t>
      </w:r>
      <w:r w:rsidRPr="006C7327">
        <w:rPr>
          <w:rStyle w:val="StyleUnderline"/>
          <w:highlight w:val="cyan"/>
        </w:rPr>
        <w:t>competing particularisms could be overcome and</w:t>
      </w:r>
      <w:r w:rsidRPr="00630088">
        <w:rPr>
          <w:rStyle w:val="StyleUnderline"/>
        </w:rPr>
        <w:t xml:space="preserve"> a genuinely global </w:t>
      </w:r>
      <w:r w:rsidRPr="006C7327">
        <w:rPr>
          <w:rStyle w:val="StyleUnderline"/>
          <w:highlight w:val="cyan"/>
        </w:rPr>
        <w:t>account of world politics be achieved</w:t>
      </w:r>
      <w:r w:rsidRPr="00630088">
        <w:t xml:space="preserve">.21 In sum, </w:t>
      </w:r>
      <w:r w:rsidRPr="006C7327">
        <w:rPr>
          <w:rStyle w:val="StyleUnderline"/>
          <w:highlight w:val="cyan"/>
        </w:rPr>
        <w:t>the promotion of ‘non-Western’ IR</w:t>
      </w:r>
      <w:r w:rsidRPr="00630088">
        <w:t xml:space="preserve">, while commendable in its intentions, </w:t>
      </w:r>
      <w:r w:rsidRPr="006C7327">
        <w:rPr>
          <w:rStyle w:val="StyleUnderline"/>
          <w:highlight w:val="cyan"/>
        </w:rPr>
        <w:t>has</w:t>
      </w:r>
      <w:r w:rsidRPr="00630088">
        <w:rPr>
          <w:rStyle w:val="StyleUnderline"/>
        </w:rPr>
        <w:t xml:space="preserve"> </w:t>
      </w:r>
      <w:r w:rsidRPr="00630088">
        <w:rPr>
          <w:rStyle w:val="Emphasis"/>
        </w:rPr>
        <w:t xml:space="preserve">several </w:t>
      </w:r>
      <w:r w:rsidRPr="006C7327">
        <w:rPr>
          <w:rStyle w:val="Emphasis"/>
          <w:highlight w:val="cyan"/>
        </w:rPr>
        <w:t>problems</w:t>
      </w:r>
      <w:r w:rsidRPr="00630088">
        <w:rPr>
          <w:rStyle w:val="StyleUnderline"/>
        </w:rPr>
        <w:t xml:space="preserve">. First, </w:t>
      </w:r>
      <w:r w:rsidRPr="006C7327">
        <w:rPr>
          <w:rStyle w:val="StyleUnderline"/>
          <w:highlight w:val="cyan"/>
        </w:rPr>
        <w:t>it may lead to</w:t>
      </w:r>
      <w:r w:rsidRPr="00630088">
        <w:rPr>
          <w:rStyle w:val="StyleUnderline"/>
        </w:rPr>
        <w:t xml:space="preserve"> a </w:t>
      </w:r>
      <w:r w:rsidRPr="006C7327">
        <w:rPr>
          <w:rStyle w:val="Emphasis"/>
          <w:highlight w:val="cyan"/>
        </w:rPr>
        <w:t>dangerous relativism</w:t>
      </w:r>
      <w:r w:rsidRPr="006C7327">
        <w:rPr>
          <w:rStyle w:val="StyleUnderline"/>
          <w:highlight w:val="cyan"/>
        </w:rPr>
        <w:t xml:space="preserve"> whereby</w:t>
      </w:r>
      <w:r w:rsidRPr="00630088">
        <w:rPr>
          <w:rStyle w:val="StyleUnderline"/>
        </w:rPr>
        <w:t xml:space="preserve"> national </w:t>
      </w:r>
      <w:r w:rsidRPr="006C7327">
        <w:rPr>
          <w:rStyle w:val="StyleUnderline"/>
          <w:highlight w:val="cyan"/>
        </w:rPr>
        <w:t xml:space="preserve">schools become incommensurable with </w:t>
      </w:r>
      <w:proofErr w:type="gramStart"/>
      <w:r w:rsidRPr="006C7327">
        <w:rPr>
          <w:rStyle w:val="StyleUnderline"/>
          <w:highlight w:val="cyan"/>
        </w:rPr>
        <w:t>one another</w:t>
      </w:r>
      <w:proofErr w:type="gramEnd"/>
      <w:r w:rsidRPr="006C7327">
        <w:rPr>
          <w:rStyle w:val="StyleUnderline"/>
          <w:highlight w:val="cyan"/>
        </w:rPr>
        <w:t xml:space="preserve"> and </w:t>
      </w:r>
      <w:r w:rsidRPr="006C7327">
        <w:rPr>
          <w:rStyle w:val="Emphasis"/>
          <w:highlight w:val="cyan"/>
        </w:rPr>
        <w:t>no global dialogue is possible</w:t>
      </w:r>
      <w:r w:rsidRPr="00630088">
        <w:t xml:space="preserve">. L. H. M. Ling hints at this possibility with her elaboration of a Daoist approach to world </w:t>
      </w:r>
      <w:proofErr w:type="gramStart"/>
      <w:r w:rsidRPr="00630088">
        <w:t>politics, since</w:t>
      </w:r>
      <w:proofErr w:type="gramEnd"/>
      <w:r w:rsidRPr="00630088">
        <w:t xml:space="preserve"> the Chinese philosophy has no referents in Western discourse.22 </w:t>
      </w:r>
      <w:r w:rsidRPr="006C7327">
        <w:rPr>
          <w:rStyle w:val="StyleUnderline"/>
          <w:highlight w:val="cyan"/>
        </w:rPr>
        <w:t>How could</w:t>
      </w:r>
      <w:r w:rsidRPr="00630088">
        <w:rPr>
          <w:rStyle w:val="StyleUnderline"/>
        </w:rPr>
        <w:t xml:space="preserve"> global </w:t>
      </w:r>
      <w:r w:rsidRPr="006C7327">
        <w:rPr>
          <w:rStyle w:val="StyleUnderline"/>
          <w:highlight w:val="cyan"/>
        </w:rPr>
        <w:t>problems such as climate change or</w:t>
      </w:r>
      <w:r w:rsidRPr="00630088">
        <w:rPr>
          <w:rStyle w:val="StyleUnderline"/>
        </w:rPr>
        <w:t xml:space="preserve"> economic </w:t>
      </w:r>
      <w:r w:rsidRPr="006C7327">
        <w:rPr>
          <w:rStyle w:val="StyleUnderline"/>
          <w:highlight w:val="cyan"/>
        </w:rPr>
        <w:t xml:space="preserve">inequality be </w:t>
      </w:r>
      <w:r w:rsidRPr="006C7327">
        <w:rPr>
          <w:rStyle w:val="Emphasis"/>
          <w:highlight w:val="cyan"/>
        </w:rPr>
        <w:t>discussed at the international level</w:t>
      </w:r>
      <w:r w:rsidRPr="00630088">
        <w:rPr>
          <w:rStyle w:val="StyleUnderline"/>
        </w:rPr>
        <w:t xml:space="preserve"> – </w:t>
      </w:r>
      <w:r w:rsidRPr="006C7327">
        <w:rPr>
          <w:rStyle w:val="Emphasis"/>
          <w:highlight w:val="cyan"/>
        </w:rPr>
        <w:t>let alone addressed</w:t>
      </w:r>
      <w:r w:rsidRPr="006C7327">
        <w:rPr>
          <w:rStyle w:val="StyleUnderline"/>
          <w:highlight w:val="cyan"/>
        </w:rPr>
        <w:t xml:space="preserve"> – without a </w:t>
      </w:r>
      <w:r w:rsidRPr="006C7327">
        <w:rPr>
          <w:rStyle w:val="Emphasis"/>
          <w:highlight w:val="cyan"/>
        </w:rPr>
        <w:t>unifying ontology of world politics</w:t>
      </w:r>
      <w:r w:rsidRPr="00630088">
        <w:rPr>
          <w:rStyle w:val="StyleUnderline"/>
        </w:rPr>
        <w:t xml:space="preserve">? </w:t>
      </w:r>
      <w:r w:rsidRPr="00630088">
        <w:t xml:space="preserve">As Rosa </w:t>
      </w:r>
      <w:proofErr w:type="spellStart"/>
      <w:r w:rsidRPr="00630088">
        <w:t>Vasilaki</w:t>
      </w:r>
      <w:proofErr w:type="spellEnd"/>
      <w:r w:rsidRPr="00630088">
        <w:t xml:space="preserve"> argues, </w:t>
      </w:r>
      <w:r w:rsidRPr="006C7327">
        <w:rPr>
          <w:rStyle w:val="StyleUnderline"/>
          <w:highlight w:val="cyan"/>
        </w:rPr>
        <w:t>IR</w:t>
      </w:r>
      <w:r w:rsidRPr="00630088">
        <w:t xml:space="preserve"> – or any other field for that matter – </w:t>
      </w:r>
      <w:r w:rsidRPr="006C7327">
        <w:rPr>
          <w:rStyle w:val="StyleUnderline"/>
          <w:highlight w:val="cyan"/>
        </w:rPr>
        <w:t>is not getting post-</w:t>
      </w:r>
      <w:proofErr w:type="spellStart"/>
      <w:r w:rsidRPr="006C7327">
        <w:rPr>
          <w:rStyle w:val="StyleUnderline"/>
          <w:highlight w:val="cyan"/>
        </w:rPr>
        <w:t>Westernised</w:t>
      </w:r>
      <w:proofErr w:type="spellEnd"/>
      <w:r w:rsidRPr="00630088">
        <w:rPr>
          <w:rStyle w:val="StyleUnderline"/>
        </w:rPr>
        <w:t xml:space="preserve"> or </w:t>
      </w:r>
      <w:proofErr w:type="spellStart"/>
      <w:r w:rsidRPr="00630088">
        <w:rPr>
          <w:rStyle w:val="StyleUnderline"/>
        </w:rPr>
        <w:t>decolonised</w:t>
      </w:r>
      <w:proofErr w:type="spellEnd"/>
      <w:r w:rsidRPr="00630088">
        <w:rPr>
          <w:rStyle w:val="StyleUnderline"/>
        </w:rPr>
        <w:t>,</w:t>
      </w:r>
      <w:r w:rsidRPr="00630088">
        <w:t xml:space="preserve"> and in that sense less hierarchical, </w:t>
      </w:r>
      <w:r w:rsidRPr="006C7327">
        <w:rPr>
          <w:rStyle w:val="StyleUnderline"/>
          <w:highlight w:val="cyan"/>
        </w:rPr>
        <w:t>by</w:t>
      </w:r>
      <w:r w:rsidRPr="00630088">
        <w:rPr>
          <w:rStyle w:val="StyleUnderline"/>
        </w:rPr>
        <w:t xml:space="preserve"> simply </w:t>
      </w:r>
      <w:r w:rsidRPr="006C7327">
        <w:rPr>
          <w:rStyle w:val="StyleUnderline"/>
          <w:highlight w:val="cyan"/>
        </w:rPr>
        <w:t>opening an intellectual space where</w:t>
      </w:r>
      <w:r w:rsidRPr="00630088">
        <w:rPr>
          <w:rStyle w:val="StyleUnderline"/>
        </w:rPr>
        <w:t xml:space="preserve"> more </w:t>
      </w:r>
      <w:r w:rsidRPr="006C7327">
        <w:rPr>
          <w:rStyle w:val="StyleUnderline"/>
          <w:highlight w:val="cyan"/>
        </w:rPr>
        <w:t>non-Western views can be aired</w:t>
      </w:r>
      <w:r w:rsidRPr="00630088">
        <w:t xml:space="preserve"> (pluralism) </w:t>
      </w:r>
      <w:r w:rsidRPr="00630088">
        <w:rPr>
          <w:rStyle w:val="StyleUnderline"/>
        </w:rPr>
        <w:t>or because various forms of particularisms</w:t>
      </w:r>
      <w:r w:rsidRPr="00630088">
        <w:t xml:space="preserve"> (local or cultural IR) </w:t>
      </w:r>
      <w:r w:rsidRPr="00630088">
        <w:rPr>
          <w:rStyle w:val="StyleUnderline"/>
        </w:rPr>
        <w:t>are elevated into universalisms</w:t>
      </w:r>
      <w:r w:rsidRPr="00630088">
        <w:t xml:space="preserve">.23 Second, </w:t>
      </w:r>
      <w:r w:rsidRPr="006C7327">
        <w:rPr>
          <w:rStyle w:val="StyleUnderline"/>
          <w:highlight w:val="cyan"/>
        </w:rPr>
        <w:t>the concept ‘non-Western’ relies on problematic binary</w:t>
      </w:r>
      <w:r w:rsidRPr="00630088">
        <w:rPr>
          <w:rStyle w:val="StyleUnderline"/>
        </w:rPr>
        <w:t xml:space="preserve"> thinking </w:t>
      </w:r>
      <w:r w:rsidRPr="006C7327">
        <w:rPr>
          <w:rStyle w:val="StyleUnderline"/>
          <w:highlight w:val="cyan"/>
        </w:rPr>
        <w:t>that does not reflect the nature of ‘West’ and ‘non-West’ as mutually constitutive subjectivities</w:t>
      </w:r>
      <w:r w:rsidRPr="00630088">
        <w:rPr>
          <w:rStyle w:val="StyleUnderline"/>
        </w:rPr>
        <w:t xml:space="preserve"> over history.</w:t>
      </w:r>
      <w:r w:rsidRPr="00630088">
        <w:t xml:space="preserve"> As Pinar </w:t>
      </w:r>
      <w:proofErr w:type="spellStart"/>
      <w:r w:rsidRPr="00630088">
        <w:t>Bilgin</w:t>
      </w:r>
      <w:proofErr w:type="spellEnd"/>
      <w:r w:rsidRPr="00630088">
        <w:t xml:space="preserve"> has pointed out, ‘“</w:t>
      </w:r>
      <w:r w:rsidRPr="006C7327">
        <w:rPr>
          <w:rStyle w:val="StyleUnderline"/>
          <w:highlight w:val="cyan"/>
        </w:rPr>
        <w:t>Western” and “non-Western</w:t>
      </w:r>
      <w:r w:rsidRPr="00630088">
        <w:rPr>
          <w:rStyle w:val="StyleUnderline"/>
        </w:rPr>
        <w:t>”</w:t>
      </w:r>
      <w:r w:rsidRPr="00630088">
        <w:t xml:space="preserve"> dynamics as well as their interpretations </w:t>
      </w:r>
      <w:r w:rsidRPr="00630088">
        <w:rPr>
          <w:rStyle w:val="StyleUnderline"/>
        </w:rPr>
        <w:t>have</w:t>
      </w:r>
      <w:r w:rsidRPr="00630088">
        <w:t xml:space="preserve">, over the years, clashed and </w:t>
      </w:r>
      <w:r w:rsidRPr="006C7327">
        <w:rPr>
          <w:rStyle w:val="StyleUnderline"/>
          <w:highlight w:val="cyan"/>
        </w:rPr>
        <w:t xml:space="preserve">fused in </w:t>
      </w:r>
      <w:r w:rsidRPr="006C7327">
        <w:rPr>
          <w:rStyle w:val="Emphasis"/>
          <w:highlight w:val="cyan"/>
        </w:rPr>
        <w:t xml:space="preserve">far too </w:t>
      </w:r>
      <w:proofErr w:type="gramStart"/>
      <w:r w:rsidRPr="006C7327">
        <w:rPr>
          <w:rStyle w:val="Emphasis"/>
          <w:highlight w:val="cyan"/>
        </w:rPr>
        <w:t>many different ways</w:t>
      </w:r>
      <w:proofErr w:type="gramEnd"/>
      <w:r w:rsidRPr="006C7327">
        <w:rPr>
          <w:rStyle w:val="Emphasis"/>
          <w:highlight w:val="cyan"/>
        </w:rPr>
        <w:t>’ for</w:t>
      </w:r>
      <w:r w:rsidRPr="00630088">
        <w:rPr>
          <w:rStyle w:val="Emphasis"/>
        </w:rPr>
        <w:t xml:space="preserve"> mutually </w:t>
      </w:r>
      <w:r w:rsidRPr="006C7327">
        <w:rPr>
          <w:rStyle w:val="Emphasis"/>
          <w:highlight w:val="cyan"/>
        </w:rPr>
        <w:t>exclusive categories to be reflective of reality</w:t>
      </w:r>
      <w:r w:rsidRPr="00630088">
        <w:rPr>
          <w:rStyle w:val="StyleUnderline"/>
        </w:rPr>
        <w:t>.</w:t>
      </w:r>
      <w:r w:rsidRPr="00630088">
        <w:t xml:space="preserve">24 Further, </w:t>
      </w:r>
      <w:r w:rsidRPr="00630088">
        <w:rPr>
          <w:rStyle w:val="StyleUnderline"/>
        </w:rPr>
        <w:t>when framed in these binary terms, IR is about Us and Them; as such, it remains a self-referential project</w:t>
      </w:r>
      <w:r w:rsidRPr="00630088">
        <w:t xml:space="preserve">. Third, </w:t>
      </w:r>
      <w:r w:rsidRPr="00630088">
        <w:rPr>
          <w:rStyle w:val="StyleUnderline"/>
        </w:rPr>
        <w:t>the creation of</w:t>
      </w:r>
      <w:r w:rsidRPr="00630088">
        <w:t xml:space="preserve"> national or </w:t>
      </w:r>
      <w:r w:rsidRPr="00630088">
        <w:rPr>
          <w:rStyle w:val="StyleUnderline"/>
        </w:rPr>
        <w:t xml:space="preserve">regional schools of IR has the potential to lead to a </w:t>
      </w:r>
      <w:r w:rsidRPr="00630088">
        <w:rPr>
          <w:rStyle w:val="Emphasis"/>
        </w:rPr>
        <w:t>crass ethno-centrism</w:t>
      </w:r>
      <w:r w:rsidRPr="00630088">
        <w:rPr>
          <w:rStyle w:val="StyleUnderline"/>
        </w:rPr>
        <w:t xml:space="preserve">, which associates certain types of thinking about and doing politics with the </w:t>
      </w:r>
      <w:r w:rsidRPr="00630088">
        <w:rPr>
          <w:rStyle w:val="Emphasis"/>
        </w:rPr>
        <w:t>cultural traits of specific geographical regions</w:t>
      </w:r>
      <w:r w:rsidRPr="00630088">
        <w:rPr>
          <w:rStyle w:val="StyleUnderline"/>
        </w:rPr>
        <w:t>.</w:t>
      </w:r>
      <w:r w:rsidRPr="00630088">
        <w:t xml:space="preserve">25 It is important not to assume or overstate the influence of, say, the Qing-era tributary system on contemporary Chinese foreign policy or </w:t>
      </w:r>
      <w:proofErr w:type="spellStart"/>
      <w:r w:rsidRPr="00630088">
        <w:t>Ghandian</w:t>
      </w:r>
      <w:proofErr w:type="spellEnd"/>
      <w:r w:rsidRPr="00630088">
        <w:t xml:space="preserve"> pacifism on Indian contemporary international </w:t>
      </w:r>
      <w:proofErr w:type="spellStart"/>
      <w:r w:rsidRPr="00630088">
        <w:t>behaviour</w:t>
      </w:r>
      <w:proofErr w:type="spellEnd"/>
      <w:r w:rsidRPr="00630088">
        <w:t xml:space="preserve">. Numerous studies have </w:t>
      </w:r>
      <w:proofErr w:type="spellStart"/>
      <w:r w:rsidRPr="00630088">
        <w:t>emphasised</w:t>
      </w:r>
      <w:proofErr w:type="spellEnd"/>
      <w:r w:rsidRPr="00630088">
        <w:t xml:space="preserve"> rising powers’ ‘pragmatic’ approach to international affairs, rather than </w:t>
      </w:r>
      <w:proofErr w:type="spellStart"/>
      <w:r w:rsidRPr="00630088">
        <w:t>behaviour</w:t>
      </w:r>
      <w:proofErr w:type="spellEnd"/>
      <w:r w:rsidRPr="00630088">
        <w:t xml:space="preserve"> </w:t>
      </w:r>
      <w:proofErr w:type="spellStart"/>
      <w:r w:rsidRPr="00630088">
        <w:t>fuelled</w:t>
      </w:r>
      <w:proofErr w:type="spellEnd"/>
      <w:r w:rsidRPr="00630088">
        <w:t xml:space="preserve"> by any alternative ideology.26 </w:t>
      </w:r>
      <w:r w:rsidRPr="00630088">
        <w:rPr>
          <w:rStyle w:val="StyleUnderline"/>
        </w:rPr>
        <w:t>Fourth, the attempt to ‘</w:t>
      </w:r>
      <w:proofErr w:type="spellStart"/>
      <w:r w:rsidRPr="00630088">
        <w:rPr>
          <w:rStyle w:val="StyleUnderline"/>
        </w:rPr>
        <w:t>democratise</w:t>
      </w:r>
      <w:proofErr w:type="spellEnd"/>
      <w:r w:rsidRPr="00630088">
        <w:rPr>
          <w:rStyle w:val="StyleUnderline"/>
        </w:rPr>
        <w:t xml:space="preserve">’ the field by requiring that ‘non-Western’ academia conduct its own version of IR </w:t>
      </w:r>
      <w:r w:rsidRPr="00630088">
        <w:rPr>
          <w:rStyle w:val="Emphasis"/>
        </w:rPr>
        <w:t>does not dislodge Western hegemony</w:t>
      </w:r>
      <w:r w:rsidRPr="00630088">
        <w:t xml:space="preserve"> </w:t>
      </w:r>
      <w:r w:rsidRPr="00630088">
        <w:rPr>
          <w:sz w:val="12"/>
        </w:rPr>
        <w:t xml:space="preserve">as it forces the non-Western academy into the permanently subordinate position of playing ‘catch-up’. Acharya’s recent work considers these criticisms and now casts the empirical and theoretical shift in post-Western terms. Joining Ling and </w:t>
      </w:r>
      <w:proofErr w:type="spellStart"/>
      <w:r w:rsidRPr="00630088">
        <w:rPr>
          <w:sz w:val="12"/>
        </w:rPr>
        <w:t>Bilgin</w:t>
      </w:r>
      <w:proofErr w:type="spellEnd"/>
      <w:r w:rsidRPr="00630088">
        <w:rPr>
          <w:sz w:val="12"/>
        </w:rPr>
        <w:t xml:space="preserve"> in an International Studies Association presidential Special Issue of International Studies Review (ISR) on Global IR, Acharya argues against the current state of the field with Western scholars ‘largely doing the theoretical work’ while non-Western regional specialists provide the ‘raw data’. 27 He challenges a second generation of scholars seeking to develop a Global IR in post-Western terms, ‘to demonstrate that concepts and theories derived from the non-Western or Global South contexts can also apply beyond that specific national or regional context from which they are initially derived’. 28 This article takes up his challenge. Andrew Hurrell states, in the ISR edition’s forum, that ‘the crucial first step is to recognize that dominant concepts and ideas never travel unproblematically’. 29 Novel concepts may be required but so is a recognition that all concepts in global IR are ‘travelling concepts’; many have travelled through </w:t>
      </w:r>
      <w:proofErr w:type="spellStart"/>
      <w:r w:rsidRPr="00630088">
        <w:rPr>
          <w:sz w:val="12"/>
        </w:rPr>
        <w:t>colonised</w:t>
      </w:r>
      <w:proofErr w:type="spellEnd"/>
      <w:r w:rsidRPr="00630088">
        <w:rPr>
          <w:sz w:val="12"/>
        </w:rPr>
        <w:t xml:space="preserve"> worlds and (post)colonial times.30 This point is demonstrated in some of historical IR of the non-West, particularly of East Asia.31 Most of this literature suggests that there were in fact commensurable social and political processes occurring in early modern East Asia and Europe, which can be </w:t>
      </w:r>
      <w:proofErr w:type="spellStart"/>
      <w:r w:rsidRPr="00630088">
        <w:rPr>
          <w:sz w:val="12"/>
        </w:rPr>
        <w:t>analysed</w:t>
      </w:r>
      <w:proofErr w:type="spellEnd"/>
      <w:r w:rsidRPr="00630088">
        <w:rPr>
          <w:sz w:val="12"/>
        </w:rPr>
        <w:t xml:space="preserve"> in a common framework.32 Victoria Tin-</w:t>
      </w:r>
      <w:proofErr w:type="spellStart"/>
      <w:r w:rsidRPr="00630088">
        <w:rPr>
          <w:sz w:val="12"/>
        </w:rPr>
        <w:t>Bor</w:t>
      </w:r>
      <w:proofErr w:type="spellEnd"/>
      <w:r w:rsidRPr="00630088">
        <w:rPr>
          <w:sz w:val="12"/>
        </w:rPr>
        <w:t xml:space="preserve"> Hui shows that similar domestic and international processes of governance were occurring around the same time in early modern Europe and Qin-era China, such as the emergence of territorially bound sovereign units, the development of bureaucracy, and the concept of balance of power.33 In a similar vein, Andrew Philipps argues that the transformation of both Christendom and the </w:t>
      </w:r>
      <w:proofErr w:type="spellStart"/>
      <w:r w:rsidRPr="00630088">
        <w:rPr>
          <w:sz w:val="12"/>
        </w:rPr>
        <w:t>Sinosphere</w:t>
      </w:r>
      <w:proofErr w:type="spellEnd"/>
      <w:r w:rsidRPr="00630088">
        <w:rPr>
          <w:sz w:val="12"/>
        </w:rPr>
        <w:t xml:space="preserve"> were driven by a combination of similar domestic and external factors, including institutional decay, the emergence of anti-systemic ideologies and increases in violence.34 Alastair Johnson’s study of Chinese military engagements with the Mongols during the Ming Dynasty suggests that they were not so different from European realpolitik of parabellum, a finding corroborated by Ji-Young Lee’s study of the Qing-era tribute system.35 Taking an English School approach, </w:t>
      </w:r>
      <w:proofErr w:type="spellStart"/>
      <w:r w:rsidRPr="00630088">
        <w:rPr>
          <w:sz w:val="12"/>
        </w:rPr>
        <w:t>Yongjin</w:t>
      </w:r>
      <w:proofErr w:type="spellEnd"/>
      <w:r w:rsidRPr="00630088">
        <w:rPr>
          <w:sz w:val="12"/>
        </w:rPr>
        <w:t xml:space="preserve"> Zhang and Barry Buzan argue that the tribute system demonstrates the existence of a form of international society in East Asia since participation therein indicates acceptance of the structure and its mode of participation.36 Applying the English School to the Russian case, Filippo Costa </w:t>
      </w:r>
      <w:proofErr w:type="spellStart"/>
      <w:r w:rsidRPr="00630088">
        <w:rPr>
          <w:sz w:val="12"/>
        </w:rPr>
        <w:t>Buranelli</w:t>
      </w:r>
      <w:proofErr w:type="spellEnd"/>
      <w:r w:rsidRPr="00630088">
        <w:rPr>
          <w:sz w:val="12"/>
        </w:rPr>
        <w:t xml:space="preserve"> </w:t>
      </w:r>
      <w:proofErr w:type="spellStart"/>
      <w:r w:rsidRPr="00630088">
        <w:rPr>
          <w:sz w:val="12"/>
        </w:rPr>
        <w:t>problematises</w:t>
      </w:r>
      <w:proofErr w:type="spellEnd"/>
      <w:r w:rsidRPr="00630088">
        <w:rPr>
          <w:sz w:val="12"/>
        </w:rPr>
        <w:t xml:space="preserve"> the West/rest dichotomy by showing how Russia’s defeat in the Crimean War compelled European international society to view the country as a ‘non-Western’ power, despite Russia’s desire to conform to European standards of ‘civilization’. 37 Studies such as these suggest that </w:t>
      </w:r>
      <w:r w:rsidRPr="00630088">
        <w:rPr>
          <w:rStyle w:val="StyleUnderline"/>
        </w:rPr>
        <w:t>concepts of world politics that can travel across cultures may be found through comparative historical analysis and appreciation of the common legacies of regional power asymmetries</w:t>
      </w:r>
      <w:r w:rsidRPr="00630088">
        <w:t>.</w:t>
      </w:r>
    </w:p>
    <w:p w14:paraId="37E48CB4" w14:textId="77777777" w:rsidR="00AF4003" w:rsidRPr="00630088" w:rsidRDefault="00AF4003" w:rsidP="00AF4003"/>
    <w:p w14:paraId="17B5CF72" w14:textId="77777777" w:rsidR="00AF4003" w:rsidRPr="00AF4003" w:rsidRDefault="00AF4003" w:rsidP="00AF4003"/>
    <w:p w14:paraId="4B542694" w14:textId="1ADD103A" w:rsidR="00C65195" w:rsidRPr="00B55AD5" w:rsidRDefault="00302A2F" w:rsidP="007C685D">
      <w:pPr>
        <w:pStyle w:val="Heading2"/>
      </w:pPr>
      <w:r>
        <w:t>2AC—</w:t>
      </w:r>
      <w:r w:rsidR="007C685D">
        <w:t xml:space="preserve">AT: </w:t>
      </w:r>
      <w:r>
        <w:t xml:space="preserve">K—Security </w:t>
      </w:r>
      <w:r w:rsidR="00430878">
        <w:t xml:space="preserve"> </w:t>
      </w:r>
      <w:r w:rsidR="007C685D">
        <w:t xml:space="preserve"> </w:t>
      </w:r>
    </w:p>
    <w:p w14:paraId="041E4A5A" w14:textId="043356CD" w:rsidR="00302A2F" w:rsidRDefault="00302A2F" w:rsidP="00302A2F">
      <w:pPr>
        <w:pStyle w:val="Heading3"/>
        <w:rPr>
          <w:rFonts w:cs="Times New Roman"/>
        </w:rPr>
      </w:pPr>
      <w:r>
        <w:rPr>
          <w:rFonts w:cs="Times New Roman"/>
        </w:rPr>
        <w:t xml:space="preserve">2AC—AT: Threat Construction </w:t>
      </w:r>
    </w:p>
    <w:p w14:paraId="1917244E" w14:textId="77777777" w:rsidR="00302A2F" w:rsidRPr="003D5227" w:rsidRDefault="00302A2F" w:rsidP="00302A2F">
      <w:pPr>
        <w:pStyle w:val="Heading4"/>
        <w:rPr>
          <w:rFonts w:cs="Arial"/>
        </w:rPr>
      </w:pPr>
      <w:r>
        <w:rPr>
          <w:rFonts w:cs="Arial"/>
        </w:rPr>
        <w:t>No threat construction---epistemological biases run the opposite direction</w:t>
      </w:r>
    </w:p>
    <w:p w14:paraId="27D8945C" w14:textId="77777777" w:rsidR="00302A2F" w:rsidRPr="003D5227" w:rsidRDefault="00302A2F" w:rsidP="00302A2F">
      <w:proofErr w:type="spellStart"/>
      <w:r w:rsidRPr="003D5227">
        <w:rPr>
          <w:rStyle w:val="Style13ptBold"/>
        </w:rPr>
        <w:t>Ravenal</w:t>
      </w:r>
      <w:proofErr w:type="spellEnd"/>
      <w:r w:rsidRPr="003D5227">
        <w:rPr>
          <w:rStyle w:val="Style13ptBold"/>
        </w:rPr>
        <w:t xml:space="preserve"> 9</w:t>
      </w:r>
      <w:r>
        <w:t>, professor emeritus of the Georgetown University School of Foreign Service. He is an expert on NATO, defense strategy, and the defense budget. He is the author of Designing Defense for a New World Order</w:t>
      </w:r>
      <w:r w:rsidRPr="003D5227">
        <w:t xml:space="preserve"> (Earl</w:t>
      </w:r>
      <w:r>
        <w:t>, “</w:t>
      </w:r>
      <w:r w:rsidRPr="003D5227">
        <w:t>What's Empire Got to Do with It? The Derivation of America's Foreign Policy</w:t>
      </w:r>
      <w:r>
        <w:t>,</w:t>
      </w:r>
      <w:r w:rsidRPr="003D5227">
        <w:t xml:space="preserve">” </w:t>
      </w:r>
      <w:r w:rsidRPr="003D5227">
        <w:rPr>
          <w:i/>
          <w:iCs/>
        </w:rPr>
        <w:t>Critical Review: An Interdisciplinary Journal of Politics and Society</w:t>
      </w:r>
      <w:r>
        <w:t>,</w:t>
      </w:r>
      <w:r w:rsidRPr="003D5227">
        <w:t xml:space="preserve"> 21.1)</w:t>
      </w:r>
    </w:p>
    <w:p w14:paraId="3AC066F6" w14:textId="77777777" w:rsidR="00302A2F" w:rsidRPr="004A7BB6" w:rsidRDefault="00302A2F" w:rsidP="00302A2F"/>
    <w:p w14:paraId="023AC788" w14:textId="77777777" w:rsidR="00302A2F" w:rsidRPr="004F114E" w:rsidRDefault="00302A2F" w:rsidP="00302A2F">
      <w:r w:rsidRPr="004F114E">
        <w:t xml:space="preserve">Quite expectedly, the more doctrinaire of the non-interventionists take pains to deny any straightforward, and therefore legitimate, security motive in American foreign and military policy. In fact, this denial leads to a more sweeping rejection of any recognizably rational basis for American foreign policy, and, even, sometimes (among the more theoretical of the non-interventionists), a preference for non-rational accounts, or “models,” of virtually any nation’s foreign </w:t>
      </w:r>
      <w:proofErr w:type="gramStart"/>
      <w:r w:rsidRPr="004F114E">
        <w:t>policy-making</w:t>
      </w:r>
      <w:proofErr w:type="gramEnd"/>
      <w:r w:rsidRPr="004F114E">
        <w:t>.4 One could call this tendency among anti-imperialists “motive displacement.” More specifically, in the cases under review here, one notes a receptivity to any reworking of history, and any current analysis of geopolitics, that denigrates “the threat”; and, along with this, a positing of “</w:t>
      </w:r>
      <w:proofErr w:type="gramStart"/>
      <w:r w:rsidRPr="004F114E">
        <w:t>imperialism”(</w:t>
      </w:r>
      <w:proofErr w:type="gramEnd"/>
      <w:r w:rsidRPr="004F114E">
        <w:t xml:space="preserve">the almost self-referential and primitive impulse) as a sufficient explanation for the often strenuous and risky actions of great powers such as the United States. Thus, not only is “empire” taken to be a sufficient and, in some cases, a necessary condition in bringing about foreign “threats”; but, by minimizing the extent and seriousness of these threats, the anti-imperialists put themselves into the position of lacking a rational explanation for the derivation of the (pointless at best, counter-productive at worst) policies that they designate as imperialistic. A pungent example of this threat denigration and motive displacement is Eland’s account of American intervention in the Korean and Vietnam wars: After North Korea invaded, the Truman administration intervened merely for the purpose of a demonstration to friends and foes alike. Likewise, according to eminent cold war historians, the United States did not inter- </w:t>
      </w:r>
      <w:proofErr w:type="spellStart"/>
      <w:r w:rsidRPr="004F114E">
        <w:t>vene</w:t>
      </w:r>
      <w:proofErr w:type="spellEnd"/>
      <w:r w:rsidRPr="004F114E">
        <w:t xml:space="preserve"> in Vietnam because it feared communism, which was fragmented, or the Soviet Union, which wanted détente with the West, or China, which was weak, but because it did not want to appear timid to the world. The behavior of the United States in both Korea and Vietnam is typical of imperial powers, which are always concerned about their reputation, </w:t>
      </w:r>
      <w:proofErr w:type="spellStart"/>
      <w:r w:rsidRPr="004F114E">
        <w:t>pres</w:t>
      </w:r>
      <w:proofErr w:type="spellEnd"/>
      <w:r w:rsidRPr="004F114E">
        <w:t xml:space="preserve">- tige, and perceived resolve. (Eland 2004, 64) Of course, the motive of “reputation,” to the extent that it exists in any particular instance, is a part of the complex of motives that characterize a great power that is drawn toward the role of hegemon (not the same thing as “empire”). Reputation is also a component of the power </w:t>
      </w:r>
      <w:proofErr w:type="spellStart"/>
      <w:r w:rsidRPr="004F114E">
        <w:t>projec</w:t>
      </w:r>
      <w:proofErr w:type="spellEnd"/>
      <w:r w:rsidRPr="004F114E">
        <w:t xml:space="preserve">- </w:t>
      </w:r>
      <w:proofErr w:type="spellStart"/>
      <w:r w:rsidRPr="004F114E">
        <w:t>tion</w:t>
      </w:r>
      <w:proofErr w:type="spellEnd"/>
      <w:r w:rsidRPr="004F114E">
        <w:t xml:space="preserve"> that is designed to serve the interest of national security. Rummaging through the concomitants of “imperialism,” Eland (2004, 65) </w:t>
      </w:r>
      <w:proofErr w:type="spellStart"/>
      <w:r w:rsidRPr="004F114E">
        <w:t>discoversthethesis</w:t>
      </w:r>
      <w:proofErr w:type="spellEnd"/>
      <w:r w:rsidRPr="004F114E">
        <w:t xml:space="preserve"> of “threat inflation” (in this case, virtual threat invention): Obviously, much higher spending for the military, homeland security, and foreign aid are required for a policy of global intervention than for a policy of merely defending the </w:t>
      </w:r>
      <w:proofErr w:type="spellStart"/>
      <w:r w:rsidRPr="004F114E">
        <w:t>republic.For</w:t>
      </w:r>
      <w:proofErr w:type="spellEnd"/>
      <w:r w:rsidRPr="004F114E">
        <w:t xml:space="preserve"> </w:t>
      </w:r>
      <w:proofErr w:type="spellStart"/>
      <w:r w:rsidRPr="004F114E">
        <w:t>example,after</w:t>
      </w:r>
      <w:proofErr w:type="spellEnd"/>
      <w:r w:rsidRPr="004F114E">
        <w:t xml:space="preserve"> the cold war, the security bureaucracies began looking for new enemies to justify keeping defense and intelligence budgets </w:t>
      </w:r>
      <w:proofErr w:type="spellStart"/>
      <w:r w:rsidRPr="004F114E">
        <w:t>high.Similarly</w:t>
      </w:r>
      <w:proofErr w:type="spellEnd"/>
      <w:r w:rsidRPr="004F114E">
        <w:t xml:space="preserve">, Eland (ibid., 183), in a section entitled “Imperial Wars Spike Corporate Welfare,” attributes a large portion of the U.S. defense budget—particularly the procurement of major weapons systems, such as “Virginia-class submarines . . . aircraft carriers . . . F-22 fighters . . . [and] Osprey tilt-rotor transport aircraft”—not to the systemically derived requirement for certain kinds of military capabilities, but, rather, to the imperatives of corporate pork. He opines that such weapons have no </w:t>
      </w:r>
      <w:proofErr w:type="spellStart"/>
      <w:r w:rsidRPr="004F114E">
        <w:t>stra</w:t>
      </w:r>
      <w:proofErr w:type="spellEnd"/>
      <w:r w:rsidRPr="004F114E">
        <w:t xml:space="preserve">- </w:t>
      </w:r>
      <w:proofErr w:type="spellStart"/>
      <w:r w:rsidRPr="004F114E">
        <w:t>tegic</w:t>
      </w:r>
      <w:proofErr w:type="spellEnd"/>
      <w:r w:rsidRPr="004F114E">
        <w:t xml:space="preserve"> or operational justification; that “the American empire, militarily more dominant than any empire in world history, can fight brushfire wars against terrorists and their ‘rogue’ state sponsors without those gold- plated white elephants.” The underlying notion of “the security bureaucracies . . . looking for new enemies” is a threadbare </w:t>
      </w:r>
      <w:proofErr w:type="spellStart"/>
      <w:r w:rsidRPr="004F114E">
        <w:t>conceptthat</w:t>
      </w:r>
      <w:proofErr w:type="spellEnd"/>
      <w:r w:rsidRPr="004F114E">
        <w:t xml:space="preserve"> has somehow taken hold across the political spectrum, from the radical left (viz. Michael </w:t>
      </w:r>
      <w:proofErr w:type="spellStart"/>
      <w:r w:rsidRPr="004F114E">
        <w:t>Klare</w:t>
      </w:r>
      <w:proofErr w:type="spellEnd"/>
      <w:r w:rsidRPr="004F114E">
        <w:t xml:space="preserve"> [1981], who refers to a “threat bank”), to the liberal center (viz. Robert H. Johnson [1997], who dismisses most alleged “threats” as “improbable dangers”), to libertarians (viz. Ted Galen Carpenter [1992], Vice President for Foreign and Defense Policy of the Cato Institute, who wrote a book entitled A Search for Enemies).</w:t>
      </w:r>
      <w:r w:rsidRPr="00F376B3">
        <w:rPr>
          <w:rStyle w:val="StyleUnderline"/>
          <w:highlight w:val="cyan"/>
        </w:rPr>
        <w:t>What is missing from most analysts’ claims of “threat inflation,”</w:t>
      </w:r>
      <w:r w:rsidRPr="00F376B3">
        <w:rPr>
          <w:highlight w:val="cyan"/>
        </w:rPr>
        <w:t xml:space="preserve"> </w:t>
      </w:r>
      <w:r w:rsidRPr="004F114E">
        <w:t xml:space="preserve">however, </w:t>
      </w:r>
      <w:r w:rsidRPr="00F376B3">
        <w:rPr>
          <w:rStyle w:val="StyleUnderline"/>
          <w:highlight w:val="cyan"/>
        </w:rPr>
        <w:t xml:space="preserve">is a convincing theory of </w:t>
      </w:r>
      <w:r w:rsidRPr="00F376B3">
        <w:rPr>
          <w:rStyle w:val="Emphasis"/>
          <w:highlight w:val="cyan"/>
        </w:rPr>
        <w:t>why</w:t>
      </w:r>
      <w:r w:rsidRPr="00F376B3">
        <w:rPr>
          <w:highlight w:val="cyan"/>
        </w:rPr>
        <w:t xml:space="preserve">, </w:t>
      </w:r>
      <w:r w:rsidRPr="004F114E">
        <w:t>say, the American government significantly (not merely in excusable rhetoric) might magnify and even invent threats (and, more seriously, act on such inflated threat estimates).In a few places, Eland (2004, 185) suggests that such behavior might stem from military or national security bureaucrats’ attempts to enhance their personal status and organizational budgets, or even from the influence and dominance of “the military-industrial complex”; viz.: “Maintaining the empire and retaliating for the blowback from that empire keeps what President Eisenhower called the military-industrial complex fat and happy.” Or, in the same section: In the nation’s capital, vested interests, such as the law enforcement bureaucracies . . . routinely take advantage of “</w:t>
      </w:r>
      <w:proofErr w:type="spellStart"/>
      <w:r w:rsidRPr="004F114E">
        <w:t>crises”to</w:t>
      </w:r>
      <w:proofErr w:type="spellEnd"/>
      <w:r w:rsidRPr="004F114E">
        <w:t xml:space="preserve"> satisfy parochial desires. Similarly, many corporations use crises to get pet projects— a.k.a. pork—funded by the government. And national security crises, because of people’s fears, are especially ripe opportunities to grab largesse. (Ibid., 182) Thus, “bureaucratic-politics” theory, which once made several </w:t>
      </w:r>
      <w:proofErr w:type="spellStart"/>
      <w:r w:rsidRPr="004F114E">
        <w:t>reputa</w:t>
      </w:r>
      <w:proofErr w:type="spellEnd"/>
      <w:r w:rsidRPr="004F114E">
        <w:t xml:space="preserve">- </w:t>
      </w:r>
      <w:proofErr w:type="spellStart"/>
      <w:r w:rsidRPr="004F114E">
        <w:t>tions</w:t>
      </w:r>
      <w:proofErr w:type="spellEnd"/>
      <w:r w:rsidRPr="004F114E">
        <w:t xml:space="preserve"> (such as those of Richard Neustadt, Morton Halperin, and Graham Allison) in defense-intellectual circles, and spawned an entire sub-industry within the field of international relations,5 is put into the service of dismissing putative security threats as imaginary. So, too, can a surprisingly cognate theory, “public choice,”6 which can be considered the right-wing analog of the “bureaucratic-politics” model, and is a preferred interpretation of governmental decision- making among libertarian observers. As Eland (2004, 203) summarizes: Public-choice theory argues [that] the government itself can develop </w:t>
      </w:r>
      <w:proofErr w:type="spellStart"/>
      <w:r w:rsidRPr="004F114E">
        <w:t>sepa</w:t>
      </w:r>
      <w:proofErr w:type="spellEnd"/>
      <w:r w:rsidRPr="004F114E">
        <w:t xml:space="preserve">- rate interests from its citizens. The government reflects the interests of powerful pressure groups and the interests of the bureaucracies and the bureaucrats in them. Although this problem occurs in both foreign and domestic policy, it may be more severe in foreign policy because citizens pay less attention to policies that affect them less directly. There is, in this statement of public-choice theory, a certain ambiguity, and a certain degree of contradiction: Bureaucrats are supposedly, at the same time, subservient to societal interest groups and autonomous from society in general. This journal has pioneered the argument that state autonomy is a likely consequence of the public’s ignorance of most areas of state activity (e.g., </w:t>
      </w:r>
      <w:proofErr w:type="spellStart"/>
      <w:r w:rsidRPr="004F114E">
        <w:t>Somin</w:t>
      </w:r>
      <w:proofErr w:type="spellEnd"/>
      <w:r w:rsidRPr="004F114E">
        <w:t xml:space="preserve"> 1998; </w:t>
      </w:r>
      <w:proofErr w:type="spellStart"/>
      <w:r w:rsidRPr="004F114E">
        <w:t>DeCanio</w:t>
      </w:r>
      <w:proofErr w:type="spellEnd"/>
      <w:r w:rsidRPr="004F114E">
        <w:t xml:space="preserve"> 2000a, 2000b, 2006, 2007; </w:t>
      </w:r>
      <w:proofErr w:type="spellStart"/>
      <w:r w:rsidRPr="004F114E">
        <w:t>Ravenal</w:t>
      </w:r>
      <w:proofErr w:type="spellEnd"/>
      <w:r w:rsidRPr="004F114E">
        <w:t xml:space="preserve"> 2000a). But state autonomy does not necessarily mean that bureaucrats substitute their own interests for those of what could be called the “national society” that they ostensibly serve. I have argued (</w:t>
      </w:r>
      <w:proofErr w:type="spellStart"/>
      <w:r w:rsidRPr="004F114E">
        <w:t>Ravenal</w:t>
      </w:r>
      <w:proofErr w:type="spellEnd"/>
      <w:r w:rsidRPr="004F114E">
        <w:t xml:space="preserve"> 2000a) that, precisely because of the public-ignorance and elite-expertise factors, and especially because the opportunities—at least for bureaucrats (a few notable post-government lobbyist cases </w:t>
      </w:r>
      <w:proofErr w:type="spellStart"/>
      <w:r w:rsidRPr="004F114E">
        <w:t>nonwithstanding</w:t>
      </w:r>
      <w:proofErr w:type="spellEnd"/>
      <w:r w:rsidRPr="004F114E">
        <w:t xml:space="preserve">)—for lucrative self-dealing are stringently fewer in the defense and diplomatic areas of government than they are in some of the contract-dispensing and more under-the-radar-screen agencies of government, the “public-choice” imputation of self-dealing, rather than working toward the national interest(which, however may not be synonymous with the interests, perceived or expressed, of citizens!) is less likely to </w:t>
      </w:r>
      <w:proofErr w:type="spellStart"/>
      <w:r w:rsidRPr="004F114E">
        <w:t>hold.In</w:t>
      </w:r>
      <w:proofErr w:type="spellEnd"/>
      <w:r w:rsidRPr="004F114E">
        <w:t xml:space="preserve"> short, state autonomy is likely to mean, in the derivation of foreign policy, that “state elites” are using rational judgment, in insulation from self-promoting interest groups—about what strategies, forces, and weapons are required for national defense. Ironically, “public choice”—not even a species of economics, but rather a kind of political interpretation—is not even about “public” choice, since, like the bureaucratic-politics model, it repudiates the very notion that bureaucrats make truly “public” choices; rather, they are held, axiomatically, to exhibit “rent-seeking” behavior, wherein they abuse their public positions in order to amass private gains, or at least to build personal empires within their ostensibly official niches. Such sub- rational models </w:t>
      </w:r>
      <w:proofErr w:type="gramStart"/>
      <w:r w:rsidRPr="004F114E">
        <w:t>actually explain</w:t>
      </w:r>
      <w:proofErr w:type="gramEnd"/>
      <w:r w:rsidRPr="004F114E">
        <w:t xml:space="preserve"> very little of what they purport to observe. Of course, there is some truth in them, regarding the “behavior” of some people, at some times, in some circumstances, under some conditions of incentive and motivation. </w:t>
      </w:r>
      <w:proofErr w:type="spellStart"/>
      <w:r w:rsidRPr="004F114E">
        <w:t>Butthe</w:t>
      </w:r>
      <w:proofErr w:type="spellEnd"/>
      <w:r w:rsidRPr="004F114E">
        <w:t xml:space="preserve"> factors that they posit operate mostly as constraints on the otherwise rational optimization of objectives that, if for no other reason than the playing out of official roles, transcends merely personal or parochial imperatives. My treatment of “role” differs from that of the bureaucratic-politics theorists, whose model of the derivation of foreign policy depends heavily, and </w:t>
      </w:r>
      <w:proofErr w:type="spellStart"/>
      <w:r w:rsidRPr="004F114E">
        <w:t>acknowledgedly</w:t>
      </w:r>
      <w:proofErr w:type="spellEnd"/>
      <w:r w:rsidRPr="004F114E">
        <w:t xml:space="preserve">, on a narrow and specific identification of the role- playing of organizationally situated individuals in a partly conflictual “pulling and hauling” process that “results in” some policy outcome. Even here, bureaucratic-politics theorists Graham Allison and Philip Zelikow (1999, 311) allow that “some players are not able to articulate [sic] the governmental politics game because their conception of their job does not legitimate such activity.” This is a crucial admission, and one that points— empirically—to the need for a broader and generic treatment of role. Roles (all theorists state) give rise to “expectations” of performance. My point is that </w:t>
      </w:r>
      <w:r w:rsidRPr="00F376B3">
        <w:rPr>
          <w:rStyle w:val="StyleUnderline"/>
          <w:highlight w:val="cyan"/>
        </w:rPr>
        <w:t>virtually every</w:t>
      </w:r>
      <w:r w:rsidRPr="004F114E">
        <w:t xml:space="preserve"> governmental role, and especially national-</w:t>
      </w:r>
      <w:r w:rsidRPr="00F376B3">
        <w:rPr>
          <w:rStyle w:val="StyleUnderline"/>
          <w:highlight w:val="cyan"/>
        </w:rPr>
        <w:t>security role</w:t>
      </w:r>
      <w:r w:rsidRPr="00F376B3">
        <w:rPr>
          <w:highlight w:val="cyan"/>
        </w:rPr>
        <w:t>s</w:t>
      </w:r>
      <w:r w:rsidRPr="004F114E">
        <w:t xml:space="preserve">, and </w:t>
      </w:r>
      <w:r w:rsidRPr="004F114E">
        <w:rPr>
          <w:rStyle w:val="StyleUnderline"/>
        </w:rPr>
        <w:t xml:space="preserve">particularly the roles of the uniformed military, </w:t>
      </w:r>
      <w:r w:rsidRPr="00F376B3">
        <w:rPr>
          <w:rStyle w:val="StyleUnderline"/>
          <w:highlight w:val="cyan"/>
        </w:rPr>
        <w:t>embody</w:t>
      </w:r>
      <w:r w:rsidRPr="004F114E">
        <w:rPr>
          <w:rStyle w:val="StyleUnderline"/>
        </w:rPr>
        <w:t xml:space="preserve"> </w:t>
      </w:r>
      <w:r w:rsidRPr="004F114E">
        <w:t xml:space="preserve">expectations of devotion to the “national interest”; rational- </w:t>
      </w:r>
      <w:proofErr w:type="spellStart"/>
      <w:r w:rsidRPr="004F114E">
        <w:t>ity</w:t>
      </w:r>
      <w:proofErr w:type="spellEnd"/>
      <w:r w:rsidRPr="004F114E">
        <w:t xml:space="preserve"> in the derivation of policy at every functional level; and </w:t>
      </w:r>
      <w:r w:rsidRPr="00F376B3">
        <w:rPr>
          <w:rStyle w:val="StyleUnderline"/>
          <w:highlight w:val="cyan"/>
        </w:rPr>
        <w:t>objectivity in the treatment of parameters, especially</w:t>
      </w:r>
      <w:r w:rsidRPr="00F376B3">
        <w:rPr>
          <w:highlight w:val="cyan"/>
        </w:rPr>
        <w:t xml:space="preserve"> </w:t>
      </w:r>
      <w:r w:rsidRPr="004F114E">
        <w:t xml:space="preserve">external parameters such as </w:t>
      </w:r>
      <w:r w:rsidRPr="00F376B3">
        <w:rPr>
          <w:highlight w:val="cyan"/>
        </w:rPr>
        <w:t>“</w:t>
      </w:r>
      <w:r w:rsidRPr="00F376B3">
        <w:rPr>
          <w:rStyle w:val="StyleUnderline"/>
          <w:highlight w:val="cyan"/>
        </w:rPr>
        <w:t>threats” and the power and capabilities</w:t>
      </w:r>
      <w:r w:rsidRPr="00F376B3">
        <w:rPr>
          <w:highlight w:val="cyan"/>
        </w:rPr>
        <w:t xml:space="preserve"> </w:t>
      </w:r>
      <w:r w:rsidRPr="004F114E">
        <w:t xml:space="preserve">of other nations. Sub-rational </w:t>
      </w:r>
      <w:proofErr w:type="gramStart"/>
      <w:r w:rsidRPr="004F114E">
        <w:t>models(</w:t>
      </w:r>
      <w:proofErr w:type="gramEnd"/>
      <w:r w:rsidRPr="004F114E">
        <w:t xml:space="preserve">such as “public choice”) fail to take into account even a partial dedication to the “national” interest(or even the possibility that the national interest may be honestly misconceived in more </w:t>
      </w:r>
      <w:proofErr w:type="spellStart"/>
      <w:r w:rsidRPr="004F114E">
        <w:t>paro</w:t>
      </w:r>
      <w:proofErr w:type="spellEnd"/>
      <w:r w:rsidRPr="004F114E">
        <w:t xml:space="preserve">- </w:t>
      </w:r>
      <w:proofErr w:type="spellStart"/>
      <w:r w:rsidRPr="004F114E">
        <w:t>chial</w:t>
      </w:r>
      <w:proofErr w:type="spellEnd"/>
      <w:r w:rsidRPr="004F114E">
        <w:t xml:space="preserve"> terms). In contrast, an official’s role connects the individual to the (state-level) </w:t>
      </w:r>
      <w:proofErr w:type="gramStart"/>
      <w:r w:rsidRPr="004F114E">
        <w:t>process, and</w:t>
      </w:r>
      <w:proofErr w:type="gramEnd"/>
      <w:r w:rsidRPr="004F114E">
        <w:t xml:space="preserve"> moderates the (perhaps otherwise) self-seeking impulses of the individual. </w:t>
      </w:r>
      <w:r w:rsidRPr="00F376B3">
        <w:rPr>
          <w:rStyle w:val="StyleUnderline"/>
          <w:highlight w:val="cyan"/>
        </w:rPr>
        <w:t xml:space="preserve">Role-derived behavior tends to be formalized and codified; </w:t>
      </w:r>
      <w:r w:rsidRPr="004F114E">
        <w:rPr>
          <w:rStyle w:val="StyleUnderline"/>
        </w:rPr>
        <w:t xml:space="preserve">relatively </w:t>
      </w:r>
      <w:r w:rsidRPr="00F376B3">
        <w:rPr>
          <w:rStyle w:val="StyleUnderline"/>
          <w:highlight w:val="cyan"/>
        </w:rPr>
        <w:t xml:space="preserve">transparent and </w:t>
      </w:r>
      <w:r w:rsidRPr="004F114E">
        <w:rPr>
          <w:rStyle w:val="StyleUnderline"/>
        </w:rPr>
        <w:t xml:space="preserve">at least </w:t>
      </w:r>
      <w:r w:rsidRPr="00F376B3">
        <w:rPr>
          <w:rStyle w:val="StyleUnderline"/>
          <w:highlight w:val="cyan"/>
        </w:rPr>
        <w:t>peer-reviewed</w:t>
      </w:r>
      <w:r w:rsidRPr="004F114E">
        <w:t xml:space="preserve">, </w:t>
      </w:r>
      <w:proofErr w:type="gramStart"/>
      <w:r w:rsidRPr="004F114E">
        <w:t>so as to</w:t>
      </w:r>
      <w:proofErr w:type="gramEnd"/>
      <w:r w:rsidRPr="004F114E">
        <w:t xml:space="preserve"> be consistent with expectations; surviving the particular individual and trans- mitted to successors and ancillaries; measured against a standard and thus corrigible; defined in terms of the performed function and therefore derived from the state function</w:t>
      </w:r>
      <w:r w:rsidRPr="00F376B3">
        <w:rPr>
          <w:highlight w:val="cyan"/>
        </w:rPr>
        <w:t xml:space="preserve">; </w:t>
      </w:r>
      <w:r w:rsidRPr="00F376B3">
        <w:rPr>
          <w:rStyle w:val="StyleUnderline"/>
          <w:highlight w:val="cyan"/>
        </w:rPr>
        <w:t xml:space="preserve">and </w:t>
      </w:r>
      <w:proofErr w:type="spellStart"/>
      <w:r w:rsidRPr="00F376B3">
        <w:rPr>
          <w:rStyle w:val="StyleUnderline"/>
          <w:highlight w:val="cyan"/>
        </w:rPr>
        <w:t>uncorrrupt</w:t>
      </w:r>
      <w:proofErr w:type="spellEnd"/>
      <w:r w:rsidRPr="00F376B3">
        <w:rPr>
          <w:highlight w:val="cyan"/>
        </w:rPr>
        <w:t xml:space="preserve">, </w:t>
      </w:r>
      <w:r w:rsidRPr="00F376B3">
        <w:rPr>
          <w:rStyle w:val="StyleUnderline"/>
          <w:highlight w:val="cyan"/>
        </w:rPr>
        <w:t>because personal cheating and even egregious aggrandizement are conspicuously discouraged</w:t>
      </w:r>
      <w:r w:rsidRPr="00F376B3">
        <w:rPr>
          <w:highlight w:val="cyan"/>
        </w:rPr>
        <w:t xml:space="preserve">. </w:t>
      </w:r>
      <w:r w:rsidRPr="004F114E">
        <w:t xml:space="preserve">My own direct observation suggests that </w:t>
      </w:r>
      <w:r w:rsidRPr="00F376B3">
        <w:rPr>
          <w:rStyle w:val="StyleUnderline"/>
          <w:highlight w:val="cyan"/>
        </w:rPr>
        <w:t>defense decision-makers</w:t>
      </w:r>
      <w:r w:rsidRPr="00F376B3">
        <w:rPr>
          <w:highlight w:val="cyan"/>
        </w:rPr>
        <w:t xml:space="preserve"> </w:t>
      </w:r>
      <w:r w:rsidRPr="004F114E">
        <w:t>attempt to “</w:t>
      </w:r>
      <w:r w:rsidRPr="00F376B3">
        <w:rPr>
          <w:rStyle w:val="StyleUnderline"/>
          <w:highlight w:val="cyan"/>
        </w:rPr>
        <w:t>frame</w:t>
      </w:r>
      <w:r w:rsidRPr="004F114E">
        <w:t xml:space="preserve">” the structure of </w:t>
      </w:r>
      <w:r w:rsidRPr="00F376B3">
        <w:rPr>
          <w:rStyle w:val="StyleUnderline"/>
          <w:highlight w:val="cyan"/>
        </w:rPr>
        <w:t xml:space="preserve">the problems that they try to solve </w:t>
      </w:r>
      <w:proofErr w:type="gramStart"/>
      <w:r w:rsidRPr="00F376B3">
        <w:rPr>
          <w:rStyle w:val="StyleUnderline"/>
          <w:highlight w:val="cyan"/>
        </w:rPr>
        <w:t>on the basis of</w:t>
      </w:r>
      <w:proofErr w:type="gramEnd"/>
      <w:r w:rsidRPr="00F376B3">
        <w:rPr>
          <w:rStyle w:val="StyleUnderline"/>
          <w:highlight w:val="cyan"/>
        </w:rPr>
        <w:t xml:space="preserve"> </w:t>
      </w:r>
      <w:r w:rsidRPr="00F376B3">
        <w:rPr>
          <w:rStyle w:val="Emphasis"/>
          <w:highlight w:val="cyan"/>
        </w:rPr>
        <w:t>the most accurate intelligence</w:t>
      </w:r>
      <w:r w:rsidRPr="00F376B3">
        <w:rPr>
          <w:highlight w:val="cyan"/>
        </w:rPr>
        <w:t xml:space="preserve">. </w:t>
      </w:r>
      <w:r w:rsidRPr="00F376B3">
        <w:rPr>
          <w:rStyle w:val="StyleUnderline"/>
          <w:highlight w:val="cyan"/>
        </w:rPr>
        <w:t>They make it their business to know where the threats come from. Thus, threats are not “socially constructed”</w:t>
      </w:r>
      <w:r w:rsidRPr="00F376B3">
        <w:rPr>
          <w:highlight w:val="cyan"/>
        </w:rPr>
        <w:t xml:space="preserve"> </w:t>
      </w:r>
      <w:r w:rsidRPr="004F114E">
        <w:t xml:space="preserve">(even though, of course, some values are). </w:t>
      </w:r>
      <w:r w:rsidRPr="004F114E">
        <w:rPr>
          <w:rStyle w:val="StyleUnderline"/>
        </w:rPr>
        <w:t>A major reason for the rationality, and the objectivity, of the process is that much security planning is done</w:t>
      </w:r>
      <w:r w:rsidRPr="004F114E">
        <w:t xml:space="preserve">, not in vaguely undefined circum- stances that offer scope for idiosyncratic, subjective behavior, but rather </w:t>
      </w:r>
      <w:r w:rsidRPr="00F376B3">
        <w:rPr>
          <w:rStyle w:val="StyleUnderline"/>
          <w:highlight w:val="cyan"/>
        </w:rPr>
        <w:t>in structured and reviewed organizational frameworks. Non-rationalities</w:t>
      </w:r>
      <w:r w:rsidRPr="00F376B3">
        <w:rPr>
          <w:highlight w:val="cyan"/>
        </w:rPr>
        <w:t xml:space="preserve"> (</w:t>
      </w:r>
      <w:r w:rsidRPr="004F114E">
        <w:t xml:space="preserve">which are bad for understanding and prediction) </w:t>
      </w:r>
      <w:r w:rsidRPr="00F376B3">
        <w:rPr>
          <w:rStyle w:val="StyleUnderline"/>
          <w:highlight w:val="cyan"/>
        </w:rPr>
        <w:t xml:space="preserve">tend to get filtered out. </w:t>
      </w:r>
      <w:r w:rsidRPr="00F376B3">
        <w:rPr>
          <w:rStyle w:val="Emphasis"/>
          <w:highlight w:val="cyan"/>
        </w:rPr>
        <w:t>People are fired</w:t>
      </w:r>
      <w:r w:rsidRPr="00F376B3">
        <w:rPr>
          <w:rStyle w:val="StyleUnderline"/>
          <w:highlight w:val="cyan"/>
        </w:rPr>
        <w:t xml:space="preserve"> for presenting skewed analysis and for making bad predictions</w:t>
      </w:r>
      <w:r w:rsidRPr="00F376B3">
        <w:rPr>
          <w:highlight w:val="cyan"/>
        </w:rPr>
        <w:t xml:space="preserve">. </w:t>
      </w:r>
      <w:r w:rsidRPr="004F114E">
        <w:t>This is because something important is riding on the causal analysis and the contingent prediction. For these reasons, “public choice” does not have the “feel” of reality to many critics who have participated in the structure of defense decision-making. In that structure, obvious, and even not-so-obvious, “</w:t>
      </w:r>
      <w:r w:rsidRPr="00F376B3">
        <w:rPr>
          <w:rStyle w:val="StyleUnderline"/>
          <w:highlight w:val="cyan"/>
        </w:rPr>
        <w:t>rent-seeking” would</w:t>
      </w:r>
      <w:r w:rsidRPr="00F376B3">
        <w:rPr>
          <w:highlight w:val="cyan"/>
        </w:rPr>
        <w:t xml:space="preserve"> </w:t>
      </w:r>
      <w:r w:rsidRPr="004F114E">
        <w:t xml:space="preserve">not only be shameful; it would </w:t>
      </w:r>
      <w:r w:rsidRPr="00F376B3">
        <w:rPr>
          <w:rStyle w:val="StyleUnderline"/>
          <w:highlight w:val="cyan"/>
        </w:rPr>
        <w:t>present a severe risk of career termination</w:t>
      </w:r>
      <w:r w:rsidRPr="004F114E">
        <w:t xml:space="preserve">. And, as mentioned, </w:t>
      </w:r>
      <w:r w:rsidRPr="00F376B3">
        <w:rPr>
          <w:rStyle w:val="StyleUnderline"/>
          <w:highlight w:val="cyan"/>
        </w:rPr>
        <w:t>the defense bureaucracy is hardly a productive place for truly talented rent-seekers to operate</w:t>
      </w:r>
      <w:r w:rsidRPr="004F114E">
        <w:t xml:space="preserve">, compared to opportunities for personal profit in the commercial world. </w:t>
      </w:r>
      <w:r w:rsidRPr="00F376B3">
        <w:rPr>
          <w:rStyle w:val="StyleUnderline"/>
          <w:highlight w:val="cyan"/>
        </w:rPr>
        <w:t>A bureaucrat’s very self-placement in these reaches of government testifies either to a sincere commitment to the national interest or to a lack of sufficient imagination to exploit opportunities for personal profit</w:t>
      </w:r>
      <w:r w:rsidRPr="00F376B3">
        <w:rPr>
          <w:highlight w:val="cyan"/>
        </w:rPr>
        <w:t>.</w:t>
      </w:r>
    </w:p>
    <w:p w14:paraId="7658E1BD" w14:textId="77777777" w:rsidR="00C65195" w:rsidRPr="009F1C09" w:rsidRDefault="00C65195" w:rsidP="00C65195"/>
    <w:p w14:paraId="5915AB26" w14:textId="77777777" w:rsidR="00302A2F" w:rsidRDefault="00302A2F" w:rsidP="00302A2F">
      <w:pPr>
        <w:pStyle w:val="Heading3"/>
      </w:pPr>
      <w:bookmarkStart w:id="15" w:name="_Hlk529030346"/>
      <w:bookmarkStart w:id="16" w:name="_Hlk529019127"/>
      <w:r>
        <w:t xml:space="preserve">2AC—AT: Deterrence Link </w:t>
      </w:r>
    </w:p>
    <w:p w14:paraId="2F53B4D6" w14:textId="77777777" w:rsidR="00302A2F" w:rsidRPr="00A11B81" w:rsidRDefault="00302A2F" w:rsidP="00302A2F">
      <w:pPr>
        <w:pStyle w:val="Heading4"/>
      </w:pPr>
      <w:r>
        <w:t xml:space="preserve">Shoring up deterrence </w:t>
      </w:r>
      <w:r w:rsidRPr="00F7286E">
        <w:rPr>
          <w:u w:val="single"/>
        </w:rPr>
        <w:t>solves</w:t>
      </w:r>
      <w:r>
        <w:t xml:space="preserve"> security dilemmas </w:t>
      </w:r>
      <w:r w:rsidRPr="00F7286E">
        <w:rPr>
          <w:u w:val="single"/>
        </w:rPr>
        <w:t>and</w:t>
      </w:r>
      <w:r>
        <w:t xml:space="preserve"> the urge to securitize </w:t>
      </w:r>
    </w:p>
    <w:p w14:paraId="394D3C07" w14:textId="77777777" w:rsidR="00302A2F" w:rsidRPr="00C84C36" w:rsidRDefault="00302A2F" w:rsidP="00302A2F">
      <w:pPr>
        <w:pStyle w:val="citenon-bold"/>
        <w:rPr>
          <w:rStyle w:val="Style13ptBold"/>
        </w:rPr>
      </w:pPr>
      <w:proofErr w:type="spellStart"/>
      <w:r w:rsidRPr="00C84C36">
        <w:rPr>
          <w:rStyle w:val="Style13ptBold"/>
        </w:rPr>
        <w:t>Lupovici</w:t>
      </w:r>
      <w:proofErr w:type="spellEnd"/>
      <w:r w:rsidRPr="00C84C36">
        <w:rPr>
          <w:rStyle w:val="Style13ptBold"/>
        </w:rPr>
        <w:t xml:space="preserve"> 8 </w:t>
      </w:r>
    </w:p>
    <w:p w14:paraId="63049A8E" w14:textId="77777777" w:rsidR="00302A2F" w:rsidRDefault="00302A2F" w:rsidP="00302A2F">
      <w:r w:rsidRPr="00A11B81">
        <w:t>(Amir, Post-Doctoral Fellow Munk Centre for International Studies University of Toronto,</w:t>
      </w:r>
      <w:r>
        <w:t xml:space="preserve"> </w:t>
      </w:r>
      <w:r w:rsidRPr="00A11B81">
        <w:t>“Why the Cold War Practices of Deterrence are Still Prevalent: Physical Security, Ontological Security and Strategic Discourse”</w:t>
      </w:r>
      <w:r w:rsidRPr="00A11B81">
        <w:rPr>
          <w:sz w:val="12"/>
        </w:rPr>
        <w:t xml:space="preserve"> </w:t>
      </w:r>
      <w:r w:rsidRPr="00A11B81">
        <w:t>http://cpsa-acsp.ca/papers-2008/Lupovici.pdf)</w:t>
      </w:r>
    </w:p>
    <w:p w14:paraId="42AA1466" w14:textId="77777777" w:rsidR="00302A2F" w:rsidRDefault="00302A2F" w:rsidP="00302A2F">
      <w:r w:rsidRPr="00F7286E">
        <w:rPr>
          <w:sz w:val="14"/>
        </w:rPr>
        <w:t xml:space="preserve">Since </w:t>
      </w:r>
      <w:r w:rsidRPr="001350F6">
        <w:rPr>
          <w:rStyle w:val="StyleUnderline"/>
          <w:highlight w:val="cyan"/>
        </w:rPr>
        <w:t>deterrence</w:t>
      </w:r>
      <w:r w:rsidRPr="00F7286E">
        <w:rPr>
          <w:sz w:val="14"/>
        </w:rPr>
        <w:t xml:space="preserve"> can become part of the actors’ identity, it </w:t>
      </w:r>
      <w:r w:rsidRPr="001350F6">
        <w:rPr>
          <w:rStyle w:val="StyleUnderline"/>
          <w:highlight w:val="cyan"/>
        </w:rPr>
        <w:t>is</w:t>
      </w:r>
      <w:r w:rsidRPr="00F7286E">
        <w:rPr>
          <w:sz w:val="14"/>
        </w:rPr>
        <w:t xml:space="preserve"> also </w:t>
      </w:r>
      <w:r w:rsidRPr="001350F6">
        <w:rPr>
          <w:rStyle w:val="StyleUnderline"/>
          <w:highlight w:val="cyan"/>
        </w:rPr>
        <w:t>involved in</w:t>
      </w:r>
      <w:r w:rsidRPr="00F7286E">
        <w:rPr>
          <w:sz w:val="14"/>
        </w:rPr>
        <w:t xml:space="preserve"> the actors’ will to achieve </w:t>
      </w:r>
      <w:r w:rsidRPr="001350F6">
        <w:rPr>
          <w:rStyle w:val="StyleUnderline"/>
          <w:highlight w:val="cyan"/>
        </w:rPr>
        <w:t>ontological security</w:t>
      </w:r>
      <w:r w:rsidRPr="00624B19">
        <w:rPr>
          <w:rStyle w:val="StyleUnderline"/>
        </w:rPr>
        <w:t>, securing the actors’ identity and routines</w:t>
      </w:r>
      <w:r w:rsidRPr="00F7286E">
        <w:rPr>
          <w:sz w:val="14"/>
        </w:rPr>
        <w:t xml:space="preserve">. As McSweeney explains, ontological security is “the acquisition of confidence in the routines of daily life—the essential predictability of interaction through which we feel confident in knowing what is going on and that we have the practical skill to go on in this context.” These routines become part of the social structure that enables and constrains the actors’ possibilities (McSweeney, 1999: 50-1, 154-5; Wendt, 1999: 131, 229-30). Thus, </w:t>
      </w:r>
      <w:r w:rsidRPr="001350F6">
        <w:rPr>
          <w:rStyle w:val="StyleUnderline"/>
          <w:highlight w:val="cyan"/>
        </w:rPr>
        <w:t>through the</w:t>
      </w:r>
      <w:r w:rsidRPr="00624B19">
        <w:rPr>
          <w:rStyle w:val="StyleUnderline"/>
        </w:rPr>
        <w:t xml:space="preserve"> emergence of the deterrence norm and the </w:t>
      </w:r>
      <w:r w:rsidRPr="001350F6">
        <w:rPr>
          <w:rStyle w:val="StyleUnderline"/>
          <w:highlight w:val="cyan"/>
        </w:rPr>
        <w:t>construction of deterrence identities, the actors create an intersubjective context</w:t>
      </w:r>
      <w:r w:rsidRPr="00624B19">
        <w:rPr>
          <w:rStyle w:val="StyleUnderline"/>
        </w:rPr>
        <w:t xml:space="preserve"> and intersubjective understandings</w:t>
      </w:r>
      <w:r w:rsidRPr="00F7286E">
        <w:rPr>
          <w:sz w:val="14"/>
        </w:rPr>
        <w:t xml:space="preserve"> that in turn affect their interests and routines. In this context, deterrence strategy and deterrence practices are better understood by the actors, and therefore </w:t>
      </w:r>
      <w:r w:rsidRPr="00624B19">
        <w:rPr>
          <w:rStyle w:val="StyleUnderline"/>
        </w:rPr>
        <w:t xml:space="preserve">the </w:t>
      </w:r>
      <w:r w:rsidRPr="00F7286E">
        <w:rPr>
          <w:rStyle w:val="Emphasis"/>
          <w:highlight w:val="cyan"/>
        </w:rPr>
        <w:t>continuous avoidance</w:t>
      </w:r>
      <w:r w:rsidRPr="001350F6">
        <w:rPr>
          <w:rStyle w:val="StyleUnderline"/>
          <w:highlight w:val="cyan"/>
        </w:rPr>
        <w:t xml:space="preserve"> of violence is more easily achieved</w:t>
      </w:r>
      <w:r w:rsidRPr="00624B19">
        <w:rPr>
          <w:rStyle w:val="StyleUnderline"/>
        </w:rPr>
        <w:t>.</w:t>
      </w:r>
      <w:r w:rsidRPr="00F7286E">
        <w:rPr>
          <w:sz w:val="14"/>
        </w:rPr>
        <w:t xml:space="preserve"> Furthermore, within such a context of deterrence relations, rationality is (re)defined, clarifying the appropriate practices for a rational actor, and this, in turn, reproduces this context and the actors’ identities. Therefore, </w:t>
      </w:r>
      <w:r w:rsidRPr="00624B19">
        <w:rPr>
          <w:rStyle w:val="StyleUnderline"/>
        </w:rPr>
        <w:t xml:space="preserve">the </w:t>
      </w:r>
      <w:r w:rsidRPr="001350F6">
        <w:rPr>
          <w:rStyle w:val="StyleUnderline"/>
          <w:highlight w:val="cyan"/>
        </w:rPr>
        <w:t>internalization of deterrence</w:t>
      </w:r>
      <w:r w:rsidRPr="00624B19">
        <w:rPr>
          <w:rStyle w:val="StyleUnderline"/>
        </w:rPr>
        <w:t xml:space="preserve"> ideas </w:t>
      </w:r>
      <w:r w:rsidRPr="001350F6">
        <w:rPr>
          <w:rStyle w:val="StyleUnderline"/>
          <w:highlight w:val="cyan"/>
        </w:rPr>
        <w:t>helps to explain how actors</w:t>
      </w:r>
      <w:r w:rsidRPr="00624B19">
        <w:rPr>
          <w:rStyle w:val="StyleUnderline"/>
        </w:rPr>
        <w:t xml:space="preserve"> may </w:t>
      </w:r>
      <w:r w:rsidRPr="001350F6">
        <w:rPr>
          <w:rStyle w:val="StyleUnderline"/>
          <w:highlight w:val="cyan"/>
        </w:rPr>
        <w:t xml:space="preserve">create </w:t>
      </w:r>
      <w:r w:rsidRPr="00F7286E">
        <w:rPr>
          <w:rStyle w:val="Emphasis"/>
          <w:highlight w:val="cyan"/>
        </w:rPr>
        <w:t>more cooperative practices</w:t>
      </w:r>
      <w:r w:rsidRPr="001350F6">
        <w:rPr>
          <w:rStyle w:val="StyleUnderline"/>
          <w:highlight w:val="cyan"/>
        </w:rPr>
        <w:t xml:space="preserve"> and </w:t>
      </w:r>
      <w:r w:rsidRPr="00F7286E">
        <w:rPr>
          <w:rStyle w:val="Emphasis"/>
          <w:highlight w:val="cyan"/>
        </w:rPr>
        <w:t>break away from the spiral of hostility</w:t>
      </w:r>
      <w:r w:rsidRPr="00624B19">
        <w:rPr>
          <w:rStyle w:val="StyleUnderline"/>
        </w:rPr>
        <w:t xml:space="preserve"> that is forced and maintained by the identities that are attached to the security dilemma, and which lead to mutual perception of the other as an aggressive enemy. </w:t>
      </w:r>
      <w:r w:rsidRPr="00F7286E">
        <w:rPr>
          <w:sz w:val="14"/>
        </w:rPr>
        <w:t xml:space="preserve">As Wendt for example suggests, </w:t>
      </w:r>
      <w:r w:rsidRPr="001350F6">
        <w:rPr>
          <w:rStyle w:val="StyleUnderline"/>
          <w:highlight w:val="cyan"/>
        </w:rPr>
        <w:t>in situations where states are restrained</w:t>
      </w:r>
      <w:r w:rsidRPr="00624B19">
        <w:rPr>
          <w:rStyle w:val="StyleUnderline"/>
        </w:rPr>
        <w:t xml:space="preserve"> from using violence—</w:t>
      </w:r>
      <w:r w:rsidRPr="001350F6">
        <w:rPr>
          <w:rStyle w:val="StyleUnderline"/>
          <w:highlight w:val="cyan"/>
        </w:rPr>
        <w:t>such as MAD</w:t>
      </w:r>
      <w:r w:rsidRPr="00F7286E">
        <w:rPr>
          <w:sz w:val="14"/>
        </w:rPr>
        <w:t xml:space="preserve"> (mutual assured destruction)—</w:t>
      </w:r>
      <w:r w:rsidRPr="001350F6">
        <w:rPr>
          <w:rStyle w:val="StyleUnderline"/>
          <w:highlight w:val="cyan"/>
        </w:rPr>
        <w:t>states not only avoid violence, but</w:t>
      </w:r>
      <w:r w:rsidRPr="00F7286E">
        <w:rPr>
          <w:sz w:val="14"/>
        </w:rPr>
        <w:t xml:space="preserve"> “ironically, may be willing to </w:t>
      </w:r>
      <w:r w:rsidRPr="001350F6">
        <w:rPr>
          <w:rStyle w:val="Emphasis"/>
          <w:highlight w:val="cyan"/>
        </w:rPr>
        <w:t>trust each other enough to take on collective identity</w:t>
      </w:r>
      <w:r w:rsidRPr="00624B19">
        <w:rPr>
          <w:rStyle w:val="StyleUnderline"/>
        </w:rPr>
        <w:t>”</w:t>
      </w:r>
      <w:r w:rsidRPr="00F7286E">
        <w:rPr>
          <w:sz w:val="14"/>
        </w:rPr>
        <w:t xml:space="preserve">. In such cases if actors believe that others have no desire to engulf them, then it will be easier to trust them and to identify with their own needs (Wendt, 1999: 358-9). In this respect, </w:t>
      </w:r>
      <w:r w:rsidRPr="00624B19">
        <w:rPr>
          <w:rStyle w:val="StyleUnderline"/>
        </w:rPr>
        <w:t>the norm of deterrence</w:t>
      </w:r>
      <w:r w:rsidRPr="00F7286E">
        <w:rPr>
          <w:sz w:val="14"/>
        </w:rPr>
        <w:t xml:space="preserve">, the trust that is being built between the opponents, and the (mutual) constitution of their role identities may all </w:t>
      </w:r>
      <w:r w:rsidRPr="00624B19">
        <w:rPr>
          <w:rStyle w:val="StyleUnderline"/>
        </w:rPr>
        <w:t xml:space="preserve">lead to the creation of </w:t>
      </w:r>
      <w:proofErr w:type="gramStart"/>
      <w:r w:rsidRPr="00624B19">
        <w:rPr>
          <w:rStyle w:val="StyleUnderline"/>
        </w:rPr>
        <w:t>long term</w:t>
      </w:r>
      <w:proofErr w:type="gramEnd"/>
      <w:r w:rsidRPr="00F7286E">
        <w:rPr>
          <w:sz w:val="14"/>
        </w:rPr>
        <w:t xml:space="preserve"> influences that preserve the practices of deterrence as well as the </w:t>
      </w:r>
      <w:r w:rsidRPr="00624B19">
        <w:rPr>
          <w:rStyle w:val="StyleUnderline"/>
        </w:rPr>
        <w:t>avoidance of violence</w:t>
      </w:r>
      <w:r w:rsidRPr="00F7286E">
        <w:rPr>
          <w:sz w:val="14"/>
        </w:rPr>
        <w:t xml:space="preserve">. Since a basic level of trust is needed to attain ontological security,21 the existence of it may further strengthen the practices of deterrence and the actors’ identities of deterrer and deterred actors. In this respect, I argue that for the reasons mentioned earlier, </w:t>
      </w:r>
      <w:r w:rsidRPr="001350F6">
        <w:rPr>
          <w:rStyle w:val="StyleUnderline"/>
          <w:highlight w:val="cyan"/>
        </w:rPr>
        <w:t xml:space="preserve">the practices of deterrence should be understood as providing </w:t>
      </w:r>
      <w:r w:rsidRPr="00F7286E">
        <w:rPr>
          <w:rStyle w:val="Emphasis"/>
          <w:highlight w:val="cyan"/>
        </w:rPr>
        <w:t>both</w:t>
      </w:r>
      <w:r w:rsidRPr="00F7286E">
        <w:rPr>
          <w:rStyle w:val="StyleUnderline"/>
        </w:rPr>
        <w:t xml:space="preserve"> </w:t>
      </w:r>
      <w:r w:rsidRPr="001350F6">
        <w:rPr>
          <w:rStyle w:val="StyleUnderline"/>
          <w:highlight w:val="cyan"/>
        </w:rPr>
        <w:t>physical and ontological security</w:t>
      </w:r>
      <w:r w:rsidRPr="00624B19">
        <w:rPr>
          <w:rStyle w:val="StyleUnderline"/>
        </w:rPr>
        <w:t>,</w:t>
      </w:r>
      <w:r w:rsidRPr="00F7286E">
        <w:rPr>
          <w:sz w:val="14"/>
        </w:rPr>
        <w:t xml:space="preserve"> thus </w:t>
      </w:r>
      <w:r w:rsidRPr="001350F6">
        <w:rPr>
          <w:rStyle w:val="StyleUnderline"/>
          <w:highlight w:val="cyan"/>
        </w:rPr>
        <w:t>refuting that there is</w:t>
      </w:r>
      <w:r w:rsidRPr="00624B19">
        <w:rPr>
          <w:rStyle w:val="StyleUnderline"/>
        </w:rPr>
        <w:t xml:space="preserve"> necessarily </w:t>
      </w:r>
      <w:r w:rsidRPr="001350F6">
        <w:rPr>
          <w:rStyle w:val="StyleUnderline"/>
          <w:highlight w:val="cyan"/>
        </w:rPr>
        <w:t>tension between them</w:t>
      </w:r>
      <w:r w:rsidRPr="00624B19">
        <w:rPr>
          <w:rStyle w:val="StyleUnderline"/>
        </w:rPr>
        <w:t>.</w:t>
      </w:r>
      <w:r w:rsidRPr="00F7286E">
        <w:rPr>
          <w:sz w:val="14"/>
        </w:rPr>
        <w:t xml:space="preserve"> Exactly for this reason I argue that Rasmussen’s (2002: 331-2) assertion—according to which MAD was about enhancing ontological over physical security—is only partly correct. Certainly, MAD should be understood as providing ontological security; but it also allowed for physical security, since, compared to previous strategies and doctrines, it was all about decreasing the physical threat of nuclear weapons. Furthermore, the ability to increase one dimension of security helped to enhance the other, since it strengthened the actors’ identities and created more stable expectations of avoiding violence.</w:t>
      </w:r>
    </w:p>
    <w:p w14:paraId="11DD6C97" w14:textId="77777777" w:rsidR="00302A2F" w:rsidRPr="00CE5DB3" w:rsidRDefault="00302A2F" w:rsidP="00302A2F">
      <w:pPr>
        <w:pStyle w:val="Heading4"/>
      </w:pPr>
      <w:bookmarkStart w:id="17" w:name="_Hlk528939494"/>
      <w:bookmarkEnd w:id="15"/>
      <w:r w:rsidRPr="00CE5DB3">
        <w:t xml:space="preserve">It’s more productive to focus on </w:t>
      </w:r>
      <w:r w:rsidRPr="00CE5DB3">
        <w:rPr>
          <w:u w:val="single"/>
        </w:rPr>
        <w:t>solutions</w:t>
      </w:r>
      <w:r w:rsidRPr="00CE5DB3">
        <w:t xml:space="preserve"> to war than </w:t>
      </w:r>
      <w:r w:rsidRPr="00CE5DB3">
        <w:rPr>
          <w:u w:val="single"/>
        </w:rPr>
        <w:t>causes</w:t>
      </w:r>
      <w:r w:rsidRPr="00CE5DB3">
        <w:t>---deterrence causes cost-internalization that prevents escalation</w:t>
      </w:r>
    </w:p>
    <w:p w14:paraId="769BA708" w14:textId="77777777" w:rsidR="00302A2F" w:rsidRPr="00CE5DB3" w:rsidRDefault="00302A2F" w:rsidP="00302A2F">
      <w:r w:rsidRPr="00CE5DB3">
        <w:rPr>
          <w:rStyle w:val="Style13ptBold"/>
        </w:rPr>
        <w:t>Moore 4 </w:t>
      </w:r>
      <w:r w:rsidRPr="00CE5DB3">
        <w:t>– Dir. Center for Security Law and Professor of Law @ University of Virginia, Editor of the American Journal of International Law</w:t>
      </w:r>
    </w:p>
    <w:p w14:paraId="4C63D75D" w14:textId="77777777" w:rsidR="00302A2F" w:rsidRPr="00CE5DB3" w:rsidRDefault="00302A2F" w:rsidP="00302A2F">
      <w:r w:rsidRPr="00CE5DB3">
        <w:t>(John Norton, “Solving the War Puzzle: Beyond the Democratic Peace,” pg. 41-43)</w:t>
      </w:r>
    </w:p>
    <w:p w14:paraId="2D49F58F" w14:textId="77777777" w:rsidR="00302A2F" w:rsidRPr="00F7286E" w:rsidRDefault="00302A2F" w:rsidP="00302A2F">
      <w:pPr>
        <w:rPr>
          <w:sz w:val="10"/>
        </w:rPr>
      </w:pPr>
      <w:r w:rsidRPr="00F7286E">
        <w:rPr>
          <w:sz w:val="10"/>
        </w:rPr>
        <w:t xml:space="preserve">If </w:t>
      </w:r>
      <w:r w:rsidRPr="00F7286E">
        <w:rPr>
          <w:rStyle w:val="StyleUnderline"/>
          <w:highlight w:val="yellow"/>
        </w:rPr>
        <w:t>major interstate war is</w:t>
      </w:r>
      <w:r w:rsidRPr="00F7286E">
        <w:rPr>
          <w:sz w:val="10"/>
        </w:rPr>
        <w:t xml:space="preserve"> predominantly </w:t>
      </w:r>
      <w:r w:rsidRPr="00F7286E">
        <w:rPr>
          <w:rStyle w:val="StyleUnderline"/>
          <w:highlight w:val="yellow"/>
        </w:rPr>
        <w:t>a product of</w:t>
      </w:r>
      <w:r w:rsidRPr="00F7286E">
        <w:rPr>
          <w:sz w:val="10"/>
        </w:rPr>
        <w:t xml:space="preserve"> a synergy between </w:t>
      </w:r>
      <w:r w:rsidRPr="00F7286E">
        <w:rPr>
          <w:rStyle w:val="StyleUnderline"/>
          <w:highlight w:val="yellow"/>
        </w:rPr>
        <w:t>a</w:t>
      </w:r>
      <w:r w:rsidRPr="00F7286E">
        <w:rPr>
          <w:sz w:val="10"/>
        </w:rPr>
        <w:t xml:space="preserve"> potential nondemocratic </w:t>
      </w:r>
      <w:r w:rsidRPr="00F7286E">
        <w:rPr>
          <w:rStyle w:val="StyleUnderline"/>
          <w:highlight w:val="yellow"/>
        </w:rPr>
        <w:t>aggressor and an absence of effective deterrence</w:t>
      </w:r>
      <w:r w:rsidRPr="00F7286E">
        <w:rPr>
          <w:sz w:val="10"/>
        </w:rPr>
        <w:t>, what is the role of the many traditional "causes" of war? Past, and many contemporary, theories of war have focused on the role of specific disputes between nations, ethnic and religious differences, arms races, poverty or social injustice, competition for resources, incidents and accidents, greed, fear, and perceptions of "honor," or many other such factors. Such factors may well play a role in motivating aggression or in serving as a means for generating fear and manipulating public opinion. The reality, however, is that while some of these may have more potential to contribute to war than others, </w:t>
      </w:r>
      <w:r w:rsidRPr="00F7286E">
        <w:rPr>
          <w:rStyle w:val="StyleUnderline"/>
          <w:highlight w:val="yellow"/>
        </w:rPr>
        <w:t>there may</w:t>
      </w:r>
      <w:r w:rsidRPr="00F7286E">
        <w:rPr>
          <w:sz w:val="10"/>
        </w:rPr>
        <w:t xml:space="preserve"> well </w:t>
      </w:r>
      <w:r w:rsidRPr="00F7286E">
        <w:rPr>
          <w:rStyle w:val="StyleUnderline"/>
          <w:highlight w:val="yellow"/>
        </w:rPr>
        <w:t>be an infinite set of motivating factors</w:t>
      </w:r>
      <w:r w:rsidRPr="00F7286E">
        <w:rPr>
          <w:sz w:val="10"/>
          <w:highlight w:val="yellow"/>
        </w:rPr>
        <w:t>,</w:t>
      </w:r>
      <w:r w:rsidRPr="00F7286E">
        <w:rPr>
          <w:sz w:val="10"/>
        </w:rPr>
        <w:t xml:space="preserve"> or human wants, motivating aggression. It is not independent </w:t>
      </w:r>
      <w:proofErr w:type="gramStart"/>
      <w:r w:rsidRPr="00F7286E">
        <w:rPr>
          <w:sz w:val="10"/>
        </w:rPr>
        <w:t>the  existence</w:t>
      </w:r>
      <w:proofErr w:type="gramEnd"/>
      <w:r w:rsidRPr="00F7286E">
        <w:rPr>
          <w:sz w:val="10"/>
        </w:rPr>
        <w:t xml:space="preserve"> of such motivating factors for war but rather the </w:t>
      </w:r>
      <w:r w:rsidRPr="00F7286E">
        <w:rPr>
          <w:rStyle w:val="Emphasis"/>
          <w:highlight w:val="yellow"/>
        </w:rPr>
        <w:t>circumstances</w:t>
      </w:r>
      <w:r w:rsidRPr="00F7286E">
        <w:rPr>
          <w:sz w:val="10"/>
        </w:rPr>
        <w:t xml:space="preserve"> permitting or </w:t>
      </w:r>
      <w:r w:rsidRPr="00F7286E">
        <w:rPr>
          <w:rStyle w:val="StyleUnderline"/>
          <w:highlight w:val="yellow"/>
        </w:rPr>
        <w:t xml:space="preserve">encouraging </w:t>
      </w:r>
      <w:r w:rsidRPr="00F7286E">
        <w:rPr>
          <w:rStyle w:val="Emphasis"/>
          <w:highlight w:val="yellow"/>
        </w:rPr>
        <w:t>high risk decisions</w:t>
      </w:r>
      <w:r w:rsidRPr="00F7286E">
        <w:rPr>
          <w:sz w:val="10"/>
        </w:rPr>
        <w:t xml:space="preserve"> leading to war that </w:t>
      </w:r>
      <w:r w:rsidRPr="00F7286E">
        <w:rPr>
          <w:rStyle w:val="StyleUnderline"/>
          <w:highlight w:val="yellow"/>
        </w:rPr>
        <w:t>is</w:t>
      </w:r>
      <w:r w:rsidRPr="00F7286E">
        <w:rPr>
          <w:rStyle w:val="StyleUnderline"/>
        </w:rPr>
        <w:t xml:space="preserve"> the </w:t>
      </w:r>
      <w:r w:rsidRPr="00F7286E">
        <w:rPr>
          <w:rStyle w:val="Emphasis"/>
          <w:highlight w:val="yellow"/>
        </w:rPr>
        <w:t>key</w:t>
      </w:r>
      <w:r w:rsidRPr="00F7286E">
        <w:rPr>
          <w:rStyle w:val="StyleUnderline"/>
          <w:highlight w:val="yellow"/>
        </w:rPr>
        <w:t xml:space="preserve"> to</w:t>
      </w:r>
      <w:r w:rsidRPr="00F7286E">
        <w:rPr>
          <w:sz w:val="10"/>
        </w:rPr>
        <w:t xml:space="preserve"> more effectively </w:t>
      </w:r>
      <w:r w:rsidRPr="00F7286E">
        <w:rPr>
          <w:rStyle w:val="StyleUnderline"/>
          <w:highlight w:val="yellow"/>
        </w:rPr>
        <w:t>controlling war</w:t>
      </w:r>
      <w:r w:rsidRPr="00F7286E">
        <w:rPr>
          <w:sz w:val="10"/>
        </w:rPr>
        <w:t>. And the same may also be true of democide. The early focus in the Rwanda slaughter on "ethnic conflict," as though Hutus and Tutsis had begun to slaughter each other through spontaneous combustion, distracted our attention from the reality that a nondemocratic Hutu regime had carefully planned and orchestrated a genocide against Rwandan Tutsis as well as its Hutu opponents.I1 Certainly if we were able to press a button and end poverty, racism, religious intolerance, injustice, and endless disputes, we would want to do so. Indeed, democratic governments must remain committed to policies that will produce a better world by all measures of human progress. The broader achievement of democracy and the rule of law will itself assist in this progress. </w:t>
      </w:r>
      <w:r w:rsidRPr="00F7286E">
        <w:rPr>
          <w:rStyle w:val="StyleUnderline"/>
          <w:highlight w:val="yellow"/>
        </w:rPr>
        <w:t>No one</w:t>
      </w:r>
      <w:r w:rsidRPr="00F7286E">
        <w:rPr>
          <w:rStyle w:val="StyleUnderline"/>
        </w:rPr>
        <w:t>, however, </w:t>
      </w:r>
      <w:r w:rsidRPr="00F7286E">
        <w:rPr>
          <w:rStyle w:val="StyleUnderline"/>
          <w:highlight w:val="yellow"/>
        </w:rPr>
        <w:t>has</w:t>
      </w:r>
      <w:r w:rsidRPr="00F7286E">
        <w:rPr>
          <w:rStyle w:val="StyleUnderline"/>
        </w:rPr>
        <w:t xml:space="preserve"> yet </w:t>
      </w:r>
      <w:r w:rsidRPr="00F7286E">
        <w:rPr>
          <w:rStyle w:val="StyleUnderline"/>
          <w:highlight w:val="yellow"/>
        </w:rPr>
        <w:t>been able to demonstrate</w:t>
      </w:r>
      <w:r w:rsidRPr="00F7286E">
        <w:rPr>
          <w:rStyle w:val="StyleUnderline"/>
        </w:rPr>
        <w:t xml:space="preserve"> the kind of </w:t>
      </w:r>
      <w:r w:rsidRPr="00F7286E">
        <w:rPr>
          <w:rStyle w:val="Emphasis"/>
          <w:highlight w:val="yellow"/>
        </w:rPr>
        <w:t>robust correlation</w:t>
      </w:r>
      <w:r w:rsidRPr="00F7286E">
        <w:rPr>
          <w:rStyle w:val="StyleUnderline"/>
          <w:highlight w:val="yellow"/>
        </w:rPr>
        <w:t xml:space="preserve"> with any</w:t>
      </w:r>
      <w:r w:rsidRPr="00F7286E">
        <w:rPr>
          <w:rStyle w:val="StyleUnderline"/>
        </w:rPr>
        <w:t xml:space="preserve"> of these "traditional" </w:t>
      </w:r>
      <w:r w:rsidRPr="00F7286E">
        <w:rPr>
          <w:rStyle w:val="StyleUnderline"/>
          <w:highlight w:val="yellow"/>
        </w:rPr>
        <w:t>cause</w:t>
      </w:r>
      <w:r w:rsidRPr="00F7286E">
        <w:rPr>
          <w:rStyle w:val="StyleUnderline"/>
        </w:rPr>
        <w:t xml:space="preserve">s </w:t>
      </w:r>
      <w:r w:rsidRPr="00F7286E">
        <w:rPr>
          <w:rStyle w:val="StyleUnderline"/>
          <w:highlight w:val="yellow"/>
        </w:rPr>
        <w:t>of war</w:t>
      </w:r>
      <w:r w:rsidRPr="00F7286E">
        <w:rPr>
          <w:sz w:val="10"/>
        </w:rPr>
        <w:t xml:space="preserve"> as is reflected in the "democratic peace." Further, given the difficulties in overcoming many of these social problems, </w:t>
      </w:r>
      <w:r w:rsidRPr="00F7286E">
        <w:rPr>
          <w:rStyle w:val="StyleUnderline"/>
          <w:highlight w:val="yellow"/>
        </w:rPr>
        <w:t>an approach to war</w:t>
      </w:r>
      <w:r w:rsidRPr="00F7286E">
        <w:rPr>
          <w:rStyle w:val="StyleUnderline"/>
        </w:rPr>
        <w:t xml:space="preserve"> exclusively </w:t>
      </w:r>
      <w:r w:rsidRPr="00F7286E">
        <w:rPr>
          <w:rStyle w:val="StyleUnderline"/>
          <w:highlight w:val="yellow"/>
        </w:rPr>
        <w:t>dependent on their solution may</w:t>
      </w:r>
      <w:r w:rsidRPr="00F7286E">
        <w:rPr>
          <w:rStyle w:val="StyleUnderline"/>
        </w:rPr>
        <w:t xml:space="preserve"> be to </w:t>
      </w:r>
      <w:r w:rsidRPr="00F7286E">
        <w:rPr>
          <w:rStyle w:val="Emphasis"/>
          <w:highlight w:val="yellow"/>
        </w:rPr>
        <w:t>doom us to war for generations</w:t>
      </w:r>
      <w:r w:rsidRPr="00F7286E">
        <w:rPr>
          <w:rStyle w:val="StyleUnderline"/>
          <w:highlight w:val="yellow"/>
        </w:rPr>
        <w:t xml:space="preserve"> to come</w:t>
      </w:r>
      <w:r w:rsidRPr="00F7286E">
        <w:rPr>
          <w:sz w:val="10"/>
        </w:rPr>
        <w:t xml:space="preserve">. A useful framework in thinking about the war puzzle is provided in the Kenneth Waltz classic Man, the State, and War,12 first published in 1954 for the Institute of War and Peace Studies, in which he notes that previous thinkers about the causes of war have tended to assign responsibility at one of the three levels of individual psychology, the nature of the state, or the nature of the international system. This tripartite level of analysis has subsequently been widely copied in the study of international relations. We might summarize my analysis in this classical construct by suggesting that the most critical variables are the second and third levels, or "images," of analysis. Government structures, at the second level, seem to play a central role in levels of aggressiveness in </w:t>
      </w:r>
      <w:proofErr w:type="gramStart"/>
      <w:r w:rsidRPr="00F7286E">
        <w:rPr>
          <w:sz w:val="10"/>
        </w:rPr>
        <w:t>high risk</w:t>
      </w:r>
      <w:proofErr w:type="gramEnd"/>
      <w:r w:rsidRPr="00F7286E">
        <w:rPr>
          <w:sz w:val="10"/>
        </w:rPr>
        <w:t xml:space="preserve"> behavior leading to major war. In this, the "democratic peace" is an essential insight. The third level of analysis, the international system, or totality of external incentives influencing the decision for war, is also critical when government structures do not restrain such </w:t>
      </w:r>
      <w:proofErr w:type="gramStart"/>
      <w:r w:rsidRPr="00F7286E">
        <w:rPr>
          <w:sz w:val="10"/>
        </w:rPr>
        <w:t>high risk</w:t>
      </w:r>
      <w:proofErr w:type="gramEnd"/>
      <w:r w:rsidRPr="00F7286E">
        <w:rPr>
          <w:sz w:val="10"/>
        </w:rPr>
        <w:t xml:space="preserve"> behavior on their own. Indeed, nondemocratic systems may not only fail to constrain inappropriate aggressive behavior, </w:t>
      </w:r>
      <w:proofErr w:type="gramStart"/>
      <w:r w:rsidRPr="00F7286E">
        <w:rPr>
          <w:sz w:val="10"/>
        </w:rPr>
        <w:t>they may</w:t>
      </w:r>
      <w:proofErr w:type="gramEnd"/>
      <w:r w:rsidRPr="00F7286E">
        <w:rPr>
          <w:sz w:val="10"/>
        </w:rPr>
        <w:t xml:space="preserve"> even massively enable it by placing the resources of the state at the disposal of a ruthless regime elite. It is not that the first level of analysis, the individual, is unimportant. I have already argued that it is important in elite perceptions about the permissibility and feasibility of force and resultant necessary levels of deterrence. It is, instead, that the second level of analysis, government structures, may be a powerful proxy for settings bringing to power those who may be disposed to aggressive military adventures and in creating incentive structures predisposing to </w:t>
      </w:r>
      <w:proofErr w:type="gramStart"/>
      <w:r w:rsidRPr="00F7286E">
        <w:rPr>
          <w:sz w:val="10"/>
        </w:rPr>
        <w:t>high risk</w:t>
      </w:r>
      <w:proofErr w:type="gramEnd"/>
      <w:r w:rsidRPr="00F7286E">
        <w:rPr>
          <w:sz w:val="10"/>
        </w:rPr>
        <w:t xml:space="preserve"> behavior. We should keep before us, however, the possibility, indeed probability, that a war/peace model focused on democracy and deterrence might be further usefully refined by adding psychological profiles of </w:t>
      </w:r>
      <w:proofErr w:type="gramStart"/>
      <w:r w:rsidRPr="00F7286E">
        <w:rPr>
          <w:sz w:val="10"/>
        </w:rPr>
        <w:t>particular leaders</w:t>
      </w:r>
      <w:proofErr w:type="gramEnd"/>
      <w:r w:rsidRPr="00F7286E">
        <w:rPr>
          <w:sz w:val="10"/>
        </w:rPr>
        <w:t xml:space="preserve">, and systematically applying other findings of cognitive psychology, as we assess the likelihood of aggression and levels of necessary deterrence in context. A post-Gulf War edition of Gordon Craig and Alexander George's classic, Force and Statecraft,13 presents an important discussion of the inability of the pre-war coercive diplomacy effort to get Saddam Hussein to withdraw from Kuwait without war.14 This discussion, by two of the recognized masters of deterrence theory, reminds us of the many important psychological and other factors operating at the individual level of analysis that may well have been crucial in that failure to get Hussein to withdraw without war. We should also remember that nondemocracies can have differences between leaders as to the necessity or usefulness of force and, as Marcus Aurelius should remind us, not all absolute leaders are </w:t>
      </w:r>
      <w:proofErr w:type="spellStart"/>
      <w:r w:rsidRPr="00F7286E">
        <w:rPr>
          <w:sz w:val="10"/>
        </w:rPr>
        <w:t>Caligulas</w:t>
      </w:r>
      <w:proofErr w:type="spellEnd"/>
      <w:r w:rsidRPr="00F7286E">
        <w:rPr>
          <w:sz w:val="10"/>
        </w:rPr>
        <w:t xml:space="preserve"> or </w:t>
      </w:r>
      <w:proofErr w:type="spellStart"/>
      <w:r w:rsidRPr="00F7286E">
        <w:rPr>
          <w:sz w:val="10"/>
        </w:rPr>
        <w:t>Neros</w:t>
      </w:r>
      <w:proofErr w:type="spellEnd"/>
      <w:r w:rsidRPr="00F7286E">
        <w:rPr>
          <w:sz w:val="10"/>
        </w:rPr>
        <w:t xml:space="preserve">. Further, the history of ancient Egypt reminds us that not all Pharaohs were disposed to make war on their neighbors. Despite the importance of individual leaders, however, we should also keep before us that major international war is predominantly and critically an interaction, or synergy, of certain characteristics at levels two and three, specifically an absence of democracy and an absence of effective deterrence. Yet another way to conceptualize the importance of democracy and </w:t>
      </w:r>
      <w:r w:rsidRPr="00F7286E">
        <w:rPr>
          <w:rStyle w:val="StyleUnderline"/>
          <w:highlight w:val="yellow"/>
        </w:rPr>
        <w:t>deterrence</w:t>
      </w:r>
      <w:r w:rsidRPr="00F7286E">
        <w:rPr>
          <w:sz w:val="10"/>
        </w:rPr>
        <w:t xml:space="preserve"> in war avoidance is to note that each in its own way </w:t>
      </w:r>
      <w:r w:rsidRPr="00F7286E">
        <w:rPr>
          <w:rStyle w:val="Emphasis"/>
          <w:highlight w:val="yellow"/>
        </w:rPr>
        <w:t>internalizes the costs</w:t>
      </w:r>
      <w:r w:rsidRPr="00F7286E">
        <w:rPr>
          <w:rStyle w:val="StyleUnderline"/>
          <w:highlight w:val="yellow"/>
        </w:rPr>
        <w:t xml:space="preserve"> to decision elites of engaging in </w:t>
      </w:r>
      <w:proofErr w:type="gramStart"/>
      <w:r w:rsidRPr="00F7286E">
        <w:rPr>
          <w:rStyle w:val="StyleUnderline"/>
          <w:highlight w:val="yellow"/>
        </w:rPr>
        <w:t>high risk</w:t>
      </w:r>
      <w:proofErr w:type="gramEnd"/>
      <w:r w:rsidRPr="00F7286E">
        <w:rPr>
          <w:rStyle w:val="StyleUnderline"/>
        </w:rPr>
        <w:t xml:space="preserve"> aggressive </w:t>
      </w:r>
      <w:r w:rsidRPr="00F7286E">
        <w:rPr>
          <w:rStyle w:val="StyleUnderline"/>
          <w:highlight w:val="yellow"/>
        </w:rPr>
        <w:t>behavior</w:t>
      </w:r>
      <w:r w:rsidRPr="00F7286E">
        <w:rPr>
          <w:sz w:val="10"/>
        </w:rPr>
        <w:t xml:space="preserve">. Democracy internalizes these costs in a variety of ways including displeasure of the electorate at having war imposed upon it by its own government. And deterrence either prevents achievement of the objective altogether or imposes punishing costs making the gamble not worth the </w:t>
      </w:r>
      <w:proofErr w:type="gramStart"/>
      <w:r w:rsidRPr="00F7286E">
        <w:rPr>
          <w:sz w:val="10"/>
        </w:rPr>
        <w:t>risk.I</w:t>
      </w:r>
      <w:proofErr w:type="gramEnd"/>
      <w:r w:rsidRPr="00F7286E">
        <w:rPr>
          <w:sz w:val="10"/>
        </w:rPr>
        <w:t xml:space="preserve">5 VI Testing the Hypothesis Theory without truth is but costly entertainment. HYPOTHESES, OR PARADIGMS, are useful if they reflect the real world better than previously held paradigms. In the complex world of foreign affairs and the war puzzle, perfection is unlikely. No general construct will fit all cases even in the restricted category of "major interstate war"; there are simply too many variables. We should insist, however, on testing against the real world and on results that suggest enhanced usefulness over other constructs. In testing the hypothesis, we can test it for consistency with major wars; that is, in looking, for example, at the principal interstate wars in the twentieth century, did they present both a nondemocratic aggressor and an absence of effective deterrence?' And although it is by itself not going to prove causation, we might also want to test the hypothesis against settings of potential wars that did not occur. That is, in </w:t>
      </w:r>
      <w:proofErr w:type="spellStart"/>
      <w:r w:rsidRPr="00F7286E">
        <w:rPr>
          <w:sz w:val="10"/>
        </w:rPr>
        <w:t>nonwar</w:t>
      </w:r>
      <w:proofErr w:type="spellEnd"/>
      <w:r w:rsidRPr="00F7286E">
        <w:rPr>
          <w:sz w:val="10"/>
        </w:rPr>
        <w:t xml:space="preserve"> settings, was there an absence of at least one element of the synergy? We might also ask questions about the effect of changes on the international system in either element of the synergy; that is, what, in general, happens when a totalitarian state makes a transition to stable democracy or vice versa? And what, in general, happens when levels of deterrence are dramatically increased or decreased?</w:t>
      </w:r>
    </w:p>
    <w:bookmarkEnd w:id="16"/>
    <w:bookmarkEnd w:id="17"/>
    <w:p w14:paraId="71E1FD33" w14:textId="77777777" w:rsidR="00302A2F" w:rsidRPr="00CE5DB3" w:rsidRDefault="00302A2F" w:rsidP="00302A2F">
      <w:pPr>
        <w:pStyle w:val="Heading3"/>
      </w:pPr>
      <w:r>
        <w:t xml:space="preserve">1AR—AT: Deterrence Link </w:t>
      </w:r>
    </w:p>
    <w:p w14:paraId="05BB8D5C" w14:textId="77777777" w:rsidR="00302A2F" w:rsidRPr="00CE5DB3" w:rsidRDefault="00302A2F" w:rsidP="00302A2F">
      <w:pPr>
        <w:pStyle w:val="Heading4"/>
      </w:pPr>
      <w:r w:rsidRPr="00CE5DB3">
        <w:t>Deterrence breaks the security dilemma</w:t>
      </w:r>
    </w:p>
    <w:p w14:paraId="072AB168" w14:textId="77777777" w:rsidR="00302A2F" w:rsidRPr="00CE5DB3" w:rsidRDefault="00302A2F" w:rsidP="00302A2F">
      <w:proofErr w:type="spellStart"/>
      <w:r w:rsidRPr="00CE5DB3">
        <w:rPr>
          <w:rStyle w:val="Style13ptBold"/>
        </w:rPr>
        <w:t>Lupovici</w:t>
      </w:r>
      <w:proofErr w:type="spellEnd"/>
      <w:r w:rsidRPr="00CE5DB3">
        <w:rPr>
          <w:rStyle w:val="Style13ptBold"/>
        </w:rPr>
        <w:t xml:space="preserve"> 8</w:t>
      </w:r>
      <w:r w:rsidRPr="0090589F">
        <w:t> –</w:t>
      </w:r>
      <w:r w:rsidRPr="00CE5DB3">
        <w:rPr>
          <w:rStyle w:val="Style13ptBold"/>
        </w:rPr>
        <w:t xml:space="preserve"> </w:t>
      </w:r>
      <w:r w:rsidRPr="00CE5DB3">
        <w:t xml:space="preserve">Post-Doctoral Fellow Munk Centre for International Studies University of Toronto </w:t>
      </w:r>
    </w:p>
    <w:p w14:paraId="0BE491FD" w14:textId="77777777" w:rsidR="00302A2F" w:rsidRPr="00CE5DB3" w:rsidRDefault="00302A2F" w:rsidP="00302A2F">
      <w:r>
        <w:t>(</w:t>
      </w:r>
      <w:r w:rsidRPr="00CE5DB3">
        <w:t>Amir, “Why the Cold War Practices of Deterrence are Still Prevalent: Physical Security, Ontological Security and Strategic Discourse,” </w:t>
      </w:r>
      <w:hyperlink r:id="rId151" w:tgtFrame="_blank" w:history="1">
        <w:r w:rsidRPr="00CE5DB3">
          <w:t>http://www.cpsa-acsp.ca/papers-2008/Lupovici.pdf</w:t>
        </w:r>
      </w:hyperlink>
      <w:r w:rsidRPr="00CE5DB3">
        <w:t> </w:t>
      </w:r>
      <w:r>
        <w:t>)</w:t>
      </w:r>
    </w:p>
    <w:p w14:paraId="5AC15B05" w14:textId="77777777" w:rsidR="00302A2F" w:rsidRDefault="00302A2F" w:rsidP="00302A2F">
      <w:pPr>
        <w:rPr>
          <w:sz w:val="14"/>
        </w:rPr>
      </w:pPr>
      <w:r w:rsidRPr="0090589F">
        <w:rPr>
          <w:sz w:val="14"/>
        </w:rPr>
        <w:t xml:space="preserve">I further claim that the arguments suggested in this paper have some </w:t>
      </w:r>
      <w:proofErr w:type="spellStart"/>
      <w:r w:rsidRPr="0090589F">
        <w:rPr>
          <w:sz w:val="14"/>
        </w:rPr>
        <w:t>policyoriented</w:t>
      </w:r>
      <w:proofErr w:type="spellEnd"/>
      <w:r w:rsidRPr="0090589F">
        <w:rPr>
          <w:sz w:val="14"/>
        </w:rPr>
        <w:t xml:space="preserve"> implications on the questions of how actors can be influenced and why some actors are less easily deterred. </w:t>
      </w:r>
      <w:r w:rsidRPr="0090589F">
        <w:rPr>
          <w:u w:val="single"/>
        </w:rPr>
        <w:t>D</w:t>
      </w:r>
      <w:r w:rsidRPr="008B5745">
        <w:rPr>
          <w:u w:val="single"/>
        </w:rPr>
        <w:t>e</w:t>
      </w:r>
      <w:r w:rsidRPr="0090589F">
        <w:rPr>
          <w:u w:val="single"/>
        </w:rPr>
        <w:t>terrence norm creates a context within which weapons are interpreted as a means of deterrence.</w:t>
      </w:r>
      <w:r w:rsidRPr="0090589F">
        <w:rPr>
          <w:sz w:val="14"/>
        </w:rPr>
        <w:t xml:space="preserve"> Moreover, the importance of context and actors’ intersubjective knowledge is not limited to the superpowers in the nuclear </w:t>
      </w:r>
      <w:proofErr w:type="gramStart"/>
      <w:r w:rsidRPr="0090589F">
        <w:rPr>
          <w:sz w:val="14"/>
        </w:rPr>
        <w:t>age, but</w:t>
      </w:r>
      <w:proofErr w:type="gramEnd"/>
      <w:r w:rsidRPr="0090589F">
        <w:rPr>
          <w:sz w:val="14"/>
        </w:rPr>
        <w:t xml:space="preserve"> can also apply to other kinds of actors. In other words, deterrence strategy will generally work better when actors have intersubjective knowledge of deterrence, which indicates that deterrence practices, to some extent, are dependent on the processes of learning and socialization. 56 In addition, this study suggests that strategic policy decisions must </w:t>
      </w:r>
      <w:proofErr w:type="gramStart"/>
      <w:r w:rsidRPr="0090589F">
        <w:rPr>
          <w:sz w:val="14"/>
        </w:rPr>
        <w:t>take into account</w:t>
      </w:r>
      <w:proofErr w:type="gramEnd"/>
      <w:r w:rsidRPr="0090589F">
        <w:rPr>
          <w:sz w:val="14"/>
        </w:rPr>
        <w:t xml:space="preserve"> not only the physical needs of the opponents but possible threats to identity and ontological security.  In addition, </w:t>
      </w:r>
      <w:r w:rsidRPr="0090589F">
        <w:rPr>
          <w:u w:val="single"/>
        </w:rPr>
        <w:t xml:space="preserve">the </w:t>
      </w:r>
      <w:r w:rsidRPr="008B5745">
        <w:rPr>
          <w:highlight w:val="yellow"/>
          <w:u w:val="single"/>
        </w:rPr>
        <w:t>research has</w:t>
      </w:r>
      <w:r w:rsidRPr="0090589F">
        <w:rPr>
          <w:u w:val="single"/>
        </w:rPr>
        <w:t xml:space="preserve"> a few interesting </w:t>
      </w:r>
      <w:r w:rsidRPr="008B5745">
        <w:rPr>
          <w:highlight w:val="yellow"/>
          <w:u w:val="single"/>
        </w:rPr>
        <w:t>theoretical and empirical implications for</w:t>
      </w:r>
      <w:r w:rsidRPr="0090589F">
        <w:rPr>
          <w:u w:val="single"/>
        </w:rPr>
        <w:t xml:space="preserve"> the </w:t>
      </w:r>
      <w:r w:rsidRPr="008B5745">
        <w:rPr>
          <w:highlight w:val="yellow"/>
          <w:u w:val="single"/>
        </w:rPr>
        <w:t>study of the connections among</w:t>
      </w:r>
      <w:r w:rsidRPr="0090589F">
        <w:rPr>
          <w:u w:val="single"/>
        </w:rPr>
        <w:t xml:space="preserve"> the concepts of </w:t>
      </w:r>
      <w:r w:rsidRPr="008B5745">
        <w:rPr>
          <w:highlight w:val="yellow"/>
          <w:u w:val="single"/>
        </w:rPr>
        <w:t>physical security, ontological security, and identity</w:t>
      </w:r>
      <w:r w:rsidRPr="0090589F">
        <w:rPr>
          <w:sz w:val="14"/>
        </w:rPr>
        <w:t xml:space="preserve">, as well for the further mapping of these connections. </w:t>
      </w:r>
      <w:r w:rsidRPr="0090589F">
        <w:rPr>
          <w:u w:val="single"/>
        </w:rPr>
        <w:t xml:space="preserve">The idea and practices of </w:t>
      </w:r>
      <w:r w:rsidRPr="008B5745">
        <w:rPr>
          <w:highlight w:val="yellow"/>
          <w:u w:val="single"/>
        </w:rPr>
        <w:t>deterrence created the role identities of the actors</w:t>
      </w:r>
      <w:r w:rsidRPr="0090589F">
        <w:rPr>
          <w:u w:val="single"/>
        </w:rPr>
        <w:t xml:space="preserve">, </w:t>
      </w:r>
      <w:r w:rsidRPr="008B5745">
        <w:rPr>
          <w:highlight w:val="yellow"/>
          <w:u w:val="single"/>
        </w:rPr>
        <w:t>which</w:t>
      </w:r>
      <w:r w:rsidRPr="0090589F">
        <w:rPr>
          <w:u w:val="single"/>
        </w:rPr>
        <w:t xml:space="preserve"> gradually </w:t>
      </w:r>
      <w:r w:rsidRPr="008B5745">
        <w:rPr>
          <w:highlight w:val="yellow"/>
          <w:u w:val="single"/>
        </w:rPr>
        <w:t>provided a substitute for</w:t>
      </w:r>
      <w:r w:rsidRPr="0090589F">
        <w:rPr>
          <w:u w:val="single"/>
        </w:rPr>
        <w:t xml:space="preserve"> earlier </w:t>
      </w:r>
      <w:r w:rsidRPr="008B5745">
        <w:rPr>
          <w:highlight w:val="yellow"/>
          <w:u w:val="single"/>
        </w:rPr>
        <w:t xml:space="preserve">identities of aggressive enemy. This allowed the superpowers to </w:t>
      </w:r>
      <w:r w:rsidRPr="008B5745">
        <w:rPr>
          <w:rStyle w:val="Emphasis"/>
          <w:highlight w:val="yellow"/>
        </w:rPr>
        <w:t>escape</w:t>
      </w:r>
      <w:r w:rsidRPr="008B5745">
        <w:rPr>
          <w:highlight w:val="yellow"/>
          <w:u w:val="single"/>
        </w:rPr>
        <w:t xml:space="preserve"> from the ontological security dilemma, since they were provided with an </w:t>
      </w:r>
      <w:r w:rsidRPr="008B5745">
        <w:rPr>
          <w:rStyle w:val="Emphasis"/>
          <w:highlight w:val="yellow"/>
        </w:rPr>
        <w:t>alternative</w:t>
      </w:r>
      <w:r w:rsidRPr="008B5745">
        <w:rPr>
          <w:highlight w:val="yellow"/>
          <w:u w:val="single"/>
        </w:rPr>
        <w:t xml:space="preserve"> that</w:t>
      </w:r>
      <w:r w:rsidRPr="0090589F">
        <w:rPr>
          <w:u w:val="single"/>
        </w:rPr>
        <w:t xml:space="preserve"> both </w:t>
      </w:r>
      <w:r w:rsidRPr="008B5745">
        <w:rPr>
          <w:highlight w:val="yellow"/>
          <w:u w:val="single"/>
        </w:rPr>
        <w:t>enhanced their physical security and did not threaten their role identities</w:t>
      </w:r>
      <w:r w:rsidRPr="0090589F">
        <w:rPr>
          <w:sz w:val="14"/>
        </w:rPr>
        <w:t xml:space="preserve">. The point here is that this is precisely the factor that aggravated the threats of 9/11. The American inability to deter was not only a physical security problem but an ontological one. Thus, attempts to practice deterrence and restore its deterrent posture resulted in the Gulf war. A few further implications can be suggested. First, </w:t>
      </w:r>
      <w:r w:rsidRPr="0090589F">
        <w:rPr>
          <w:u w:val="single"/>
        </w:rPr>
        <w:t>mutual deterrence practices may be understood as a mechanism that allows for breaking away from the ontological security dilemma</w:t>
      </w:r>
      <w:r w:rsidRPr="0090589F">
        <w:rPr>
          <w:sz w:val="14"/>
        </w:rPr>
        <w:t xml:space="preserve">. </w:t>
      </w:r>
      <w:r w:rsidRPr="0090589F">
        <w:rPr>
          <w:u w:val="single"/>
        </w:rPr>
        <w:t xml:space="preserve">Not only are actors able to increase their ontological and/or physical </w:t>
      </w:r>
      <w:proofErr w:type="gramStart"/>
      <w:r w:rsidRPr="0090589F">
        <w:rPr>
          <w:u w:val="single"/>
        </w:rPr>
        <w:t>security, but</w:t>
      </w:r>
      <w:proofErr w:type="gramEnd"/>
      <w:r w:rsidRPr="0090589F">
        <w:rPr>
          <w:u w:val="single"/>
        </w:rPr>
        <w:t xml:space="preserve"> increasing either of these may serve to increase the other, and through this provide a more solid sense of security</w:t>
      </w:r>
      <w:r w:rsidRPr="0090589F">
        <w:rPr>
          <w:sz w:val="14"/>
        </w:rPr>
        <w:t xml:space="preserve">. Second, this study also enhances the assertion that establishing new identities may serve as a mechanism that allows for breaking away from the ontological security dilemma. Further, this research provides a reply to Copeland, who suggests that the “divide between constructivism and systemic realism is all about past socialization versus future uncertainty.” He argues that constructivists have difficulties explaining how prudent rational leaders deal with future uncertainties (2000: 205-6; 210). This paper demonstrates that the constructivist approach may explain not only how uncertainties shape behavior, but how they result from the actors’ identities. Therefore, considering deterrence as a construction of rational practices may explain how in some contexts it helps actors overpower uncertainties (Cold War) while in others it creates the uncertainties (post–Cold War terrorism).  </w:t>
      </w:r>
    </w:p>
    <w:p w14:paraId="46CDACED" w14:textId="77777777" w:rsidR="00302A2F" w:rsidRPr="00302A2F" w:rsidRDefault="00302A2F" w:rsidP="00302A2F"/>
    <w:p w14:paraId="026D8025" w14:textId="77777777" w:rsidR="00C65195" w:rsidRDefault="00C65195" w:rsidP="00C65195">
      <w:pPr>
        <w:pStyle w:val="Heading3"/>
      </w:pPr>
      <w:r>
        <w:t xml:space="preserve">2AC—AT: Arms Control Link </w:t>
      </w:r>
    </w:p>
    <w:p w14:paraId="3DD9BA59" w14:textId="77777777" w:rsidR="00C65195" w:rsidRPr="007B467E" w:rsidRDefault="00C65195" w:rsidP="00C65195">
      <w:pPr>
        <w:pStyle w:val="Heading4"/>
        <w:rPr>
          <w:rFonts w:cs="Times New Roman"/>
        </w:rPr>
      </w:pPr>
      <w:bookmarkStart w:id="18" w:name="_Hlk24741815"/>
      <w:r>
        <w:rPr>
          <w:rFonts w:cs="Times New Roman"/>
        </w:rPr>
        <w:t xml:space="preserve">Root cause arguments are </w:t>
      </w:r>
      <w:proofErr w:type="gramStart"/>
      <w:r w:rsidRPr="00DB7F01">
        <w:rPr>
          <w:rFonts w:cs="Times New Roman"/>
          <w:u w:val="single"/>
        </w:rPr>
        <w:t>backwards</w:t>
      </w:r>
      <w:proofErr w:type="gramEnd"/>
      <w:r>
        <w:rPr>
          <w:rFonts w:cs="Times New Roman"/>
        </w:rPr>
        <w:t xml:space="preserve"> and Arms control doesn’t create a dominant subject and submissive other---the </w:t>
      </w:r>
      <w:proofErr w:type="spellStart"/>
      <w:r>
        <w:rPr>
          <w:rFonts w:cs="Times New Roman"/>
        </w:rPr>
        <w:t>aff</w:t>
      </w:r>
      <w:proofErr w:type="spellEnd"/>
      <w:r>
        <w:rPr>
          <w:rFonts w:cs="Times New Roman"/>
        </w:rPr>
        <w:t xml:space="preserve"> is a </w:t>
      </w:r>
      <w:r w:rsidRPr="00DB7F01">
        <w:rPr>
          <w:rFonts w:cs="Times New Roman"/>
          <w:u w:val="single"/>
        </w:rPr>
        <w:t>pragmatic</w:t>
      </w:r>
      <w:r>
        <w:rPr>
          <w:rFonts w:cs="Times New Roman"/>
        </w:rPr>
        <w:t xml:space="preserve"> choice</w:t>
      </w:r>
    </w:p>
    <w:p w14:paraId="64CEB6EF" w14:textId="77777777" w:rsidR="00C65195" w:rsidRPr="004B4320" w:rsidRDefault="00C65195" w:rsidP="00C65195">
      <w:r w:rsidRPr="004B4320">
        <w:rPr>
          <w:rStyle w:val="Style13ptBold"/>
        </w:rPr>
        <w:t>Quester 89</w:t>
      </w:r>
      <w:r>
        <w:t xml:space="preserve"> </w:t>
      </w:r>
      <w:r w:rsidRPr="004B4320">
        <w:t xml:space="preserve">– PhD, Professor of Politics @ Maryland (George, “International-Security Criticisms of Peace Research,” </w:t>
      </w:r>
      <w:r w:rsidRPr="004B4320">
        <w:rPr>
          <w:i/>
        </w:rPr>
        <w:t>The Annals of the American Academy of Political and Social Science</w:t>
      </w:r>
      <w:r w:rsidRPr="004B4320">
        <w:t>, 504)</w:t>
      </w:r>
    </w:p>
    <w:p w14:paraId="694CCE0E" w14:textId="77777777" w:rsidR="00C65195" w:rsidRPr="00AF673E" w:rsidRDefault="00C65195" w:rsidP="00C65195">
      <w:pPr>
        <w:rPr>
          <w:sz w:val="10"/>
        </w:rPr>
      </w:pPr>
      <w:r w:rsidRPr="00AF673E">
        <w:rPr>
          <w:sz w:val="10"/>
        </w:rPr>
        <w:t xml:space="preserve">The first very basic complaint to be made about </w:t>
      </w:r>
      <w:r w:rsidRPr="007B467E">
        <w:rPr>
          <w:rStyle w:val="StyleUnderline"/>
        </w:rPr>
        <w:t>peace research</w:t>
      </w:r>
      <w:r w:rsidRPr="00AF673E">
        <w:rPr>
          <w:sz w:val="10"/>
        </w:rPr>
        <w:t xml:space="preserve"> is that it </w:t>
      </w:r>
      <w:r w:rsidRPr="007B467E">
        <w:rPr>
          <w:rStyle w:val="StyleUnderline"/>
        </w:rPr>
        <w:t>accepts the</w:t>
      </w:r>
      <w:r w:rsidRPr="00AF673E">
        <w:rPr>
          <w:sz w:val="10"/>
        </w:rPr>
        <w:t xml:space="preserve"> same </w:t>
      </w:r>
      <w:r w:rsidRPr="007B467E">
        <w:rPr>
          <w:rStyle w:val="StyleUnderline"/>
        </w:rPr>
        <w:t>overarching premise</w:t>
      </w:r>
      <w:r w:rsidRPr="00AF673E">
        <w:rPr>
          <w:sz w:val="10"/>
        </w:rPr>
        <w:t xml:space="preserve"> about international relations, and about life, </w:t>
      </w:r>
      <w:r w:rsidRPr="007B467E">
        <w:rPr>
          <w:rStyle w:val="StyleUnderline"/>
        </w:rPr>
        <w:t xml:space="preserve">that most </w:t>
      </w:r>
      <w:r w:rsidRPr="00AF673E">
        <w:rPr>
          <w:sz w:val="10"/>
        </w:rPr>
        <w:t xml:space="preserve">traditional </w:t>
      </w:r>
      <w:r w:rsidRPr="00FF0CC4">
        <w:rPr>
          <w:rStyle w:val="StyleUnderline"/>
        </w:rPr>
        <w:t>American liberals</w:t>
      </w:r>
      <w:r w:rsidRPr="00AF673E">
        <w:rPr>
          <w:sz w:val="10"/>
        </w:rPr>
        <w:t xml:space="preserve">-this is a category that includes Ronald Reagan and Barry Goldwater and Woodrow Wilson and William Jennings </w:t>
      </w:r>
      <w:proofErr w:type="gramStart"/>
      <w:r w:rsidRPr="00AF673E">
        <w:rPr>
          <w:sz w:val="10"/>
        </w:rPr>
        <w:t>Bryan</w:t>
      </w:r>
      <w:proofErr w:type="gramEnd"/>
      <w:r w:rsidRPr="00AF673E">
        <w:rPr>
          <w:sz w:val="10"/>
        </w:rPr>
        <w:t xml:space="preserve"> and it is not what George Bush was trying to impute to Michael Dukakis-have accepted and that most Marxists also accept, namely, that good things go together. Most Americans have, ever since 1776, assumed intuitively that good and proper domestic institutions will lead to international peace. As Louis Hartz noted several decades ago, this has not been the normal assumption in the continental European tradition, but Americans were able to escape that tradition almost from the Mayflower Compact.' Hartz noted that such assumptions go unquestioned for the great majority of people in the United States, because alternative world outlooks have always had very little following inside our borders. If there is an orthodox approach to issues of war and peace in America, this assumption is it, and peace research could thus be accused of reflecting a very deep and pernicious orthodoxy here. The assumption that domestic reform will lead to international peace or that one kind of international improvement will always support another kind of international improvement has emphatically not been endorsed by traditional European analysts of power politics. It has been endorsed, however, as part of another intellectual tradition, by Marxists in their own approach to the analysis of the causes of war. </w:t>
      </w:r>
      <w:r w:rsidRPr="007B467E">
        <w:rPr>
          <w:rStyle w:val="StyleUnderline"/>
        </w:rPr>
        <w:t>To cure a domestic evil</w:t>
      </w:r>
      <w:r w:rsidRPr="00AF673E">
        <w:rPr>
          <w:sz w:val="10"/>
        </w:rPr>
        <w:t xml:space="preserve">, by such a set of assumptions, </w:t>
      </w:r>
      <w:r w:rsidRPr="007B467E">
        <w:rPr>
          <w:rStyle w:val="StyleUnderline"/>
        </w:rPr>
        <w:t>is to eliminate an international evil</w:t>
      </w:r>
      <w:r w:rsidRPr="00AF673E">
        <w:rPr>
          <w:sz w:val="10"/>
        </w:rPr>
        <w:t xml:space="preserve"> as well. Liberals and Marxists indeed very much agree that wars and arms races are international evils, while dramatically disagreeing about what is better or more evil at home.2 By contrast, a third perspective, that of the realist, or power-politics, school of international relations analysis, most persuasively put forward after World War II in the writings of Hans Morgenthau,3 argued that </w:t>
      </w:r>
      <w:r w:rsidRPr="00AF673E">
        <w:rPr>
          <w:rStyle w:val="StyleUnderline"/>
          <w:highlight w:val="cyan"/>
        </w:rPr>
        <w:t>there is no</w:t>
      </w:r>
      <w:r w:rsidRPr="00AF673E">
        <w:rPr>
          <w:sz w:val="10"/>
        </w:rPr>
        <w:t xml:space="preserve"> such </w:t>
      </w:r>
      <w:r w:rsidRPr="00AF673E">
        <w:rPr>
          <w:rStyle w:val="Emphasis"/>
          <w:highlight w:val="cyan"/>
        </w:rPr>
        <w:t>benign pattern</w:t>
      </w:r>
      <w:r w:rsidRPr="00AF673E">
        <w:rPr>
          <w:sz w:val="10"/>
          <w:highlight w:val="cyan"/>
        </w:rPr>
        <w:t xml:space="preserve"> </w:t>
      </w:r>
      <w:r w:rsidRPr="00AF673E">
        <w:rPr>
          <w:rStyle w:val="StyleUnderline"/>
          <w:highlight w:val="cyan"/>
        </w:rPr>
        <w:t>to the universe</w:t>
      </w:r>
      <w:r w:rsidRPr="00AF673E">
        <w:rPr>
          <w:sz w:val="10"/>
        </w:rPr>
        <w:t xml:space="preserve">, no pattern </w:t>
      </w:r>
      <w:r w:rsidRPr="007B467E">
        <w:rPr>
          <w:rStyle w:val="StyleUnderline"/>
        </w:rPr>
        <w:t>by which one would not have to choose between goals</w:t>
      </w:r>
      <w:r w:rsidRPr="00AF673E">
        <w:rPr>
          <w:sz w:val="10"/>
        </w:rPr>
        <w:t xml:space="preserve">. </w:t>
      </w:r>
      <w:r w:rsidRPr="007B467E">
        <w:rPr>
          <w:rStyle w:val="StyleUnderline"/>
        </w:rPr>
        <w:t xml:space="preserve">While there is much of the power-politics perspective </w:t>
      </w:r>
      <w:r w:rsidRPr="00AF673E">
        <w:rPr>
          <w:sz w:val="10"/>
        </w:rPr>
        <w:t xml:space="preserve">that today's researchers on </w:t>
      </w:r>
      <w:r w:rsidRPr="00AF673E">
        <w:rPr>
          <w:rStyle w:val="StyleUnderline"/>
          <w:highlight w:val="cyan"/>
        </w:rPr>
        <w:t>arms control</w:t>
      </w:r>
      <w:r w:rsidRPr="007B467E">
        <w:rPr>
          <w:rStyle w:val="StyleUnderline"/>
        </w:rPr>
        <w:t xml:space="preserve"> </w:t>
      </w:r>
      <w:r w:rsidRPr="00AF673E">
        <w:rPr>
          <w:sz w:val="10"/>
        </w:rPr>
        <w:t xml:space="preserve">and international security </w:t>
      </w:r>
      <w:r w:rsidRPr="007B467E">
        <w:rPr>
          <w:rStyle w:val="StyleUnderline"/>
        </w:rPr>
        <w:t xml:space="preserve">would have rejected </w:t>
      </w:r>
      <w:r w:rsidRPr="00AF673E">
        <w:rPr>
          <w:sz w:val="10"/>
        </w:rPr>
        <w:t xml:space="preserve">or dropped, </w:t>
      </w:r>
      <w:r w:rsidRPr="007B467E">
        <w:rPr>
          <w:rStyle w:val="StyleUnderline"/>
        </w:rPr>
        <w:t>they would</w:t>
      </w:r>
      <w:r w:rsidRPr="00AF673E">
        <w:rPr>
          <w:sz w:val="10"/>
        </w:rPr>
        <w:t xml:space="preserve"> nonetheless </w:t>
      </w:r>
      <w:r w:rsidRPr="00AF673E">
        <w:rPr>
          <w:rStyle w:val="StyleUnderline"/>
          <w:highlight w:val="cyan"/>
        </w:rPr>
        <w:t>retain</w:t>
      </w:r>
      <w:r w:rsidRPr="007B467E">
        <w:rPr>
          <w:rStyle w:val="StyleUnderline"/>
        </w:rPr>
        <w:t xml:space="preserve"> a</w:t>
      </w:r>
      <w:r w:rsidRPr="00AF673E">
        <w:rPr>
          <w:sz w:val="10"/>
        </w:rPr>
        <w:t xml:space="preserve">t least some of the </w:t>
      </w:r>
      <w:r w:rsidRPr="00AF673E">
        <w:rPr>
          <w:rStyle w:val="Emphasis"/>
          <w:highlight w:val="cyan"/>
        </w:rPr>
        <w:t>pessimism</w:t>
      </w:r>
      <w:r w:rsidRPr="00AF673E">
        <w:rPr>
          <w:sz w:val="10"/>
        </w:rPr>
        <w:t xml:space="preserve"> or realism of acknowledging that </w:t>
      </w:r>
      <w:r w:rsidRPr="00AF673E">
        <w:rPr>
          <w:rStyle w:val="StyleUnderline"/>
          <w:highlight w:val="cyan"/>
        </w:rPr>
        <w:t xml:space="preserve">there is often some </w:t>
      </w:r>
      <w:r w:rsidRPr="00AF673E">
        <w:rPr>
          <w:rStyle w:val="Emphasis"/>
          <w:highlight w:val="cyan"/>
        </w:rPr>
        <w:t>need to choose</w:t>
      </w:r>
      <w:r w:rsidRPr="007B467E">
        <w:rPr>
          <w:rStyle w:val="Emphasis"/>
        </w:rPr>
        <w:t>,</w:t>
      </w:r>
      <w:r w:rsidRPr="00AF673E">
        <w:rPr>
          <w:sz w:val="10"/>
        </w:rPr>
        <w:t xml:space="preserve"> and </w:t>
      </w:r>
      <w:r w:rsidRPr="007B467E">
        <w:rPr>
          <w:rStyle w:val="StyleUnderline"/>
        </w:rPr>
        <w:t xml:space="preserve">this is lacking in the peace-studies </w:t>
      </w:r>
      <w:r w:rsidRPr="00AF673E">
        <w:rPr>
          <w:sz w:val="10"/>
        </w:rPr>
        <w:t>peace.</w:t>
      </w:r>
      <w:r w:rsidRPr="007B467E">
        <w:rPr>
          <w:rStyle w:val="StyleUnderline"/>
        </w:rPr>
        <w:t xml:space="preserve"> </w:t>
      </w:r>
      <w:r w:rsidRPr="00AF673E">
        <w:rPr>
          <w:rStyle w:val="StyleUnderline"/>
          <w:highlight w:val="cyan"/>
        </w:rPr>
        <w:t>When asked</w:t>
      </w:r>
      <w:r w:rsidRPr="007B467E">
        <w:rPr>
          <w:rStyle w:val="StyleUnderline"/>
        </w:rPr>
        <w:t xml:space="preserve"> </w:t>
      </w:r>
      <w:r w:rsidRPr="00AF673E">
        <w:rPr>
          <w:rStyle w:val="StyleUnderline"/>
          <w:highlight w:val="cyan"/>
        </w:rPr>
        <w:t>how</w:t>
      </w:r>
      <w:r w:rsidRPr="007B467E">
        <w:rPr>
          <w:rStyle w:val="StyleUnderline"/>
        </w:rPr>
        <w:t xml:space="preserve"> </w:t>
      </w:r>
      <w:r w:rsidRPr="00AF673E">
        <w:rPr>
          <w:rStyle w:val="StyleUnderline"/>
          <w:highlight w:val="cyan"/>
        </w:rPr>
        <w:t>they</w:t>
      </w:r>
      <w:r w:rsidRPr="007B467E">
        <w:rPr>
          <w:rStyle w:val="StyleUnderline"/>
        </w:rPr>
        <w:t xml:space="preserve"> </w:t>
      </w:r>
      <w:r w:rsidRPr="00AF673E">
        <w:rPr>
          <w:rStyle w:val="StyleUnderline"/>
          <w:highlight w:val="cyan"/>
        </w:rPr>
        <w:t>would choose</w:t>
      </w:r>
      <w:r w:rsidRPr="007B467E">
        <w:rPr>
          <w:rStyle w:val="StyleUnderline"/>
        </w:rPr>
        <w:t xml:space="preserve"> between </w:t>
      </w:r>
      <w:r w:rsidRPr="00AF673E">
        <w:rPr>
          <w:rStyle w:val="StyleUnderline"/>
          <w:highlight w:val="cyan"/>
        </w:rPr>
        <w:t>preventing nuclear war and</w:t>
      </w:r>
      <w:r w:rsidRPr="00AF673E">
        <w:rPr>
          <w:sz w:val="10"/>
        </w:rPr>
        <w:t xml:space="preserve"> preventing </w:t>
      </w:r>
      <w:r w:rsidRPr="00AF673E">
        <w:rPr>
          <w:rStyle w:val="StyleUnderline"/>
          <w:highlight w:val="cyan"/>
        </w:rPr>
        <w:t>conventional wa</w:t>
      </w:r>
      <w:r w:rsidRPr="007B467E">
        <w:rPr>
          <w:rStyle w:val="StyleUnderline"/>
        </w:rPr>
        <w:t>r</w:t>
      </w:r>
      <w:r w:rsidRPr="00AF673E">
        <w:rPr>
          <w:sz w:val="10"/>
        </w:rPr>
        <w:t xml:space="preserve">, many people who style themselves </w:t>
      </w:r>
      <w:r w:rsidRPr="00AF673E">
        <w:rPr>
          <w:rStyle w:val="StyleUnderline"/>
          <w:highlight w:val="cyan"/>
        </w:rPr>
        <w:t>peace researchers</w:t>
      </w:r>
      <w:r w:rsidRPr="00AF673E">
        <w:rPr>
          <w:sz w:val="10"/>
          <w:highlight w:val="cyan"/>
        </w:rPr>
        <w:t xml:space="preserve"> </w:t>
      </w:r>
      <w:r w:rsidRPr="00AF673E">
        <w:rPr>
          <w:rStyle w:val="StyleUnderline"/>
          <w:highlight w:val="cyan"/>
        </w:rPr>
        <w:t>will</w:t>
      </w:r>
      <w:r w:rsidRPr="00AF673E">
        <w:rPr>
          <w:sz w:val="10"/>
        </w:rPr>
        <w:t xml:space="preserve"> thus simply </w:t>
      </w:r>
      <w:r w:rsidRPr="00AF673E">
        <w:rPr>
          <w:rStyle w:val="Emphasis"/>
          <w:highlight w:val="cyan"/>
        </w:rPr>
        <w:t>refuse to comment</w:t>
      </w:r>
      <w:r w:rsidRPr="00AF673E">
        <w:rPr>
          <w:sz w:val="10"/>
          <w:highlight w:val="cyan"/>
        </w:rPr>
        <w:t xml:space="preserve">, </w:t>
      </w:r>
      <w:r w:rsidRPr="00AF673E">
        <w:rPr>
          <w:rStyle w:val="StyleUnderline"/>
          <w:highlight w:val="cyan"/>
        </w:rPr>
        <w:t>regarding it</w:t>
      </w:r>
      <w:r w:rsidRPr="007B467E">
        <w:rPr>
          <w:rStyle w:val="StyleUnderline"/>
        </w:rPr>
        <w:t xml:space="preserve"> </w:t>
      </w:r>
      <w:r w:rsidRPr="00AF673E">
        <w:rPr>
          <w:sz w:val="10"/>
        </w:rPr>
        <w:t xml:space="preserve">as </w:t>
      </w:r>
      <w:r w:rsidRPr="007B467E">
        <w:rPr>
          <w:rStyle w:val="Emphasis"/>
        </w:rPr>
        <w:t xml:space="preserve">a </w:t>
      </w:r>
      <w:r w:rsidRPr="00AF673E">
        <w:rPr>
          <w:rStyle w:val="Emphasis"/>
          <w:highlight w:val="cyan"/>
        </w:rPr>
        <w:t>moral betrayal</w:t>
      </w:r>
      <w:r w:rsidRPr="00AF673E">
        <w:rPr>
          <w:sz w:val="10"/>
        </w:rPr>
        <w:t xml:space="preserve"> even </w:t>
      </w:r>
      <w:r w:rsidRPr="007B467E">
        <w:rPr>
          <w:rStyle w:val="StyleUnderline"/>
        </w:rPr>
        <w:t xml:space="preserve">to acknowledge </w:t>
      </w:r>
      <w:r w:rsidRPr="00AF673E">
        <w:rPr>
          <w:sz w:val="10"/>
        </w:rPr>
        <w:t xml:space="preserve">that </w:t>
      </w:r>
      <w:r w:rsidRPr="007B467E">
        <w:rPr>
          <w:rStyle w:val="StyleUnderline"/>
        </w:rPr>
        <w:t>such a choice might</w:t>
      </w:r>
      <w:r w:rsidRPr="00AF673E">
        <w:rPr>
          <w:sz w:val="10"/>
        </w:rPr>
        <w:t xml:space="preserve"> ever </w:t>
      </w:r>
      <w:r w:rsidRPr="007B467E">
        <w:rPr>
          <w:rStyle w:val="StyleUnderline"/>
        </w:rPr>
        <w:t>have to be made</w:t>
      </w:r>
      <w:r w:rsidRPr="00AF673E">
        <w:rPr>
          <w:sz w:val="10"/>
        </w:rPr>
        <w:t xml:space="preserve">, arguing that there must somehow be a solution that never would require giving up on either gain. Similarly, if </w:t>
      </w:r>
      <w:r w:rsidRPr="007B467E">
        <w:rPr>
          <w:rStyle w:val="StyleUnderline"/>
        </w:rPr>
        <w:t>asked to choose between eliminating poverty and</w:t>
      </w:r>
      <w:r w:rsidRPr="00AF673E">
        <w:rPr>
          <w:sz w:val="10"/>
        </w:rPr>
        <w:t xml:space="preserve"> eliminating </w:t>
      </w:r>
      <w:r w:rsidRPr="007B467E">
        <w:rPr>
          <w:rStyle w:val="StyleUnderline"/>
        </w:rPr>
        <w:t>war,</w:t>
      </w:r>
      <w:r w:rsidRPr="00AF673E">
        <w:rPr>
          <w:sz w:val="10"/>
        </w:rPr>
        <w:t xml:space="preserve"> the same </w:t>
      </w:r>
      <w:r w:rsidRPr="007B467E">
        <w:rPr>
          <w:rStyle w:val="StyleUnderline"/>
        </w:rPr>
        <w:t>researchers</w:t>
      </w:r>
      <w:r w:rsidRPr="00AF673E">
        <w:rPr>
          <w:sz w:val="10"/>
        </w:rPr>
        <w:t xml:space="preserve"> </w:t>
      </w:r>
      <w:r w:rsidRPr="007B467E">
        <w:rPr>
          <w:rStyle w:val="StyleUnderline"/>
        </w:rPr>
        <w:t>will</w:t>
      </w:r>
      <w:r w:rsidRPr="00AF673E">
        <w:rPr>
          <w:sz w:val="10"/>
        </w:rPr>
        <w:t xml:space="preserve"> again </w:t>
      </w:r>
      <w:r w:rsidRPr="007B467E">
        <w:rPr>
          <w:rStyle w:val="Emphasis"/>
        </w:rPr>
        <w:t>run away</w:t>
      </w:r>
      <w:r w:rsidRPr="00AF673E">
        <w:rPr>
          <w:sz w:val="10"/>
        </w:rPr>
        <w:t xml:space="preserve"> from the question, </w:t>
      </w:r>
      <w:r w:rsidRPr="007B467E">
        <w:rPr>
          <w:rStyle w:val="StyleUnderline"/>
        </w:rPr>
        <w:t xml:space="preserve">as if it were </w:t>
      </w:r>
      <w:proofErr w:type="gramStart"/>
      <w:r w:rsidRPr="007B467E">
        <w:rPr>
          <w:rStyle w:val="StyleUnderline"/>
        </w:rPr>
        <w:t>some kind of trap</w:t>
      </w:r>
      <w:proofErr w:type="gramEnd"/>
      <w:r w:rsidRPr="007B467E">
        <w:rPr>
          <w:rStyle w:val="StyleUnderline"/>
        </w:rPr>
        <w:t>.</w:t>
      </w:r>
      <w:r w:rsidRPr="00AF673E">
        <w:rPr>
          <w:sz w:val="10"/>
        </w:rPr>
        <w:t xml:space="preserve"> </w:t>
      </w:r>
      <w:r w:rsidRPr="007B467E">
        <w:rPr>
          <w:rStyle w:val="Emphasis"/>
        </w:rPr>
        <w:t xml:space="preserve">Yet </w:t>
      </w:r>
      <w:r w:rsidRPr="00AF673E">
        <w:rPr>
          <w:rStyle w:val="Emphasis"/>
          <w:highlight w:val="cyan"/>
        </w:rPr>
        <w:t>there are tough choices to be made</w:t>
      </w:r>
      <w:r w:rsidRPr="007B467E">
        <w:rPr>
          <w:rStyle w:val="Emphasis"/>
        </w:rPr>
        <w:t xml:space="preserve"> in this world</w:t>
      </w:r>
      <w:r w:rsidRPr="00AF673E">
        <w:rPr>
          <w:sz w:val="10"/>
        </w:rPr>
        <w:t xml:space="preserve">. The same nuclear weapons that, by being deployed in Western Europe, might produce an escalation to an all-out thermonuclear World War III may also have contributed to keeping Europe from engaging in another conventional war for more than four decades, an unusually long time for that continent. </w:t>
      </w:r>
      <w:r w:rsidRPr="007B467E">
        <w:rPr>
          <w:rStyle w:val="StyleUnderline"/>
        </w:rPr>
        <w:t xml:space="preserve">The arms-control perspective recognizes </w:t>
      </w:r>
      <w:r w:rsidRPr="00AF673E">
        <w:rPr>
          <w:sz w:val="10"/>
        </w:rPr>
        <w:t xml:space="preserve">such </w:t>
      </w:r>
      <w:r w:rsidRPr="007B467E">
        <w:rPr>
          <w:rStyle w:val="StyleUnderline"/>
        </w:rPr>
        <w:t>tough choices</w:t>
      </w:r>
      <w:r w:rsidRPr="00AF673E">
        <w:rPr>
          <w:sz w:val="10"/>
        </w:rPr>
        <w:t xml:space="preserve">, in effect, </w:t>
      </w:r>
      <w:r w:rsidRPr="007B467E">
        <w:rPr>
          <w:rStyle w:val="StyleUnderline"/>
        </w:rPr>
        <w:t xml:space="preserve">by stressing a yardstick </w:t>
      </w:r>
      <w:r w:rsidRPr="00AF673E">
        <w:rPr>
          <w:sz w:val="10"/>
        </w:rPr>
        <w:t xml:space="preserve">of at least </w:t>
      </w:r>
      <w:r w:rsidRPr="007B467E">
        <w:rPr>
          <w:rStyle w:val="StyleUnderline"/>
        </w:rPr>
        <w:t>three outputs</w:t>
      </w:r>
      <w:r w:rsidRPr="00AF673E">
        <w:rPr>
          <w:sz w:val="10"/>
        </w:rPr>
        <w:t>, phrased most aptly by Thomas Schelling and Morton Halperin some three decades ago:4</w:t>
      </w:r>
      <w:r w:rsidRPr="007B467E">
        <w:rPr>
          <w:rStyle w:val="StyleUnderline"/>
        </w:rPr>
        <w:t xml:space="preserve"> reducing the likelihood of war, reducing the destruction in war if it </w:t>
      </w:r>
      <w:proofErr w:type="gramStart"/>
      <w:r w:rsidRPr="00AF673E">
        <w:rPr>
          <w:sz w:val="10"/>
        </w:rPr>
        <w:t xml:space="preserve">actually </w:t>
      </w:r>
      <w:r>
        <w:rPr>
          <w:rStyle w:val="StyleUnderline"/>
        </w:rPr>
        <w:t>occu</w:t>
      </w:r>
      <w:r w:rsidRPr="007B467E">
        <w:rPr>
          <w:rStyle w:val="StyleUnderline"/>
        </w:rPr>
        <w:t>rs</w:t>
      </w:r>
      <w:proofErr w:type="gramEnd"/>
      <w:r w:rsidRPr="007B467E">
        <w:rPr>
          <w:rStyle w:val="StyleUnderline"/>
        </w:rPr>
        <w:t>, and reducing the economic and other burdens of peacetime readiness for the possibility of war</w:t>
      </w:r>
      <w:r w:rsidRPr="00AF673E">
        <w:rPr>
          <w:sz w:val="10"/>
        </w:rPr>
        <w:t xml:space="preserve">. </w:t>
      </w:r>
      <w:r w:rsidRPr="007B467E">
        <w:rPr>
          <w:rStyle w:val="StyleUnderline"/>
        </w:rPr>
        <w:t xml:space="preserve">These </w:t>
      </w:r>
      <w:r w:rsidRPr="00AF673E">
        <w:rPr>
          <w:sz w:val="10"/>
        </w:rPr>
        <w:t xml:space="preserve">outputs </w:t>
      </w:r>
      <w:r w:rsidRPr="007B467E">
        <w:rPr>
          <w:rStyle w:val="StyleUnderline"/>
        </w:rPr>
        <w:t>are each important, but</w:t>
      </w:r>
      <w:r w:rsidRPr="00AF673E">
        <w:rPr>
          <w:sz w:val="10"/>
        </w:rPr>
        <w:t xml:space="preserve"> in case after case, they get in each other's way, </w:t>
      </w:r>
      <w:r w:rsidRPr="007B467E">
        <w:rPr>
          <w:rStyle w:val="Emphasis"/>
        </w:rPr>
        <w:t>may conflict</w:t>
      </w:r>
      <w:r w:rsidRPr="00AF673E">
        <w:rPr>
          <w:sz w:val="10"/>
        </w:rPr>
        <w:t xml:space="preserve"> with each other, </w:t>
      </w:r>
      <w:r w:rsidRPr="007B467E">
        <w:rPr>
          <w:rStyle w:val="StyleUnderline"/>
        </w:rPr>
        <w:t>and</w:t>
      </w:r>
      <w:r w:rsidRPr="00AF673E">
        <w:rPr>
          <w:sz w:val="10"/>
        </w:rPr>
        <w:t xml:space="preserve"> may </w:t>
      </w:r>
      <w:r w:rsidRPr="007B467E">
        <w:rPr>
          <w:rStyle w:val="StyleUnderline"/>
        </w:rPr>
        <w:t xml:space="preserve">force us to make difficult and unpleasant choices. </w:t>
      </w:r>
      <w:r w:rsidRPr="00AF673E">
        <w:rPr>
          <w:sz w:val="10"/>
        </w:rPr>
        <w:t xml:space="preserve">Compared to these outputs, the variable of disarmament is only an input, something that is valuable if, and only if, it conduces to these desirable end outputs. </w:t>
      </w:r>
      <w:r w:rsidRPr="007B467E">
        <w:rPr>
          <w:rStyle w:val="StyleUnderline"/>
        </w:rPr>
        <w:t>Peace researchers</w:t>
      </w:r>
      <w:r w:rsidRPr="00AF673E">
        <w:rPr>
          <w:sz w:val="10"/>
        </w:rPr>
        <w:t xml:space="preserve"> would, of course, hardly question that the three categories of output listed by Schelling and </w:t>
      </w:r>
      <w:proofErr w:type="spellStart"/>
      <w:r w:rsidRPr="00AF673E">
        <w:rPr>
          <w:sz w:val="10"/>
        </w:rPr>
        <w:t>Halperinwhich</w:t>
      </w:r>
      <w:proofErr w:type="spellEnd"/>
      <w:r w:rsidRPr="00AF673E">
        <w:rPr>
          <w:sz w:val="10"/>
        </w:rPr>
        <w:t xml:space="preserve"> can again be broken into many, possibly conflicting, subcategories-are a good thing. Yet they </w:t>
      </w:r>
      <w:r w:rsidRPr="007B467E">
        <w:rPr>
          <w:rStyle w:val="StyleUnderline"/>
        </w:rPr>
        <w:t>tend</w:t>
      </w:r>
      <w:r w:rsidRPr="00AF673E">
        <w:rPr>
          <w:sz w:val="10"/>
        </w:rPr>
        <w:t>, nonetheless</w:t>
      </w:r>
      <w:r w:rsidRPr="007B467E">
        <w:rPr>
          <w:rStyle w:val="StyleUnderline"/>
        </w:rPr>
        <w:t>, to focus on disarmament very directly, often advocating total disarmament, as if this were a good thing in and of itself,</w:t>
      </w:r>
      <w:r w:rsidRPr="00AF673E">
        <w:rPr>
          <w:sz w:val="10"/>
        </w:rPr>
        <w:t xml:space="preserve"> or </w:t>
      </w:r>
      <w:r w:rsidRPr="007B467E">
        <w:rPr>
          <w:rStyle w:val="StyleUnderline"/>
        </w:rPr>
        <w:t xml:space="preserve">as if something as good as disarmament could not possibly conflict with anything else in life that was morally desirable. </w:t>
      </w:r>
      <w:r w:rsidRPr="00AF673E">
        <w:rPr>
          <w:sz w:val="10"/>
        </w:rPr>
        <w:t xml:space="preserve">The </w:t>
      </w:r>
      <w:r w:rsidRPr="00AF673E">
        <w:rPr>
          <w:rStyle w:val="StyleUnderline"/>
          <w:highlight w:val="cyan"/>
        </w:rPr>
        <w:t>peace</w:t>
      </w:r>
      <w:r w:rsidRPr="007B467E">
        <w:rPr>
          <w:rStyle w:val="StyleUnderline"/>
        </w:rPr>
        <w:t xml:space="preserve"> </w:t>
      </w:r>
      <w:r w:rsidRPr="00AF673E">
        <w:rPr>
          <w:rStyle w:val="StyleUnderline"/>
          <w:highlight w:val="cyan"/>
        </w:rPr>
        <w:t>researchers are</w:t>
      </w:r>
      <w:r w:rsidRPr="007B467E">
        <w:rPr>
          <w:rStyle w:val="StyleUnderline"/>
        </w:rPr>
        <w:t xml:space="preserve"> </w:t>
      </w:r>
      <w:r w:rsidRPr="00AF673E">
        <w:rPr>
          <w:sz w:val="10"/>
        </w:rPr>
        <w:t xml:space="preserve">thus somehow </w:t>
      </w:r>
      <w:r w:rsidRPr="00AF673E">
        <w:rPr>
          <w:rStyle w:val="StyleUnderline"/>
          <w:highlight w:val="cyan"/>
        </w:rPr>
        <w:t>convinced</w:t>
      </w:r>
      <w:r w:rsidRPr="00AF673E">
        <w:rPr>
          <w:sz w:val="10"/>
        </w:rPr>
        <w:t xml:space="preserve"> that </w:t>
      </w:r>
      <w:r w:rsidRPr="00AF673E">
        <w:rPr>
          <w:rStyle w:val="Emphasis"/>
          <w:highlight w:val="cyan"/>
        </w:rPr>
        <w:t>there are no good</w:t>
      </w:r>
      <w:r w:rsidRPr="007B467E">
        <w:rPr>
          <w:rStyle w:val="Emphasis"/>
        </w:rPr>
        <w:t xml:space="preserve"> </w:t>
      </w:r>
      <w:r w:rsidRPr="00AF673E">
        <w:rPr>
          <w:rStyle w:val="Emphasis"/>
          <w:highlight w:val="cyan"/>
        </w:rPr>
        <w:t>weapons</w:t>
      </w:r>
      <w:r w:rsidRPr="00AF673E">
        <w:rPr>
          <w:sz w:val="10"/>
        </w:rPr>
        <w:t xml:space="preserve">, and </w:t>
      </w:r>
      <w:r w:rsidRPr="00AF673E">
        <w:rPr>
          <w:rStyle w:val="StyleUnderline"/>
          <w:highlight w:val="cyan"/>
        </w:rPr>
        <w:t>they regard</w:t>
      </w:r>
      <w:r w:rsidRPr="00AF673E">
        <w:rPr>
          <w:sz w:val="10"/>
        </w:rPr>
        <w:t xml:space="preserve"> any talk of </w:t>
      </w:r>
      <w:r w:rsidRPr="00AF673E">
        <w:rPr>
          <w:rStyle w:val="Emphasis"/>
          <w:highlight w:val="cyan"/>
        </w:rPr>
        <w:t>arms</w:t>
      </w:r>
      <w:r w:rsidRPr="007B467E">
        <w:rPr>
          <w:rStyle w:val="Emphasis"/>
        </w:rPr>
        <w:t xml:space="preserve"> control as </w:t>
      </w:r>
      <w:r w:rsidRPr="00AF673E">
        <w:rPr>
          <w:rStyle w:val="Emphasis"/>
          <w:highlight w:val="cyan"/>
        </w:rPr>
        <w:t>merely a trick</w:t>
      </w:r>
      <w:r w:rsidRPr="00AF673E">
        <w:rPr>
          <w:sz w:val="10"/>
        </w:rPr>
        <w:t xml:space="preserve">, intended </w:t>
      </w:r>
      <w:r w:rsidRPr="007B467E">
        <w:rPr>
          <w:rStyle w:val="Emphasis"/>
        </w:rPr>
        <w:t>to persuade them to relax their opposition to every form of preparation for war</w:t>
      </w:r>
      <w:r w:rsidRPr="00AF673E">
        <w:rPr>
          <w:sz w:val="10"/>
        </w:rPr>
        <w:t xml:space="preserve">. When the case is made that submarine-based nuclear missiles have </w:t>
      </w:r>
      <w:proofErr w:type="gramStart"/>
      <w:r w:rsidRPr="00AF673E">
        <w:rPr>
          <w:sz w:val="10"/>
        </w:rPr>
        <w:t>actually been</w:t>
      </w:r>
      <w:proofErr w:type="gramEnd"/>
      <w:r w:rsidRPr="00AF673E">
        <w:rPr>
          <w:sz w:val="10"/>
        </w:rPr>
        <w:t xml:space="preserve"> desirable for the world, since 1960 markedly reducing the tensions of each side's fearing an attack by the other, perhaps even thereby reducing the total of resources that would otherwise have been wasted on military programs, the peace researcher makes himself or herself intellectually blind to such arguments. If someone from the international- security research community were to suggest, perhaps facetiously, perhaps more seriously, that the Nobel Peace Prize is overdue for the developers of the Polaris missile program, the peace researcher would react with anger and dismay, rather than having his or her curiosity aroused by the suggestion.' </w:t>
      </w:r>
      <w:r w:rsidRPr="007B467E">
        <w:rPr>
          <w:rStyle w:val="StyleUnderline"/>
        </w:rPr>
        <w:t xml:space="preserve">There are indeed many bad weapons, </w:t>
      </w:r>
      <w:r w:rsidRPr="00AF673E">
        <w:rPr>
          <w:sz w:val="10"/>
        </w:rPr>
        <w:t xml:space="preserve">weapons that make war more likely and more destructive, and weapons that waste a great deal of money. </w:t>
      </w:r>
      <w:r w:rsidRPr="007B467E">
        <w:rPr>
          <w:rStyle w:val="StyleUnderline"/>
        </w:rPr>
        <w:t xml:space="preserve">But </w:t>
      </w:r>
      <w:r w:rsidRPr="00AF673E">
        <w:rPr>
          <w:rStyle w:val="StyleUnderline"/>
          <w:highlight w:val="cyan"/>
        </w:rPr>
        <w:t>not every choice</w:t>
      </w:r>
      <w:r w:rsidRPr="00AF673E">
        <w:rPr>
          <w:sz w:val="10"/>
        </w:rPr>
        <w:t xml:space="preserve"> in this field of life </w:t>
      </w:r>
      <w:r w:rsidRPr="00AF673E">
        <w:rPr>
          <w:rStyle w:val="StyleUnderline"/>
          <w:highlight w:val="cyan"/>
        </w:rPr>
        <w:t>is</w:t>
      </w:r>
      <w:r w:rsidRPr="00AF673E">
        <w:rPr>
          <w:sz w:val="10"/>
        </w:rPr>
        <w:t xml:space="preserve"> thus what the economists would call </w:t>
      </w:r>
      <w:r w:rsidRPr="00AF673E">
        <w:rPr>
          <w:rStyle w:val="StyleUnderline"/>
          <w:highlight w:val="cyan"/>
        </w:rPr>
        <w:t>Pareto</w:t>
      </w:r>
      <w:r w:rsidRPr="007B467E">
        <w:rPr>
          <w:rStyle w:val="StyleUnderline"/>
        </w:rPr>
        <w:t xml:space="preserve"> </w:t>
      </w:r>
      <w:r w:rsidRPr="00AF673E">
        <w:rPr>
          <w:rStyle w:val="StyleUnderline"/>
          <w:highlight w:val="cyan"/>
        </w:rPr>
        <w:t>optimal</w:t>
      </w:r>
      <w:r w:rsidRPr="00AF673E">
        <w:rPr>
          <w:sz w:val="10"/>
        </w:rPr>
        <w:t xml:space="preserve">, </w:t>
      </w:r>
      <w:r w:rsidRPr="00FF0CC4">
        <w:rPr>
          <w:rStyle w:val="StyleUnderline"/>
        </w:rPr>
        <w:t xml:space="preserve">whereby an improvement can be made by all measures and no difficult choices </w:t>
      </w:r>
      <w:proofErr w:type="gramStart"/>
      <w:r w:rsidRPr="00FF0CC4">
        <w:rPr>
          <w:rStyle w:val="StyleUnderline"/>
        </w:rPr>
        <w:t>have to</w:t>
      </w:r>
      <w:proofErr w:type="gramEnd"/>
      <w:r w:rsidRPr="00FF0CC4">
        <w:rPr>
          <w:rStyle w:val="StyleUnderline"/>
        </w:rPr>
        <w:t xml:space="preserve"> be made</w:t>
      </w:r>
      <w:r w:rsidRPr="00AF673E">
        <w:rPr>
          <w:sz w:val="10"/>
        </w:rPr>
        <w:t xml:space="preserve">. Rather, </w:t>
      </w:r>
      <w:r w:rsidRPr="007B467E">
        <w:rPr>
          <w:rStyle w:val="StyleUnderline"/>
        </w:rPr>
        <w:t xml:space="preserve">we quickly </w:t>
      </w:r>
      <w:r w:rsidRPr="00AF673E">
        <w:rPr>
          <w:sz w:val="10"/>
        </w:rPr>
        <w:t xml:space="preserve">enough </w:t>
      </w:r>
      <w:r w:rsidRPr="007B467E">
        <w:rPr>
          <w:rStyle w:val="StyleUnderline"/>
        </w:rPr>
        <w:t>run out of the simpler choices and</w:t>
      </w:r>
      <w:r w:rsidRPr="00AF673E">
        <w:rPr>
          <w:sz w:val="10"/>
        </w:rPr>
        <w:t xml:space="preserve"> then </w:t>
      </w:r>
      <w:r w:rsidRPr="007B467E">
        <w:rPr>
          <w:rStyle w:val="StyleUnderline"/>
        </w:rPr>
        <w:t xml:space="preserve">reach the hard </w:t>
      </w:r>
      <w:r w:rsidRPr="00AF673E">
        <w:rPr>
          <w:sz w:val="10"/>
        </w:rPr>
        <w:t xml:space="preserve">decisions, </w:t>
      </w:r>
      <w:r w:rsidRPr="007B467E">
        <w:rPr>
          <w:rStyle w:val="StyleUnderline"/>
        </w:rPr>
        <w:t xml:space="preserve">where </w:t>
      </w:r>
      <w:r w:rsidRPr="00AF673E">
        <w:rPr>
          <w:rStyle w:val="StyleUnderline"/>
          <w:highlight w:val="cyan"/>
        </w:rPr>
        <w:t>disarmament</w:t>
      </w:r>
      <w:r w:rsidRPr="007B467E">
        <w:rPr>
          <w:rStyle w:val="StyleUnderline"/>
        </w:rPr>
        <w:t xml:space="preserve"> </w:t>
      </w:r>
      <w:r w:rsidRPr="00AF673E">
        <w:rPr>
          <w:rStyle w:val="StyleUnderline"/>
          <w:highlight w:val="cyan"/>
        </w:rPr>
        <w:t xml:space="preserve">might </w:t>
      </w:r>
      <w:r w:rsidRPr="00AF673E">
        <w:rPr>
          <w:rStyle w:val="Emphasis"/>
          <w:highlight w:val="cyan"/>
        </w:rPr>
        <w:t>make wars more likely</w:t>
      </w:r>
      <w:r w:rsidRPr="007B467E">
        <w:rPr>
          <w:rStyle w:val="Emphasis"/>
        </w:rPr>
        <w:t>,</w:t>
      </w:r>
      <w:r w:rsidRPr="00AF673E">
        <w:rPr>
          <w:sz w:val="10"/>
        </w:rPr>
        <w:t xml:space="preserve"> or </w:t>
      </w:r>
      <w:proofErr w:type="gramStart"/>
      <w:r w:rsidRPr="007B467E">
        <w:rPr>
          <w:rStyle w:val="StyleUnderline"/>
        </w:rPr>
        <w:t>where</w:t>
      </w:r>
      <w:proofErr w:type="gramEnd"/>
      <w:r w:rsidRPr="007B467E">
        <w:rPr>
          <w:rStyle w:val="StyleUnderline"/>
        </w:rPr>
        <w:t xml:space="preserve"> making war less likely in one theater would make it more likely in another</w:t>
      </w:r>
      <w:r w:rsidRPr="00AF673E">
        <w:rPr>
          <w:sz w:val="10"/>
        </w:rPr>
        <w:t xml:space="preserve">, and so forth. More broadly, </w:t>
      </w:r>
      <w:r w:rsidRPr="00AF673E">
        <w:rPr>
          <w:rStyle w:val="StyleUnderline"/>
          <w:highlight w:val="cyan"/>
        </w:rPr>
        <w:t>the peace researcher is convinced</w:t>
      </w:r>
      <w:r w:rsidRPr="007B467E">
        <w:rPr>
          <w:rStyle w:val="StyleUnderline"/>
        </w:rPr>
        <w:t xml:space="preserve"> </w:t>
      </w:r>
      <w:r w:rsidRPr="00AF673E">
        <w:rPr>
          <w:sz w:val="10"/>
        </w:rPr>
        <w:t xml:space="preserve">that the </w:t>
      </w:r>
      <w:r w:rsidRPr="00AF673E">
        <w:rPr>
          <w:rStyle w:val="StyleUnderline"/>
          <w:highlight w:val="cyan"/>
        </w:rPr>
        <w:t>elimination of social ills will</w:t>
      </w:r>
      <w:r w:rsidRPr="00AF673E">
        <w:rPr>
          <w:sz w:val="10"/>
        </w:rPr>
        <w:t xml:space="preserve"> almost always tend to </w:t>
      </w:r>
      <w:r w:rsidRPr="00AF673E">
        <w:rPr>
          <w:rStyle w:val="StyleUnderline"/>
          <w:highlight w:val="cyan"/>
        </w:rPr>
        <w:t>reduce the risks of war</w:t>
      </w:r>
      <w:r w:rsidRPr="007B467E">
        <w:rPr>
          <w:rStyle w:val="StyleUnderline"/>
        </w:rPr>
        <w:t xml:space="preserve"> as well</w:t>
      </w:r>
      <w:r w:rsidRPr="00AF673E">
        <w:rPr>
          <w:sz w:val="10"/>
        </w:rPr>
        <w:t xml:space="preserve">. No one in the more realistic international-securities community is opposed to the spread of literacy or to the eradication of disease and starvation and poverty. Yet what are we to make of the fact that the Mediterranean country with the highest per capita income has been Cy- </w:t>
      </w:r>
      <w:proofErr w:type="spellStart"/>
      <w:r w:rsidRPr="00AF673E">
        <w:rPr>
          <w:sz w:val="10"/>
        </w:rPr>
        <w:t>prus</w:t>
      </w:r>
      <w:proofErr w:type="spellEnd"/>
      <w:r w:rsidRPr="00AF673E">
        <w:rPr>
          <w:sz w:val="10"/>
        </w:rPr>
        <w:t xml:space="preserve">? </w:t>
      </w:r>
      <w:r w:rsidRPr="00AF673E">
        <w:rPr>
          <w:rStyle w:val="StyleUnderline"/>
          <w:highlight w:val="cyan"/>
        </w:rPr>
        <w:t>There is,</w:t>
      </w:r>
      <w:r w:rsidRPr="007B467E">
        <w:rPr>
          <w:rStyle w:val="StyleUnderline"/>
        </w:rPr>
        <w:t xml:space="preserve"> unhappily, </w:t>
      </w:r>
      <w:r w:rsidRPr="00AF673E">
        <w:rPr>
          <w:rStyle w:val="Emphasis"/>
          <w:highlight w:val="cyan"/>
        </w:rPr>
        <w:t>no real evidence</w:t>
      </w:r>
      <w:r w:rsidRPr="00AF673E">
        <w:rPr>
          <w:rStyle w:val="StyleUnderline"/>
          <w:highlight w:val="cyan"/>
        </w:rPr>
        <w:t xml:space="preserve"> that</w:t>
      </w:r>
      <w:r w:rsidRPr="007B467E">
        <w:rPr>
          <w:rStyle w:val="StyleUnderline"/>
        </w:rPr>
        <w:t xml:space="preserve"> the </w:t>
      </w:r>
      <w:r w:rsidRPr="00AF673E">
        <w:rPr>
          <w:rStyle w:val="StyleUnderline"/>
          <w:highlight w:val="cyan"/>
        </w:rPr>
        <w:t>conflicts that cause a nation to be ready to go to</w:t>
      </w:r>
      <w:r w:rsidRPr="007B467E">
        <w:rPr>
          <w:rStyle w:val="StyleUnderline"/>
        </w:rPr>
        <w:t xml:space="preserve"> violent </w:t>
      </w:r>
      <w:r w:rsidRPr="00AF673E">
        <w:rPr>
          <w:rStyle w:val="StyleUnderline"/>
          <w:highlight w:val="cyan"/>
        </w:rPr>
        <w:t>war</w:t>
      </w:r>
      <w:r w:rsidRPr="00243DC7">
        <w:rPr>
          <w:rStyle w:val="StyleUnderline"/>
        </w:rPr>
        <w:t>fa</w:t>
      </w:r>
      <w:r w:rsidRPr="007B467E">
        <w:rPr>
          <w:rStyle w:val="StyleUnderline"/>
        </w:rPr>
        <w:t xml:space="preserve">re disappear </w:t>
      </w:r>
      <w:r w:rsidRPr="00AF673E">
        <w:rPr>
          <w:rStyle w:val="StyleUnderline"/>
          <w:highlight w:val="cyan"/>
        </w:rPr>
        <w:t>when other problems disappear</w:t>
      </w:r>
      <w:r w:rsidRPr="00AF673E">
        <w:rPr>
          <w:sz w:val="10"/>
        </w:rPr>
        <w:t xml:space="preserve">; </w:t>
      </w:r>
      <w:r w:rsidRPr="00AF673E">
        <w:rPr>
          <w:rStyle w:val="Emphasis"/>
          <w:highlight w:val="cyan"/>
        </w:rPr>
        <w:t>the linkage often seems to be the revers</w:t>
      </w:r>
      <w:r w:rsidRPr="007B467E">
        <w:rPr>
          <w:rStyle w:val="Emphasis"/>
        </w:rPr>
        <w:t xml:space="preserve">e. </w:t>
      </w:r>
      <w:r w:rsidRPr="007B467E">
        <w:rPr>
          <w:rStyle w:val="StyleUnderline"/>
        </w:rPr>
        <w:t>Peace researchers</w:t>
      </w:r>
      <w:r w:rsidRPr="00AF673E">
        <w:rPr>
          <w:sz w:val="10"/>
        </w:rPr>
        <w:t xml:space="preserve"> often </w:t>
      </w:r>
      <w:r w:rsidRPr="007B467E">
        <w:rPr>
          <w:rStyle w:val="StyleUnderline"/>
        </w:rPr>
        <w:t>style themselves</w:t>
      </w:r>
      <w:r w:rsidRPr="00AF673E">
        <w:rPr>
          <w:sz w:val="10"/>
        </w:rPr>
        <w:t xml:space="preserve"> </w:t>
      </w:r>
      <w:r w:rsidRPr="007B467E">
        <w:rPr>
          <w:rStyle w:val="StyleUnderline"/>
        </w:rPr>
        <w:t>as protesting heretics</w:t>
      </w:r>
      <w:r w:rsidRPr="00AF673E">
        <w:rPr>
          <w:sz w:val="10"/>
        </w:rPr>
        <w:t xml:space="preserve">, at odds with the orthodox establishment. </w:t>
      </w:r>
      <w:r w:rsidRPr="007B467E">
        <w:rPr>
          <w:rStyle w:val="StyleUnderline"/>
        </w:rPr>
        <w:t xml:space="preserve">Yet, on this </w:t>
      </w:r>
      <w:r w:rsidRPr="00AF673E">
        <w:rPr>
          <w:sz w:val="10"/>
        </w:rPr>
        <w:t xml:space="preserve">first basic point, </w:t>
      </w:r>
      <w:r w:rsidRPr="007B467E">
        <w:rPr>
          <w:rStyle w:val="StyleUnderline"/>
        </w:rPr>
        <w:t>they are,</w:t>
      </w:r>
      <w:r w:rsidRPr="00AF673E">
        <w:rPr>
          <w:sz w:val="10"/>
        </w:rPr>
        <w:t xml:space="preserve"> as noted, </w:t>
      </w:r>
      <w:r w:rsidRPr="007B467E">
        <w:rPr>
          <w:rStyle w:val="Emphasis"/>
        </w:rPr>
        <w:t xml:space="preserve">much less rebellious </w:t>
      </w:r>
      <w:r w:rsidRPr="007B467E">
        <w:rPr>
          <w:rStyle w:val="StyleUnderline"/>
        </w:rPr>
        <w:t>than they realize</w:t>
      </w:r>
      <w:r w:rsidRPr="00AF673E">
        <w:rPr>
          <w:sz w:val="10"/>
        </w:rPr>
        <w:t xml:space="preserve"> and much more </w:t>
      </w:r>
      <w:r w:rsidRPr="007B467E">
        <w:rPr>
          <w:rStyle w:val="StyleUnderline"/>
        </w:rPr>
        <w:t>ready to accept</w:t>
      </w:r>
      <w:r w:rsidRPr="00AF673E">
        <w:rPr>
          <w:sz w:val="10"/>
        </w:rPr>
        <w:t xml:space="preserve"> </w:t>
      </w:r>
      <w:r w:rsidRPr="007B467E">
        <w:rPr>
          <w:rStyle w:val="StyleUnderline"/>
        </w:rPr>
        <w:t>what most Americans accept as an orthodox intuition</w:t>
      </w:r>
      <w:r w:rsidRPr="00AF673E">
        <w:rPr>
          <w:sz w:val="10"/>
        </w:rPr>
        <w:t xml:space="preserve">, namely, the premise that God did not play dice with the universe on moral entities, that good things go together, that eliminating one evil will eliminate others as well. Morgenthau and his colleagues, when they began offering alternative-more traditionally </w:t>
      </w:r>
      <w:proofErr w:type="spellStart"/>
      <w:r w:rsidRPr="00AF673E">
        <w:rPr>
          <w:sz w:val="10"/>
        </w:rPr>
        <w:t>Europeantheories</w:t>
      </w:r>
      <w:proofErr w:type="spellEnd"/>
      <w:r w:rsidRPr="00AF673E">
        <w:rPr>
          <w:sz w:val="10"/>
        </w:rPr>
        <w:t xml:space="preserve"> of realpolitik to Americans, indeed also felt like heretics, </w:t>
      </w:r>
      <w:proofErr w:type="gramStart"/>
      <w:r w:rsidRPr="00AF673E">
        <w:rPr>
          <w:sz w:val="10"/>
        </w:rPr>
        <w:t>protesting against</w:t>
      </w:r>
      <w:proofErr w:type="gramEnd"/>
      <w:r w:rsidRPr="00AF673E">
        <w:rPr>
          <w:sz w:val="10"/>
        </w:rPr>
        <w:t xml:space="preserve"> an orthodoxy of ideas, and probably had more justification for this feeling. Most American students, and most Americans in general, approach the study of war and peace with this most orthodox of assumptions, an assumption that the peace-research community panders to, that war would become unlikely if economic injustices and human rights violations were eliminated, and that war would become unlikely if arms were reduced.6 </w:t>
      </w:r>
      <w:r w:rsidRPr="007B467E">
        <w:rPr>
          <w:rStyle w:val="StyleUnderline"/>
        </w:rPr>
        <w:t>It may simply be factually wrong to accept this kind of assumption uncritically, or to refuse to consider the possibility that an improvement on one front might come only at the price of a setback on another. Given that our subject is the avoidance of some very disastrous possibilities of war, it might indeed be dangerous to stick to these underlying premises of peace research.</w:t>
      </w:r>
      <w:r w:rsidRPr="00AF673E">
        <w:rPr>
          <w:sz w:val="10"/>
        </w:rPr>
        <w:t xml:space="preserve"> </w:t>
      </w:r>
    </w:p>
    <w:p w14:paraId="4289EA1E" w14:textId="77777777" w:rsidR="00C65195" w:rsidRPr="00DB7F01" w:rsidRDefault="00C65195" w:rsidP="00C65195"/>
    <w:p w14:paraId="3FE7647A" w14:textId="77777777" w:rsidR="00C65195" w:rsidRDefault="00C65195" w:rsidP="00C65195">
      <w:pPr>
        <w:pStyle w:val="Heading4"/>
      </w:pPr>
      <w:bookmarkStart w:id="19" w:name="_Hlk24741845"/>
      <w:bookmarkEnd w:id="18"/>
      <w:r>
        <w:t xml:space="preserve">The </w:t>
      </w:r>
      <w:proofErr w:type="spellStart"/>
      <w:r>
        <w:t>aff</w:t>
      </w:r>
      <w:proofErr w:type="spellEnd"/>
      <w:r>
        <w:t xml:space="preserve"> </w:t>
      </w:r>
      <w:r w:rsidRPr="00AA2F1C">
        <w:rPr>
          <w:u w:val="single"/>
        </w:rPr>
        <w:t>explicitly</w:t>
      </w:r>
      <w:r>
        <w:t xml:space="preserve"> acknowledges the socio-psychological dimensions of arms control in terms of relations on </w:t>
      </w:r>
      <w:r w:rsidRPr="00AF673E">
        <w:rPr>
          <w:u w:val="single"/>
        </w:rPr>
        <w:t>equal footing</w:t>
      </w:r>
      <w:r>
        <w:t xml:space="preserve">---the plan </w:t>
      </w:r>
      <w:r w:rsidRPr="00AA2F1C">
        <w:rPr>
          <w:u w:val="single"/>
        </w:rPr>
        <w:t>dismantles</w:t>
      </w:r>
      <w:r>
        <w:t xml:space="preserve"> heteronormative IR </w:t>
      </w:r>
    </w:p>
    <w:p w14:paraId="2B068585" w14:textId="77777777" w:rsidR="00C65195" w:rsidRDefault="00C65195" w:rsidP="00C65195">
      <w:bookmarkStart w:id="20" w:name="m_1154787998591930343__Hlk525830462"/>
      <w:r w:rsidRPr="00A11D59">
        <w:rPr>
          <w:rStyle w:val="Style13ptBold"/>
        </w:rPr>
        <w:t>Müller 16</w:t>
      </w:r>
      <w:r>
        <w:t xml:space="preserve"> – Executive Director (ret.) of the Peace Research Institute in Frankfurt, Professor of International Relations at Goethe </w:t>
      </w:r>
      <w:proofErr w:type="gramStart"/>
      <w:r>
        <w:t>University</w:t>
      </w:r>
      <w:proofErr w:type="gramEnd"/>
      <w:r>
        <w:t xml:space="preserve"> and an adjunct professor at the Paul H. Nitze School of Advanced International Studies at Johns Hopkins University (Haral</w:t>
      </w:r>
      <w:bookmarkEnd w:id="20"/>
      <w:r>
        <w:t>d, “Out of the Box: Nuclear Disarmament and Cultural Change.” Stable Nuclear Zero: The Vision and Its Implications for Disarmament Policy)</w:t>
      </w:r>
    </w:p>
    <w:p w14:paraId="343D1A0E" w14:textId="77777777" w:rsidR="00C65195" w:rsidRDefault="00C65195" w:rsidP="00C65195"/>
    <w:p w14:paraId="271D63A7" w14:textId="77777777" w:rsidR="00C65195" w:rsidRPr="00A11D59" w:rsidRDefault="00C65195" w:rsidP="00C65195">
      <w:pPr>
        <w:rPr>
          <w:sz w:val="12"/>
        </w:rPr>
      </w:pPr>
      <w:r w:rsidRPr="00A11D59">
        <w:rPr>
          <w:sz w:val="12"/>
          <w:szCs w:val="14"/>
        </w:rPr>
        <w:t>The transformative function of the disarmament process </w:t>
      </w:r>
      <w:r w:rsidRPr="00170A63">
        <w:rPr>
          <w:rStyle w:val="StyleUnderline"/>
        </w:rPr>
        <w:t>Ascribing a transformative potential to arms control</w:t>
      </w:r>
      <w:r w:rsidRPr="00A11D59">
        <w:rPr>
          <w:sz w:val="12"/>
        </w:rPr>
        <w:t> and disarmament </w:t>
      </w:r>
      <w:r w:rsidRPr="00E34CEB">
        <w:rPr>
          <w:rStyle w:val="Emphasis"/>
        </w:rPr>
        <w:t>might seem counter-intuitive</w:t>
      </w:r>
      <w:r w:rsidRPr="00170A63">
        <w:rPr>
          <w:rStyle w:val="StyleUnderline"/>
        </w:rPr>
        <w:t> at first glance, because ‘stability’ is the central objective of arms control</w:t>
      </w:r>
      <w:r w:rsidRPr="00A11D59">
        <w:rPr>
          <w:sz w:val="12"/>
          <w:szCs w:val="14"/>
        </w:rPr>
        <w:t xml:space="preserve"> (Muller and </w:t>
      </w:r>
      <w:proofErr w:type="spellStart"/>
      <w:r w:rsidRPr="00A11D59">
        <w:rPr>
          <w:sz w:val="12"/>
          <w:szCs w:val="14"/>
        </w:rPr>
        <w:t>Schomig</w:t>
      </w:r>
      <w:proofErr w:type="spellEnd"/>
      <w:r w:rsidRPr="00A11D59">
        <w:rPr>
          <w:sz w:val="12"/>
          <w:szCs w:val="14"/>
        </w:rPr>
        <w:t xml:space="preserve"> 2006, 124-125). </w:t>
      </w:r>
      <w:r w:rsidRPr="00170A63">
        <w:rPr>
          <w:rStyle w:val="StyleUnderline"/>
        </w:rPr>
        <w:t xml:space="preserve">However, closer conceptual analysis reveals that, paradoxically, successful </w:t>
      </w:r>
      <w:r w:rsidRPr="00AF673E">
        <w:rPr>
          <w:rStyle w:val="StyleUnderline"/>
          <w:highlight w:val="cyan"/>
        </w:rPr>
        <w:t>arms control will</w:t>
      </w:r>
      <w:r w:rsidRPr="00170A63">
        <w:rPr>
          <w:rStyle w:val="StyleUnderline"/>
        </w:rPr>
        <w:t xml:space="preserve"> almost </w:t>
      </w:r>
      <w:r w:rsidRPr="00E34CEB">
        <w:rPr>
          <w:rStyle w:val="Emphasis"/>
        </w:rPr>
        <w:t xml:space="preserve">automatically </w:t>
      </w:r>
      <w:r w:rsidRPr="00AF673E">
        <w:rPr>
          <w:rStyle w:val="Emphasis"/>
          <w:highlight w:val="cyan"/>
        </w:rPr>
        <w:t>destabilize</w:t>
      </w:r>
      <w:r w:rsidRPr="00E34CEB">
        <w:rPr>
          <w:rStyle w:val="Emphasis"/>
        </w:rPr>
        <w:t xml:space="preserve"> a system of </w:t>
      </w:r>
      <w:r w:rsidRPr="00AF673E">
        <w:rPr>
          <w:rStyle w:val="Emphasis"/>
          <w:highlight w:val="cyan"/>
        </w:rPr>
        <w:t>hostility that has been frozen by</w:t>
      </w:r>
      <w:r w:rsidRPr="00E34CEB">
        <w:rPr>
          <w:rStyle w:val="Emphasis"/>
        </w:rPr>
        <w:t xml:space="preserve"> the permanent </w:t>
      </w:r>
      <w:r w:rsidRPr="00AF673E">
        <w:rPr>
          <w:rStyle w:val="Emphasis"/>
          <w:highlight w:val="cyan"/>
        </w:rPr>
        <w:t>security dilemma</w:t>
      </w:r>
      <w:r w:rsidRPr="00170A63">
        <w:rPr>
          <w:rStyle w:val="StyleUnderline"/>
        </w:rPr>
        <w:t xml:space="preserve">. This stability/destabilization paradox could only be overlooked because the US mainstream has regarded </w:t>
      </w:r>
      <w:r w:rsidRPr="00AF673E">
        <w:rPr>
          <w:rStyle w:val="StyleUnderline"/>
          <w:highlight w:val="cyan"/>
        </w:rPr>
        <w:t>arms control</w:t>
      </w:r>
      <w:r w:rsidRPr="00170A63">
        <w:rPr>
          <w:rStyle w:val="StyleUnderline"/>
        </w:rPr>
        <w:t xml:space="preserve"> and disarmament largely as a material/technical issue, ignoring the fact that it </w:t>
      </w:r>
      <w:r w:rsidRPr="00AF673E">
        <w:rPr>
          <w:rStyle w:val="StyleUnderline"/>
          <w:highlight w:val="cyan"/>
        </w:rPr>
        <w:t>is</w:t>
      </w:r>
      <w:r w:rsidRPr="00170A63">
        <w:rPr>
          <w:rStyle w:val="StyleUnderline"/>
        </w:rPr>
        <w:t xml:space="preserve"> in the first place </w:t>
      </w:r>
      <w:r w:rsidRPr="00AF673E">
        <w:rPr>
          <w:rStyle w:val="StyleUnderline"/>
          <w:highlight w:val="cyan"/>
        </w:rPr>
        <w:t>a social relationship with significant psychological dimensions</w:t>
      </w:r>
      <w:r w:rsidRPr="00A11D59">
        <w:rPr>
          <w:sz w:val="12"/>
          <w:szCs w:val="14"/>
        </w:rPr>
        <w:t xml:space="preserve">.1 The security dilemma in which both deterrence and arms control are sited is a perceptual construction which ascribes to the ‘other’ the potential intention of attack with a variable probability assessment and makes countermeasures look necessary; these measures will then evoke and/or enhance identical negative perceptions, assessments and measures on the other side (Booth and Wheeler 2007, 1-18). Arms control seeks to stop this spiral movement - which tends towards pre-emptive strategies - by measures aimed at the removal of attack potentials, notably those with surprise and disarming </w:t>
      </w:r>
      <w:r w:rsidRPr="00E34CEB">
        <w:t>effects.</w:t>
      </w:r>
      <w:r w:rsidRPr="00170A63">
        <w:rPr>
          <w:rStyle w:val="StyleUnderline"/>
        </w:rPr>
        <w:t xml:space="preserve"> Because successful </w:t>
      </w:r>
      <w:r w:rsidRPr="00AF673E">
        <w:rPr>
          <w:rStyle w:val="StyleUnderline"/>
          <w:highlight w:val="cyan"/>
        </w:rPr>
        <w:t>arms control among equals can come about</w:t>
      </w:r>
      <w:r w:rsidRPr="00170A63">
        <w:rPr>
          <w:rStyle w:val="StyleUnderline"/>
        </w:rPr>
        <w:t xml:space="preserve"> </w:t>
      </w:r>
      <w:r w:rsidRPr="00AF673E">
        <w:rPr>
          <w:rStyle w:val="StyleUnderline"/>
          <w:highlight w:val="cyan"/>
        </w:rPr>
        <w:t xml:space="preserve">only </w:t>
      </w:r>
      <w:proofErr w:type="gramStart"/>
      <w:r w:rsidRPr="00AF673E">
        <w:rPr>
          <w:rStyle w:val="StyleUnderline"/>
          <w:highlight w:val="cyan"/>
        </w:rPr>
        <w:t>o</w:t>
      </w:r>
      <w:r w:rsidRPr="00170A63">
        <w:rPr>
          <w:rStyle w:val="StyleUnderline"/>
        </w:rPr>
        <w:t>n the basis of</w:t>
      </w:r>
      <w:proofErr w:type="gramEnd"/>
      <w:r w:rsidRPr="00170A63">
        <w:rPr>
          <w:rStyle w:val="StyleUnderline"/>
        </w:rPr>
        <w:t> </w:t>
      </w:r>
      <w:r w:rsidRPr="00AF673E">
        <w:rPr>
          <w:rStyle w:val="StyleUnderline"/>
          <w:highlight w:val="cyan"/>
        </w:rPr>
        <w:t>agreement</w:t>
      </w:r>
      <w:r w:rsidRPr="00170A63">
        <w:rPr>
          <w:rStyle w:val="StyleUnderline"/>
        </w:rPr>
        <w:t>, the </w:t>
      </w:r>
      <w:r w:rsidRPr="00AF673E">
        <w:rPr>
          <w:rStyle w:val="StyleUnderline"/>
          <w:highlight w:val="cyan"/>
        </w:rPr>
        <w:t>measures agreed</w:t>
      </w:r>
      <w:r w:rsidRPr="00170A63">
        <w:rPr>
          <w:rStyle w:val="StyleUnderline"/>
        </w:rPr>
        <w:t xml:space="preserve"> will have </w:t>
      </w:r>
      <w:r w:rsidRPr="00AF673E">
        <w:rPr>
          <w:rStyle w:val="StyleUnderline"/>
          <w:highlight w:val="cyan"/>
        </w:rPr>
        <w:t>to</w:t>
      </w:r>
      <w:r w:rsidRPr="00170A63">
        <w:rPr>
          <w:rStyle w:val="StyleUnderline"/>
        </w:rPr>
        <w:t xml:space="preserve"> satisfy the security interests of each side. This, in turns </w:t>
      </w:r>
      <w:r w:rsidRPr="00AF673E">
        <w:rPr>
          <w:rStyle w:val="StyleUnderline"/>
          <w:highlight w:val="cyan"/>
        </w:rPr>
        <w:t>signals</w:t>
      </w:r>
      <w:r w:rsidRPr="00170A63">
        <w:rPr>
          <w:rStyle w:val="StyleUnderline"/>
        </w:rPr>
        <w:t xml:space="preserve"> that </w:t>
      </w:r>
      <w:r w:rsidRPr="00AF673E">
        <w:rPr>
          <w:rStyle w:val="StyleUnderline"/>
          <w:highlight w:val="cyan"/>
        </w:rPr>
        <w:t>both partners do not</w:t>
      </w:r>
      <w:r w:rsidRPr="00170A63">
        <w:rPr>
          <w:rStyle w:val="StyleUnderline"/>
        </w:rPr>
        <w:t xml:space="preserve"> </w:t>
      </w:r>
      <w:proofErr w:type="spellStart"/>
      <w:r w:rsidRPr="00AF673E">
        <w:rPr>
          <w:rStyle w:val="StyleUnderline"/>
          <w:highlight w:val="cyan"/>
        </w:rPr>
        <w:t>harbour</w:t>
      </w:r>
      <w:proofErr w:type="spellEnd"/>
      <w:r w:rsidRPr="00AF673E">
        <w:rPr>
          <w:rStyle w:val="StyleUnderline"/>
          <w:highlight w:val="cyan"/>
        </w:rPr>
        <w:t> malign intentions</w:t>
      </w:r>
      <w:r w:rsidRPr="00170A63">
        <w:rPr>
          <w:rStyle w:val="StyleUnderline"/>
        </w:rPr>
        <w:t xml:space="preserve"> of preparing to attack. The mutual perception of such </w:t>
      </w:r>
      <w:r w:rsidRPr="00AF673E">
        <w:rPr>
          <w:rStyle w:val="StyleUnderline"/>
          <w:highlight w:val="cyan"/>
        </w:rPr>
        <w:t>positive signals</w:t>
      </w:r>
      <w:r w:rsidRPr="00170A63">
        <w:rPr>
          <w:rStyle w:val="StyleUnderline"/>
        </w:rPr>
        <w:t>, then, </w:t>
      </w:r>
      <w:r w:rsidRPr="00AF673E">
        <w:rPr>
          <w:rStyle w:val="Emphasis"/>
          <w:highlight w:val="cyan"/>
        </w:rPr>
        <w:t>affects the whole structure</w:t>
      </w:r>
      <w:r w:rsidRPr="00E34CEB">
        <w:rPr>
          <w:rStyle w:val="Emphasis"/>
        </w:rPr>
        <w:t xml:space="preserve"> of the relationship</w:t>
      </w:r>
      <w:r w:rsidRPr="00170A63">
        <w:rPr>
          <w:rStyle w:val="StyleUnderline"/>
        </w:rPr>
        <w:t>:</w:t>
      </w:r>
      <w:r w:rsidRPr="00A11D59">
        <w:rPr>
          <w:sz w:val="12"/>
          <w:szCs w:val="14"/>
        </w:rPr>
        <w:t xml:space="preserve"> the relationship was so far based on the ascription of the potentially intended aggression by the ‘other’. </w:t>
      </w:r>
      <w:r w:rsidRPr="00170A63">
        <w:rPr>
          <w:rStyle w:val="StyleUnderline"/>
        </w:rPr>
        <w:t>What was believed with near certainty about the supposed enemy will be put to new scrutiny. New, </w:t>
      </w:r>
      <w:r w:rsidRPr="00AF673E">
        <w:rPr>
          <w:rStyle w:val="StyleUnderline"/>
          <w:highlight w:val="cyan"/>
        </w:rPr>
        <w:t>more positive hypotheses about</w:t>
      </w:r>
      <w:r w:rsidRPr="00170A63">
        <w:rPr>
          <w:rStyle w:val="StyleUnderline"/>
        </w:rPr>
        <w:t xml:space="preserve"> the nature of </w:t>
      </w:r>
      <w:r w:rsidRPr="00AF673E">
        <w:rPr>
          <w:rStyle w:val="StyleUnderline"/>
          <w:highlight w:val="cyan"/>
        </w:rPr>
        <w:t>the rival/partner</w:t>
      </w:r>
      <w:r w:rsidRPr="00170A63">
        <w:rPr>
          <w:rStyle w:val="StyleUnderline"/>
        </w:rPr>
        <w:t> </w:t>
      </w:r>
      <w:r w:rsidRPr="00AF673E">
        <w:rPr>
          <w:rStyle w:val="StyleUnderline"/>
          <w:highlight w:val="cyan"/>
        </w:rPr>
        <w:t>appear</w:t>
      </w:r>
      <w:r w:rsidRPr="00170A63">
        <w:rPr>
          <w:rStyle w:val="StyleUnderline"/>
        </w:rPr>
        <w:t xml:space="preserve"> suddenly </w:t>
      </w:r>
      <w:r w:rsidRPr="00AF673E">
        <w:rPr>
          <w:rStyle w:val="StyleUnderline"/>
          <w:highlight w:val="cyan"/>
        </w:rPr>
        <w:t>possible</w:t>
      </w:r>
      <w:r w:rsidRPr="00170A63">
        <w:rPr>
          <w:rStyle w:val="StyleUnderline"/>
        </w:rPr>
        <w:t xml:space="preserve">. </w:t>
      </w:r>
      <w:r w:rsidRPr="00AA2F1C">
        <w:rPr>
          <w:rStyle w:val="StyleUnderline"/>
          <w:highlight w:val="cyan"/>
        </w:rPr>
        <w:t>This</w:t>
      </w:r>
      <w:r w:rsidRPr="00170A63">
        <w:rPr>
          <w:rStyle w:val="StyleUnderline"/>
        </w:rPr>
        <w:t>, in turn, </w:t>
      </w:r>
      <w:r w:rsidRPr="00AA2F1C">
        <w:rPr>
          <w:rStyle w:val="StyleUnderline"/>
          <w:highlight w:val="cyan"/>
        </w:rPr>
        <w:t>creates the incentive to test</w:t>
      </w:r>
      <w:r w:rsidRPr="00170A63">
        <w:rPr>
          <w:rStyle w:val="StyleUnderline"/>
        </w:rPr>
        <w:t xml:space="preserve"> these </w:t>
      </w:r>
      <w:r w:rsidRPr="00AA2F1C">
        <w:rPr>
          <w:rStyle w:val="StyleUnderline"/>
          <w:highlight w:val="cyan"/>
        </w:rPr>
        <w:t>hypotheses through</w:t>
      </w:r>
      <w:r w:rsidRPr="00170A63">
        <w:rPr>
          <w:rStyle w:val="StyleUnderline"/>
        </w:rPr>
        <w:t xml:space="preserve"> additional, </w:t>
      </w:r>
      <w:r w:rsidRPr="00AA2F1C">
        <w:rPr>
          <w:rStyle w:val="StyleUnderline"/>
          <w:highlight w:val="cyan"/>
        </w:rPr>
        <w:t>more daring measures</w:t>
      </w:r>
      <w:r w:rsidRPr="00170A63">
        <w:rPr>
          <w:rStyle w:val="StyleUnderline"/>
        </w:rPr>
        <w:t>. Their</w:t>
      </w:r>
      <w:r>
        <w:rPr>
          <w:rStyle w:val="StyleUnderline"/>
        </w:rPr>
        <w:t xml:space="preserve"> </w:t>
      </w:r>
      <w:r w:rsidRPr="00AA2F1C">
        <w:rPr>
          <w:rStyle w:val="StyleUnderline"/>
          <w:highlight w:val="cyan"/>
        </w:rPr>
        <w:t>success</w:t>
      </w:r>
      <w:r>
        <w:rPr>
          <w:rStyle w:val="StyleUnderline"/>
        </w:rPr>
        <w:t xml:space="preserve"> </w:t>
      </w:r>
      <w:r w:rsidRPr="00170A63">
        <w:rPr>
          <w:rStyle w:val="StyleUnderline"/>
        </w:rPr>
        <w:t>then</w:t>
      </w:r>
      <w:r>
        <w:rPr>
          <w:rStyle w:val="StyleUnderline"/>
        </w:rPr>
        <w:t xml:space="preserve"> </w:t>
      </w:r>
      <w:r w:rsidRPr="00AA2F1C">
        <w:rPr>
          <w:rStyle w:val="Emphasis"/>
          <w:highlight w:val="cyan"/>
        </w:rPr>
        <w:t>deconstructs further the former enemy image</w:t>
      </w:r>
      <w:r w:rsidRPr="00E34CEB">
        <w:rPr>
          <w:rStyle w:val="Emphasis"/>
        </w:rPr>
        <w:t xml:space="preserve"> </w:t>
      </w:r>
      <w:r w:rsidRPr="00AA2F1C">
        <w:rPr>
          <w:rStyle w:val="Emphasis"/>
          <w:highlight w:val="cyan"/>
        </w:rPr>
        <w:t>and the system relying thereon</w:t>
      </w:r>
      <w:r w:rsidRPr="00170A63">
        <w:rPr>
          <w:rStyle w:val="StyleUnderline"/>
        </w:rPr>
        <w:t>.</w:t>
      </w:r>
      <w:r>
        <w:rPr>
          <w:rStyle w:val="StyleUnderline"/>
        </w:rPr>
        <w:t xml:space="preserve"> </w:t>
      </w:r>
      <w:r w:rsidRPr="00170A63">
        <w:rPr>
          <w:rStyle w:val="StyleUnderline"/>
        </w:rPr>
        <w:t xml:space="preserve">This opens the chances for far-reaching rapprochement. Successful </w:t>
      </w:r>
      <w:r w:rsidRPr="00AA2F1C">
        <w:rPr>
          <w:rStyle w:val="StyleUnderline"/>
          <w:highlight w:val="cyan"/>
        </w:rPr>
        <w:t>arms control</w:t>
      </w:r>
      <w:r w:rsidRPr="00170A63">
        <w:rPr>
          <w:rStyle w:val="StyleUnderline"/>
        </w:rPr>
        <w:t xml:space="preserve"> transforms into genuine disarmament if not the forces of the status quo - like the often-referred-to ‘military-industrial complexes</w:t>
      </w:r>
      <w:r w:rsidRPr="00A11D59">
        <w:rPr>
          <w:sz w:val="12"/>
        </w:rPr>
        <w:t>’</w:t>
      </w:r>
      <w:r>
        <w:rPr>
          <w:sz w:val="12"/>
          <w:szCs w:val="14"/>
        </w:rPr>
        <w:t xml:space="preserve"> </w:t>
      </w:r>
      <w:r w:rsidRPr="00A11D59">
        <w:rPr>
          <w:sz w:val="12"/>
          <w:szCs w:val="14"/>
        </w:rPr>
        <w:t>(</w:t>
      </w:r>
      <w:proofErr w:type="spellStart"/>
      <w:r w:rsidRPr="00A11D59">
        <w:rPr>
          <w:sz w:val="12"/>
          <w:szCs w:val="14"/>
        </w:rPr>
        <w:t>Homolar</w:t>
      </w:r>
      <w:proofErr w:type="spellEnd"/>
      <w:r w:rsidRPr="00A11D59">
        <w:rPr>
          <w:sz w:val="12"/>
          <w:szCs w:val="14"/>
        </w:rPr>
        <w:t xml:space="preserve"> 2015) </w:t>
      </w:r>
      <w:r w:rsidRPr="00170A63">
        <w:rPr>
          <w:rStyle w:val="StyleUnderline"/>
        </w:rPr>
        <w:t>-</w:t>
      </w:r>
      <w:r>
        <w:rPr>
          <w:rStyle w:val="StyleUnderline"/>
        </w:rPr>
        <w:t xml:space="preserve"> </w:t>
      </w:r>
      <w:r w:rsidRPr="00170A63">
        <w:rPr>
          <w:rStyle w:val="StyleUnderline"/>
        </w:rPr>
        <w:t xml:space="preserve">manage to </w:t>
      </w:r>
      <w:r w:rsidRPr="00AA2F1C">
        <w:rPr>
          <w:rStyle w:val="StyleUnderline"/>
          <w:highlight w:val="cyan"/>
        </w:rPr>
        <w:t>halt and reverse the process before it becomes irresistible</w:t>
      </w:r>
      <w:r w:rsidRPr="00170A63">
        <w:rPr>
          <w:rStyle w:val="StyleUnderline"/>
        </w:rPr>
        <w:t>, as happened during the late 1970s and again in the late 1990s</w:t>
      </w:r>
      <w:r w:rsidRPr="00A11D59">
        <w:rPr>
          <w:sz w:val="12"/>
        </w:rPr>
        <w:t>. </w:t>
      </w:r>
      <w:r w:rsidRPr="00A11D59">
        <w:rPr>
          <w:sz w:val="12"/>
          <w:szCs w:val="14"/>
        </w:rPr>
        <w:t>The historical model that shows how arms control and disarmament steps help constitute, and in turn are enabled by, a comprehensive transformation process is the final phase of the Cold War. Neo-conservative myth will have it that Ronald Reagan had arms-raced the Soviet Union to death. That was not the case (Lebow and Stein 1994). To the contrary, without the US (and German) readiness to respond positively to Mikhail Gorbachev’s cooperative offers, what would have ended was not the Cold War, but the Gorbachev experiment.2 In this interaction of mutual steps, which transformed the conflict into a spiral of cooperation, arms control and disarmament played a key role (Evangelista 2004). </w:t>
      </w:r>
      <w:r w:rsidRPr="00A11D59">
        <w:rPr>
          <w:sz w:val="12"/>
        </w:rPr>
        <w:t>Obviously, arms control and disarmament have not carried the transformation of this powerful structural confrontation </w:t>
      </w:r>
      <w:r w:rsidRPr="00A11D59">
        <w:rPr>
          <w:bCs/>
          <w:sz w:val="12"/>
        </w:rPr>
        <w:t>alone</w:t>
      </w:r>
      <w:r w:rsidRPr="00A11D59">
        <w:rPr>
          <w:sz w:val="12"/>
          <w:szCs w:val="14"/>
        </w:rPr>
        <w:t xml:space="preserve">. They interacted with political steps that the parties pursued, such as the successive loosening of the Soviet grip on Eastern Europe, the joint efforts at conflict termination in Latin America, Southern Africa and </w:t>
      </w:r>
      <w:proofErr w:type="gramStart"/>
      <w:r w:rsidRPr="00A11D59">
        <w:rPr>
          <w:sz w:val="12"/>
          <w:szCs w:val="14"/>
        </w:rPr>
        <w:t>South East</w:t>
      </w:r>
      <w:proofErr w:type="gramEnd"/>
      <w:r w:rsidRPr="00A11D59">
        <w:rPr>
          <w:sz w:val="12"/>
          <w:szCs w:val="14"/>
        </w:rPr>
        <w:t xml:space="preserve"> Asia and the incremental convergence of policies in the UN Security Council. </w:t>
      </w:r>
      <w:r w:rsidRPr="00A11D59">
        <w:rPr>
          <w:sz w:val="12"/>
        </w:rPr>
        <w:t xml:space="preserve">Nevertheless, </w:t>
      </w:r>
      <w:proofErr w:type="gramStart"/>
      <w:r w:rsidRPr="00A11D59">
        <w:rPr>
          <w:sz w:val="12"/>
        </w:rPr>
        <w:t>in the course of</w:t>
      </w:r>
      <w:proofErr w:type="gramEnd"/>
      <w:r w:rsidRPr="00A11D59">
        <w:rPr>
          <w:sz w:val="12"/>
        </w:rPr>
        <w:t xml:space="preserve"> this interactive process, arms control and disarmament made an </w:t>
      </w:r>
      <w:r w:rsidRPr="00A11D59">
        <w:rPr>
          <w:bCs/>
          <w:sz w:val="12"/>
        </w:rPr>
        <w:t>enormous contribution</w:t>
      </w:r>
      <w:r w:rsidRPr="00A11D59">
        <w:rPr>
          <w:sz w:val="12"/>
          <w:szCs w:val="14"/>
        </w:rPr>
        <w:t> </w:t>
      </w:r>
      <w:r w:rsidRPr="00A11D59">
        <w:rPr>
          <w:sz w:val="12"/>
        </w:rPr>
        <w:t>to the permanent build-up of mutual trust and the permanent build-down of the previous security dilemma</w:t>
      </w:r>
      <w:r w:rsidRPr="00A11D59">
        <w:rPr>
          <w:sz w:val="12"/>
          <w:szCs w:val="14"/>
        </w:rPr>
        <w:t xml:space="preserve">. This contribution started with the signal given by Gorbachev’s surprising 1986 suspension of the restrictions which had governed the Western observation of Warsaw Treaty exercises in the framework of the Helsinki Process. It developed further through the historical 1986 Reykjavik summit, the 1987 INF Treaty, the halting of SDI in the US Senate (1987), the announced withdrawal of 500,000 Soviet soldiers from Eastern Europe (1988), which was then duly implemented, and culminated in the CFE and START I negotiations (1989-90). In this process, the arms control/disarmament progress moved in parallel with steps like the renouncement of the Brezhnev doctrine, the cooperation of the Soviet Union in conflict management and resolution around the world and the Soviet withdrawal from Afghanistan (1988). The dynamic process led to elections in Poland, Hungary’s opening of the Iron Curtain with Soviet consent, the fall of the Berlin Wall, the democratization of Eastern Europe and the Paris Charter (Evangelista 1999). Walter </w:t>
      </w:r>
      <w:proofErr w:type="spellStart"/>
      <w:r w:rsidRPr="00A11D59">
        <w:rPr>
          <w:sz w:val="12"/>
          <w:szCs w:val="14"/>
        </w:rPr>
        <w:t>Stiitzle</w:t>
      </w:r>
      <w:proofErr w:type="spellEnd"/>
      <w:r w:rsidRPr="00A11D59">
        <w:rPr>
          <w:sz w:val="12"/>
          <w:szCs w:val="14"/>
        </w:rPr>
        <w:t xml:space="preserve"> summarized well and very early this close interrelationship and positive feedback circle of arms control and broader policy steps: the longstanding East-West experience, namely, that </w:t>
      </w:r>
      <w:r w:rsidRPr="00170A63">
        <w:rPr>
          <w:rStyle w:val="StyleUnderline"/>
        </w:rPr>
        <w:t>the solution of regional conflicts may be an easier task if the Washington-Moscow relationship is buttressed by a favorable arms control atmosphere</w:t>
      </w:r>
      <w:r w:rsidRPr="00A11D59">
        <w:rPr>
          <w:sz w:val="12"/>
        </w:rPr>
        <w:t>, but it is equally true that arms control can easily be damaged by major events in the overall political environment. (</w:t>
      </w:r>
      <w:proofErr w:type="spellStart"/>
      <w:r w:rsidRPr="00A11D59">
        <w:rPr>
          <w:sz w:val="12"/>
        </w:rPr>
        <w:t>Stiitzle</w:t>
      </w:r>
      <w:proofErr w:type="spellEnd"/>
      <w:r w:rsidRPr="00A11D59">
        <w:rPr>
          <w:sz w:val="12"/>
        </w:rPr>
        <w:t xml:space="preserve"> 1988, 3) The nuclear disarmament process may play a comparable catalytic role for the present relationships among the four leading great powers. Or, without such catalyst, it may be doubtful whether these relationships will improve sufficiently for nuclear disarmament to find the political environment to proceed to its true end. Instead, we would probably witness a hardening of conflict fronts and a multipolar nuclear arms race with an incalculable trajectory, full of high risks.</w:t>
      </w:r>
    </w:p>
    <w:bookmarkEnd w:id="19"/>
    <w:p w14:paraId="2D84CBF8" w14:textId="77777777" w:rsidR="00C65195" w:rsidRDefault="00C65195" w:rsidP="00C65195">
      <w:pPr>
        <w:pStyle w:val="Heading3"/>
      </w:pPr>
      <w:r>
        <w:t xml:space="preserve">1AR—AT: Arms Control Link </w:t>
      </w:r>
    </w:p>
    <w:p w14:paraId="5A91BBD0" w14:textId="77777777" w:rsidR="00C65195" w:rsidRPr="007B467E" w:rsidRDefault="00C65195" w:rsidP="00C65195">
      <w:pPr>
        <w:pStyle w:val="Heading4"/>
        <w:rPr>
          <w:rFonts w:cs="Times New Roman"/>
        </w:rPr>
      </w:pPr>
      <w:r>
        <w:rPr>
          <w:rFonts w:cs="Times New Roman"/>
        </w:rPr>
        <w:t xml:space="preserve">Arms control isn’t about creating ___ binary---it generates mutual reliance </w:t>
      </w:r>
    </w:p>
    <w:p w14:paraId="23DF08C9" w14:textId="77777777" w:rsidR="00C65195" w:rsidRDefault="00C65195" w:rsidP="00C65195">
      <w:r w:rsidRPr="004B4320">
        <w:rPr>
          <w:rStyle w:val="Style13ptBold"/>
        </w:rPr>
        <w:t>Quester 89</w:t>
      </w:r>
      <w:r>
        <w:t xml:space="preserve"> </w:t>
      </w:r>
      <w:r w:rsidRPr="004B4320">
        <w:t xml:space="preserve">– PhD, Professor of Politics @ Maryland (George, “International-Security Criticisms of Peace Research,” </w:t>
      </w:r>
      <w:r w:rsidRPr="004B4320">
        <w:rPr>
          <w:i/>
        </w:rPr>
        <w:t>The Annals of the American Academy of Political and Social Science</w:t>
      </w:r>
      <w:r w:rsidRPr="004B4320">
        <w:t>, 504)</w:t>
      </w:r>
      <w:r>
        <w:t xml:space="preserve"> *modified with strike </w:t>
      </w:r>
    </w:p>
    <w:p w14:paraId="3E60C1EA" w14:textId="77777777" w:rsidR="00C65195" w:rsidRPr="007B467E" w:rsidRDefault="00C65195" w:rsidP="00C65195">
      <w:r w:rsidRPr="007B467E">
        <w:rPr>
          <w:rStyle w:val="StyleUnderline"/>
        </w:rPr>
        <w:t xml:space="preserve">Not </w:t>
      </w:r>
      <w:proofErr w:type="gramStart"/>
      <w:r w:rsidRPr="007B467E">
        <w:rPr>
          <w:rStyle w:val="StyleUnderline"/>
        </w:rPr>
        <w:t xml:space="preserve">all </w:t>
      </w:r>
      <w:r w:rsidRPr="007B467E">
        <w:t>of</w:t>
      </w:r>
      <w:proofErr w:type="gramEnd"/>
      <w:r w:rsidRPr="007B467E">
        <w:t xml:space="preserve"> the </w:t>
      </w:r>
      <w:r w:rsidRPr="007B467E">
        <w:rPr>
          <w:rStyle w:val="StyleUnderline"/>
        </w:rPr>
        <w:t>dialogue between</w:t>
      </w:r>
      <w:r w:rsidRPr="007B467E">
        <w:t xml:space="preserve"> these </w:t>
      </w:r>
      <w:r w:rsidRPr="007B467E">
        <w:rPr>
          <w:rStyle w:val="StyleUnderline"/>
        </w:rPr>
        <w:t xml:space="preserve">two intellectual camps is </w:t>
      </w:r>
      <w:r w:rsidRPr="007B467E">
        <w:t xml:space="preserve">quite so </w:t>
      </w:r>
      <w:r w:rsidRPr="007B467E">
        <w:rPr>
          <w:rStyle w:val="StyleUnderline"/>
        </w:rPr>
        <w:t xml:space="preserve">contradictory, </w:t>
      </w:r>
      <w:r w:rsidRPr="007B467E">
        <w:t xml:space="preserve">of course. There are indeed many cases on which we would agree and where we would be contending together against other camps and other attitudes. The </w:t>
      </w:r>
      <w:r w:rsidRPr="007B467E">
        <w:rPr>
          <w:rStyle w:val="StyleUnderline"/>
        </w:rPr>
        <w:t>international-security phraseology</w:t>
      </w:r>
      <w:r w:rsidRPr="007B467E">
        <w:t xml:space="preserve"> </w:t>
      </w:r>
      <w:r w:rsidRPr="007B467E">
        <w:rPr>
          <w:rStyle w:val="StyleUnderline"/>
        </w:rPr>
        <w:t xml:space="preserve">was in fact devised as a </w:t>
      </w:r>
      <w:r w:rsidRPr="007B467E">
        <w:rPr>
          <w:rStyle w:val="Emphasis"/>
        </w:rPr>
        <w:t>deliberate paraphrase</w:t>
      </w:r>
      <w:r w:rsidRPr="007B467E">
        <w:rPr>
          <w:rStyle w:val="StyleUnderline"/>
        </w:rPr>
        <w:t xml:space="preserve"> of the traditional national-security formulation</w:t>
      </w:r>
      <w:r w:rsidRPr="007B467E">
        <w:t xml:space="preserve">, </w:t>
      </w:r>
      <w:r w:rsidRPr="007B467E">
        <w:rPr>
          <w:rStyle w:val="StyleUnderline"/>
        </w:rPr>
        <w:t>a formula that had the major defect of hinting</w:t>
      </w:r>
      <w:r w:rsidRPr="007B467E">
        <w:t xml:space="preserve"> that international </w:t>
      </w:r>
      <w:r w:rsidRPr="007B467E">
        <w:rPr>
          <w:rStyle w:val="StyleUnderline"/>
        </w:rPr>
        <w:t>conflict was always</w:t>
      </w:r>
      <w:r w:rsidRPr="007B467E">
        <w:t xml:space="preserve">, at least where wars and weapons were concerned, </w:t>
      </w:r>
      <w:r w:rsidRPr="007B467E">
        <w:rPr>
          <w:rStyle w:val="StyleUnderline"/>
        </w:rPr>
        <w:t>going to be</w:t>
      </w:r>
      <w:r w:rsidRPr="007B467E">
        <w:t xml:space="preserve"> a matter of "</w:t>
      </w:r>
      <w:r w:rsidRPr="00AA2F1C">
        <w:rPr>
          <w:strike/>
        </w:rPr>
        <w:t>one man's meat being another man's poison</w:t>
      </w:r>
      <w:r w:rsidRPr="007B467E">
        <w:t xml:space="preserve">." The </w:t>
      </w:r>
      <w:r w:rsidRPr="007B467E">
        <w:rPr>
          <w:rStyle w:val="StyleUnderline"/>
        </w:rPr>
        <w:t>reformulation</w:t>
      </w:r>
      <w:r w:rsidRPr="007B467E">
        <w:t xml:space="preserve"> thus has </w:t>
      </w:r>
      <w:r w:rsidRPr="007B467E">
        <w:rPr>
          <w:rStyle w:val="StyleUnderline"/>
        </w:rPr>
        <w:t xml:space="preserve">had the advantage of reminding one and all that </w:t>
      </w:r>
      <w:r w:rsidRPr="00AA2F1C">
        <w:rPr>
          <w:rStyle w:val="Emphasis"/>
          <w:highlight w:val="cyan"/>
        </w:rPr>
        <w:t>security for our side</w:t>
      </w:r>
      <w:r w:rsidRPr="007B467E">
        <w:rPr>
          <w:rStyle w:val="Emphasis"/>
        </w:rPr>
        <w:t xml:space="preserve"> now </w:t>
      </w:r>
      <w:r w:rsidRPr="00AA2F1C">
        <w:rPr>
          <w:rStyle w:val="Emphasis"/>
          <w:highlight w:val="cyan"/>
        </w:rPr>
        <w:t>depends on security for the other side</w:t>
      </w:r>
      <w:r w:rsidRPr="007B467E">
        <w:rPr>
          <w:rStyle w:val="Emphasis"/>
        </w:rPr>
        <w:t xml:space="preserve"> as well</w:t>
      </w:r>
      <w:r w:rsidRPr="007B467E">
        <w:t xml:space="preserve">, as it becomes necessary for Washington to assure Moscow that it need never rush into the use of its nuclear weapons of mass destruction, just as it has become necessary for Moscow to assure the United States. It is required that neither side be placed in a position of "use them or lose them" </w:t>
      </w:r>
      <w:proofErr w:type="gramStart"/>
      <w:r w:rsidRPr="007B467E">
        <w:t>with regard to</w:t>
      </w:r>
      <w:proofErr w:type="gramEnd"/>
      <w:r w:rsidRPr="007B467E">
        <w:t xml:space="preserve"> such missiles. This </w:t>
      </w:r>
      <w:r w:rsidRPr="00AA2F1C">
        <w:rPr>
          <w:rStyle w:val="Emphasis"/>
          <w:highlight w:val="cyan"/>
        </w:rPr>
        <w:t>concern for the other side's intentions</w:t>
      </w:r>
      <w:r w:rsidRPr="007B467E">
        <w:rPr>
          <w:rStyle w:val="StyleUnderline"/>
        </w:rPr>
        <w:t xml:space="preserve"> and interests </w:t>
      </w:r>
      <w:r w:rsidRPr="00AA2F1C">
        <w:rPr>
          <w:rStyle w:val="StyleUnderline"/>
          <w:highlight w:val="cyan"/>
        </w:rPr>
        <w:t>is a crucial aspect</w:t>
      </w:r>
      <w:r w:rsidRPr="007B467E">
        <w:t xml:space="preserve"> also </w:t>
      </w:r>
      <w:r w:rsidRPr="00AA2F1C">
        <w:rPr>
          <w:rStyle w:val="StyleUnderline"/>
          <w:highlight w:val="cyan"/>
        </w:rPr>
        <w:t>of</w:t>
      </w:r>
      <w:r w:rsidRPr="007B467E">
        <w:t xml:space="preserve"> all of what we outlined previously as </w:t>
      </w:r>
      <w:r w:rsidRPr="00AA2F1C">
        <w:rPr>
          <w:rStyle w:val="Emphasis"/>
          <w:highlight w:val="cyan"/>
        </w:rPr>
        <w:t>arms control</w:t>
      </w:r>
      <w:r w:rsidRPr="007B467E">
        <w:rPr>
          <w:rStyle w:val="Emphasis"/>
        </w:rPr>
        <w:t>.</w:t>
      </w:r>
      <w:r w:rsidRPr="007B467E">
        <w:t xml:space="preserve"> </w:t>
      </w:r>
      <w:r w:rsidRPr="007B467E">
        <w:rPr>
          <w:rStyle w:val="StyleUnderline"/>
        </w:rPr>
        <w:t xml:space="preserve">If the </w:t>
      </w:r>
      <w:r w:rsidRPr="007B467E">
        <w:t xml:space="preserve">most pressing </w:t>
      </w:r>
      <w:r w:rsidRPr="007B467E">
        <w:rPr>
          <w:rStyle w:val="StyleUnderline"/>
        </w:rPr>
        <w:t xml:space="preserve">goal of arms control is to </w:t>
      </w:r>
      <w:r w:rsidRPr="007B467E">
        <w:rPr>
          <w:rStyle w:val="Emphasis"/>
        </w:rPr>
        <w:t>reduce the likelihood of war,</w:t>
      </w:r>
      <w:r w:rsidRPr="007B467E">
        <w:t xml:space="preserve"> </w:t>
      </w:r>
      <w:r w:rsidRPr="007B467E">
        <w:rPr>
          <w:rStyle w:val="StyleUnderline"/>
        </w:rPr>
        <w:t>this sometimes means that we will not want to have some effective weapon our-selves and</w:t>
      </w:r>
      <w:r w:rsidRPr="007B467E">
        <w:t xml:space="preserve"> that </w:t>
      </w:r>
      <w:r w:rsidRPr="007B467E">
        <w:rPr>
          <w:rStyle w:val="StyleUnderline"/>
        </w:rPr>
        <w:t>we will indeed want our adversary to have certain kinds of weapons</w:t>
      </w:r>
      <w:r w:rsidRPr="007B467E">
        <w:t xml:space="preserve">. At the end of the 1950s, experts on the arms-control issue were thus already advocating submarine-based ballistic missiles for the United States </w:t>
      </w:r>
      <w:proofErr w:type="gramStart"/>
      <w:r w:rsidRPr="007B467E">
        <w:t>and also</w:t>
      </w:r>
      <w:proofErr w:type="gramEnd"/>
      <w:r w:rsidRPr="007B467E">
        <w:t xml:space="preserve"> for the Soviet Union.' </w:t>
      </w:r>
      <w:r w:rsidRPr="007B467E">
        <w:rPr>
          <w:rStyle w:val="StyleUnderline"/>
        </w:rPr>
        <w:t xml:space="preserve">The important point about the research </w:t>
      </w:r>
      <w:r w:rsidRPr="007B467E">
        <w:t xml:space="preserve">approach </w:t>
      </w:r>
      <w:r w:rsidRPr="007B467E">
        <w:rPr>
          <w:rStyle w:val="StyleUnderline"/>
        </w:rPr>
        <w:t>that speaks of arms control</w:t>
      </w:r>
      <w:r w:rsidRPr="007B467E">
        <w:t xml:space="preserve"> and international security </w:t>
      </w:r>
      <w:r w:rsidRPr="007B467E">
        <w:rPr>
          <w:rStyle w:val="StyleUnderline"/>
        </w:rPr>
        <w:t xml:space="preserve">is that it recognizes how </w:t>
      </w:r>
      <w:r w:rsidRPr="007B467E">
        <w:rPr>
          <w:rStyle w:val="Emphasis"/>
        </w:rPr>
        <w:t>complicated</w:t>
      </w:r>
      <w:r w:rsidRPr="007B467E">
        <w:rPr>
          <w:rStyle w:val="StyleUnderline"/>
        </w:rPr>
        <w:t xml:space="preserve"> the maintenance of peace may be</w:t>
      </w:r>
      <w:r w:rsidRPr="007B467E">
        <w:t xml:space="preserve">, as some weapons are good for us to let our enemies have, and some are bad for us to possess, but others are good for us to possess, and so on. </w:t>
      </w:r>
      <w:r w:rsidRPr="007B467E">
        <w:rPr>
          <w:rStyle w:val="StyleUnderline"/>
        </w:rPr>
        <w:t>Avoiding a nuclear war is terribly important, but so is avoiding conventional wars</w:t>
      </w:r>
      <w:r w:rsidRPr="007B467E">
        <w:t xml:space="preserve">. Avoiding conventional wars is never trivial, but winning such a war, if it breaks out, may still be of tremendous value to many people. </w:t>
      </w:r>
      <w:r w:rsidRPr="00AA2F1C">
        <w:rPr>
          <w:rStyle w:val="StyleUnderline"/>
          <w:highlight w:val="cyan"/>
        </w:rPr>
        <w:t>Keeping down the costs of military preparations is always important</w:t>
      </w:r>
      <w:r w:rsidRPr="007B467E">
        <w:rPr>
          <w:rStyle w:val="StyleUnderline"/>
        </w:rPr>
        <w:t xml:space="preserve">, but sometimes </w:t>
      </w:r>
      <w:r w:rsidRPr="00AA2F1C">
        <w:rPr>
          <w:rStyle w:val="StyleUnderline"/>
          <w:highlight w:val="cyan"/>
        </w:rPr>
        <w:t>this can be achieved</w:t>
      </w:r>
      <w:r w:rsidRPr="007B467E">
        <w:rPr>
          <w:rStyle w:val="StyleUnderline"/>
        </w:rPr>
        <w:t xml:space="preserve"> more easily </w:t>
      </w:r>
      <w:r w:rsidRPr="00AA2F1C">
        <w:rPr>
          <w:rStyle w:val="StyleUnderline"/>
          <w:highlight w:val="cyan"/>
        </w:rPr>
        <w:t>by retaining nuclear weapons than by eliminating them</w:t>
      </w:r>
      <w:r w:rsidRPr="007B467E">
        <w:t xml:space="preserve">. </w:t>
      </w:r>
      <w:r w:rsidRPr="00AA2F1C">
        <w:rPr>
          <w:rStyle w:val="StyleUnderline"/>
          <w:highlight w:val="cyan"/>
        </w:rPr>
        <w:t>Arms control is not identical to strategy</w:t>
      </w:r>
      <w:r w:rsidRPr="007B467E">
        <w:t xml:space="preserve">, even though it addresses many of the same difficulties and paradoxes, </w:t>
      </w:r>
      <w:r w:rsidRPr="00AA2F1C">
        <w:rPr>
          <w:rStyle w:val="StyleUnderline"/>
          <w:highlight w:val="cyan"/>
        </w:rPr>
        <w:t>and international- security reasoning is</w:t>
      </w:r>
      <w:r w:rsidRPr="007B467E">
        <w:rPr>
          <w:rStyle w:val="StyleUnderline"/>
        </w:rPr>
        <w:t xml:space="preserve">, </w:t>
      </w:r>
      <w:r w:rsidRPr="007B467E">
        <w:t xml:space="preserve">similarly, </w:t>
      </w:r>
      <w:r w:rsidRPr="00AA2F1C">
        <w:rPr>
          <w:rStyle w:val="Emphasis"/>
          <w:highlight w:val="cyan"/>
        </w:rPr>
        <w:t>not identical to national-security</w:t>
      </w:r>
      <w:r w:rsidRPr="007B467E">
        <w:rPr>
          <w:rStyle w:val="Emphasis"/>
        </w:rPr>
        <w:t xml:space="preserve"> reasoning. </w:t>
      </w:r>
      <w:r w:rsidRPr="007B467E">
        <w:rPr>
          <w:rStyle w:val="StyleUnderline"/>
        </w:rPr>
        <w:t>Peace-research advocates</w:t>
      </w:r>
      <w:r w:rsidRPr="007B467E">
        <w:t xml:space="preserve"> sometimes </w:t>
      </w:r>
      <w:r w:rsidRPr="007B467E">
        <w:rPr>
          <w:rStyle w:val="Emphasis"/>
        </w:rPr>
        <w:t>throw away the baby with the bathwater</w:t>
      </w:r>
      <w:r w:rsidRPr="007B467E">
        <w:t xml:space="preserve"> in </w:t>
      </w:r>
      <w:r w:rsidRPr="007B467E">
        <w:rPr>
          <w:rStyle w:val="StyleUnderline"/>
        </w:rPr>
        <w:t>arguing that any discussion</w:t>
      </w:r>
      <w:r w:rsidRPr="007B467E">
        <w:t xml:space="preserve"> of weapons details </w:t>
      </w:r>
      <w:r w:rsidRPr="007B467E">
        <w:rPr>
          <w:rStyle w:val="StyleUnderline"/>
        </w:rPr>
        <w:t>amounts to a moral compromise</w:t>
      </w:r>
      <w:r w:rsidRPr="007B467E">
        <w:t xml:space="preserve"> or to </w:t>
      </w:r>
      <w:r w:rsidRPr="007B467E">
        <w:rPr>
          <w:rStyle w:val="StyleUnderline"/>
        </w:rPr>
        <w:t>an endorsement of</w:t>
      </w:r>
      <w:r w:rsidRPr="007B467E">
        <w:t xml:space="preserve"> the arms race and </w:t>
      </w:r>
      <w:r w:rsidRPr="007B467E">
        <w:rPr>
          <w:rStyle w:val="StyleUnderline"/>
        </w:rPr>
        <w:t xml:space="preserve">armed conflict. The crucial accomplishment in the </w:t>
      </w:r>
      <w:r w:rsidRPr="007B467E">
        <w:rPr>
          <w:rStyle w:val="Emphasis"/>
        </w:rPr>
        <w:t xml:space="preserve">advancement of </w:t>
      </w:r>
      <w:r w:rsidRPr="00AA2F1C">
        <w:rPr>
          <w:rStyle w:val="Emphasis"/>
          <w:highlight w:val="cyan"/>
        </w:rPr>
        <w:t>arms-control</w:t>
      </w:r>
      <w:r w:rsidRPr="007B467E">
        <w:rPr>
          <w:rStyle w:val="Emphasis"/>
        </w:rPr>
        <w:t xml:space="preserve"> reasoning </w:t>
      </w:r>
      <w:r w:rsidRPr="00AA2F1C">
        <w:rPr>
          <w:rStyle w:val="StyleUnderline"/>
          <w:highlight w:val="cyan"/>
        </w:rPr>
        <w:t>comes with the open and</w:t>
      </w:r>
      <w:r w:rsidRPr="007B467E">
        <w:rPr>
          <w:rStyle w:val="StyleUnderline"/>
        </w:rPr>
        <w:t xml:space="preserve"> </w:t>
      </w:r>
      <w:r w:rsidRPr="00AA2F1C">
        <w:rPr>
          <w:rStyle w:val="StyleUnderline"/>
          <w:highlight w:val="cyan"/>
        </w:rPr>
        <w:t>clear acknowledgment that</w:t>
      </w:r>
      <w:r w:rsidRPr="007B467E">
        <w:rPr>
          <w:rStyle w:val="StyleUnderline"/>
        </w:rPr>
        <w:t xml:space="preserve"> </w:t>
      </w:r>
      <w:r w:rsidRPr="007B467E">
        <w:t xml:space="preserve">now </w:t>
      </w:r>
      <w:r w:rsidRPr="00AA2F1C">
        <w:rPr>
          <w:rStyle w:val="StyleUnderline"/>
          <w:highlight w:val="cyan"/>
        </w:rPr>
        <w:t>we must always care about the self-interest and motivations of our adversary</w:t>
      </w:r>
      <w:r w:rsidRPr="007B467E">
        <w:t xml:space="preserve">. </w:t>
      </w:r>
      <w:r w:rsidRPr="007B467E">
        <w:rPr>
          <w:rStyle w:val="StyleUnderline"/>
        </w:rPr>
        <w:t xml:space="preserve">If war ever resembled a zero-sum game, </w:t>
      </w:r>
      <w:r w:rsidRPr="007B467E">
        <w:t xml:space="preserve">whereby whatever is good for the adversary is bad for us and vice versa, the looming possibility of </w:t>
      </w:r>
      <w:r w:rsidRPr="007B467E">
        <w:rPr>
          <w:rStyle w:val="StyleUnderline"/>
        </w:rPr>
        <w:t xml:space="preserve">nuclear war amounts to a </w:t>
      </w:r>
      <w:r w:rsidRPr="007B467E">
        <w:rPr>
          <w:rStyle w:val="Emphasis"/>
        </w:rPr>
        <w:t>definitive refutation</w:t>
      </w:r>
      <w:r w:rsidRPr="007B467E">
        <w:t xml:space="preserve"> of this, </w:t>
      </w:r>
      <w:r w:rsidRPr="007B467E">
        <w:rPr>
          <w:rStyle w:val="StyleUnderline"/>
        </w:rPr>
        <w:t xml:space="preserve">refutation </w:t>
      </w:r>
      <w:r w:rsidRPr="007B467E">
        <w:t xml:space="preserve">that </w:t>
      </w:r>
      <w:r w:rsidRPr="007B467E">
        <w:rPr>
          <w:rStyle w:val="StyleUnderline"/>
        </w:rPr>
        <w:t>every military officer</w:t>
      </w:r>
      <w:r w:rsidRPr="007B467E">
        <w:t xml:space="preserve"> </w:t>
      </w:r>
      <w:r w:rsidRPr="007B467E">
        <w:rPr>
          <w:rStyle w:val="StyleUnderline"/>
        </w:rPr>
        <w:t>is</w:t>
      </w:r>
      <w:r w:rsidRPr="007B467E">
        <w:t xml:space="preserve"> now </w:t>
      </w:r>
      <w:r w:rsidRPr="007B467E">
        <w:rPr>
          <w:rStyle w:val="StyleUnderline"/>
        </w:rPr>
        <w:t>required to understand</w:t>
      </w:r>
      <w:r w:rsidRPr="007B467E">
        <w:t xml:space="preserve"> just as any civilian analyst cannot evade it. The worst for the other side is now also the worst for us as well, and one cannot become a general or admiral today without showing a well-developed awareness of this. The final criticism that might be directed against the majority, but not all, of peace-research or peace studies programs, from the perspective of international security or arms control, might thus be phrased as follows: </w:t>
      </w:r>
      <w:r w:rsidRPr="007B467E">
        <w:rPr>
          <w:rStyle w:val="StyleUnderline"/>
        </w:rPr>
        <w:t>the opposite intellectual camp does not realize how much we are on the same side and how much has been accomplished</w:t>
      </w:r>
      <w:r w:rsidRPr="007B467E">
        <w:t xml:space="preserve">. (104-5) </w:t>
      </w:r>
    </w:p>
    <w:p w14:paraId="20FBFF02" w14:textId="77777777" w:rsidR="00C65195" w:rsidRDefault="00C65195" w:rsidP="00C65195">
      <w:pPr>
        <w:pStyle w:val="Heading3"/>
      </w:pPr>
      <w:r>
        <w:t xml:space="preserve">1AR—AT: Arms Control Link—Root Cause </w:t>
      </w:r>
    </w:p>
    <w:p w14:paraId="7E72B0C3" w14:textId="77777777" w:rsidR="00C65195" w:rsidRPr="007B467E" w:rsidRDefault="00C65195" w:rsidP="00C65195">
      <w:pPr>
        <w:pStyle w:val="Heading4"/>
        <w:rPr>
          <w:rFonts w:cs="Times New Roman"/>
        </w:rPr>
      </w:pPr>
      <w:r w:rsidRPr="007B467E">
        <w:rPr>
          <w:rFonts w:cs="Times New Roman"/>
        </w:rPr>
        <w:t>Prefer short term reductions in proximate violence to pie i</w:t>
      </w:r>
      <w:r>
        <w:rPr>
          <w:rFonts w:cs="Times New Roman"/>
        </w:rPr>
        <w:t>n the sky utopian alternatives---</w:t>
      </w:r>
      <w:r w:rsidRPr="007B467E">
        <w:rPr>
          <w:rFonts w:cs="Times New Roman"/>
        </w:rPr>
        <w:t xml:space="preserve">there is no trade off </w:t>
      </w:r>
      <w:proofErr w:type="spellStart"/>
      <w:r w:rsidRPr="007B467E">
        <w:rPr>
          <w:rFonts w:cs="Times New Roman"/>
        </w:rPr>
        <w:t>disad</w:t>
      </w:r>
      <w:proofErr w:type="spellEnd"/>
      <w:r w:rsidRPr="007B467E">
        <w:rPr>
          <w:rFonts w:cs="Times New Roman"/>
        </w:rPr>
        <w:t xml:space="preserve"> given the differing time scales </w:t>
      </w:r>
    </w:p>
    <w:p w14:paraId="10F41C28" w14:textId="77777777" w:rsidR="00C65195" w:rsidRDefault="00C65195" w:rsidP="00C65195">
      <w:r w:rsidRPr="004B4320">
        <w:rPr>
          <w:rStyle w:val="Style13ptBold"/>
        </w:rPr>
        <w:t>Quester 89</w:t>
      </w:r>
      <w:r>
        <w:t xml:space="preserve"> </w:t>
      </w:r>
      <w:r w:rsidRPr="004B4320">
        <w:t xml:space="preserve">– PhD, Professor of Politics @ Maryland (George, “International-Security Criticisms of Peace Research,” </w:t>
      </w:r>
      <w:r w:rsidRPr="004B4320">
        <w:rPr>
          <w:i/>
        </w:rPr>
        <w:t>The Annals of the American Academy of Political and Social Science</w:t>
      </w:r>
      <w:r w:rsidRPr="004B4320">
        <w:t>, 504)</w:t>
      </w:r>
    </w:p>
    <w:p w14:paraId="7FE8F2FC" w14:textId="77777777" w:rsidR="00C65195" w:rsidRPr="004B4320" w:rsidRDefault="00C65195" w:rsidP="00C65195"/>
    <w:p w14:paraId="26BEA030" w14:textId="77777777" w:rsidR="00C65195" w:rsidRPr="007B467E" w:rsidRDefault="00C65195" w:rsidP="00C65195">
      <w:r w:rsidRPr="00AA2F1C">
        <w:rPr>
          <w:rStyle w:val="StyleUnderline"/>
          <w:highlight w:val="cyan"/>
        </w:rPr>
        <w:t>Advocates</w:t>
      </w:r>
      <w:r w:rsidRPr="007B467E">
        <w:t xml:space="preserve"> of peace research sometimes </w:t>
      </w:r>
      <w:r w:rsidRPr="00AA2F1C">
        <w:rPr>
          <w:rStyle w:val="StyleUnderline"/>
          <w:highlight w:val="cyan"/>
        </w:rPr>
        <w:t>justify their approach by asserting</w:t>
      </w:r>
      <w:r w:rsidRPr="007B467E">
        <w:t xml:space="preserve"> that </w:t>
      </w:r>
      <w:r w:rsidRPr="00AA2F1C">
        <w:rPr>
          <w:rStyle w:val="StyleUnderline"/>
          <w:highlight w:val="cyan"/>
        </w:rPr>
        <w:t>they alone are addressing</w:t>
      </w:r>
      <w:r w:rsidRPr="007B467E">
        <w:rPr>
          <w:rStyle w:val="StyleUnderline"/>
        </w:rPr>
        <w:t xml:space="preserve"> the</w:t>
      </w:r>
      <w:r w:rsidRPr="007B467E">
        <w:t xml:space="preserve"> ultimate or </w:t>
      </w:r>
      <w:r w:rsidRPr="00AA2F1C">
        <w:rPr>
          <w:rStyle w:val="Emphasis"/>
          <w:highlight w:val="cyan"/>
        </w:rPr>
        <w:t>root causes</w:t>
      </w:r>
      <w:r w:rsidRPr="007B467E">
        <w:rPr>
          <w:rStyle w:val="Emphasis"/>
        </w:rPr>
        <w:t xml:space="preserve"> </w:t>
      </w:r>
      <w:r w:rsidRPr="007B467E">
        <w:t xml:space="preserve">of conflict. Unless one eliminates injustice or racism or prejudice or tyranny, they contend, there can never be a real peace or positive peace. </w:t>
      </w:r>
      <w:r w:rsidRPr="007B467E">
        <w:rPr>
          <w:rStyle w:val="StyleUnderline"/>
        </w:rPr>
        <w:t>This argument runs the risk</w:t>
      </w:r>
      <w:r w:rsidRPr="007B467E">
        <w:t xml:space="preserve">, however, </w:t>
      </w:r>
      <w:r w:rsidRPr="007B467E">
        <w:rPr>
          <w:rStyle w:val="StyleUnderline"/>
        </w:rPr>
        <w:t>of becoming a play on words</w:t>
      </w:r>
      <w:r w:rsidRPr="007B467E">
        <w:t xml:space="preserve">. </w:t>
      </w:r>
      <w:r w:rsidRPr="00AA2F1C">
        <w:rPr>
          <w:rStyle w:val="StyleUnderline"/>
          <w:highlight w:val="cyan"/>
        </w:rPr>
        <w:t>Real peace can mean that we approve of every step of the causal chain</w:t>
      </w:r>
      <w:r w:rsidRPr="007B467E">
        <w:rPr>
          <w:rStyle w:val="StyleUnderline"/>
        </w:rPr>
        <w:t xml:space="preserve">, </w:t>
      </w:r>
      <w:r w:rsidRPr="007B467E">
        <w:t xml:space="preserve">going back as far as it can be traced, </w:t>
      </w:r>
      <w:r w:rsidRPr="007B467E">
        <w:rPr>
          <w:rStyle w:val="StyleUnderline"/>
        </w:rPr>
        <w:t>which might</w:t>
      </w:r>
      <w:r w:rsidRPr="007B467E">
        <w:t xml:space="preserve"> indeed </w:t>
      </w:r>
      <w:r w:rsidRPr="007B467E">
        <w:rPr>
          <w:rStyle w:val="StyleUnderline"/>
        </w:rPr>
        <w:t xml:space="preserve">be ideal; </w:t>
      </w:r>
      <w:r w:rsidRPr="00AA2F1C">
        <w:rPr>
          <w:rStyle w:val="StyleUnderline"/>
          <w:highlight w:val="cyan"/>
        </w:rPr>
        <w:t>but</w:t>
      </w:r>
      <w:r w:rsidRPr="007B467E">
        <w:t xml:space="preserve"> this </w:t>
      </w:r>
      <w:r w:rsidRPr="00AA2F1C">
        <w:rPr>
          <w:rStyle w:val="StyleUnderline"/>
          <w:highlight w:val="cyan"/>
        </w:rPr>
        <w:t>might hardly be</w:t>
      </w:r>
      <w:r w:rsidRPr="007B467E">
        <w:t xml:space="preserve"> so </w:t>
      </w:r>
      <w:r w:rsidRPr="00AA2F1C">
        <w:rPr>
          <w:rStyle w:val="StyleUnderline"/>
          <w:highlight w:val="cyan"/>
        </w:rPr>
        <w:t>essential for someone caught in the crossfire of Beirut,</w:t>
      </w:r>
      <w:r w:rsidRPr="007B467E">
        <w:t xml:space="preserve"> someone </w:t>
      </w:r>
      <w:r w:rsidRPr="00AA2F1C">
        <w:rPr>
          <w:rStyle w:val="Emphasis"/>
          <w:highlight w:val="cyan"/>
        </w:rPr>
        <w:t>who is merely pleading and praying that the shooting might stop</w:t>
      </w:r>
      <w:r w:rsidRPr="007B467E">
        <w:t xml:space="preserve">. </w:t>
      </w:r>
      <w:r w:rsidRPr="007B467E">
        <w:rPr>
          <w:rStyle w:val="StyleUnderline"/>
        </w:rPr>
        <w:t>To imply</w:t>
      </w:r>
      <w:r w:rsidRPr="007B467E">
        <w:t xml:space="preserve"> that a </w:t>
      </w:r>
      <w:r w:rsidRPr="007B467E">
        <w:rPr>
          <w:rStyle w:val="Emphasis"/>
        </w:rPr>
        <w:t>termination of conventional</w:t>
      </w:r>
      <w:r w:rsidRPr="007B467E">
        <w:rPr>
          <w:rStyle w:val="StyleUnderline"/>
        </w:rPr>
        <w:t xml:space="preserve"> war and an </w:t>
      </w:r>
      <w:r w:rsidRPr="007B467E">
        <w:rPr>
          <w:rStyle w:val="Emphasis"/>
        </w:rPr>
        <w:t>avoidance of nuclear war</w:t>
      </w:r>
      <w:r w:rsidRPr="007B467E">
        <w:rPr>
          <w:rStyle w:val="StyleUnderline"/>
        </w:rPr>
        <w:t xml:space="preserve"> and an abatement of terrorism are </w:t>
      </w:r>
      <w:r w:rsidRPr="007B467E">
        <w:rPr>
          <w:rStyle w:val="Emphasis"/>
        </w:rPr>
        <w:t>not somehow real would</w:t>
      </w:r>
      <w:r w:rsidRPr="007B467E">
        <w:rPr>
          <w:rStyle w:val="StyleUnderline"/>
        </w:rPr>
        <w:t xml:space="preserve"> be to blur our understanding of a great deal of what most men and women indeed care about. </w:t>
      </w:r>
      <w:r w:rsidRPr="007B467E">
        <w:t xml:space="preserve">Similarly, </w:t>
      </w:r>
      <w:r w:rsidRPr="007B467E">
        <w:rPr>
          <w:rStyle w:val="StyleUnderline"/>
        </w:rPr>
        <w:t>to refer to such an absence</w:t>
      </w:r>
      <w:r w:rsidRPr="007B467E">
        <w:t xml:space="preserve"> of warfare </w:t>
      </w:r>
      <w:r w:rsidRPr="007B467E">
        <w:rPr>
          <w:rStyle w:val="StyleUnderline"/>
        </w:rPr>
        <w:t>as "negative peace</w:t>
      </w:r>
      <w:r w:rsidRPr="007B467E">
        <w:t xml:space="preserve">"-as compared with something </w:t>
      </w:r>
      <w:r w:rsidRPr="00AA2F1C">
        <w:t>more positive in "positive peace"-</w:t>
      </w:r>
      <w:r w:rsidRPr="00AA2F1C">
        <w:rPr>
          <w:rStyle w:val="StyleUnderline"/>
        </w:rPr>
        <w:t>is to use these words</w:t>
      </w:r>
      <w:r w:rsidRPr="00AA2F1C">
        <w:t xml:space="preserve"> of our English language </w:t>
      </w:r>
      <w:r w:rsidRPr="00AA2F1C">
        <w:rPr>
          <w:rStyle w:val="StyleUnderline"/>
        </w:rPr>
        <w:t xml:space="preserve">in a manner that </w:t>
      </w:r>
      <w:r w:rsidRPr="00AA2F1C">
        <w:rPr>
          <w:rStyle w:val="Emphasis"/>
        </w:rPr>
        <w:t>substantially underrates the human priority</w:t>
      </w:r>
      <w:r w:rsidRPr="00AA2F1C">
        <w:rPr>
          <w:rStyle w:val="StyleUnderline"/>
        </w:rPr>
        <w:t xml:space="preserve"> of eliminating warfare</w:t>
      </w:r>
      <w:r w:rsidRPr="00AA2F1C">
        <w:t xml:space="preserve">, </w:t>
      </w:r>
      <w:r w:rsidRPr="00AA2F1C">
        <w:rPr>
          <w:rStyle w:val="StyleUnderline"/>
        </w:rPr>
        <w:t>whatever its causes and</w:t>
      </w:r>
      <w:r w:rsidRPr="00AA2F1C">
        <w:t xml:space="preserve"> whatever the </w:t>
      </w:r>
      <w:r w:rsidRPr="00AA2F1C">
        <w:rPr>
          <w:rStyle w:val="StyleUnderline"/>
        </w:rPr>
        <w:t>remedy.</w:t>
      </w:r>
      <w:r w:rsidRPr="00AA2F1C">
        <w:t xml:space="preserve"> Critics of peace studies would thus come back to argue that these </w:t>
      </w:r>
      <w:r w:rsidRPr="00AA2F1C">
        <w:rPr>
          <w:rStyle w:val="StyleUnderline"/>
        </w:rPr>
        <w:t>ultimate</w:t>
      </w:r>
      <w:r w:rsidRPr="00AA2F1C">
        <w:t xml:space="preserve"> and genuine </w:t>
      </w:r>
      <w:r w:rsidRPr="00AA2F1C">
        <w:rPr>
          <w:rStyle w:val="StyleUnderline"/>
          <w:highlight w:val="cyan"/>
        </w:rPr>
        <w:t>reforms</w:t>
      </w:r>
      <w:r w:rsidRPr="00AA2F1C">
        <w:rPr>
          <w:rStyle w:val="StyleUnderline"/>
        </w:rPr>
        <w:t xml:space="preserve"> </w:t>
      </w:r>
      <w:r w:rsidRPr="00AA2F1C">
        <w:rPr>
          <w:rStyle w:val="StyleUnderline"/>
          <w:highlight w:val="cyan"/>
        </w:rPr>
        <w:t>of human arrangement</w:t>
      </w:r>
      <w:r w:rsidRPr="00AA2F1C">
        <w:rPr>
          <w:rStyle w:val="StyleUnderline"/>
        </w:rPr>
        <w:t xml:space="preserve">s </w:t>
      </w:r>
      <w:r w:rsidRPr="00AA2F1C">
        <w:t xml:space="preserve">for which peace researchers claim such priority </w:t>
      </w:r>
      <w:r w:rsidRPr="00AA2F1C">
        <w:rPr>
          <w:rStyle w:val="StyleUnderline"/>
          <w:highlight w:val="cyan"/>
        </w:rPr>
        <w:t>are</w:t>
      </w:r>
      <w:r w:rsidRPr="00AA2F1C">
        <w:rPr>
          <w:rStyle w:val="StyleUnderline"/>
        </w:rPr>
        <w:t xml:space="preserve"> </w:t>
      </w:r>
      <w:r w:rsidRPr="00AA2F1C">
        <w:t xml:space="preserve">all well and </w:t>
      </w:r>
      <w:r w:rsidRPr="00AA2F1C">
        <w:rPr>
          <w:rStyle w:val="StyleUnderline"/>
          <w:highlight w:val="cyan"/>
        </w:rPr>
        <w:t>good, bu</w:t>
      </w:r>
      <w:r w:rsidRPr="00AA2F1C">
        <w:rPr>
          <w:rStyle w:val="StyleUnderline"/>
        </w:rPr>
        <w:t>t</w:t>
      </w:r>
      <w:r w:rsidRPr="00AA2F1C">
        <w:t xml:space="preserve"> that </w:t>
      </w:r>
      <w:r w:rsidRPr="00AA2F1C">
        <w:rPr>
          <w:rStyle w:val="StyleUnderline"/>
          <w:highlight w:val="cyan"/>
        </w:rPr>
        <w:t xml:space="preserve">these </w:t>
      </w:r>
      <w:r w:rsidRPr="00AA2F1C">
        <w:rPr>
          <w:rStyle w:val="Emphasis"/>
          <w:highlight w:val="cyan"/>
        </w:rPr>
        <w:t>may not be capable of being attained in anything less than several centuries</w:t>
      </w:r>
      <w:r w:rsidRPr="00AA2F1C">
        <w:rPr>
          <w:rStyle w:val="StyleUnderline"/>
          <w:highlight w:val="cyan"/>
        </w:rPr>
        <w:t>.</w:t>
      </w:r>
      <w:r w:rsidRPr="00AA2F1C">
        <w:t xml:space="preserve"> </w:t>
      </w:r>
      <w:r w:rsidRPr="00AA2F1C">
        <w:rPr>
          <w:rStyle w:val="StyleUnderline"/>
          <w:highlight w:val="cyan"/>
        </w:rPr>
        <w:t>Rather than eliminating a</w:t>
      </w:r>
      <w:r w:rsidRPr="00AA2F1C">
        <w:rPr>
          <w:rStyle w:val="StyleUnderline"/>
        </w:rPr>
        <w:t xml:space="preserve">ll </w:t>
      </w:r>
      <w:r w:rsidRPr="00AA2F1C">
        <w:rPr>
          <w:rStyle w:val="StyleUnderline"/>
          <w:highlight w:val="cyan"/>
        </w:rPr>
        <w:t>ideological suspicions</w:t>
      </w:r>
      <w:r w:rsidRPr="00AA2F1C">
        <w:t xml:space="preserve"> between Marxists and non-Marxists </w:t>
      </w:r>
      <w:r w:rsidRPr="00AA2F1C">
        <w:rPr>
          <w:rStyle w:val="StyleUnderline"/>
        </w:rPr>
        <w:t xml:space="preserve">or eliminating all ethnic dislikes </w:t>
      </w:r>
      <w:r w:rsidRPr="00AA2F1C">
        <w:t xml:space="preserve">between Greeks and Turks, </w:t>
      </w:r>
      <w:r w:rsidRPr="00AA2F1C">
        <w:rPr>
          <w:rStyle w:val="StyleUnderline"/>
        </w:rPr>
        <w:t>would it not be</w:t>
      </w:r>
      <w:r w:rsidRPr="007B467E">
        <w:rPr>
          <w:rStyle w:val="StyleUnderline"/>
        </w:rPr>
        <w:t xml:space="preserve"> a major accomplishment</w:t>
      </w:r>
      <w:r w:rsidRPr="007B467E">
        <w:t xml:space="preserve"> </w:t>
      </w:r>
      <w:r w:rsidRPr="00AA2F1C">
        <w:rPr>
          <w:rStyle w:val="Emphasis"/>
          <w:highlight w:val="cyan"/>
        </w:rPr>
        <w:t>in the meantime</w:t>
      </w:r>
      <w:r w:rsidRPr="007B467E">
        <w:t xml:space="preserve"> </w:t>
      </w:r>
      <w:r w:rsidRPr="007B467E">
        <w:rPr>
          <w:rStyle w:val="StyleUnderline"/>
        </w:rPr>
        <w:t xml:space="preserve">to </w:t>
      </w:r>
      <w:r w:rsidRPr="00AA2F1C">
        <w:rPr>
          <w:rStyle w:val="StyleUnderline"/>
          <w:highlight w:val="cyan"/>
        </w:rPr>
        <w:t>eliminate</w:t>
      </w:r>
      <w:r w:rsidRPr="007B467E">
        <w:t xml:space="preserve"> those kinds of </w:t>
      </w:r>
      <w:r w:rsidRPr="00AA2F1C">
        <w:rPr>
          <w:rStyle w:val="StyleUnderline"/>
          <w:highlight w:val="cyan"/>
        </w:rPr>
        <w:t>weapons that tend to make wars</w:t>
      </w:r>
      <w:r w:rsidRPr="007B467E">
        <w:rPr>
          <w:rStyle w:val="StyleUnderline"/>
        </w:rPr>
        <w:t xml:space="preserve"> </w:t>
      </w:r>
      <w:r w:rsidRPr="007B467E">
        <w:t xml:space="preserve">between such contending factions </w:t>
      </w:r>
      <w:r w:rsidRPr="00AA2F1C">
        <w:rPr>
          <w:rStyle w:val="Emphasis"/>
          <w:highlight w:val="cyan"/>
        </w:rPr>
        <w:t>more likely</w:t>
      </w:r>
      <w:r w:rsidRPr="007B467E">
        <w:rPr>
          <w:rStyle w:val="Emphasis"/>
        </w:rPr>
        <w:t>,</w:t>
      </w:r>
      <w:r w:rsidRPr="007B467E">
        <w:t xml:space="preserve"> and to stress instead the defensive types that discourage military forces from launching attacks? </w:t>
      </w:r>
      <w:r w:rsidRPr="007B467E">
        <w:rPr>
          <w:rStyle w:val="StyleUnderline"/>
        </w:rPr>
        <w:t xml:space="preserve">Peace </w:t>
      </w:r>
      <w:r w:rsidRPr="00AA2F1C">
        <w:rPr>
          <w:rStyle w:val="StyleUnderline"/>
          <w:highlight w:val="cyan"/>
        </w:rPr>
        <w:t>researchers</w:t>
      </w:r>
      <w:r w:rsidRPr="007B467E">
        <w:t xml:space="preserve"> then often </w:t>
      </w:r>
      <w:r w:rsidRPr="00AA2F1C">
        <w:rPr>
          <w:highlight w:val="cyan"/>
        </w:rPr>
        <w:t>r</w:t>
      </w:r>
      <w:r w:rsidRPr="00AA2F1C">
        <w:rPr>
          <w:rStyle w:val="StyleUnderline"/>
          <w:highlight w:val="cyan"/>
        </w:rPr>
        <w:t>eply that</w:t>
      </w:r>
      <w:r w:rsidRPr="007B467E">
        <w:rPr>
          <w:rStyle w:val="StyleUnderline"/>
        </w:rPr>
        <w:t xml:space="preserve"> </w:t>
      </w:r>
      <w:r w:rsidRPr="007B467E">
        <w:rPr>
          <w:rStyle w:val="Emphasis"/>
        </w:rPr>
        <w:t xml:space="preserve">any such </w:t>
      </w:r>
      <w:r w:rsidRPr="00AA2F1C">
        <w:rPr>
          <w:rStyle w:val="Emphasis"/>
          <w:highlight w:val="cyan"/>
        </w:rPr>
        <w:t>resignation</w:t>
      </w:r>
      <w:r w:rsidRPr="007B467E">
        <w:rPr>
          <w:rStyle w:val="StyleUnderline"/>
        </w:rPr>
        <w:t xml:space="preserve"> to intermediate and proximate improvements</w:t>
      </w:r>
      <w:r w:rsidRPr="007B467E">
        <w:t xml:space="preserve"> </w:t>
      </w:r>
      <w:proofErr w:type="gramStart"/>
      <w:r w:rsidRPr="00AA2F1C">
        <w:rPr>
          <w:rStyle w:val="StyleUnderline"/>
          <w:highlight w:val="cyan"/>
        </w:rPr>
        <w:t>implies</w:t>
      </w:r>
      <w:proofErr w:type="gramEnd"/>
      <w:r w:rsidRPr="00AA2F1C">
        <w:rPr>
          <w:rStyle w:val="StyleUnderline"/>
          <w:highlight w:val="cyan"/>
        </w:rPr>
        <w:t xml:space="preserve"> a </w:t>
      </w:r>
      <w:r w:rsidRPr="00AA2F1C">
        <w:rPr>
          <w:rStyle w:val="Emphasis"/>
          <w:highlight w:val="cyan"/>
        </w:rPr>
        <w:t>welcoming of permanent conflict</w:t>
      </w:r>
      <w:r w:rsidRPr="007B467E">
        <w:rPr>
          <w:rStyle w:val="Emphasis"/>
        </w:rPr>
        <w:t xml:space="preserve"> </w:t>
      </w:r>
      <w:r w:rsidRPr="007B467E">
        <w:t xml:space="preserve">or even a relishing of it </w:t>
      </w:r>
      <w:r w:rsidRPr="007B467E">
        <w:rPr>
          <w:rStyle w:val="StyleUnderline"/>
        </w:rPr>
        <w:t>or at least an assumption that conflict and hostility are</w:t>
      </w:r>
      <w:r w:rsidRPr="007B467E">
        <w:t xml:space="preserve"> in the </w:t>
      </w:r>
      <w:r w:rsidRPr="007B467E">
        <w:rPr>
          <w:rStyle w:val="StyleUnderline"/>
        </w:rPr>
        <w:t>natural</w:t>
      </w:r>
      <w:r w:rsidRPr="007B467E">
        <w:t xml:space="preserve"> order of things. </w:t>
      </w:r>
      <w:r w:rsidRPr="007B467E">
        <w:rPr>
          <w:rStyle w:val="StyleUnderline"/>
        </w:rPr>
        <w:t xml:space="preserve">But </w:t>
      </w:r>
      <w:r w:rsidRPr="00AA2F1C">
        <w:rPr>
          <w:rStyle w:val="StyleUnderline"/>
          <w:highlight w:val="cyan"/>
        </w:rPr>
        <w:t xml:space="preserve">the real issue is surely much more one of </w:t>
      </w:r>
      <w:r w:rsidRPr="00AA2F1C">
        <w:rPr>
          <w:rStyle w:val="Emphasis"/>
          <w:highlight w:val="cyan"/>
        </w:rPr>
        <w:t>whether certain kinds of improvements can be made over certain ranges of time.</w:t>
      </w:r>
      <w:r w:rsidRPr="007B467E">
        <w:rPr>
          <w:rStyle w:val="Emphasis"/>
        </w:rPr>
        <w:t xml:space="preserve"> </w:t>
      </w:r>
      <w:r w:rsidRPr="007B467E">
        <w:t>(103-4)</w:t>
      </w:r>
    </w:p>
    <w:p w14:paraId="7A1427FA" w14:textId="77777777" w:rsidR="00C65195" w:rsidRPr="00AF673E" w:rsidRDefault="00C65195" w:rsidP="00C65195"/>
    <w:p w14:paraId="13525500" w14:textId="77777777" w:rsidR="00C65195" w:rsidRDefault="00C65195" w:rsidP="00C65195">
      <w:pPr>
        <w:pStyle w:val="Heading3"/>
      </w:pPr>
      <w:r>
        <w:t xml:space="preserve">2AC—AT: Alt </w:t>
      </w:r>
    </w:p>
    <w:p w14:paraId="31DBF0AC" w14:textId="77777777" w:rsidR="00C65195" w:rsidRDefault="00C65195" w:rsidP="00C65195">
      <w:pPr>
        <w:pStyle w:val="Heading4"/>
      </w:pPr>
      <w:r>
        <w:t xml:space="preserve">Rupturing IR fails </w:t>
      </w:r>
    </w:p>
    <w:p w14:paraId="5DACCD66" w14:textId="77777777" w:rsidR="00C65195" w:rsidRDefault="00C65195" w:rsidP="00C65195">
      <w:proofErr w:type="spellStart"/>
      <w:r w:rsidRPr="00012A87">
        <w:rPr>
          <w:rStyle w:val="Style13ptBold"/>
        </w:rPr>
        <w:t>Hom</w:t>
      </w:r>
      <w:proofErr w:type="spellEnd"/>
      <w:r w:rsidRPr="00012A87">
        <w:rPr>
          <w:rStyle w:val="Style13ptBold"/>
        </w:rPr>
        <w:t xml:space="preserve"> 18</w:t>
      </w:r>
      <w:r w:rsidRPr="00012A87">
        <w:t xml:space="preserve"> – PhD Professor of IR @ Edinburg</w:t>
      </w:r>
      <w:r>
        <w:t xml:space="preserve"> (Andrew R, “</w:t>
      </w:r>
      <w:r w:rsidRPr="00012A87">
        <w:t xml:space="preserve">Silent Order: </w:t>
      </w:r>
      <w:proofErr w:type="gramStart"/>
      <w:r w:rsidRPr="00012A87">
        <w:t>the</w:t>
      </w:r>
      <w:proofErr w:type="gramEnd"/>
      <w:r w:rsidRPr="00012A87">
        <w:t xml:space="preserve"> Temporal Turn in Critical International Relations</w:t>
      </w:r>
      <w:r>
        <w:t>,”</w:t>
      </w:r>
      <w:r w:rsidRPr="00012A87">
        <w:t xml:space="preserve"> </w:t>
      </w:r>
      <w:r w:rsidRPr="00012A87">
        <w:rPr>
          <w:i/>
        </w:rPr>
        <w:t>Millennium: Journal of International Studies</w:t>
      </w:r>
      <w:r>
        <w:t>, 46.3)</w:t>
      </w:r>
    </w:p>
    <w:p w14:paraId="4950B6DE" w14:textId="77777777" w:rsidR="00C65195" w:rsidRDefault="00C65195" w:rsidP="00C65195"/>
    <w:p w14:paraId="3884434F" w14:textId="77777777" w:rsidR="00C65195" w:rsidRPr="00C5618F" w:rsidRDefault="00C65195" w:rsidP="00C65195">
      <w:pPr>
        <w:rPr>
          <w:sz w:val="14"/>
        </w:rPr>
      </w:pPr>
      <w:r w:rsidRPr="00E176DC">
        <w:rPr>
          <w:sz w:val="14"/>
        </w:rPr>
        <w:t>T</w:t>
      </w:r>
      <w:r w:rsidRPr="00E176DC">
        <w:rPr>
          <w:sz w:val="12"/>
        </w:rPr>
        <w:t xml:space="preserve">he Rapture of Rupture </w:t>
      </w:r>
      <w:r w:rsidRPr="00BA0E46">
        <w:rPr>
          <w:rStyle w:val="StyleUnderline"/>
        </w:rPr>
        <w:t xml:space="preserve">Uninhabitable, defined by its other, conflating </w:t>
      </w:r>
      <w:r w:rsidRPr="00E176DC">
        <w:rPr>
          <w:rStyle w:val="Emphasis"/>
        </w:rPr>
        <w:t>novel with better</w:t>
      </w:r>
      <w:r w:rsidRPr="00BA0E46">
        <w:rPr>
          <w:rStyle w:val="StyleUnderline"/>
        </w:rPr>
        <w:t xml:space="preserve">, </w:t>
      </w:r>
      <w:r w:rsidRPr="00E176DC">
        <w:rPr>
          <w:sz w:val="12"/>
        </w:rPr>
        <w:t xml:space="preserve">and </w:t>
      </w:r>
      <w:r w:rsidRPr="00BA0E46">
        <w:rPr>
          <w:rStyle w:val="StyleUnderline"/>
        </w:rPr>
        <w:t xml:space="preserve">unavoidably positional </w:t>
      </w:r>
      <w:r w:rsidRPr="00E176DC">
        <w:rPr>
          <w:sz w:val="12"/>
        </w:rPr>
        <w:t xml:space="preserve">– </w:t>
      </w:r>
      <w:proofErr w:type="gramStart"/>
      <w:r w:rsidRPr="00BA0E46">
        <w:rPr>
          <w:rStyle w:val="StyleUnderline"/>
        </w:rPr>
        <w:t>in spite of</w:t>
      </w:r>
      <w:proofErr w:type="gramEnd"/>
      <w:r w:rsidRPr="00BA0E46">
        <w:rPr>
          <w:rStyle w:val="StyleUnderline"/>
        </w:rPr>
        <w:t xml:space="preserve"> </w:t>
      </w:r>
      <w:r w:rsidRPr="00E176DC">
        <w:rPr>
          <w:sz w:val="12"/>
        </w:rPr>
        <w:t>these</w:t>
      </w:r>
      <w:r w:rsidRPr="00BA0E46">
        <w:rPr>
          <w:rStyle w:val="StyleUnderline"/>
        </w:rPr>
        <w:t xml:space="preserve"> tensions rupture enjoys a prominent place </w:t>
      </w:r>
      <w:r w:rsidRPr="00E176DC">
        <w:rPr>
          <w:sz w:val="12"/>
        </w:rPr>
        <w:t xml:space="preserve">in the critical discourse of time. How, then, does it </w:t>
      </w:r>
      <w:proofErr w:type="gramStart"/>
      <w:r w:rsidRPr="00E176DC">
        <w:rPr>
          <w:sz w:val="12"/>
        </w:rPr>
        <w:t>actually work</w:t>
      </w:r>
      <w:proofErr w:type="gramEnd"/>
      <w:r w:rsidRPr="00E176DC">
        <w:rPr>
          <w:sz w:val="12"/>
        </w:rPr>
        <w:t xml:space="preserve"> in that discourse? What explains its theoretical punch? I think </w:t>
      </w:r>
      <w:r w:rsidRPr="00BA0E46">
        <w:rPr>
          <w:rStyle w:val="StyleUnderline"/>
        </w:rPr>
        <w:t>the answer is a deeply</w:t>
      </w:r>
      <w:r w:rsidRPr="00E176DC">
        <w:rPr>
          <w:sz w:val="12"/>
        </w:rPr>
        <w:t xml:space="preserve"> embedded</w:t>
      </w:r>
      <w:r w:rsidRPr="00BA0E46">
        <w:rPr>
          <w:rStyle w:val="StyleUnderline"/>
        </w:rPr>
        <w:t xml:space="preserve"> </w:t>
      </w:r>
      <w:proofErr w:type="gramStart"/>
      <w:r w:rsidRPr="00BA0E46">
        <w:rPr>
          <w:rStyle w:val="StyleUnderline"/>
        </w:rPr>
        <w:t>liberal</w:t>
      </w:r>
      <w:r w:rsidRPr="00E176DC">
        <w:rPr>
          <w:sz w:val="12"/>
        </w:rPr>
        <w:t>-idealism</w:t>
      </w:r>
      <w:proofErr w:type="gramEnd"/>
      <w:r w:rsidRPr="00E176DC">
        <w:rPr>
          <w:sz w:val="12"/>
        </w:rPr>
        <w:t>. To be clear, this is not the neoliberalism of late modernity or the Kantian triad of democracy, interdependence, and multilateralism.182 Rather, rupture recalls the classic liberal commitment to the value and rights of the individual and the consequent responsibilities of sovereign states.183 Nor is it idealist in an ideational or strictly philosophical sense. Rather, I refer to</w:t>
      </w:r>
      <w:r w:rsidRPr="00BA0E46">
        <w:rPr>
          <w:rStyle w:val="StyleUnderline"/>
        </w:rPr>
        <w:t xml:space="preserve"> a tendency to abstract ethical aspirations into theoretical assumptions while ignoring</w:t>
      </w:r>
      <w:r w:rsidRPr="00E176DC">
        <w:rPr>
          <w:sz w:val="12"/>
        </w:rPr>
        <w:t xml:space="preserve"> the</w:t>
      </w:r>
      <w:r w:rsidRPr="00BA0E46">
        <w:rPr>
          <w:rStyle w:val="StyleUnderline"/>
        </w:rPr>
        <w:t xml:space="preserve"> concrete realities of political power, </w:t>
      </w:r>
      <w:r w:rsidRPr="00E176DC">
        <w:rPr>
          <w:sz w:val="12"/>
        </w:rPr>
        <w:t xml:space="preserve">indeterminacy, and </w:t>
      </w:r>
      <w:r w:rsidRPr="00BA0E46">
        <w:rPr>
          <w:rStyle w:val="StyleUnderline"/>
        </w:rPr>
        <w:t>unintended consequences</w:t>
      </w:r>
      <w:r w:rsidRPr="00E176DC">
        <w:rPr>
          <w:sz w:val="12"/>
        </w:rPr>
        <w:t>.184</w:t>
      </w:r>
      <w:r w:rsidRPr="00BA0E46">
        <w:rPr>
          <w:rStyle w:val="StyleUnderline"/>
        </w:rPr>
        <w:t xml:space="preserve"> Without substantive content, these </w:t>
      </w:r>
      <w:r w:rsidRPr="00E176DC">
        <w:rPr>
          <w:sz w:val="12"/>
        </w:rPr>
        <w:t>notions</w:t>
      </w:r>
      <w:r w:rsidRPr="00BA0E46">
        <w:rPr>
          <w:rStyle w:val="StyleUnderline"/>
        </w:rPr>
        <w:t xml:space="preserve"> appear relevant </w:t>
      </w:r>
      <w:r w:rsidRPr="00E176DC">
        <w:rPr>
          <w:sz w:val="12"/>
        </w:rPr>
        <w:t xml:space="preserve">to most situations </w:t>
      </w:r>
      <w:r w:rsidRPr="00BA0E46">
        <w:rPr>
          <w:rStyle w:val="StyleUnderline"/>
        </w:rPr>
        <w:t>but offer little practical traction because all the heavy lifting is done by assumptions, abstractions, or productive silences</w:t>
      </w:r>
      <w:r w:rsidRPr="00E176DC">
        <w:rPr>
          <w:sz w:val="12"/>
        </w:rPr>
        <w:t xml:space="preserve">. In the case of critical IR, we might think of this </w:t>
      </w:r>
      <w:proofErr w:type="gramStart"/>
      <w:r w:rsidRPr="00E176DC">
        <w:rPr>
          <w:sz w:val="12"/>
        </w:rPr>
        <w:t>liberal-idealism</w:t>
      </w:r>
      <w:proofErr w:type="gramEnd"/>
      <w:r w:rsidRPr="00E176DC">
        <w:rPr>
          <w:sz w:val="12"/>
        </w:rPr>
        <w:t xml:space="preserve"> as the rapture of rupture. First, the liberalism embedded in rupture. </w:t>
      </w:r>
      <w:r w:rsidRPr="00BA0E46">
        <w:rPr>
          <w:rStyle w:val="StyleUnderline"/>
        </w:rPr>
        <w:t>Critical scholars declare a commitment only to the ‘politics</w:t>
      </w:r>
      <w:r w:rsidRPr="00E176DC">
        <w:rPr>
          <w:sz w:val="12"/>
        </w:rPr>
        <w:t xml:space="preserve"> … [</w:t>
      </w:r>
      <w:r w:rsidRPr="00BA0E46">
        <w:rPr>
          <w:rStyle w:val="StyleUnderline"/>
        </w:rPr>
        <w:t xml:space="preserve">of] </w:t>
      </w:r>
      <w:r w:rsidRPr="00E176DC">
        <w:rPr>
          <w:sz w:val="12"/>
        </w:rPr>
        <w:t xml:space="preserve">an active process of drawing and </w:t>
      </w:r>
      <w:r w:rsidRPr="00BA0E46">
        <w:rPr>
          <w:rStyle w:val="StyleUnderline"/>
        </w:rPr>
        <w:t>experimenting</w:t>
      </w:r>
      <w:r w:rsidRPr="00E176DC">
        <w:rPr>
          <w:sz w:val="12"/>
        </w:rPr>
        <w:t xml:space="preserve"> with lines, </w:t>
      </w:r>
      <w:r w:rsidRPr="00C5618F">
        <w:rPr>
          <w:rStyle w:val="Emphasis"/>
        </w:rPr>
        <w:t>without having any preestablished lines</w:t>
      </w:r>
      <w:r w:rsidRPr="00E176DC">
        <w:rPr>
          <w:sz w:val="12"/>
        </w:rPr>
        <w:t xml:space="preserve"> – of history, society, and the world – </w:t>
      </w:r>
      <w:r w:rsidRPr="00C5618F">
        <w:rPr>
          <w:rStyle w:val="Emphasis"/>
        </w:rPr>
        <w:t>to fall back on’</w:t>
      </w:r>
      <w:r w:rsidRPr="00E176DC">
        <w:rPr>
          <w:sz w:val="12"/>
        </w:rPr>
        <w:t xml:space="preserve">.185 </w:t>
      </w:r>
      <w:r w:rsidRPr="00BA0E46">
        <w:rPr>
          <w:rStyle w:val="StyleUnderline"/>
        </w:rPr>
        <w:t>This springs from their fear of ‘reinforcing practices of security</w:t>
      </w:r>
      <w:r w:rsidRPr="00E176DC">
        <w:rPr>
          <w:sz w:val="12"/>
        </w:rPr>
        <w:t xml:space="preserve"> and violent forms of response’.186 But </w:t>
      </w:r>
      <w:r w:rsidRPr="00BA0E46">
        <w:rPr>
          <w:rStyle w:val="StyleUnderline"/>
        </w:rPr>
        <w:t xml:space="preserve">why should we eschew security practices and violence – two august aspects of politics – unless we build on some preestablished lines </w:t>
      </w:r>
      <w:proofErr w:type="spellStart"/>
      <w:r w:rsidRPr="00BA0E46">
        <w:rPr>
          <w:rStyle w:val="StyleUnderline"/>
        </w:rPr>
        <w:t>authorising</w:t>
      </w:r>
      <w:proofErr w:type="spellEnd"/>
      <w:r w:rsidRPr="00BA0E46">
        <w:rPr>
          <w:rStyle w:val="StyleUnderline"/>
        </w:rPr>
        <w:t xml:space="preserve"> the importance of human individuals and viewing the state as a threat rather than a security provider and/or </w:t>
      </w:r>
      <w:proofErr w:type="spellStart"/>
      <w:r w:rsidRPr="00BA0E46">
        <w:rPr>
          <w:rStyle w:val="StyleUnderline"/>
        </w:rPr>
        <w:t>realisation</w:t>
      </w:r>
      <w:proofErr w:type="spellEnd"/>
      <w:r w:rsidRPr="00BA0E46">
        <w:rPr>
          <w:rStyle w:val="StyleUnderline"/>
        </w:rPr>
        <w:t xml:space="preserve"> of collective will</w:t>
      </w:r>
      <w:r w:rsidRPr="00E176DC">
        <w:rPr>
          <w:sz w:val="12"/>
        </w:rPr>
        <w:t xml:space="preserve">? </w:t>
      </w:r>
      <w:r w:rsidRPr="00BA0E46">
        <w:rPr>
          <w:rStyle w:val="StyleUnderline"/>
        </w:rPr>
        <w:t>Other</w:t>
      </w:r>
      <w:r w:rsidRPr="00E176DC">
        <w:rPr>
          <w:sz w:val="12"/>
        </w:rPr>
        <w:t xml:space="preserve"> </w:t>
      </w:r>
      <w:r w:rsidRPr="00BA0E46">
        <w:rPr>
          <w:rStyle w:val="StyleUnderline"/>
        </w:rPr>
        <w:t>critical scholars draw</w:t>
      </w:r>
      <w:r w:rsidRPr="00E176DC">
        <w:rPr>
          <w:sz w:val="12"/>
        </w:rPr>
        <w:t xml:space="preserve"> these lines </w:t>
      </w:r>
      <w:r w:rsidRPr="00BA0E46">
        <w:rPr>
          <w:rStyle w:val="StyleUnderline"/>
        </w:rPr>
        <w:t>from</w:t>
      </w:r>
      <w:r w:rsidRPr="00E176DC">
        <w:rPr>
          <w:sz w:val="12"/>
        </w:rPr>
        <w:t xml:space="preserve"> </w:t>
      </w:r>
      <w:r w:rsidRPr="00BA0E46">
        <w:rPr>
          <w:rStyle w:val="StyleUnderline"/>
        </w:rPr>
        <w:t>the</w:t>
      </w:r>
      <w:r w:rsidRPr="00E176DC">
        <w:rPr>
          <w:sz w:val="12"/>
        </w:rPr>
        <w:t xml:space="preserve"> ‘politically affirmative and progressive nature of deconstructive thought, as revealed through its </w:t>
      </w:r>
      <w:r w:rsidRPr="00BA0E46">
        <w:rPr>
          <w:rStyle w:val="StyleUnderline"/>
        </w:rPr>
        <w:t>onto-political character’</w:t>
      </w:r>
      <w:r w:rsidRPr="00E176DC">
        <w:rPr>
          <w:sz w:val="12"/>
        </w:rPr>
        <w:t xml:space="preserve">,187 </w:t>
      </w:r>
      <w:r w:rsidRPr="00BA0E46">
        <w:rPr>
          <w:rStyle w:val="StyleUnderline"/>
        </w:rPr>
        <w:t xml:space="preserve">which acknowledges a commitment to choosing a which among many possible </w:t>
      </w:r>
      <w:proofErr w:type="spellStart"/>
      <w:r w:rsidRPr="00BA0E46">
        <w:rPr>
          <w:rStyle w:val="StyleUnderline"/>
        </w:rPr>
        <w:t>whats</w:t>
      </w:r>
      <w:proofErr w:type="spellEnd"/>
      <w:r w:rsidRPr="00BA0E46">
        <w:rPr>
          <w:rStyle w:val="StyleUnderline"/>
        </w:rPr>
        <w:t>.</w:t>
      </w:r>
      <w:r w:rsidRPr="00E176DC">
        <w:rPr>
          <w:sz w:val="12"/>
        </w:rPr>
        <w:t xml:space="preserve"> </w:t>
      </w:r>
      <w:r w:rsidRPr="00BA0E46">
        <w:rPr>
          <w:rStyle w:val="StyleUnderline"/>
        </w:rPr>
        <w:t xml:space="preserve">This sort of progressivism wordlessly underwrites claims that in ruptures wake, ‘the only guiding principle is that of multiplicity itself’, which </w:t>
      </w:r>
      <w:proofErr w:type="spellStart"/>
      <w:r w:rsidRPr="00BA0E46">
        <w:rPr>
          <w:rStyle w:val="StyleUnderline"/>
        </w:rPr>
        <w:t>prioritises</w:t>
      </w:r>
      <w:proofErr w:type="spellEnd"/>
      <w:r w:rsidRPr="00BA0E46">
        <w:rPr>
          <w:rStyle w:val="StyleUnderline"/>
        </w:rPr>
        <w:t xml:space="preserve"> ‘difference’ and ‘singularity’ but presumably not different violence or singular evil</w:t>
      </w:r>
      <w:r w:rsidRPr="00E176DC">
        <w:rPr>
          <w:sz w:val="12"/>
        </w:rPr>
        <w:t xml:space="preserve">.188 Moreover, it gives proposals to experiment with ‘more productive and creative’ approaches the gloss of self-sufficiency by orienting us toward welcome possibilities rather than novel forms of depredation. In these ways, </w:t>
      </w:r>
      <w:r w:rsidRPr="00013EEF">
        <w:rPr>
          <w:rStyle w:val="StyleUnderline"/>
        </w:rPr>
        <w:t xml:space="preserve">times of rupture depend on </w:t>
      </w:r>
      <w:r w:rsidRPr="00E176DC">
        <w:rPr>
          <w:rStyle w:val="Emphasis"/>
        </w:rPr>
        <w:t>classically liberal sensibilities</w:t>
      </w:r>
      <w:r w:rsidRPr="00E176DC">
        <w:rPr>
          <w:sz w:val="12"/>
        </w:rPr>
        <w:t xml:space="preserve">, </w:t>
      </w:r>
      <w:r w:rsidRPr="00013EEF">
        <w:rPr>
          <w:rStyle w:val="StyleUnderline"/>
        </w:rPr>
        <w:t xml:space="preserve">where the intrinsic value of human individuals makes it important to speak for the powerless, the </w:t>
      </w:r>
      <w:proofErr w:type="spellStart"/>
      <w:r w:rsidRPr="00013EEF">
        <w:rPr>
          <w:rStyle w:val="StyleUnderline"/>
        </w:rPr>
        <w:t>marginalised</w:t>
      </w:r>
      <w:proofErr w:type="spellEnd"/>
      <w:r w:rsidRPr="00013EEF">
        <w:rPr>
          <w:rStyle w:val="StyleUnderline"/>
        </w:rPr>
        <w:t>,</w:t>
      </w:r>
      <w:r w:rsidRPr="00E176DC">
        <w:rPr>
          <w:sz w:val="12"/>
        </w:rPr>
        <w:t xml:space="preserve"> the non-elite and the ‘professionals of nothing’.189 This is entirely consistent with the earlier point that every temporality reflects </w:t>
      </w:r>
      <w:proofErr w:type="gramStart"/>
      <w:r w:rsidRPr="00E176DC">
        <w:rPr>
          <w:sz w:val="12"/>
        </w:rPr>
        <w:t>particular purposes</w:t>
      </w:r>
      <w:proofErr w:type="gramEnd"/>
      <w:r w:rsidRPr="00E176DC">
        <w:rPr>
          <w:sz w:val="12"/>
        </w:rPr>
        <w:t xml:space="preserve"> and works according to specific standards of reference. Critical scholars acknowledge this partway, noting that experimentation ‘can be said to express a particular ethics of the event, an ethics of trying to encounter the ambiguities and uncertainties of the pure event in a more productive and creative way’.190 Yet </w:t>
      </w:r>
      <w:r w:rsidRPr="00013EEF">
        <w:rPr>
          <w:rStyle w:val="StyleUnderline"/>
        </w:rPr>
        <w:t>as an ethics, this involves some aspect of reconstruction</w:t>
      </w:r>
      <w:r w:rsidRPr="00E176DC">
        <w:rPr>
          <w:sz w:val="12"/>
        </w:rPr>
        <w:t xml:space="preserve">, </w:t>
      </w:r>
      <w:r w:rsidRPr="00013EEF">
        <w:rPr>
          <w:rStyle w:val="StyleUnderline"/>
        </w:rPr>
        <w:t>just as any critique implies or begs a substantive vision of an alternate future.</w:t>
      </w:r>
      <w:r w:rsidRPr="00E176DC">
        <w:rPr>
          <w:sz w:val="12"/>
        </w:rPr>
        <w:t xml:space="preserve">191 However, such liberal and ethical impulses create tensions in times of rupture. As one liberal theorist notes, liberalism makes little sense ‘as an arena for the unfettered expression of “difference”’; its distinctiveness ‘lies not in the absence but, rather, in the content of its public purposes’ and how they privilege individuals and diversity.192 This is not multiplicity and possibility as such but rather from ‘a view of the human good that </w:t>
      </w:r>
      <w:proofErr w:type="spellStart"/>
      <w:r w:rsidRPr="00E176DC">
        <w:rPr>
          <w:sz w:val="12"/>
        </w:rPr>
        <w:t>favours</w:t>
      </w:r>
      <w:proofErr w:type="spellEnd"/>
      <w:r w:rsidRPr="00E176DC">
        <w:rPr>
          <w:sz w:val="12"/>
        </w:rPr>
        <w:t xml:space="preserve"> certain ways of life and tilts against others’.193 Without that ‘tilt’, experimenting with times of rupture becomes ‘a circular exercise, repeated for itself but with no effect, no life force, and no bite beyond the choir to whom it preaches’.194 Or worse, it opens room for novel forms of harm. This is where idealism becomes crucial to ruptured times. As various champions insist, rupture concerns only an engagement with possibility, thinking about what another politics might require </w:t>
      </w:r>
      <w:proofErr w:type="gramStart"/>
      <w:r w:rsidRPr="00E176DC">
        <w:rPr>
          <w:sz w:val="12"/>
        </w:rPr>
        <w:t>to open</w:t>
      </w:r>
      <w:proofErr w:type="gramEnd"/>
      <w:r w:rsidRPr="00E176DC">
        <w:rPr>
          <w:sz w:val="12"/>
        </w:rPr>
        <w:t xml:space="preserve"> up genuine alternatives. Even though other political agents are busy ‘</w:t>
      </w:r>
      <w:proofErr w:type="spellStart"/>
      <w:r w:rsidRPr="00E176DC">
        <w:rPr>
          <w:sz w:val="12"/>
        </w:rPr>
        <w:t>recompos</w:t>
      </w:r>
      <w:proofErr w:type="spellEnd"/>
      <w:r w:rsidRPr="00E176DC">
        <w:rPr>
          <w:sz w:val="12"/>
        </w:rPr>
        <w:t>[</w:t>
      </w:r>
      <w:proofErr w:type="spellStart"/>
      <w:r w:rsidRPr="00E176DC">
        <w:rPr>
          <w:sz w:val="12"/>
        </w:rPr>
        <w:t>ing</w:t>
      </w:r>
      <w:proofErr w:type="spellEnd"/>
      <w:r w:rsidRPr="00E176DC">
        <w:rPr>
          <w:sz w:val="12"/>
        </w:rPr>
        <w:t>] and reassert[</w:t>
      </w:r>
      <w:proofErr w:type="spellStart"/>
      <w:r w:rsidRPr="00E176DC">
        <w:rPr>
          <w:sz w:val="12"/>
        </w:rPr>
        <w:t>ing</w:t>
      </w:r>
      <w:proofErr w:type="spellEnd"/>
      <w:r w:rsidRPr="00E176DC">
        <w:rPr>
          <w:sz w:val="12"/>
        </w:rPr>
        <w:t xml:space="preserve">]’ interpretive frameworks in rupture’s wake,195 critical advocates are unwilling to ‘subordinate the mysteries of time to specific notions of historical change’.196 </w:t>
      </w:r>
      <w:r w:rsidRPr="00013EEF">
        <w:rPr>
          <w:rStyle w:val="StyleUnderline"/>
        </w:rPr>
        <w:t xml:space="preserve">Like </w:t>
      </w:r>
      <w:r w:rsidRPr="00E176DC">
        <w:rPr>
          <w:sz w:val="12"/>
        </w:rPr>
        <w:t xml:space="preserve">other </w:t>
      </w:r>
      <w:r w:rsidRPr="00013EEF">
        <w:rPr>
          <w:rStyle w:val="StyleUnderline"/>
        </w:rPr>
        <w:t>engagements with</w:t>
      </w:r>
      <w:r w:rsidRPr="00E176DC">
        <w:rPr>
          <w:sz w:val="12"/>
        </w:rPr>
        <w:t xml:space="preserve">, say, </w:t>
      </w:r>
      <w:r w:rsidRPr="00E176DC">
        <w:rPr>
          <w:rStyle w:val="Emphasis"/>
        </w:rPr>
        <w:t>protest cultures</w:t>
      </w:r>
      <w:r w:rsidRPr="00013EEF">
        <w:rPr>
          <w:rStyle w:val="StyleUnderline"/>
        </w:rPr>
        <w:t>,</w:t>
      </w:r>
      <w:r w:rsidRPr="00E176DC">
        <w:rPr>
          <w:sz w:val="12"/>
        </w:rPr>
        <w:t xml:space="preserve"> </w:t>
      </w:r>
      <w:r w:rsidRPr="00013EEF">
        <w:rPr>
          <w:rStyle w:val="StyleUnderline"/>
        </w:rPr>
        <w:t>there is a palpable ‘optimism for change’</w:t>
      </w:r>
      <w:r w:rsidRPr="00E176DC">
        <w:rPr>
          <w:sz w:val="12"/>
        </w:rPr>
        <w:t xml:space="preserve"> here</w:t>
      </w:r>
      <w:r w:rsidRPr="00013EEF">
        <w:rPr>
          <w:rStyle w:val="StyleUnderline"/>
        </w:rPr>
        <w:t xml:space="preserve">; one ‘rooted squarely in [the] </w:t>
      </w:r>
      <w:r w:rsidRPr="00C5618F">
        <w:rPr>
          <w:rStyle w:val="Emphasis"/>
        </w:rPr>
        <w:t>refusal to describe what form a newly imagined politics might take’</w:t>
      </w:r>
      <w:r w:rsidRPr="00E176DC">
        <w:rPr>
          <w:sz w:val="12"/>
        </w:rPr>
        <w:t xml:space="preserve"> and thus ‘</w:t>
      </w:r>
      <w:r w:rsidRPr="00C5618F">
        <w:rPr>
          <w:rStyle w:val="Emphasis"/>
        </w:rPr>
        <w:t>defined only by its unconventionality’</w:t>
      </w:r>
      <w:r w:rsidRPr="00E176DC">
        <w:rPr>
          <w:sz w:val="12"/>
        </w:rPr>
        <w:t xml:space="preserve">. 197 </w:t>
      </w:r>
      <w:r w:rsidRPr="00013EEF">
        <w:rPr>
          <w:rStyle w:val="StyleUnderline"/>
        </w:rPr>
        <w:t xml:space="preserve">Novelty and possibility as such only resonate as preferable if we assume they encourage spontaneous improvement by virtue of their ‘extra-discursive’ or ‘natural state, a kind of protean fecundity that exists in </w:t>
      </w:r>
      <w:proofErr w:type="spellStart"/>
      <w:r w:rsidRPr="00013EEF">
        <w:rPr>
          <w:rStyle w:val="StyleUnderline"/>
        </w:rPr>
        <w:t>idealised</w:t>
      </w:r>
      <w:proofErr w:type="spellEnd"/>
      <w:r w:rsidRPr="00013EEF">
        <w:rPr>
          <w:rStyle w:val="StyleUnderline"/>
        </w:rPr>
        <w:t xml:space="preserve"> form in isolation from politics as it is usually lived’</w:t>
      </w:r>
      <w:r w:rsidRPr="00E176DC">
        <w:rPr>
          <w:sz w:val="12"/>
        </w:rPr>
        <w:t xml:space="preserve">.198 Moreover, this frames violence and subordination as intrinsically old and positive pluralism as resolutely new. Ironically, then, given critical scholars’ resistance to imagined ‘temporal </w:t>
      </w:r>
      <w:proofErr w:type="gramStart"/>
      <w:r w:rsidRPr="00E176DC">
        <w:rPr>
          <w:sz w:val="12"/>
        </w:rPr>
        <w:t>borders’</w:t>
      </w:r>
      <w:proofErr w:type="gramEnd"/>
      <w:r w:rsidRPr="00E176DC">
        <w:rPr>
          <w:sz w:val="12"/>
        </w:rPr>
        <w:t xml:space="preserve"> and </w:t>
      </w:r>
      <w:r w:rsidRPr="00013EEF">
        <w:rPr>
          <w:rStyle w:val="StyleUnderline"/>
        </w:rPr>
        <w:t>avowed interest in ‘a radical critique of</w:t>
      </w:r>
      <w:r w:rsidRPr="00E176DC">
        <w:rPr>
          <w:sz w:val="12"/>
        </w:rPr>
        <w:t xml:space="preserve"> the contingent “ground(</w:t>
      </w:r>
      <w:proofErr w:type="spellStart"/>
      <w:r w:rsidRPr="00E176DC">
        <w:rPr>
          <w:sz w:val="12"/>
        </w:rPr>
        <w:t>ing</w:t>
      </w:r>
      <w:proofErr w:type="spellEnd"/>
      <w:r w:rsidRPr="00E176DC">
        <w:rPr>
          <w:sz w:val="12"/>
        </w:rPr>
        <w:t xml:space="preserve">)”’ of </w:t>
      </w:r>
      <w:r w:rsidRPr="00013EEF">
        <w:rPr>
          <w:rStyle w:val="StyleUnderline"/>
        </w:rPr>
        <w:t>modernity</w:t>
      </w:r>
      <w:r w:rsidRPr="00E176DC">
        <w:rPr>
          <w:sz w:val="12"/>
        </w:rPr>
        <w:t xml:space="preserve">,199 </w:t>
      </w:r>
      <w:r w:rsidRPr="00E176DC">
        <w:rPr>
          <w:rStyle w:val="StyleUnderline"/>
        </w:rPr>
        <w:t>t</w:t>
      </w:r>
      <w:r w:rsidRPr="00013EEF">
        <w:rPr>
          <w:rStyle w:val="StyleUnderline"/>
        </w:rPr>
        <w:t>he value of rupture depends upon a thoroughly modern form of temporal delineation.</w:t>
      </w:r>
      <w:r w:rsidRPr="00E176DC">
        <w:rPr>
          <w:sz w:val="12"/>
        </w:rPr>
        <w:t xml:space="preserve"> </w:t>
      </w:r>
      <w:r w:rsidRPr="00013EEF">
        <w:rPr>
          <w:rStyle w:val="StyleUnderline"/>
        </w:rPr>
        <w:t>These silent assumptions and hidden logics help ‘characterize’ and thus ‘control’ times of rupture</w:t>
      </w:r>
      <w:r w:rsidRPr="00E176DC">
        <w:rPr>
          <w:sz w:val="12"/>
        </w:rPr>
        <w:t xml:space="preserve">,200 </w:t>
      </w:r>
      <w:r w:rsidRPr="00013EEF">
        <w:rPr>
          <w:rStyle w:val="StyleUnderline"/>
        </w:rPr>
        <w:t>transforming</w:t>
      </w:r>
      <w:r w:rsidRPr="00E176DC">
        <w:rPr>
          <w:sz w:val="12"/>
        </w:rPr>
        <w:t xml:space="preserve"> </w:t>
      </w:r>
      <w:r w:rsidRPr="00013EEF">
        <w:rPr>
          <w:rStyle w:val="StyleUnderline"/>
        </w:rPr>
        <w:t>it from a description of traumatic</w:t>
      </w:r>
      <w:r w:rsidRPr="00E176DC">
        <w:rPr>
          <w:sz w:val="12"/>
        </w:rPr>
        <w:t xml:space="preserve"> and unlivable </w:t>
      </w:r>
      <w:r w:rsidRPr="00013EEF">
        <w:rPr>
          <w:rStyle w:val="StyleUnderline"/>
        </w:rPr>
        <w:t>conditions</w:t>
      </w:r>
      <w:r w:rsidRPr="00E176DC">
        <w:rPr>
          <w:sz w:val="12"/>
        </w:rPr>
        <w:t xml:space="preserve"> </w:t>
      </w:r>
      <w:r w:rsidRPr="00013EEF">
        <w:rPr>
          <w:rStyle w:val="StyleUnderline"/>
        </w:rPr>
        <w:t>to</w:t>
      </w:r>
      <w:r w:rsidRPr="00E176DC">
        <w:rPr>
          <w:sz w:val="12"/>
        </w:rPr>
        <w:t xml:space="preserve"> the foundation of </w:t>
      </w:r>
      <w:r w:rsidRPr="00013EEF">
        <w:rPr>
          <w:rStyle w:val="StyleUnderline"/>
        </w:rPr>
        <w:t>a novel ethics that insists we ‘remain with uncertainty’</w:t>
      </w:r>
      <w:r w:rsidRPr="00E176DC">
        <w:rPr>
          <w:sz w:val="12"/>
        </w:rPr>
        <w:t xml:space="preserve"> and ‘hope that something different’ will emerge.201 They are what take us from difference itself to a future ‘deemed worthy of being aspired towards’.202 </w:t>
      </w:r>
      <w:r w:rsidRPr="00013EEF">
        <w:rPr>
          <w:rStyle w:val="StyleUnderline"/>
        </w:rPr>
        <w:t xml:space="preserve">They thus </w:t>
      </w:r>
      <w:r w:rsidRPr="00E176DC">
        <w:rPr>
          <w:rStyle w:val="Emphasis"/>
        </w:rPr>
        <w:t>obscure</w:t>
      </w:r>
      <w:r w:rsidRPr="00013EEF">
        <w:rPr>
          <w:rStyle w:val="StyleUnderline"/>
        </w:rPr>
        <w:t xml:space="preserve"> the need to make </w:t>
      </w:r>
      <w:r w:rsidRPr="00E176DC">
        <w:rPr>
          <w:rStyle w:val="Emphasis"/>
        </w:rPr>
        <w:t>alternatives tangible,</w:t>
      </w:r>
      <w:r w:rsidRPr="00013EEF">
        <w:rPr>
          <w:rStyle w:val="StyleUnderline"/>
        </w:rPr>
        <w:t xml:space="preserve"> which is vital for critique’s sake and for the everyday politics of individuals</w:t>
      </w:r>
      <w:r w:rsidRPr="00E176DC">
        <w:rPr>
          <w:sz w:val="12"/>
        </w:rPr>
        <w:t xml:space="preserve"> who do not enjoy the privilege of remaining in sheer contingency and indeterminacy.203 And they inhibit any evaluation of ruptured time as a ‘practical question’ of what it actually ‘does’, its ‘effects’, and how it works.204 To drive this point home, recall an earlier vision of novelty and difference tinged by tragedy. Hannah Arendt embraced ‘natality’ as moments of pure possibility but insisted these be tempered by a political sensitivity to potentially catastrophic unintended consequences. Each birth, in her formulation, is ‘uniquely new’ but includes no guarantees – ‘authentic’ novelty might be ‘all-destructive’.205 Ignoring these implications </w:t>
      </w:r>
      <w:proofErr w:type="spellStart"/>
      <w:r w:rsidRPr="00E176DC">
        <w:rPr>
          <w:sz w:val="12"/>
        </w:rPr>
        <w:t>depoliticises</w:t>
      </w:r>
      <w:proofErr w:type="spellEnd"/>
      <w:r w:rsidRPr="00E176DC">
        <w:rPr>
          <w:sz w:val="12"/>
        </w:rPr>
        <w:t xml:space="preserve"> and gentrifies novelty and leaves us poorly prepared to resist depredation when it (re-) emerges.206 </w:t>
      </w:r>
      <w:r w:rsidRPr="00013EEF">
        <w:rPr>
          <w:rStyle w:val="StyleUnderline"/>
        </w:rPr>
        <w:t>Only by ignoring or sublimating the heavy lifting can critical scholars pass over a</w:t>
      </w:r>
      <w:r w:rsidRPr="00E176DC">
        <w:rPr>
          <w:sz w:val="12"/>
        </w:rPr>
        <w:t xml:space="preserve"> ‘</w:t>
      </w:r>
      <w:r w:rsidRPr="00E176DC">
        <w:rPr>
          <w:rStyle w:val="StyleUnderline"/>
        </w:rPr>
        <w:t>rainbow bridge’</w:t>
      </w:r>
      <w:r w:rsidRPr="00E176DC">
        <w:rPr>
          <w:sz w:val="12"/>
        </w:rPr>
        <w:t xml:space="preserve"> 207 of sorts </w:t>
      </w:r>
      <w:r w:rsidRPr="00013EEF">
        <w:rPr>
          <w:rStyle w:val="StyleUnderline"/>
        </w:rPr>
        <w:t>that turns the start of the political problem – radical change</w:t>
      </w:r>
      <w:r w:rsidRPr="00E176DC">
        <w:rPr>
          <w:sz w:val="12"/>
        </w:rPr>
        <w:t xml:space="preserve"> – </w:t>
      </w:r>
      <w:r w:rsidRPr="00013EEF">
        <w:rPr>
          <w:rStyle w:val="StyleUnderline"/>
        </w:rPr>
        <w:t xml:space="preserve">into the </w:t>
      </w:r>
      <w:r w:rsidRPr="00E176DC">
        <w:rPr>
          <w:rStyle w:val="Emphasis"/>
        </w:rPr>
        <w:t>self-sufficient conclusion</w:t>
      </w:r>
      <w:r w:rsidRPr="00013EEF">
        <w:rPr>
          <w:rStyle w:val="StyleUnderline"/>
        </w:rPr>
        <w:t xml:space="preserve"> of ‘another politics’</w:t>
      </w:r>
      <w:r w:rsidRPr="00E176DC">
        <w:rPr>
          <w:b/>
          <w:sz w:val="12"/>
        </w:rPr>
        <w:t>,</w:t>
      </w:r>
      <w:r w:rsidRPr="00E176DC">
        <w:rPr>
          <w:sz w:val="12"/>
        </w:rPr>
        <w:t xml:space="preserve"> </w:t>
      </w:r>
      <w:r w:rsidRPr="00013EEF">
        <w:rPr>
          <w:rStyle w:val="StyleUnderline"/>
        </w:rPr>
        <w:t>which occludes the need to reduce contingency while avoiding catastrophe</w:t>
      </w:r>
      <w:r w:rsidRPr="00E176DC">
        <w:rPr>
          <w:sz w:val="12"/>
        </w:rPr>
        <w:t xml:space="preserve">. So </w:t>
      </w:r>
      <w:r w:rsidRPr="00013EEF">
        <w:rPr>
          <w:rStyle w:val="StyleUnderline"/>
        </w:rPr>
        <w:t>while deeply suspicious of promises to ‘take us from here to there’</w:t>
      </w:r>
      <w:r w:rsidRPr="00E176DC">
        <w:rPr>
          <w:sz w:val="12"/>
        </w:rPr>
        <w:t xml:space="preserve"> </w:t>
      </w:r>
      <w:r w:rsidRPr="00013EEF">
        <w:rPr>
          <w:rStyle w:val="StyleUnderline"/>
        </w:rPr>
        <w:t>or</w:t>
      </w:r>
      <w:r w:rsidRPr="00E176DC">
        <w:rPr>
          <w:sz w:val="12"/>
        </w:rPr>
        <w:t xml:space="preserve"> move us from past through present toward </w:t>
      </w:r>
      <w:r w:rsidRPr="00013EEF">
        <w:rPr>
          <w:rStyle w:val="StyleUnderline"/>
        </w:rPr>
        <w:t>a better future</w:t>
      </w:r>
      <w:r w:rsidRPr="00E176DC">
        <w:rPr>
          <w:sz w:val="12"/>
        </w:rPr>
        <w:t xml:space="preserve">,208 the </w:t>
      </w:r>
      <w:r w:rsidRPr="00013EEF">
        <w:rPr>
          <w:rStyle w:val="StyleUnderline"/>
        </w:rPr>
        <w:t>critical discourse of rupture works</w:t>
      </w:r>
      <w:r w:rsidRPr="00E176DC">
        <w:rPr>
          <w:sz w:val="12"/>
        </w:rPr>
        <w:t xml:space="preserve"> – like the rapture itself – </w:t>
      </w:r>
      <w:r w:rsidRPr="00013EEF">
        <w:rPr>
          <w:rStyle w:val="StyleUnderline"/>
        </w:rPr>
        <w:t>on the assumption ‘of being</w:t>
      </w:r>
      <w:r w:rsidRPr="00E176DC">
        <w:rPr>
          <w:sz w:val="12"/>
        </w:rPr>
        <w:t xml:space="preserve"> carried onward or </w:t>
      </w:r>
      <w:r w:rsidRPr="00013EEF">
        <w:rPr>
          <w:rStyle w:val="StyleUnderline"/>
        </w:rPr>
        <w:t>swept along’ by ‘forces of movement’</w:t>
      </w:r>
      <w:r w:rsidRPr="00E176DC">
        <w:rPr>
          <w:sz w:val="12"/>
        </w:rPr>
        <w:t xml:space="preserve"> that emerge independent of conscious effort.209 The rapture of rupture thus marks a missed opportunity, beginning with a legitimately ‘different perspective on time and politics’210 but producing a concept with ‘little relevance to life’211 because it demurs at precisely the point when it becomes necessary to lean on the scales, to encourage this time (or these times) instead of that and thereby privilege some purposes and politics over others. </w:t>
      </w:r>
      <w:r w:rsidRPr="00013EEF">
        <w:rPr>
          <w:rStyle w:val="StyleUnderline"/>
        </w:rPr>
        <w:t>Ruptures</w:t>
      </w:r>
      <w:r w:rsidRPr="00E176DC">
        <w:rPr>
          <w:sz w:val="12"/>
        </w:rPr>
        <w:t xml:space="preserve"> are golden opportunities to develop another, better or less awful politics – as such they </w:t>
      </w:r>
      <w:r w:rsidRPr="00013EEF">
        <w:rPr>
          <w:rStyle w:val="StyleUnderline"/>
        </w:rPr>
        <w:t>require more than</w:t>
      </w:r>
      <w:r w:rsidRPr="00E176DC">
        <w:rPr>
          <w:sz w:val="12"/>
        </w:rPr>
        <w:t xml:space="preserve"> hope, </w:t>
      </w:r>
      <w:r w:rsidRPr="00013EEF">
        <w:rPr>
          <w:rStyle w:val="StyleUnderline"/>
        </w:rPr>
        <w:t>nebulous experimentation</w:t>
      </w:r>
      <w:r w:rsidRPr="00E176DC">
        <w:rPr>
          <w:sz w:val="12"/>
        </w:rPr>
        <w:t xml:space="preserve">,212 </w:t>
      </w:r>
      <w:r w:rsidRPr="00013EEF">
        <w:rPr>
          <w:rStyle w:val="StyleUnderline"/>
        </w:rPr>
        <w:t>or the refusal to say any more than ‘what I think it does for me’</w:t>
      </w:r>
      <w:r w:rsidRPr="00E176DC">
        <w:rPr>
          <w:sz w:val="12"/>
        </w:rPr>
        <w:t xml:space="preserve">.213 </w:t>
      </w:r>
      <w:r w:rsidRPr="00013EEF">
        <w:rPr>
          <w:rStyle w:val="StyleUnderline"/>
        </w:rPr>
        <w:t xml:space="preserve">Unless we think novel harms impossible and better outcomes naturally assured, ruptures mark a moment when it is vital to </w:t>
      </w:r>
      <w:proofErr w:type="spellStart"/>
      <w:r w:rsidRPr="00013EEF">
        <w:rPr>
          <w:rStyle w:val="StyleUnderline"/>
        </w:rPr>
        <w:t>wilfully</w:t>
      </w:r>
      <w:proofErr w:type="spellEnd"/>
      <w:r w:rsidRPr="00013EEF">
        <w:rPr>
          <w:rStyle w:val="StyleUnderline"/>
        </w:rPr>
        <w:t xml:space="preserve"> construct or at least reflexively delimit political time anew</w:t>
      </w:r>
      <w:r w:rsidRPr="00E176DC">
        <w:rPr>
          <w:sz w:val="12"/>
        </w:rPr>
        <w:t>.214(324-8)</w:t>
      </w:r>
    </w:p>
    <w:p w14:paraId="4516ED50" w14:textId="77777777" w:rsidR="00C65195" w:rsidRDefault="00C65195" w:rsidP="00C65195"/>
    <w:p w14:paraId="1B9AF812" w14:textId="65BDAF1D" w:rsidR="00C65195" w:rsidRDefault="00C65195" w:rsidP="00C65195">
      <w:pPr>
        <w:pStyle w:val="Heading3"/>
      </w:pPr>
      <w:r>
        <w:t xml:space="preserve">2AC—AT: </w:t>
      </w:r>
      <w:r w:rsidR="00430878">
        <w:t xml:space="preserve">War Reps </w:t>
      </w:r>
    </w:p>
    <w:p w14:paraId="59EC8A53" w14:textId="77777777" w:rsidR="00C65195" w:rsidRPr="007B467E" w:rsidRDefault="00C65195" w:rsidP="00C65195">
      <w:pPr>
        <w:pStyle w:val="Heading4"/>
        <w:rPr>
          <w:rFonts w:cs="Times New Roman"/>
        </w:rPr>
      </w:pPr>
      <w:r w:rsidRPr="007B467E">
        <w:rPr>
          <w:rFonts w:cs="Times New Roman"/>
        </w:rPr>
        <w:t xml:space="preserve">Discussion of war </w:t>
      </w:r>
      <w:r w:rsidRPr="007B467E">
        <w:rPr>
          <w:rFonts w:cs="Times New Roman"/>
          <w:u w:val="single"/>
        </w:rPr>
        <w:t>does not displace</w:t>
      </w:r>
      <w:r w:rsidRPr="007B467E">
        <w:rPr>
          <w:rFonts w:cs="Times New Roman"/>
        </w:rPr>
        <w:t xml:space="preserve"> focus on structural violence – it allows an </w:t>
      </w:r>
      <w:r w:rsidRPr="007B467E">
        <w:rPr>
          <w:rFonts w:cs="Times New Roman"/>
          <w:u w:val="single"/>
        </w:rPr>
        <w:t>injection of complexity</w:t>
      </w:r>
      <w:r w:rsidRPr="007B467E">
        <w:rPr>
          <w:rFonts w:cs="Times New Roman"/>
        </w:rPr>
        <w:t xml:space="preserve"> that is not hierarchical</w:t>
      </w:r>
    </w:p>
    <w:p w14:paraId="62838936" w14:textId="77777777" w:rsidR="00C65195" w:rsidRPr="007B467E" w:rsidRDefault="00C65195" w:rsidP="00C65195">
      <w:proofErr w:type="spellStart"/>
      <w:r w:rsidRPr="007B467E">
        <w:rPr>
          <w:rStyle w:val="Style13ptBold"/>
        </w:rPr>
        <w:t>Barkawi</w:t>
      </w:r>
      <w:proofErr w:type="spellEnd"/>
      <w:r w:rsidRPr="007B467E">
        <w:rPr>
          <w:rStyle w:val="Style13ptBold"/>
        </w:rPr>
        <w:t xml:space="preserve"> 12</w:t>
      </w:r>
      <w:r w:rsidRPr="007B467E">
        <w:t xml:space="preserve"> – Professor Politics at the New School for Social Research (</w:t>
      </w:r>
      <w:proofErr w:type="spellStart"/>
      <w:r w:rsidRPr="007B467E">
        <w:t>Tarak</w:t>
      </w:r>
      <w:proofErr w:type="spellEnd"/>
      <w:r w:rsidRPr="007B467E">
        <w:t xml:space="preserve">, “Of Camps and Critiques: A Reply to 'Security, War, Violence',” </w:t>
      </w:r>
      <w:r w:rsidRPr="007B467E">
        <w:rPr>
          <w:i/>
        </w:rPr>
        <w:t>Millennium - Journal of International Studies</w:t>
      </w:r>
      <w:r w:rsidRPr="007B467E">
        <w:t>, 41.1)</w:t>
      </w:r>
    </w:p>
    <w:p w14:paraId="6B33CE82" w14:textId="77777777" w:rsidR="00C65195" w:rsidRPr="007B467E" w:rsidRDefault="00C65195" w:rsidP="00C65195"/>
    <w:p w14:paraId="3D862EAA" w14:textId="1D817FAC" w:rsidR="00C65195" w:rsidRDefault="00C65195" w:rsidP="00C65195">
      <w:pPr>
        <w:rPr>
          <w:sz w:val="12"/>
        </w:rPr>
      </w:pPr>
      <w:r w:rsidRPr="009B3086">
        <w:rPr>
          <w:rStyle w:val="StyleUnderline"/>
          <w:highlight w:val="cyan"/>
        </w:rPr>
        <w:t>A</w:t>
      </w:r>
      <w:r w:rsidRPr="007B467E">
        <w:rPr>
          <w:sz w:val="12"/>
        </w:rPr>
        <w:t xml:space="preserve"> final </w:t>
      </w:r>
      <w:proofErr w:type="spellStart"/>
      <w:r w:rsidRPr="009B3086">
        <w:rPr>
          <w:rStyle w:val="StyleUnderline"/>
          <w:highlight w:val="cyan"/>
        </w:rPr>
        <w:t>totalising</w:t>
      </w:r>
      <w:proofErr w:type="spellEnd"/>
      <w:r w:rsidRPr="009B3086">
        <w:rPr>
          <w:rStyle w:val="StyleUnderline"/>
          <w:highlight w:val="cyan"/>
        </w:rPr>
        <w:t xml:space="preserve"> move</w:t>
      </w:r>
      <w:r w:rsidRPr="007B467E">
        <w:rPr>
          <w:sz w:val="12"/>
        </w:rPr>
        <w:t xml:space="preserve"> in ‘Security, War, Violence’ </w:t>
      </w:r>
      <w:r w:rsidRPr="009B3086">
        <w:rPr>
          <w:rStyle w:val="StyleUnderline"/>
          <w:highlight w:val="cyan"/>
        </w:rPr>
        <w:t>is the idea</w:t>
      </w:r>
      <w:r w:rsidRPr="007B467E">
        <w:rPr>
          <w:sz w:val="12"/>
        </w:rPr>
        <w:t xml:space="preserve"> that the study of war should be subsumed under the category of ‘violence’. The reasons offered for this are: violence does not entail a hierarchy in which war is privileged; </w:t>
      </w:r>
      <w:r w:rsidRPr="009B3086">
        <w:rPr>
          <w:rStyle w:val="StyleUnderline"/>
          <w:highlight w:val="cyan"/>
        </w:rPr>
        <w:t>a focus on violence</w:t>
      </w:r>
      <w:r w:rsidRPr="007B467E">
        <w:rPr>
          <w:sz w:val="12"/>
        </w:rPr>
        <w:t xml:space="preserve"> encourages us to see war in relational terms and </w:t>
      </w:r>
      <w:r w:rsidRPr="009B3086">
        <w:rPr>
          <w:rStyle w:val="StyleUnderline"/>
          <w:highlight w:val="cyan"/>
        </w:rPr>
        <w:t>makes visible other kinds of violence besides that of war</w:t>
      </w:r>
      <w:r w:rsidRPr="007B467E">
        <w:rPr>
          <w:sz w:val="12"/>
        </w:rPr>
        <w:t xml:space="preserve">; and that the analysis of violence somehow enables the disentangling of politics from war and a proper critique of liberal violence.22 I have no particular objection to the study of violence, and I certainly think there should be more of it in the social sciences. </w:t>
      </w:r>
      <w:r w:rsidRPr="009B3086">
        <w:rPr>
          <w:rStyle w:val="StyleUnderline"/>
        </w:rPr>
        <w:t>However</w:t>
      </w:r>
      <w:r w:rsidRPr="007B467E">
        <w:rPr>
          <w:rStyle w:val="StyleUnderline"/>
        </w:rPr>
        <w:t xml:space="preserve">, </w:t>
      </w:r>
      <w:proofErr w:type="gramStart"/>
      <w:r w:rsidRPr="007B467E">
        <w:rPr>
          <w:rStyle w:val="StyleUnderline"/>
        </w:rPr>
        <w:t>why</w:t>
      </w:r>
      <w:proofErr w:type="gramEnd"/>
      <w:r w:rsidRPr="007B467E">
        <w:rPr>
          <w:rStyle w:val="StyleUnderline"/>
        </w:rPr>
        <w:t xml:space="preserve"> and how this obviates or subsumes the study of war is obscure to me. </w:t>
      </w:r>
      <w:r w:rsidRPr="009B3086">
        <w:rPr>
          <w:rStyle w:val="StyleUnderline"/>
          <w:highlight w:val="cyan"/>
        </w:rPr>
        <w:t>Is war not historically significant enough to justify inquiry</w:t>
      </w:r>
      <w:r w:rsidRPr="007B467E">
        <w:rPr>
          <w:rStyle w:val="StyleUnderline"/>
        </w:rPr>
        <w:t xml:space="preserve"> into it? </w:t>
      </w:r>
      <w:r w:rsidRPr="009B3086">
        <w:rPr>
          <w:rStyle w:val="StyleUnderline"/>
          <w:highlight w:val="cyan"/>
        </w:rPr>
        <w:t>War is a more specific category relative to violence in general</w:t>
      </w:r>
      <w:r w:rsidRPr="007B467E">
        <w:rPr>
          <w:sz w:val="12"/>
        </w:rPr>
        <w:t xml:space="preserve">, referring to reciprocal </w:t>
      </w:r>
      <w:proofErr w:type="spellStart"/>
      <w:r w:rsidRPr="007B467E">
        <w:rPr>
          <w:sz w:val="12"/>
        </w:rPr>
        <w:t>organised</w:t>
      </w:r>
      <w:proofErr w:type="spellEnd"/>
      <w:r w:rsidRPr="007B467E">
        <w:rPr>
          <w:sz w:val="12"/>
        </w:rPr>
        <w:t xml:space="preserve"> violence between political entities. I make no claims that the study of war should be privileged over that of other forms of violence. </w:t>
      </w:r>
      <w:r w:rsidRPr="009B3086">
        <w:rPr>
          <w:rStyle w:val="StyleUnderline"/>
          <w:highlight w:val="cyan"/>
        </w:rPr>
        <w:t>Both</w:t>
      </w:r>
      <w:r w:rsidRPr="007B467E">
        <w:rPr>
          <w:rStyle w:val="StyleUnderline"/>
        </w:rPr>
        <w:t xml:space="preserve"> the </w:t>
      </w:r>
      <w:r w:rsidRPr="009B3086">
        <w:rPr>
          <w:rStyle w:val="StyleUnderline"/>
          <w:highlight w:val="cyan"/>
        </w:rPr>
        <w:t>violence of war, and</w:t>
      </w:r>
      <w:r w:rsidRPr="007B467E">
        <w:rPr>
          <w:rStyle w:val="StyleUnderline"/>
        </w:rPr>
        <w:t xml:space="preserve"> that of,</w:t>
      </w:r>
      <w:r w:rsidRPr="007B467E">
        <w:rPr>
          <w:sz w:val="12"/>
        </w:rPr>
        <w:t xml:space="preserve"> say, </w:t>
      </w:r>
      <w:r w:rsidRPr="009B3086">
        <w:rPr>
          <w:rStyle w:val="StyleUnderline"/>
          <w:highlight w:val="cyan"/>
        </w:rPr>
        <w:t>patriarchy</w:t>
      </w:r>
      <w:r w:rsidRPr="007B467E">
        <w:rPr>
          <w:rStyle w:val="StyleUnderline"/>
        </w:rPr>
        <w:t xml:space="preserve">, </w:t>
      </w:r>
      <w:r w:rsidRPr="009B3086">
        <w:rPr>
          <w:rStyle w:val="StyleUnderline"/>
          <w:highlight w:val="cyan"/>
        </w:rPr>
        <w:t>demand scholarly attention</w:t>
      </w:r>
      <w:r w:rsidRPr="007B467E">
        <w:rPr>
          <w:rStyle w:val="StyleUnderline"/>
        </w:rPr>
        <w:t>, but they are also distinct</w:t>
      </w:r>
      <w:r w:rsidRPr="007B467E">
        <w:rPr>
          <w:sz w:val="12"/>
        </w:rPr>
        <w:t xml:space="preserve"> if related topics requiring different forms of </w:t>
      </w:r>
      <w:proofErr w:type="spellStart"/>
      <w:r w:rsidRPr="007B467E">
        <w:rPr>
          <w:sz w:val="12"/>
        </w:rPr>
        <w:t>theorisation</w:t>
      </w:r>
      <w:proofErr w:type="spellEnd"/>
      <w:r w:rsidRPr="007B467E">
        <w:rPr>
          <w:sz w:val="12"/>
        </w:rPr>
        <w:t xml:space="preserve"> and inquiry. As for relationality, the category of war is already inherently relational; one does not need the concept of violence in general to see this. </w:t>
      </w:r>
      <w:r w:rsidRPr="007B467E">
        <w:rPr>
          <w:rStyle w:val="StyleUnderline"/>
        </w:rPr>
        <w:t>What</w:t>
      </w:r>
      <w:r w:rsidRPr="007B467E">
        <w:rPr>
          <w:sz w:val="12"/>
        </w:rPr>
        <w:t xml:space="preserve"> precisely </w:t>
      </w:r>
      <w:r w:rsidRPr="007B467E">
        <w:rPr>
          <w:rStyle w:val="StyleUnderline"/>
        </w:rPr>
        <w:t>distinguishes war from</w:t>
      </w:r>
      <w:r w:rsidRPr="007B467E">
        <w:rPr>
          <w:sz w:val="12"/>
        </w:rPr>
        <w:t xml:space="preserve"> many </w:t>
      </w:r>
      <w:r w:rsidRPr="007B467E">
        <w:rPr>
          <w:rStyle w:val="StyleUnderline"/>
        </w:rPr>
        <w:t>other kinds of violence</w:t>
      </w:r>
      <w:r w:rsidRPr="007B467E">
        <w:rPr>
          <w:sz w:val="12"/>
        </w:rPr>
        <w:t xml:space="preserve">, such as genocide or massacre, </w:t>
      </w:r>
      <w:r w:rsidRPr="007B467E">
        <w:rPr>
          <w:rStyle w:val="StyleUnderline"/>
        </w:rPr>
        <w:t xml:space="preserve">is that </w:t>
      </w:r>
      <w:r w:rsidRPr="009B3086">
        <w:rPr>
          <w:rStyle w:val="StyleUnderline"/>
          <w:highlight w:val="cyan"/>
        </w:rPr>
        <w:t xml:space="preserve">war is a relational form of violence in which </w:t>
      </w:r>
      <w:r w:rsidRPr="009B3086">
        <w:rPr>
          <w:rStyle w:val="Emphasis"/>
          <w:highlight w:val="cyan"/>
        </w:rPr>
        <w:t>the other side shoots back</w:t>
      </w:r>
      <w:r w:rsidRPr="009B3086">
        <w:rPr>
          <w:rStyle w:val="StyleUnderline"/>
          <w:highlight w:val="cyan"/>
        </w:rPr>
        <w:t>.</w:t>
      </w:r>
      <w:r w:rsidRPr="007B467E">
        <w:rPr>
          <w:rStyle w:val="StyleUnderline"/>
        </w:rPr>
        <w:t xml:space="preserve"> This is ultimately the source of war’s generative social powers</w:t>
      </w:r>
      <w:r w:rsidRPr="007B467E">
        <w:rPr>
          <w:sz w:val="12"/>
        </w:rPr>
        <w:t xml:space="preserve">, for it is amidst the clash of arms that the truths which define social and political orders are brought into question. </w:t>
      </w:r>
      <w:r w:rsidRPr="009B3086">
        <w:rPr>
          <w:rStyle w:val="StyleUnderline"/>
          <w:highlight w:val="cyan"/>
        </w:rPr>
        <w:t>A broader focus on violence in general risks losing this central, distinctive character of the violence of war</w:t>
      </w:r>
      <w:r w:rsidRPr="007B467E">
        <w:rPr>
          <w:sz w:val="12"/>
        </w:rPr>
        <w:t xml:space="preserve">. Is it </w:t>
      </w:r>
      <w:proofErr w:type="gramStart"/>
      <w:r w:rsidRPr="007B467E">
        <w:rPr>
          <w:sz w:val="12"/>
        </w:rPr>
        <w:t>really more</w:t>
      </w:r>
      <w:proofErr w:type="gramEnd"/>
      <w:r w:rsidRPr="007B467E">
        <w:rPr>
          <w:sz w:val="12"/>
        </w:rPr>
        <w:t xml:space="preserve"> theoretically or politically adequate to start referring to the Second World War as an instance of ‘violence’? Equally, while I am all for the analysis of liberal violence, another broad category which would include issues of ‘structural violence’, I also think </w:t>
      </w:r>
      <w:r w:rsidRPr="007B467E">
        <w:rPr>
          <w:rStyle w:val="StyleUnderline"/>
        </w:rPr>
        <w:t>we have far from exhausted the subject of liberalism and war, an important area of inquiry</w:t>
      </w:r>
      <w:r w:rsidRPr="007B467E">
        <w:rPr>
          <w:sz w:val="12"/>
        </w:rPr>
        <w:t xml:space="preserve"> now dominated by the mostly self-serving nostrums of the liberal peace debates. What perhaps is most interesting about </w:t>
      </w:r>
      <w:proofErr w:type="spellStart"/>
      <w:r w:rsidRPr="007B467E">
        <w:rPr>
          <w:sz w:val="12"/>
        </w:rPr>
        <w:t>Aradau’s</w:t>
      </w:r>
      <w:proofErr w:type="spellEnd"/>
      <w:r w:rsidRPr="007B467E">
        <w:rPr>
          <w:sz w:val="12"/>
        </w:rPr>
        <w:t xml:space="preserve"> remarks on violence is that she assumes we know what war is. So, for example, she suggests that we attend to a continuum of violence in which war is considered alongside ‘insurrections, revolts, revolutions, insurgencies, rebellions, seditions, disobediences, </w:t>
      </w:r>
      <w:proofErr w:type="gramStart"/>
      <w:r w:rsidRPr="007B467E">
        <w:rPr>
          <w:sz w:val="12"/>
        </w:rPr>
        <w:t>riots</w:t>
      </w:r>
      <w:proofErr w:type="gramEnd"/>
      <w:r w:rsidRPr="007B467E">
        <w:rPr>
          <w:sz w:val="12"/>
        </w:rPr>
        <w:t xml:space="preserve"> and uprisings’.23 Apparently, on her understanding, these other things are not war, even though most of them typically involve reciprocal, </w:t>
      </w:r>
      <w:proofErr w:type="spellStart"/>
      <w:r w:rsidRPr="007B467E">
        <w:rPr>
          <w:sz w:val="12"/>
        </w:rPr>
        <w:t>organised</w:t>
      </w:r>
      <w:proofErr w:type="spellEnd"/>
      <w:r w:rsidRPr="007B467E">
        <w:rPr>
          <w:sz w:val="12"/>
        </w:rPr>
        <w:t xml:space="preserve"> violence. This is precisely to take as given the IR disciplinary view of ‘real interstate war’ that underlies Correlates of War and other mainstream work. This is the definition of war that I sought to critique in ‘From War to Security’, a critique </w:t>
      </w:r>
      <w:proofErr w:type="spellStart"/>
      <w:r w:rsidRPr="007B467E">
        <w:rPr>
          <w:sz w:val="12"/>
        </w:rPr>
        <w:t>Aradau</w:t>
      </w:r>
      <w:proofErr w:type="spellEnd"/>
      <w:r w:rsidRPr="007B467E">
        <w:rPr>
          <w:sz w:val="12"/>
        </w:rPr>
        <w:t xml:space="preserve"> has overlooked. I was posing new questions and possibilities for the study of war, not proffering definitive answers about what war is and what it is not, or about where and when it starts and ends. It is, I would suggest, </w:t>
      </w:r>
      <w:proofErr w:type="spellStart"/>
      <w:r w:rsidRPr="007B467E">
        <w:rPr>
          <w:sz w:val="12"/>
        </w:rPr>
        <w:t>Aradau</w:t>
      </w:r>
      <w:proofErr w:type="spellEnd"/>
      <w:r w:rsidRPr="007B467E">
        <w:rPr>
          <w:sz w:val="12"/>
        </w:rPr>
        <w:t xml:space="preserve"> who is most concerned about hierarchy and privilege, particularly in respect of perceived slights to Critical Security Studies and her demand that any study of war be in dialogue with Critical Security Studies. In this, she overlooks the fact that, conceived another way, with a more holistic vision of the community of relevant scholars, my article was already an engagement with critical inquiry into security relations. Perhaps it was the opening rhetoric of my article that inspired </w:t>
      </w:r>
      <w:proofErr w:type="spellStart"/>
      <w:r w:rsidRPr="007B467E">
        <w:rPr>
          <w:sz w:val="12"/>
        </w:rPr>
        <w:t>Aradau’s</w:t>
      </w:r>
      <w:proofErr w:type="spellEnd"/>
      <w:r w:rsidRPr="007B467E">
        <w:rPr>
          <w:sz w:val="12"/>
        </w:rPr>
        <w:t xml:space="preserve"> ire, my reference to partygoers from Copenhagen and Aberystwyth dancing on graves, or my suggestion that contemporary ‘wider agenda’ security scholars know rather less about the composition of carrier battle groups than did their traditional predecessors.24 But does anyone seriously doubt that ‘wider agenda’ scholars are less familiar with histories and sociologies of wars and militaries than were the traditional predecessors, who even so still managed to overlook their significance? These passages were meant to serve a very specific purpose, to </w:t>
      </w:r>
      <w:proofErr w:type="spellStart"/>
      <w:r w:rsidRPr="007B467E">
        <w:rPr>
          <w:sz w:val="12"/>
        </w:rPr>
        <w:t>denaturalise</w:t>
      </w:r>
      <w:proofErr w:type="spellEnd"/>
      <w:r w:rsidRPr="007B467E">
        <w:rPr>
          <w:sz w:val="12"/>
        </w:rPr>
        <w:t xml:space="preserve"> our images of the new and old security studies, and to </w:t>
      </w:r>
      <w:proofErr w:type="gramStart"/>
      <w:r w:rsidRPr="007B467E">
        <w:rPr>
          <w:sz w:val="12"/>
        </w:rPr>
        <w:t>open up</w:t>
      </w:r>
      <w:proofErr w:type="gramEnd"/>
      <w:r w:rsidRPr="007B467E">
        <w:rPr>
          <w:sz w:val="12"/>
        </w:rPr>
        <w:t xml:space="preserve"> the reader to the possibility that, with respect to the study of war, these fields of study share more in common than is conceivable within the current terms of debate. </w:t>
      </w:r>
      <w:r w:rsidRPr="009B3086">
        <w:rPr>
          <w:rStyle w:val="StyleUnderline"/>
          <w:highlight w:val="cyan"/>
        </w:rPr>
        <w:t>Neither traditional nor ‘wider agenda’ security studies are centrally interested in wa</w:t>
      </w:r>
      <w:r w:rsidRPr="007B467E">
        <w:rPr>
          <w:rStyle w:val="StyleUnderline"/>
        </w:rPr>
        <w:t>r. Given the significance of war in the human past and present, and the dire state of the study of war in the Anglo-American academy, this seems to me a serious problem for critical thought</w:t>
      </w:r>
      <w:r w:rsidRPr="007B467E">
        <w:rPr>
          <w:sz w:val="12"/>
        </w:rPr>
        <w:t>.</w:t>
      </w:r>
    </w:p>
    <w:p w14:paraId="0C0BA535" w14:textId="77777777" w:rsidR="00CC73B1" w:rsidRPr="00BB6D9D" w:rsidRDefault="00CC73B1" w:rsidP="00CC73B1">
      <w:pPr>
        <w:pStyle w:val="Heading2"/>
      </w:pPr>
    </w:p>
    <w:p w14:paraId="189D2950" w14:textId="77777777" w:rsidR="00A95652" w:rsidRPr="00B55AD5" w:rsidRDefault="00A95652" w:rsidP="00B55AD5"/>
    <w:p w14:paraId="1A4666A1" w14:textId="77777777" w:rsidR="00CC73B1" w:rsidRDefault="00CC73B1" w:rsidP="00CC73B1">
      <w:pPr>
        <w:pStyle w:val="Heading2"/>
      </w:pPr>
      <w:r>
        <w:t xml:space="preserve">Neg </w:t>
      </w:r>
    </w:p>
    <w:p w14:paraId="19DBFEE4" w14:textId="77777777" w:rsidR="00CC73B1" w:rsidRDefault="00CC73B1" w:rsidP="00CC73B1">
      <w:pPr>
        <w:pStyle w:val="Heading3"/>
      </w:pPr>
      <w:r>
        <w:t xml:space="preserve">AT Cyber </w:t>
      </w:r>
    </w:p>
    <w:p w14:paraId="27CE207C" w14:textId="77777777" w:rsidR="00CC73B1" w:rsidRDefault="00CC73B1" w:rsidP="00CC73B1">
      <w:pPr>
        <w:pStyle w:val="Heading4"/>
      </w:pPr>
      <w:r>
        <w:t xml:space="preserve">Cyber threat is </w:t>
      </w:r>
      <w:r w:rsidRPr="00D731D6">
        <w:rPr>
          <w:u w:val="single"/>
        </w:rPr>
        <w:t>overblown</w:t>
      </w:r>
      <w:r>
        <w:t xml:space="preserve">---if Russia can’t knock Ukraine’s grid </w:t>
      </w:r>
      <w:r w:rsidRPr="00D731D6">
        <w:rPr>
          <w:u w:val="single"/>
        </w:rPr>
        <w:t>ZERO CHANCE</w:t>
      </w:r>
      <w:r>
        <w:t xml:space="preserve"> is can put a dent in the US’s</w:t>
      </w:r>
    </w:p>
    <w:p w14:paraId="29C0FC9B" w14:textId="77777777" w:rsidR="00CC73B1"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152" w:history="1">
        <w:r w:rsidRPr="0044431F">
          <w:rPr>
            <w:rStyle w:val="Hyperlink"/>
          </w:rPr>
          <w:t>https://warontherocks.com/2022/07/the-future-of-chinas-cognitive-warfare-lessons-from-the-war-in-ukraine/</w:t>
        </w:r>
      </w:hyperlink>
      <w:r>
        <w:t>]</w:t>
      </w:r>
    </w:p>
    <w:p w14:paraId="6BA78BB1" w14:textId="77777777" w:rsidR="00CC73B1" w:rsidRPr="00D731D6" w:rsidRDefault="00CC73B1" w:rsidP="00CC73B1">
      <w:pPr>
        <w:rPr>
          <w:b/>
          <w:iCs/>
          <w:u w:val="single"/>
        </w:rPr>
      </w:pPr>
      <w:r w:rsidRPr="004E5FD9">
        <w:rPr>
          <w:rStyle w:val="Emphasis"/>
        </w:rPr>
        <w:t>Do Emerging Technologies Alone Confer a Strategic Advantage?</w:t>
      </w:r>
    </w:p>
    <w:p w14:paraId="15A6E6C9" w14:textId="77777777" w:rsidR="00CC73B1" w:rsidRDefault="00CC73B1" w:rsidP="00CC73B1">
      <w:r>
        <w:t xml:space="preserve">This is reinforced by the experience of cyber warfare in Ukraine. </w:t>
      </w:r>
      <w:r w:rsidRPr="00D731D6">
        <w:rPr>
          <w:rStyle w:val="StyleUnderline"/>
        </w:rPr>
        <w:t>In the past decade</w:t>
      </w:r>
      <w:r>
        <w:t xml:space="preserve">, many government </w:t>
      </w:r>
      <w:r w:rsidRPr="00D731D6">
        <w:rPr>
          <w:rStyle w:val="StyleUnderline"/>
        </w:rPr>
        <w:t xml:space="preserve">officials and cyber experts have warned of devastating </w:t>
      </w:r>
      <w:proofErr w:type="spellStart"/>
      <w:r w:rsidRPr="00D731D6">
        <w:rPr>
          <w:rStyle w:val="StyleUnderline"/>
        </w:rPr>
        <w:t>cyber attacks</w:t>
      </w:r>
      <w:proofErr w:type="spellEnd"/>
      <w:r>
        <w:t xml:space="preserve"> that could kill people and destroy critical infrastructure. </w:t>
      </w:r>
      <w:r w:rsidRPr="00D731D6">
        <w:rPr>
          <w:rStyle w:val="StyleUnderline"/>
        </w:rPr>
        <w:t>Before this year’s Russian invasion</w:t>
      </w:r>
      <w:r>
        <w:t xml:space="preserve">, </w:t>
      </w:r>
      <w:r w:rsidRPr="00D731D6">
        <w:rPr>
          <w:rStyle w:val="StyleUnderline"/>
        </w:rPr>
        <w:t>experts</w:t>
      </w:r>
      <w:r>
        <w:t xml:space="preserve"> also </w:t>
      </w:r>
      <w:r w:rsidRPr="00D731D6">
        <w:rPr>
          <w:rStyle w:val="StyleUnderline"/>
        </w:rPr>
        <w:t xml:space="preserve">predicted a </w:t>
      </w:r>
      <w:proofErr w:type="spellStart"/>
      <w:r w:rsidRPr="00D731D6">
        <w:rPr>
          <w:rStyle w:val="StyleUnderline"/>
        </w:rPr>
        <w:t>cyber attack</w:t>
      </w:r>
      <w:proofErr w:type="spellEnd"/>
      <w:r w:rsidRPr="00D731D6">
        <w:rPr>
          <w:rStyle w:val="StyleUnderline"/>
        </w:rPr>
        <w:t xml:space="preserve"> on Ukraine’s power grid that would have left millions of Ukrainians without heat in the bitter cold, and psychologically subdued</w:t>
      </w:r>
      <w:r>
        <w:t>.</w:t>
      </w:r>
    </w:p>
    <w:p w14:paraId="3EF06CA2" w14:textId="77777777" w:rsidR="00CC73B1" w:rsidRDefault="00CC73B1" w:rsidP="00CC73B1">
      <w:r>
        <w:t xml:space="preserve">With the invasion of Ukraine on Feb. 24, </w:t>
      </w:r>
      <w:r w:rsidRPr="00D731D6">
        <w:rPr>
          <w:rStyle w:val="StyleUnderline"/>
        </w:rPr>
        <w:t xml:space="preserve">Russia launched </w:t>
      </w:r>
      <w:proofErr w:type="spellStart"/>
      <w:r w:rsidRPr="00D731D6">
        <w:rPr>
          <w:rStyle w:val="StyleUnderline"/>
        </w:rPr>
        <w:t>cyber attacks</w:t>
      </w:r>
      <w:proofErr w:type="spellEnd"/>
      <w:r>
        <w:t xml:space="preserve"> against the computer systems of the Ukrainian government, military, and critical infrastructure, </w:t>
      </w:r>
      <w:r w:rsidRPr="00D731D6">
        <w:rPr>
          <w:rStyle w:val="Emphasis"/>
        </w:rPr>
        <w:t>causing some systems to malfunction</w:t>
      </w:r>
      <w:r>
        <w:t xml:space="preserve">. </w:t>
      </w:r>
      <w:r w:rsidRPr="004E5FD9">
        <w:rPr>
          <w:rStyle w:val="StyleUnderline"/>
        </w:rPr>
        <w:t>The KA-SAT used by Ukraine’s military and intelligence agencies also ceased to function due to cyberattacks</w:t>
      </w:r>
      <w:r>
        <w:t xml:space="preserve">. However, </w:t>
      </w:r>
      <w:r w:rsidRPr="004E5FD9">
        <w:rPr>
          <w:rStyle w:val="Emphasis"/>
        </w:rPr>
        <w:t>cyber warfare was not as decisive as anticipated before the war, and Russia did not gain a strategic advantage from cyber warfare alone</w:t>
      </w:r>
      <w:r>
        <w:t xml:space="preserve">. The war in Ukraine shows that </w:t>
      </w:r>
      <w:r w:rsidRPr="00D731D6">
        <w:rPr>
          <w:rStyle w:val="StyleUnderline"/>
        </w:rPr>
        <w:t>cyber</w:t>
      </w:r>
      <w:r>
        <w:t xml:space="preserve"> warfare does not achieve a strategic impact on its own but </w:t>
      </w:r>
      <w:r w:rsidRPr="00D731D6">
        <w:rPr>
          <w:rStyle w:val="StyleUnderline"/>
        </w:rPr>
        <w:t xml:space="preserve">is best used as a tool to </w:t>
      </w:r>
      <w:r w:rsidRPr="00D731D6">
        <w:rPr>
          <w:rStyle w:val="Emphasis"/>
        </w:rPr>
        <w:t>support land, sea, and air operations</w:t>
      </w:r>
      <w:r>
        <w:t>.</w:t>
      </w:r>
    </w:p>
    <w:p w14:paraId="288464DC" w14:textId="77777777" w:rsidR="00CC73B1" w:rsidRPr="00D731D6" w:rsidRDefault="00CC73B1" w:rsidP="00CC73B1"/>
    <w:p w14:paraId="7A1E15DF" w14:textId="77777777" w:rsidR="00CC73B1" w:rsidRPr="00BA6627" w:rsidRDefault="00CC73B1" w:rsidP="00CC73B1">
      <w:pPr>
        <w:pStyle w:val="Heading3"/>
      </w:pPr>
      <w:r>
        <w:t xml:space="preserve">AT Deterrence </w:t>
      </w:r>
    </w:p>
    <w:p w14:paraId="6F3A16ED" w14:textId="77777777" w:rsidR="00CC73B1" w:rsidRPr="007C685D" w:rsidRDefault="00CC73B1" w:rsidP="00CC73B1"/>
    <w:p w14:paraId="228E7950" w14:textId="77777777" w:rsidR="00CC73B1" w:rsidRDefault="00CC73B1" w:rsidP="00CC73B1">
      <w:pPr>
        <w:pStyle w:val="Heading4"/>
      </w:pPr>
      <w:bookmarkStart w:id="21" w:name="_Hlk112840076"/>
      <w:r>
        <w:t xml:space="preserve">Cognitive deterrence is high --- Ukraine --- AND kinetic capability </w:t>
      </w:r>
      <w:r w:rsidRPr="00DE2F92">
        <w:rPr>
          <w:u w:val="single"/>
        </w:rPr>
        <w:t>outweighs</w:t>
      </w:r>
      <w:r>
        <w:t xml:space="preserve"> </w:t>
      </w:r>
    </w:p>
    <w:p w14:paraId="4ED0A53D" w14:textId="77777777" w:rsidR="00CC73B1"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153" w:history="1">
        <w:r w:rsidRPr="0044431F">
          <w:rPr>
            <w:rStyle w:val="Hyperlink"/>
          </w:rPr>
          <w:t>https://warontherocks.com/2022/07/the-future-of-chinas-cognitive-warfare-lessons-from-the-war-in-ukraine/</w:t>
        </w:r>
      </w:hyperlink>
      <w:r>
        <w:t>]</w:t>
      </w:r>
    </w:p>
    <w:p w14:paraId="355FF153" w14:textId="77777777" w:rsidR="00CC73B1" w:rsidRDefault="00CC73B1" w:rsidP="00CC73B1">
      <w:r w:rsidRPr="00CA751A">
        <w:rPr>
          <w:rStyle w:val="StyleUnderline"/>
        </w:rPr>
        <w:t xml:space="preserve">U.S. support has played a </w:t>
      </w:r>
      <w:r w:rsidRPr="00CA751A">
        <w:rPr>
          <w:rStyle w:val="Emphasis"/>
        </w:rPr>
        <w:t>pivotal role</w:t>
      </w:r>
      <w:r w:rsidRPr="00CA751A">
        <w:rPr>
          <w:rStyle w:val="StyleUnderline"/>
        </w:rPr>
        <w:t xml:space="preserve"> in this cognitive warfare</w:t>
      </w:r>
      <w:r>
        <w:t xml:space="preserve">. </w:t>
      </w:r>
      <w:r w:rsidRPr="00CA751A">
        <w:rPr>
          <w:rStyle w:val="StyleUnderline"/>
        </w:rPr>
        <w:t xml:space="preserve">The United States used a </w:t>
      </w:r>
      <w:r w:rsidRPr="00CA751A">
        <w:rPr>
          <w:rStyle w:val="Emphasis"/>
        </w:rPr>
        <w:t>prebuttal strategy</w:t>
      </w:r>
      <w:r>
        <w:t xml:space="preserve">, </w:t>
      </w:r>
      <w:r w:rsidRPr="00CA751A">
        <w:rPr>
          <w:rStyle w:val="StyleUnderline"/>
        </w:rPr>
        <w:t>rapidly disclosing classified information to publicize Putin’s decision to invade Ukraine before the war began</w:t>
      </w:r>
      <w:r>
        <w:t xml:space="preserve">. Many </w:t>
      </w:r>
      <w:r w:rsidRPr="00CA751A">
        <w:rPr>
          <w:rStyle w:val="Emphasis"/>
        </w:rPr>
        <w:t>articles have praised this strategy</w:t>
      </w:r>
      <w:r>
        <w:t xml:space="preserve">: </w:t>
      </w:r>
      <w:r w:rsidRPr="00CA751A">
        <w:rPr>
          <w:rStyle w:val="StyleUnderline"/>
        </w:rPr>
        <w:t>It reduced the credibility of the Russian strategic narrative</w:t>
      </w:r>
      <w:r>
        <w:t xml:space="preserve"> in advance </w:t>
      </w:r>
      <w:r w:rsidRPr="00CA751A">
        <w:rPr>
          <w:rStyle w:val="StyleUnderline"/>
        </w:rPr>
        <w:t>and fostered an environment of greater cohesion</w:t>
      </w:r>
      <w:r>
        <w:t xml:space="preserve"> among democracies, </w:t>
      </w:r>
      <w:r w:rsidRPr="00CA751A">
        <w:rPr>
          <w:rStyle w:val="Emphasis"/>
        </w:rPr>
        <w:t>which led to material support</w:t>
      </w:r>
      <w:r>
        <w:t xml:space="preserve"> for Ukraine. In addition, the protection provided by U.S. cyber forces and the support of high-tech companies has played an essential role in maintaining Ukraine’s information and communications infrastructure, thus enabling Ukraine to disseminate information to the world quickly.</w:t>
      </w:r>
    </w:p>
    <w:p w14:paraId="3CB9C0AA" w14:textId="77777777" w:rsidR="00CC73B1" w:rsidRDefault="00CC73B1" w:rsidP="00CC73B1"/>
    <w:p w14:paraId="3D21067C" w14:textId="77777777" w:rsidR="00CC73B1" w:rsidRPr="00CA751A" w:rsidRDefault="00CC73B1" w:rsidP="00CC73B1">
      <w:pPr>
        <w:rPr>
          <w:rStyle w:val="StyleUnderline"/>
        </w:rPr>
      </w:pPr>
      <w:r>
        <w:t xml:space="preserve">Thus, in the short term, </w:t>
      </w:r>
      <w:r w:rsidRPr="00CA751A">
        <w:rPr>
          <w:rStyle w:val="StyleUnderline"/>
        </w:rPr>
        <w:t xml:space="preserve">Ukraine and the democracies led by the United States have a </w:t>
      </w:r>
      <w:r w:rsidRPr="00CA751A">
        <w:rPr>
          <w:rStyle w:val="Emphasis"/>
        </w:rPr>
        <w:t>clear advantage</w:t>
      </w:r>
      <w:r w:rsidRPr="00CA751A">
        <w:rPr>
          <w:rStyle w:val="StyleUnderline"/>
        </w:rPr>
        <w:t xml:space="preserve"> in the public cognitive arena</w:t>
      </w:r>
      <w:r>
        <w:t xml:space="preserve">. This dominance brings material support from the international community that is essential for Ukraine to continue fighting. </w:t>
      </w:r>
      <w:r w:rsidRPr="00CA751A">
        <w:rPr>
          <w:rStyle w:val="Emphasis"/>
        </w:rPr>
        <w:t>However</w:t>
      </w:r>
      <w:r>
        <w:t xml:space="preserve">, </w:t>
      </w:r>
      <w:r w:rsidRPr="00CA751A">
        <w:rPr>
          <w:rStyle w:val="StyleUnderline"/>
        </w:rPr>
        <w:t xml:space="preserve">it was Ukraine’s </w:t>
      </w:r>
      <w:r w:rsidRPr="00CA751A">
        <w:rPr>
          <w:rStyle w:val="Emphasis"/>
        </w:rPr>
        <w:t>physical forces</w:t>
      </w:r>
      <w:r>
        <w:t xml:space="preserve">, armed with drones and Javelins, </w:t>
      </w:r>
      <w:r w:rsidRPr="00CA751A">
        <w:rPr>
          <w:rStyle w:val="StyleUnderline"/>
        </w:rPr>
        <w:t>that defended the capital city of Kyiv</w:t>
      </w:r>
      <w:r>
        <w:t xml:space="preserve"> from the thrust of Russian armored units and recaptured parts of Russian-occupied territory, </w:t>
      </w:r>
      <w:r w:rsidRPr="00CA751A">
        <w:rPr>
          <w:rStyle w:val="Emphasis"/>
        </w:rPr>
        <w:t>not cognitive warfare</w:t>
      </w:r>
      <w:r>
        <w:t xml:space="preserve">. </w:t>
      </w:r>
      <w:r w:rsidRPr="00CA751A">
        <w:rPr>
          <w:rStyle w:val="StyleUnderline"/>
        </w:rPr>
        <w:t xml:space="preserve">Ukraine demands more </w:t>
      </w:r>
      <w:r w:rsidRPr="00CA751A">
        <w:rPr>
          <w:rStyle w:val="Emphasis"/>
        </w:rPr>
        <w:t>physical assets</w:t>
      </w:r>
      <w:r w:rsidRPr="00CA751A">
        <w:rPr>
          <w:rStyle w:val="StyleUnderline"/>
        </w:rPr>
        <w:t>, including artillery, tanks, fighter planes, and anti-aircraft weapons, to prepare for a more protracted battle.</w:t>
      </w:r>
    </w:p>
    <w:bookmarkEnd w:id="21"/>
    <w:p w14:paraId="37029CE3" w14:textId="77777777" w:rsidR="00CC73B1" w:rsidRDefault="00CC73B1" w:rsidP="00CC73B1">
      <w:pPr>
        <w:pStyle w:val="Heading4"/>
      </w:pPr>
      <w:r>
        <w:t xml:space="preserve">Capability outweighs </w:t>
      </w:r>
    </w:p>
    <w:p w14:paraId="7A498222" w14:textId="77777777" w:rsidR="00CC73B1"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154" w:history="1">
        <w:r w:rsidRPr="0044431F">
          <w:rPr>
            <w:rStyle w:val="Hyperlink"/>
          </w:rPr>
          <w:t>https://warontherocks.com/2022/07/the-future-of-chinas-cognitive-warfare-lessons-from-the-war-in-ukraine/</w:t>
        </w:r>
      </w:hyperlink>
      <w:r>
        <w:t>]</w:t>
      </w:r>
    </w:p>
    <w:p w14:paraId="7112521A" w14:textId="77777777" w:rsidR="00CC73B1" w:rsidRDefault="00CC73B1" w:rsidP="00CC73B1"/>
    <w:p w14:paraId="66E4A41B" w14:textId="77777777" w:rsidR="00CC73B1" w:rsidRPr="004E5FD9" w:rsidRDefault="00CC73B1" w:rsidP="00CC73B1">
      <w:pPr>
        <w:rPr>
          <w:rStyle w:val="StyleUnderline"/>
        </w:rPr>
      </w:pPr>
      <w:r>
        <w:t xml:space="preserve">Thus, the </w:t>
      </w:r>
      <w:r w:rsidRPr="004E5FD9">
        <w:rPr>
          <w:rStyle w:val="StyleUnderline"/>
        </w:rPr>
        <w:t>war in Ukraine revealed that cognitive warfare and cyber warfare</w:t>
      </w:r>
      <w:r>
        <w:t xml:space="preserve"> — which use </w:t>
      </w:r>
      <w:r w:rsidRPr="004E5FD9">
        <w:rPr>
          <w:rStyle w:val="Emphasis"/>
        </w:rPr>
        <w:t>digital means</w:t>
      </w:r>
      <w:r>
        <w:t xml:space="preserve"> and are conducted </w:t>
      </w:r>
      <w:r w:rsidRPr="004E5FD9">
        <w:rPr>
          <w:rStyle w:val="Emphasis"/>
        </w:rPr>
        <w:t>in non-physical domains</w:t>
      </w:r>
      <w:r>
        <w:t xml:space="preserve"> — </w:t>
      </w:r>
      <w:r w:rsidRPr="004E5FD9">
        <w:rPr>
          <w:rStyle w:val="StyleUnderline"/>
        </w:rPr>
        <w:t>do not alone provide strategic advantages</w:t>
      </w:r>
      <w:r>
        <w:t xml:space="preserve">. </w:t>
      </w:r>
      <w:r w:rsidRPr="004E5FD9">
        <w:rPr>
          <w:rStyle w:val="StyleUnderline"/>
        </w:rPr>
        <w:t>If the PLA’s senior officials and strategists come to the same realization</w:t>
      </w:r>
      <w:r>
        <w:t xml:space="preserve">, </w:t>
      </w:r>
      <w:r w:rsidRPr="004E5FD9">
        <w:rPr>
          <w:rStyle w:val="Emphasis"/>
        </w:rPr>
        <w:t>they will continue to emphasize operations in the existing physical domains</w:t>
      </w:r>
      <w:r>
        <w:t xml:space="preserve"> as well as in the non-physical domains. Indeed, </w:t>
      </w:r>
      <w:r w:rsidRPr="004E5FD9">
        <w:rPr>
          <w:rStyle w:val="StyleUnderline"/>
        </w:rPr>
        <w:t xml:space="preserve">they recognize the </w:t>
      </w:r>
      <w:r w:rsidRPr="004E5FD9">
        <w:rPr>
          <w:rStyle w:val="Emphasis"/>
        </w:rPr>
        <w:t>coexistence</w:t>
      </w:r>
      <w:r>
        <w:t xml:space="preserve"> </w:t>
      </w:r>
      <w:r w:rsidRPr="004E5FD9">
        <w:rPr>
          <w:rStyle w:val="Emphasis"/>
        </w:rPr>
        <w:t xml:space="preserve">of mechanized, </w:t>
      </w:r>
      <w:proofErr w:type="spellStart"/>
      <w:r w:rsidRPr="004E5FD9">
        <w:rPr>
          <w:rStyle w:val="Emphasis"/>
        </w:rPr>
        <w:t>informationized</w:t>
      </w:r>
      <w:proofErr w:type="spellEnd"/>
      <w:r w:rsidRPr="004E5FD9">
        <w:rPr>
          <w:rStyle w:val="Emphasis"/>
        </w:rPr>
        <w:t xml:space="preserve">, and </w:t>
      </w:r>
      <w:proofErr w:type="spellStart"/>
      <w:r w:rsidRPr="004E5FD9">
        <w:rPr>
          <w:rStyle w:val="Emphasis"/>
        </w:rPr>
        <w:t>intelligentized</w:t>
      </w:r>
      <w:proofErr w:type="spellEnd"/>
      <w:r>
        <w:t xml:space="preserve"> warfare </w:t>
      </w:r>
      <w:r w:rsidRPr="004E5FD9">
        <w:rPr>
          <w:rStyle w:val="StyleUnderline"/>
        </w:rPr>
        <w:t>and will continue to do so.</w:t>
      </w:r>
    </w:p>
    <w:p w14:paraId="6C7898F7" w14:textId="77777777" w:rsidR="00CC73B1" w:rsidRDefault="00CC73B1" w:rsidP="00CC73B1"/>
    <w:p w14:paraId="699130EB" w14:textId="77777777" w:rsidR="00CC73B1" w:rsidRDefault="00CC73B1" w:rsidP="00CC73B1">
      <w:pPr>
        <w:rPr>
          <w:rStyle w:val="StyleUnderline"/>
        </w:rPr>
      </w:pPr>
      <w:r>
        <w:t xml:space="preserve">Neither Sun Tzu, who idealized subduing the enemy without fighting nor British strategist B.H. Liddell Hart, who advocated the indirect approach strategy, gave specific advice on how to put it into practice. </w:t>
      </w:r>
      <w:r w:rsidRPr="004E5FD9">
        <w:rPr>
          <w:rStyle w:val="StyleUnderline"/>
        </w:rPr>
        <w:t xml:space="preserve">And in the long history of warfare, it has been </w:t>
      </w:r>
      <w:r w:rsidRPr="004E5FD9">
        <w:rPr>
          <w:rStyle w:val="Emphasis"/>
        </w:rPr>
        <w:t>physical battles</w:t>
      </w:r>
      <w:r w:rsidRPr="004E5FD9">
        <w:rPr>
          <w:rStyle w:val="StyleUnderline"/>
        </w:rPr>
        <w:t xml:space="preserve"> that subdued the enemy’s will.</w:t>
      </w:r>
    </w:p>
    <w:p w14:paraId="020E8483" w14:textId="77777777" w:rsidR="00CC73B1" w:rsidRDefault="00CC73B1" w:rsidP="00CC73B1">
      <w:pPr>
        <w:pStyle w:val="Heading4"/>
      </w:pPr>
      <w:r>
        <w:t xml:space="preserve">China can’t take Taiwan via cognitive war </w:t>
      </w:r>
    </w:p>
    <w:p w14:paraId="01FE409A" w14:textId="77777777" w:rsidR="00CC73B1" w:rsidRDefault="00CC73B1" w:rsidP="00CC73B1">
      <w:r w:rsidRPr="002D355B">
        <w:rPr>
          <w:rStyle w:val="Style13ptBold"/>
        </w:rPr>
        <w:t>Takagi 22</w:t>
      </w:r>
      <w:r>
        <w:t xml:space="preserve"> - visiting fellow of the Hudson Institute. All views in the article are his own. He is a former Deputy Chief, Defense Operation Section, 1st Operations Division, J-3, Joint Staff Japan, and has designed joint operation plans and orders in the severe security environment of East Asia. [Koichiro, July 22, </w:t>
      </w:r>
      <w:r>
        <w:rPr>
          <w:i/>
          <w:iCs/>
        </w:rPr>
        <w:t>War on the Rocks</w:t>
      </w:r>
      <w:r>
        <w:t xml:space="preserve">, “THE FUTURE OF CHINA’S COGNITIVE WARFARE: LESSONS FROM THE WAR IN UKRAINE”, </w:t>
      </w:r>
      <w:hyperlink r:id="rId155" w:history="1">
        <w:r w:rsidRPr="0044431F">
          <w:rPr>
            <w:rStyle w:val="Hyperlink"/>
          </w:rPr>
          <w:t>https://warontherocks.com/2022/07/the-future-of-chinas-cognitive-warfare-lessons-from-the-war-in-ukraine/</w:t>
        </w:r>
      </w:hyperlink>
      <w:r>
        <w:t>]</w:t>
      </w:r>
    </w:p>
    <w:p w14:paraId="12011178" w14:textId="77777777" w:rsidR="00CC73B1" w:rsidRPr="00DE2F92" w:rsidRDefault="00CC73B1" w:rsidP="00CC73B1">
      <w:pPr>
        <w:rPr>
          <w:rStyle w:val="Emphasis"/>
        </w:rPr>
      </w:pPr>
      <w:r>
        <w:t xml:space="preserve">In the war in Ukraine, Ukraine and Russia have made and will continue to make various efforts to win the support of the international community and their citizens — and, </w:t>
      </w:r>
      <w:r w:rsidRPr="00DE2F92">
        <w:rPr>
          <w:rStyle w:val="Emphasis"/>
        </w:rPr>
        <w:t>in the long run</w:t>
      </w:r>
      <w:r>
        <w:t xml:space="preserve">, </w:t>
      </w:r>
      <w:r w:rsidRPr="00DE2F92">
        <w:rPr>
          <w:rStyle w:val="StyleUnderline"/>
        </w:rPr>
        <w:t>it may get harder for Ukraine to win out in this regard</w:t>
      </w:r>
      <w:r>
        <w:t xml:space="preserve">. The war in Ukraine demonstrates the importance of strategically disseminating information to influence people’s perceptions and win the support of domestic and international public opinion in the digital age. However, </w:t>
      </w:r>
      <w:r w:rsidRPr="00DE2F92">
        <w:rPr>
          <w:rStyle w:val="StyleUnderline"/>
        </w:rPr>
        <w:t xml:space="preserve">Ukraine cannot regain its eastern and southern territories lost to Russia solely through cognitive warfare. </w:t>
      </w:r>
      <w:r w:rsidRPr="00DE2F92">
        <w:rPr>
          <w:rStyle w:val="Emphasis"/>
        </w:rPr>
        <w:t>Fighting in the physical domain will determine the outcome of the war.</w:t>
      </w:r>
    </w:p>
    <w:p w14:paraId="4E07D193" w14:textId="77777777" w:rsidR="00CC73B1" w:rsidRDefault="00CC73B1" w:rsidP="00CC73B1"/>
    <w:p w14:paraId="1CFFD455" w14:textId="77777777" w:rsidR="00CC73B1" w:rsidRDefault="00CC73B1" w:rsidP="00CC73B1">
      <w:r>
        <w:t xml:space="preserve">Thus, </w:t>
      </w:r>
      <w:r w:rsidRPr="00DE2F92">
        <w:rPr>
          <w:rStyle w:val="StyleUnderline"/>
        </w:rPr>
        <w:t>the Russo-Ukrainian war shows that cognitive warfare alone cannot win wars</w:t>
      </w:r>
      <w:r>
        <w:t xml:space="preserve">. </w:t>
      </w:r>
      <w:r w:rsidRPr="00DE2F92">
        <w:rPr>
          <w:rStyle w:val="StyleUnderline"/>
        </w:rPr>
        <w:t xml:space="preserve">Claims by Chinese theorists that they will win a war using cognitive warfare without direct combat are </w:t>
      </w:r>
      <w:r w:rsidRPr="00DE2F92">
        <w:rPr>
          <w:rStyle w:val="Emphasis"/>
        </w:rPr>
        <w:t>simply not feasible</w:t>
      </w:r>
      <w:r w:rsidRPr="00DE2F92">
        <w:rPr>
          <w:rStyle w:val="StyleUnderline"/>
        </w:rPr>
        <w:t xml:space="preserve"> with the current science and technology.</w:t>
      </w:r>
      <w:r>
        <w:t xml:space="preserve"> In other words, against many analyses, </w:t>
      </w:r>
      <w:r w:rsidRPr="00DE2F92">
        <w:rPr>
          <w:rStyle w:val="StyleUnderline"/>
        </w:rPr>
        <w:t xml:space="preserve">China </w:t>
      </w:r>
      <w:r w:rsidRPr="00DE2F92">
        <w:rPr>
          <w:rStyle w:val="Emphasis"/>
        </w:rPr>
        <w:t>will not be able to bring Taiwan to its knees</w:t>
      </w:r>
      <w:r w:rsidRPr="00DE2F92">
        <w:rPr>
          <w:rStyle w:val="StyleUnderline"/>
        </w:rPr>
        <w:t xml:space="preserve"> solely by indirect means, such as psychological blows through nuclear threats, blockade, decapitation, disinformation dissemination, and blocking of communications</w:t>
      </w:r>
      <w:r>
        <w:t>.</w:t>
      </w:r>
    </w:p>
    <w:p w14:paraId="58363F5D" w14:textId="054E8ED7" w:rsidR="00CC73B1" w:rsidRDefault="00DC4E8B" w:rsidP="00DC4E8B">
      <w:pPr>
        <w:pStyle w:val="Heading3"/>
      </w:pPr>
      <w:r>
        <w:t xml:space="preserve">Cap Link </w:t>
      </w:r>
    </w:p>
    <w:p w14:paraId="360583F6" w14:textId="77777777" w:rsidR="00DC4E8B" w:rsidRDefault="00DC4E8B" w:rsidP="00DC4E8B">
      <w:pPr>
        <w:pStyle w:val="Heading4"/>
      </w:pPr>
      <w:r>
        <w:t xml:space="preserve">Cap link </w:t>
      </w:r>
    </w:p>
    <w:p w14:paraId="0CA44B36" w14:textId="77777777" w:rsidR="00DC4E8B" w:rsidRDefault="00DC4E8B" w:rsidP="00DC4E8B">
      <w:r w:rsidRPr="00253859">
        <w:rPr>
          <w:rStyle w:val="Style13ptBold"/>
        </w:rPr>
        <w:t>Mattos 20</w:t>
      </w:r>
      <w:r>
        <w:t xml:space="preserve"> - </w:t>
      </w:r>
      <w:proofErr w:type="spellStart"/>
      <w:r>
        <w:t>Departamento</w:t>
      </w:r>
      <w:proofErr w:type="spellEnd"/>
      <w:r>
        <w:t xml:space="preserve"> de Economia </w:t>
      </w:r>
      <w:proofErr w:type="spellStart"/>
      <w:r>
        <w:t>Universidade</w:t>
      </w:r>
      <w:proofErr w:type="spellEnd"/>
      <w:r>
        <w:t xml:space="preserve"> Federal de Juiz de Fora Juiz de Fora, Brazil [</w:t>
      </w:r>
      <w:proofErr w:type="spellStart"/>
      <w:r w:rsidRPr="00253859">
        <w:rPr>
          <w:u w:val="single"/>
        </w:rPr>
        <w:t>Rogério</w:t>
      </w:r>
      <w:proofErr w:type="spellEnd"/>
      <w:r w:rsidRPr="00253859">
        <w:rPr>
          <w:u w:val="single"/>
        </w:rPr>
        <w:t xml:space="preserve"> Silva de Mattos</w:t>
      </w:r>
      <w:r>
        <w:t xml:space="preserve">---DSc. in Decision Support Methods (2000), MSc. in Economics (1989), both by </w:t>
      </w:r>
      <w:proofErr w:type="spellStart"/>
      <w:r>
        <w:t>Pontifícia</w:t>
      </w:r>
      <w:proofErr w:type="spellEnd"/>
      <w:r>
        <w:t xml:space="preserve"> </w:t>
      </w:r>
      <w:proofErr w:type="spellStart"/>
      <w:r>
        <w:t>Universidade</w:t>
      </w:r>
      <w:proofErr w:type="spellEnd"/>
      <w:r>
        <w:t xml:space="preserve"> </w:t>
      </w:r>
      <w:proofErr w:type="spellStart"/>
      <w:r>
        <w:t>Católica</w:t>
      </w:r>
      <w:proofErr w:type="spellEnd"/>
      <w:r>
        <w:t xml:space="preserve"> do Rio de Janeiro, and BSc. in Economics by </w:t>
      </w:r>
      <w:proofErr w:type="spellStart"/>
      <w:r>
        <w:t>Universidade</w:t>
      </w:r>
      <w:proofErr w:type="spellEnd"/>
      <w:r>
        <w:t xml:space="preserve"> Federal do Rio de Janeiro (1984), 9 March 2020, </w:t>
      </w:r>
      <w:r>
        <w:rPr>
          <w:i/>
          <w:iCs/>
        </w:rPr>
        <w:t>Hal Open Science</w:t>
      </w:r>
      <w:r>
        <w:t xml:space="preserve">, “Artificial Intelligence, Historical Materialism, and close enough to a jobless society”, </w:t>
      </w:r>
      <w:hyperlink r:id="rId156" w:history="1">
        <w:r w:rsidRPr="00CC35B4">
          <w:rPr>
            <w:rStyle w:val="Hyperlink"/>
          </w:rPr>
          <w:t>https://hal.archives-ouvertes.fr/hal-02502178</w:t>
        </w:r>
      </w:hyperlink>
      <w:r>
        <w:t>]</w:t>
      </w:r>
    </w:p>
    <w:p w14:paraId="15E61E1A" w14:textId="77777777" w:rsidR="00DC4E8B" w:rsidRPr="00827A5F" w:rsidRDefault="00DC4E8B" w:rsidP="00DC4E8B">
      <w:pPr>
        <w:rPr>
          <w:rStyle w:val="StyleUnderline"/>
        </w:rPr>
      </w:pPr>
      <w:r w:rsidRPr="00FC3480">
        <w:rPr>
          <w:rStyle w:val="StyleUnderline"/>
        </w:rPr>
        <w:t>We see</w:t>
      </w:r>
      <w:r w:rsidRPr="00917F55">
        <w:rPr>
          <w:sz w:val="10"/>
        </w:rPr>
        <w:t xml:space="preserve"> </w:t>
      </w:r>
      <w:r w:rsidRPr="00FC3480">
        <w:rPr>
          <w:rStyle w:val="Emphasis"/>
        </w:rPr>
        <w:t>just two possibilities</w:t>
      </w:r>
      <w:r w:rsidRPr="00917F55">
        <w:rPr>
          <w:sz w:val="10"/>
        </w:rPr>
        <w:t xml:space="preserve"> </w:t>
      </w:r>
      <w:r w:rsidRPr="00FC3480">
        <w:rPr>
          <w:rStyle w:val="StyleUnderline"/>
        </w:rPr>
        <w:t>in which AI might not be a threat.</w:t>
      </w:r>
      <w:r w:rsidRPr="00917F55">
        <w:rPr>
          <w:sz w:val="10"/>
        </w:rPr>
        <w:t xml:space="preserve"> </w:t>
      </w:r>
      <w:r w:rsidRPr="00FC3480">
        <w:rPr>
          <w:rStyle w:val="StyleUnderline"/>
        </w:rPr>
        <w:t>The first is</w:t>
      </w:r>
      <w:r w:rsidRPr="00917F55">
        <w:rPr>
          <w:sz w:val="10"/>
        </w:rPr>
        <w:t xml:space="preserve"> a scenario in which advancing </w:t>
      </w:r>
      <w:r w:rsidRPr="00FC3480">
        <w:rPr>
          <w:rStyle w:val="Emphasis"/>
        </w:rPr>
        <w:t>AI technology eventually fails to replace much of the THS</w:t>
      </w:r>
      <w:r w:rsidRPr="00917F55">
        <w:rPr>
          <w:sz w:val="10"/>
        </w:rPr>
        <w:t xml:space="preserve">. In this case, AI would simply be a frustrated promise. </w:t>
      </w:r>
      <w:r w:rsidRPr="00FC3480">
        <w:rPr>
          <w:rStyle w:val="StyleUnderline"/>
        </w:rPr>
        <w:t>The second is</w:t>
      </w:r>
      <w:r w:rsidRPr="00917F55">
        <w:rPr>
          <w:sz w:val="10"/>
        </w:rPr>
        <w:t xml:space="preserve"> a transhumanist scenario in which advancing </w:t>
      </w:r>
      <w:r w:rsidRPr="00FC3480">
        <w:rPr>
          <w:rStyle w:val="StyleUnderline"/>
        </w:rPr>
        <w:t>AI</w:t>
      </w:r>
      <w:r w:rsidRPr="00917F55">
        <w:rPr>
          <w:sz w:val="10"/>
        </w:rPr>
        <w:t xml:space="preserve"> and other technologies </w:t>
      </w:r>
      <w:r w:rsidRPr="00FC3480">
        <w:rPr>
          <w:rStyle w:val="Emphasis"/>
        </w:rPr>
        <w:t>can physically improve the THS</w:t>
      </w:r>
      <w:r w:rsidRPr="00917F55">
        <w:rPr>
          <w:sz w:val="10"/>
        </w:rPr>
        <w:t xml:space="preserve"> </w:t>
      </w:r>
      <w:r w:rsidRPr="00FC3480">
        <w:rPr>
          <w:rStyle w:val="Emphasis"/>
        </w:rPr>
        <w:t>by transforming the human body</w:t>
      </w:r>
      <w:r w:rsidRPr="00917F55">
        <w:rPr>
          <w:sz w:val="10"/>
        </w:rPr>
        <w:t xml:space="preserve">. Since a few years ago, technology expert Ray </w:t>
      </w:r>
      <w:r w:rsidRPr="00FC3480">
        <w:rPr>
          <w:rStyle w:val="StyleUnderline"/>
        </w:rPr>
        <w:t>Kurzweil</w:t>
      </w:r>
      <w:r w:rsidRPr="00917F55">
        <w:rPr>
          <w:sz w:val="10"/>
        </w:rPr>
        <w:t xml:space="preserve"> has </w:t>
      </w:r>
      <w:r w:rsidRPr="00FC3480">
        <w:rPr>
          <w:rStyle w:val="StyleUnderline"/>
        </w:rPr>
        <w:t>expressed his belief that nanotechnology will be able</w:t>
      </w:r>
      <w:r w:rsidRPr="00917F55">
        <w:rPr>
          <w:sz w:val="10"/>
        </w:rPr>
        <w:t xml:space="preserve"> in the future </w:t>
      </w:r>
      <w:r w:rsidRPr="00FC3480">
        <w:rPr>
          <w:rStyle w:val="StyleUnderline"/>
        </w:rPr>
        <w:t xml:space="preserve">to allow the human brain </w:t>
      </w:r>
      <w:proofErr w:type="gramStart"/>
      <w:r w:rsidRPr="00FC3480">
        <w:rPr>
          <w:rStyle w:val="StyleUnderline"/>
        </w:rPr>
        <w:t>connect</w:t>
      </w:r>
      <w:proofErr w:type="gramEnd"/>
      <w:r w:rsidRPr="00FC3480">
        <w:rPr>
          <w:rStyle w:val="StyleUnderline"/>
        </w:rPr>
        <w:t xml:space="preserve"> directly to computers and the Internet</w:t>
      </w:r>
      <w:r w:rsidRPr="00917F55">
        <w:rPr>
          <w:sz w:val="10"/>
        </w:rPr>
        <w:t xml:space="preserve"> (Miles 2015). In September 2017, </w:t>
      </w:r>
      <w:r w:rsidRPr="00827A5F">
        <w:rPr>
          <w:rStyle w:val="StyleUnderline"/>
        </w:rPr>
        <w:t>biomedical engineers at Wits University</w:t>
      </w:r>
      <w:r w:rsidRPr="00917F55">
        <w:rPr>
          <w:sz w:val="10"/>
        </w:rPr>
        <w:t xml:space="preserve">, from Johannesburg, South Africa, </w:t>
      </w:r>
      <w:r w:rsidRPr="00827A5F">
        <w:rPr>
          <w:rStyle w:val="StyleUnderline"/>
        </w:rPr>
        <w:t>connected</w:t>
      </w:r>
      <w:r w:rsidRPr="00917F55">
        <w:rPr>
          <w:sz w:val="10"/>
        </w:rPr>
        <w:t xml:space="preserve"> for the first time </w:t>
      </w:r>
      <w:r w:rsidRPr="00827A5F">
        <w:rPr>
          <w:rStyle w:val="Emphasis"/>
        </w:rPr>
        <w:t>a human brain to the Internet</w:t>
      </w:r>
      <w:r w:rsidRPr="00917F55">
        <w:rPr>
          <w:sz w:val="10"/>
        </w:rPr>
        <w:t xml:space="preserve"> using a (</w:t>
      </w:r>
      <w:proofErr w:type="spellStart"/>
      <w:r w:rsidRPr="00917F55">
        <w:rPr>
          <w:sz w:val="10"/>
        </w:rPr>
        <w:t>non</w:t>
      </w:r>
      <w:r w:rsidRPr="00917F55">
        <w:rPr>
          <w:sz w:val="10"/>
        </w:rPr>
        <w:t>nano</w:t>
      </w:r>
      <w:proofErr w:type="spellEnd"/>
      <w:r w:rsidRPr="00917F55">
        <w:rPr>
          <w:sz w:val="10"/>
        </w:rPr>
        <w:t xml:space="preserve">) technology based on small chips (Medical Express 2017). This second scenario thus involves the improvement of THS by the technological improvement of the human body, turning human workers each time more productive. </w:t>
      </w:r>
      <w:r w:rsidRPr="00827A5F">
        <w:rPr>
          <w:rStyle w:val="StyleUnderline"/>
        </w:rPr>
        <w:t>It can be further enhanced by technological advances in other areas such as medicine and molecular biology.</w:t>
      </w:r>
      <w:r>
        <w:rPr>
          <w:rStyle w:val="StyleUnderline"/>
        </w:rPr>
        <w:t xml:space="preserve"> </w:t>
      </w:r>
    </w:p>
    <w:p w14:paraId="381D89DD" w14:textId="77777777" w:rsidR="00DC4E8B" w:rsidRPr="00827A5F" w:rsidRDefault="00DC4E8B" w:rsidP="00DC4E8B">
      <w:pPr>
        <w:rPr>
          <w:rStyle w:val="Emphasis"/>
        </w:rPr>
      </w:pPr>
      <w:r w:rsidRPr="00917F55">
        <w:rPr>
          <w:sz w:val="10"/>
        </w:rPr>
        <w:t xml:space="preserve">The fact is that </w:t>
      </w:r>
      <w:r w:rsidRPr="00827A5F">
        <w:rPr>
          <w:rStyle w:val="StyleUnderline"/>
        </w:rPr>
        <w:t>both scenarios</w:t>
      </w:r>
      <w:r w:rsidRPr="00917F55">
        <w:rPr>
          <w:sz w:val="10"/>
        </w:rPr>
        <w:t xml:space="preserve"> (‘frustrated promise' and ‘transhumanist") </w:t>
      </w:r>
      <w:r w:rsidRPr="00827A5F">
        <w:rPr>
          <w:rStyle w:val="StyleUnderline"/>
        </w:rPr>
        <w:t xml:space="preserve">would keep human labor still </w:t>
      </w:r>
      <w:r w:rsidRPr="00827A5F">
        <w:rPr>
          <w:rStyle w:val="Emphasis"/>
        </w:rPr>
        <w:t>complementary to fixed capital</w:t>
      </w:r>
      <w:r w:rsidRPr="00917F55">
        <w:rPr>
          <w:sz w:val="10"/>
        </w:rPr>
        <w:t xml:space="preserve">. </w:t>
      </w:r>
      <w:proofErr w:type="gramStart"/>
      <w:r w:rsidRPr="00917F55">
        <w:rPr>
          <w:sz w:val="10"/>
        </w:rPr>
        <w:t>As yet</w:t>
      </w:r>
      <w:proofErr w:type="gramEnd"/>
      <w:r w:rsidRPr="00917F55">
        <w:rPr>
          <w:sz w:val="10"/>
        </w:rPr>
        <w:t xml:space="preserve">, we can only assume that AI threatens to, not that AI will, replace in full the THS in the future. While technology remains dependent on the THS, human labor will not be replaced in full. </w:t>
      </w:r>
      <w:r w:rsidRPr="00827A5F">
        <w:rPr>
          <w:rStyle w:val="StyleUnderline"/>
        </w:rPr>
        <w:t>The second</w:t>
      </w:r>
      <w:r w:rsidRPr="00917F55">
        <w:rPr>
          <w:sz w:val="10"/>
        </w:rPr>
        <w:t xml:space="preserve">, </w:t>
      </w:r>
      <w:r w:rsidRPr="00827A5F">
        <w:rPr>
          <w:rStyle w:val="Emphasis"/>
        </w:rPr>
        <w:t>transhumanist scenario</w:t>
      </w:r>
      <w:r w:rsidRPr="00917F55">
        <w:rPr>
          <w:sz w:val="10"/>
        </w:rPr>
        <w:t xml:space="preserve"> </w:t>
      </w:r>
      <w:r w:rsidRPr="00827A5F">
        <w:rPr>
          <w:rStyle w:val="StyleUnderline"/>
        </w:rPr>
        <w:t>seems more effective in saving human jobs from disappearing</w:t>
      </w:r>
      <w:r w:rsidRPr="00917F55">
        <w:rPr>
          <w:sz w:val="10"/>
        </w:rPr>
        <w:t xml:space="preserve"> </w:t>
      </w:r>
      <w:r w:rsidRPr="00827A5F">
        <w:rPr>
          <w:rStyle w:val="StyleUnderline"/>
        </w:rPr>
        <w:t>and</w:t>
      </w:r>
      <w:r w:rsidRPr="00917F55">
        <w:rPr>
          <w:sz w:val="10"/>
        </w:rPr>
        <w:t xml:space="preserve"> thereby </w:t>
      </w:r>
      <w:r w:rsidRPr="00827A5F">
        <w:rPr>
          <w:rStyle w:val="Emphasis"/>
        </w:rPr>
        <w:t>keeping the capitalist system</w:t>
      </w:r>
      <w:r w:rsidRPr="00917F55">
        <w:rPr>
          <w:sz w:val="10"/>
        </w:rPr>
        <w:t xml:space="preserve">, once more, </w:t>
      </w:r>
      <w:r w:rsidRPr="00827A5F">
        <w:rPr>
          <w:rStyle w:val="Emphasis"/>
        </w:rPr>
        <w:t xml:space="preserve">able to create new jobs for humans. </w:t>
      </w:r>
    </w:p>
    <w:p w14:paraId="6079FE8B" w14:textId="77777777" w:rsidR="00DC4E8B" w:rsidRDefault="00DC4E8B">
      <w:pPr>
        <w:rPr>
          <w:rFonts w:asciiTheme="minorHAnsi" w:hAnsiTheme="minorHAnsi" w:cstheme="minorBidi"/>
        </w:rPr>
      </w:pPr>
    </w:p>
    <w:sectPr w:rsidR="00DC4E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HGSSoeiKakugothicUB">
    <w:charset w:val="80"/>
    <w:family w:val="swiss"/>
    <w:pitch w:val="variable"/>
    <w:sig w:usb0="E00002FF" w:usb1="2AC7EDFE" w:usb2="00000012" w:usb3="00000000" w:csb0="00020001" w:csb1="00000000"/>
  </w:font>
  <w:font w:name="Constantia">
    <w:panose1 w:val="02030602050306030303"/>
    <w:charset w:val="00"/>
    <w:family w:val="roman"/>
    <w:pitch w:val="variable"/>
    <w:sig w:usb0="A00002EF" w:usb1="400020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ylfaen">
    <w:panose1 w:val="010A0502050306030303"/>
    <w:charset w:val="00"/>
    <w:family w:val="roman"/>
    <w:pitch w:val="variable"/>
    <w:sig w:usb0="040006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IJGCNM+Arial">
    <w:panose1 w:val="00000000000000000000"/>
    <w:charset w:val="4D"/>
    <w:family w:val="swiss"/>
    <w:notTrueType/>
    <w:pitch w:val="default"/>
    <w:sig w:usb0="00000003" w:usb1="00000000" w:usb2="00000000" w:usb3="00000000" w:csb0="00000001" w:csb1="00000000"/>
  </w:font>
  <w:font w:name="Futura Book">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Janson Text LT Std">
    <w:panose1 w:val="00000000000000000000"/>
    <w:charset w:val="00"/>
    <w:family w:val="roman"/>
    <w:notTrueType/>
    <w:pitch w:val="default"/>
  </w:font>
  <w:font w:name="Frutiger LT Std 55 Roman">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ranjon LT St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ヒラギノ角ゴ Pro W3">
    <w:panose1 w:val="00000000000000000000"/>
    <w:charset w:val="80"/>
    <w:family w:val="roman"/>
    <w:notTrueType/>
    <w:pitch w:val="default"/>
  </w:font>
  <w:font w:name="Perpetua">
    <w:panose1 w:val="02020502060401020303"/>
    <w:charset w:val="00"/>
    <w:family w:val="roman"/>
    <w:pitch w:val="variable"/>
    <w:sig w:usb0="00000003" w:usb1="00000000" w:usb2="00000000" w:usb3="00000000" w:csb0="00000001" w:csb1="00000000"/>
  </w:font>
  <w:font w:name="Scala">
    <w:altName w:val="Cambria"/>
    <w:panose1 w:val="00000000000000000000"/>
    <w:charset w:val="00"/>
    <w:family w:val="roman"/>
    <w:notTrueType/>
    <w:pitch w:val="default"/>
  </w:font>
  <w:font w:name="Myriad Pro">
    <w:altName w:val="Arial"/>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Trajan-Bold">
    <w:altName w:val="Times New Roman"/>
    <w:panose1 w:val="00000000000000000000"/>
    <w:charset w:val="00"/>
    <w:family w:val="roman"/>
    <w:notTrueType/>
    <w:pitch w:val="default"/>
  </w:font>
  <w:font w:name="BookAntiqua">
    <w:altName w:val="Book Antiqua"/>
    <w:panose1 w:val="00000000000000000000"/>
    <w:charset w:val="00"/>
    <w:family w:val="roman"/>
    <w:notTrueType/>
    <w:pitch w:val="default"/>
  </w:font>
  <w:font w:name="Showcard Gothic">
    <w:panose1 w:val="04020904020102020604"/>
    <w:charset w:val="00"/>
    <w:family w:val="decorative"/>
    <w:pitch w:val="variable"/>
    <w:sig w:usb0="00000003" w:usb1="00000000" w:usb2="00000000" w:usb3="00000000" w:csb0="00000001" w:csb1="00000000"/>
  </w:font>
  <w:font w:name="Meridien-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KDPE C+ Utopia">
    <w:altName w:val="Cambria"/>
    <w:panose1 w:val="00000000000000000000"/>
    <w:charset w:val="00"/>
    <w:family w:val="roman"/>
    <w:notTrueType/>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Sabon LT Std">
    <w:altName w:val="Sabon LT Std"/>
    <w:panose1 w:val="00000000000000000000"/>
    <w:charset w:val="00"/>
    <w:family w:val="roman"/>
    <w:notTrueType/>
    <w:pitch w:val="default"/>
  </w:font>
  <w:font w:name="Arial Bold">
    <w:panose1 w:val="020B0704020202020204"/>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D56FF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017325"/>
    <w:multiLevelType w:val="hybridMultilevel"/>
    <w:tmpl w:val="4A785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81221E"/>
    <w:multiLevelType w:val="hybridMultilevel"/>
    <w:tmpl w:val="AA3EAF68"/>
    <w:lvl w:ilvl="0" w:tplc="18CE0810">
      <w:start w:val="21"/>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8B078F"/>
    <w:multiLevelType w:val="hybridMultilevel"/>
    <w:tmpl w:val="BA5A8BF0"/>
    <w:lvl w:ilvl="0" w:tplc="79E492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04422E1"/>
    <w:multiLevelType w:val="hybridMultilevel"/>
    <w:tmpl w:val="83469F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456190"/>
    <w:multiLevelType w:val="hybridMultilevel"/>
    <w:tmpl w:val="3730A178"/>
    <w:lvl w:ilvl="0" w:tplc="513A8D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C316D2"/>
    <w:multiLevelType w:val="hybridMultilevel"/>
    <w:tmpl w:val="1EB4532E"/>
    <w:lvl w:ilvl="0" w:tplc="4D60DE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F71710"/>
    <w:multiLevelType w:val="multilevel"/>
    <w:tmpl w:val="E04C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344C42"/>
    <w:multiLevelType w:val="hybridMultilevel"/>
    <w:tmpl w:val="79227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700C40"/>
    <w:multiLevelType w:val="hybridMultilevel"/>
    <w:tmpl w:val="4AEEFC0A"/>
    <w:lvl w:ilvl="0" w:tplc="FCBA05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4677CA"/>
    <w:multiLevelType w:val="hybridMultilevel"/>
    <w:tmpl w:val="298EA2E8"/>
    <w:lvl w:ilvl="0" w:tplc="73D2E2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D43F8A"/>
    <w:multiLevelType w:val="multilevel"/>
    <w:tmpl w:val="C548F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AD1916"/>
    <w:multiLevelType w:val="hybridMultilevel"/>
    <w:tmpl w:val="73F61F4A"/>
    <w:lvl w:ilvl="0" w:tplc="9E8E4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327E69"/>
    <w:multiLevelType w:val="hybridMultilevel"/>
    <w:tmpl w:val="DFAEB9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355CEF"/>
    <w:multiLevelType w:val="hybridMultilevel"/>
    <w:tmpl w:val="6E0658F4"/>
    <w:lvl w:ilvl="0" w:tplc="FC4A5FD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5" w15:restartNumberingAfterBreak="0">
    <w:nsid w:val="3EA16011"/>
    <w:multiLevelType w:val="hybridMultilevel"/>
    <w:tmpl w:val="B112B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233B94"/>
    <w:multiLevelType w:val="multilevel"/>
    <w:tmpl w:val="36EA2F2C"/>
    <w:lvl w:ilvl="0">
      <w:start w:val="1"/>
      <w:numFmt w:val="decimal"/>
      <w:pStyle w:val="H1numbered"/>
      <w:lvlText w:val="%1."/>
      <w:lvlJc w:val="left"/>
      <w:pPr>
        <w:tabs>
          <w:tab w:val="num" w:pos="680"/>
        </w:tabs>
        <w:ind w:left="680" w:hanging="680"/>
      </w:pPr>
      <w:rPr>
        <w:rFonts w:hint="default"/>
      </w:rPr>
    </w:lvl>
    <w:lvl w:ilvl="1">
      <w:start w:val="1"/>
      <w:numFmt w:val="decimal"/>
      <w:pStyle w:val="Numberedparas"/>
      <w:lvlText w:val="%1.%2."/>
      <w:lvlJc w:val="left"/>
      <w:pPr>
        <w:tabs>
          <w:tab w:val="num" w:pos="792"/>
        </w:tabs>
        <w:ind w:left="792" w:hanging="79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61302B9"/>
    <w:multiLevelType w:val="hybridMultilevel"/>
    <w:tmpl w:val="B112B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2F3272"/>
    <w:multiLevelType w:val="hybridMultilevel"/>
    <w:tmpl w:val="3E48A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98456A"/>
    <w:multiLevelType w:val="hybridMultilevel"/>
    <w:tmpl w:val="4B1CE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393D59"/>
    <w:multiLevelType w:val="hybridMultilevel"/>
    <w:tmpl w:val="61185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597716"/>
    <w:multiLevelType w:val="hybridMultilevel"/>
    <w:tmpl w:val="51406DBA"/>
    <w:lvl w:ilvl="0" w:tplc="4C68C94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27397F"/>
    <w:multiLevelType w:val="hybridMultilevel"/>
    <w:tmpl w:val="C546864E"/>
    <w:lvl w:ilvl="0" w:tplc="7EE231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9BA2889"/>
    <w:multiLevelType w:val="hybridMultilevel"/>
    <w:tmpl w:val="18467C72"/>
    <w:lvl w:ilvl="0" w:tplc="7A8267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667394"/>
    <w:multiLevelType w:val="multilevel"/>
    <w:tmpl w:val="A338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AA636F"/>
    <w:multiLevelType w:val="hybridMultilevel"/>
    <w:tmpl w:val="146482CC"/>
    <w:lvl w:ilvl="0" w:tplc="C292F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2947559">
    <w:abstractNumId w:val="10"/>
  </w:num>
  <w:num w:numId="2" w16cid:durableId="905602421">
    <w:abstractNumId w:val="8"/>
  </w:num>
  <w:num w:numId="3" w16cid:durableId="2071689094">
    <w:abstractNumId w:val="7"/>
  </w:num>
  <w:num w:numId="4" w16cid:durableId="1783451472">
    <w:abstractNumId w:val="6"/>
  </w:num>
  <w:num w:numId="5" w16cid:durableId="881096947">
    <w:abstractNumId w:val="5"/>
  </w:num>
  <w:num w:numId="6" w16cid:durableId="1979990748">
    <w:abstractNumId w:val="9"/>
  </w:num>
  <w:num w:numId="7" w16cid:durableId="989947245">
    <w:abstractNumId w:val="4"/>
  </w:num>
  <w:num w:numId="8" w16cid:durableId="1855529286">
    <w:abstractNumId w:val="3"/>
  </w:num>
  <w:num w:numId="9" w16cid:durableId="787167498">
    <w:abstractNumId w:val="2"/>
  </w:num>
  <w:num w:numId="10" w16cid:durableId="1563757579">
    <w:abstractNumId w:val="1"/>
  </w:num>
  <w:num w:numId="11" w16cid:durableId="1805779890">
    <w:abstractNumId w:val="26"/>
  </w:num>
  <w:num w:numId="12" w16cid:durableId="1689479769">
    <w:abstractNumId w:val="24"/>
  </w:num>
  <w:num w:numId="13" w16cid:durableId="802624874">
    <w:abstractNumId w:val="12"/>
  </w:num>
  <w:num w:numId="14" w16cid:durableId="1160776173">
    <w:abstractNumId w:val="31"/>
  </w:num>
  <w:num w:numId="15" w16cid:durableId="12730823">
    <w:abstractNumId w:val="35"/>
  </w:num>
  <w:num w:numId="16" w16cid:durableId="663971063">
    <w:abstractNumId w:val="22"/>
  </w:num>
  <w:num w:numId="17" w16cid:durableId="406848426">
    <w:abstractNumId w:val="14"/>
  </w:num>
  <w:num w:numId="18" w16cid:durableId="1281692577">
    <w:abstractNumId w:val="11"/>
  </w:num>
  <w:num w:numId="19" w16cid:durableId="985205919">
    <w:abstractNumId w:val="25"/>
  </w:num>
  <w:num w:numId="20" w16cid:durableId="1818103277">
    <w:abstractNumId w:val="23"/>
  </w:num>
  <w:num w:numId="21" w16cid:durableId="1617639370">
    <w:abstractNumId w:val="18"/>
  </w:num>
  <w:num w:numId="22" w16cid:durableId="253511133">
    <w:abstractNumId w:val="29"/>
  </w:num>
  <w:num w:numId="23" w16cid:durableId="1837258815">
    <w:abstractNumId w:val="27"/>
  </w:num>
  <w:num w:numId="24" w16cid:durableId="971983340">
    <w:abstractNumId w:val="28"/>
  </w:num>
  <w:num w:numId="25" w16cid:durableId="820542606">
    <w:abstractNumId w:val="19"/>
  </w:num>
  <w:num w:numId="26" w16cid:durableId="498621974">
    <w:abstractNumId w:val="0"/>
  </w:num>
  <w:num w:numId="27" w16cid:durableId="2048602165">
    <w:abstractNumId w:val="15"/>
  </w:num>
  <w:num w:numId="28" w16cid:durableId="1819763624">
    <w:abstractNumId w:val="32"/>
  </w:num>
  <w:num w:numId="29" w16cid:durableId="372966912">
    <w:abstractNumId w:val="33"/>
  </w:num>
  <w:num w:numId="30" w16cid:durableId="956369236">
    <w:abstractNumId w:val="20"/>
  </w:num>
  <w:num w:numId="31" w16cid:durableId="520749085">
    <w:abstractNumId w:val="17"/>
  </w:num>
  <w:num w:numId="32" w16cid:durableId="130446531">
    <w:abstractNumId w:val="34"/>
  </w:num>
  <w:num w:numId="33" w16cid:durableId="735398315">
    <w:abstractNumId w:val="21"/>
  </w:num>
  <w:num w:numId="34" w16cid:durableId="1760952924">
    <w:abstractNumId w:val="30"/>
  </w:num>
  <w:num w:numId="35" w16cid:durableId="786661275">
    <w:abstractNumId w:val="13"/>
  </w:num>
  <w:num w:numId="36" w16cid:durableId="373207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7"/>
  <w:displayBackgroundShape/>
  <w:proofState w:spelling="clean" w:grammar="clean"/>
  <w:attachedTemplate r:id="rId1"/>
  <w:stylePaneFormatFilter w:val="D304" w:allStyles="0" w:customStyles="0" w:latentStyles="1" w:stylesInUse="0" w:headingStyles="0" w:numberingStyles="0" w:tableStyles="0" w:directFormattingOnRuns="1" w:directFormattingOnParagraphs="1" w:directFormattingOnNumbering="0" w:directFormattingOnTables="0" w:clearFormatting="1" w:top3HeadingStyles="0" w:visibleStyles="1" w:alternateStyleNames="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ibbonPointer" w:val="150407768"/>
    <w:docVar w:name="VerbatimVersion" w:val="5.1"/>
  </w:docVars>
  <w:rsids>
    <w:rsidRoot w:val="00C65195"/>
    <w:rsid w:val="000053F0"/>
    <w:rsid w:val="00010D0E"/>
    <w:rsid w:val="000139A3"/>
    <w:rsid w:val="00030617"/>
    <w:rsid w:val="00047798"/>
    <w:rsid w:val="00047A34"/>
    <w:rsid w:val="00067F54"/>
    <w:rsid w:val="000A2223"/>
    <w:rsid w:val="000A6A1E"/>
    <w:rsid w:val="000B4F2A"/>
    <w:rsid w:val="000D609A"/>
    <w:rsid w:val="000F253C"/>
    <w:rsid w:val="00100833"/>
    <w:rsid w:val="00104529"/>
    <w:rsid w:val="00105942"/>
    <w:rsid w:val="00107396"/>
    <w:rsid w:val="00113B50"/>
    <w:rsid w:val="00120D52"/>
    <w:rsid w:val="00125EE9"/>
    <w:rsid w:val="00144A4C"/>
    <w:rsid w:val="0017483A"/>
    <w:rsid w:val="00176AB0"/>
    <w:rsid w:val="00177B7D"/>
    <w:rsid w:val="0018322D"/>
    <w:rsid w:val="00184C19"/>
    <w:rsid w:val="001B371C"/>
    <w:rsid w:val="001B40A2"/>
    <w:rsid w:val="001B5776"/>
    <w:rsid w:val="001E527A"/>
    <w:rsid w:val="001E7CFD"/>
    <w:rsid w:val="001F784B"/>
    <w:rsid w:val="001F78CE"/>
    <w:rsid w:val="0020367F"/>
    <w:rsid w:val="0023018E"/>
    <w:rsid w:val="00251FC7"/>
    <w:rsid w:val="00253859"/>
    <w:rsid w:val="00261636"/>
    <w:rsid w:val="002855A7"/>
    <w:rsid w:val="002B146A"/>
    <w:rsid w:val="002B5E17"/>
    <w:rsid w:val="002D355B"/>
    <w:rsid w:val="002D51FF"/>
    <w:rsid w:val="002F50D7"/>
    <w:rsid w:val="00301870"/>
    <w:rsid w:val="00302A2F"/>
    <w:rsid w:val="00306C1B"/>
    <w:rsid w:val="00315690"/>
    <w:rsid w:val="00316B75"/>
    <w:rsid w:val="00325646"/>
    <w:rsid w:val="003460F2"/>
    <w:rsid w:val="003567ED"/>
    <w:rsid w:val="0037614E"/>
    <w:rsid w:val="0038158C"/>
    <w:rsid w:val="0038349B"/>
    <w:rsid w:val="003902BA"/>
    <w:rsid w:val="003A09E2"/>
    <w:rsid w:val="003B0D5C"/>
    <w:rsid w:val="003D2429"/>
    <w:rsid w:val="003E33D2"/>
    <w:rsid w:val="00407037"/>
    <w:rsid w:val="00430878"/>
    <w:rsid w:val="00441D96"/>
    <w:rsid w:val="00445825"/>
    <w:rsid w:val="00447B9E"/>
    <w:rsid w:val="004605D6"/>
    <w:rsid w:val="00473086"/>
    <w:rsid w:val="00490E45"/>
    <w:rsid w:val="00492DEB"/>
    <w:rsid w:val="00494727"/>
    <w:rsid w:val="004A10E6"/>
    <w:rsid w:val="004C60E8"/>
    <w:rsid w:val="004D2901"/>
    <w:rsid w:val="004E3579"/>
    <w:rsid w:val="004E5FD9"/>
    <w:rsid w:val="004E728B"/>
    <w:rsid w:val="004F39E0"/>
    <w:rsid w:val="004F6A60"/>
    <w:rsid w:val="00500E93"/>
    <w:rsid w:val="005342EF"/>
    <w:rsid w:val="00537BD5"/>
    <w:rsid w:val="00543EC8"/>
    <w:rsid w:val="00557380"/>
    <w:rsid w:val="0057268A"/>
    <w:rsid w:val="005806A2"/>
    <w:rsid w:val="00593802"/>
    <w:rsid w:val="005A39E4"/>
    <w:rsid w:val="005B0049"/>
    <w:rsid w:val="005D2912"/>
    <w:rsid w:val="005E4BFE"/>
    <w:rsid w:val="005E504C"/>
    <w:rsid w:val="006065BD"/>
    <w:rsid w:val="0062542F"/>
    <w:rsid w:val="00637BB0"/>
    <w:rsid w:val="00645FA9"/>
    <w:rsid w:val="00647866"/>
    <w:rsid w:val="00653E84"/>
    <w:rsid w:val="006556B0"/>
    <w:rsid w:val="0065578D"/>
    <w:rsid w:val="00665003"/>
    <w:rsid w:val="006901F6"/>
    <w:rsid w:val="006A0ED8"/>
    <w:rsid w:val="006A2AD0"/>
    <w:rsid w:val="006C2375"/>
    <w:rsid w:val="006D42B6"/>
    <w:rsid w:val="006D4ECC"/>
    <w:rsid w:val="006D5930"/>
    <w:rsid w:val="006D6E75"/>
    <w:rsid w:val="006F3F8B"/>
    <w:rsid w:val="007008EB"/>
    <w:rsid w:val="00717638"/>
    <w:rsid w:val="00722258"/>
    <w:rsid w:val="007243E5"/>
    <w:rsid w:val="00725AED"/>
    <w:rsid w:val="00753E65"/>
    <w:rsid w:val="00766EA0"/>
    <w:rsid w:val="007708F7"/>
    <w:rsid w:val="007759FE"/>
    <w:rsid w:val="007A2226"/>
    <w:rsid w:val="007A6B8D"/>
    <w:rsid w:val="007C5393"/>
    <w:rsid w:val="007C5998"/>
    <w:rsid w:val="007C685D"/>
    <w:rsid w:val="007D640C"/>
    <w:rsid w:val="007F5B66"/>
    <w:rsid w:val="00823A1C"/>
    <w:rsid w:val="00827A5F"/>
    <w:rsid w:val="0084241D"/>
    <w:rsid w:val="00843C00"/>
    <w:rsid w:val="00845B9D"/>
    <w:rsid w:val="008527B7"/>
    <w:rsid w:val="00860984"/>
    <w:rsid w:val="0086788A"/>
    <w:rsid w:val="0087038F"/>
    <w:rsid w:val="0087285E"/>
    <w:rsid w:val="00891253"/>
    <w:rsid w:val="00895A38"/>
    <w:rsid w:val="008B3ECB"/>
    <w:rsid w:val="008B4E85"/>
    <w:rsid w:val="008C1B2E"/>
    <w:rsid w:val="008C7A0F"/>
    <w:rsid w:val="008D1E0D"/>
    <w:rsid w:val="008D3A18"/>
    <w:rsid w:val="008D50DD"/>
    <w:rsid w:val="008F0DFF"/>
    <w:rsid w:val="00912601"/>
    <w:rsid w:val="0091627E"/>
    <w:rsid w:val="00917F55"/>
    <w:rsid w:val="00924669"/>
    <w:rsid w:val="009558BF"/>
    <w:rsid w:val="00966C18"/>
    <w:rsid w:val="0097032B"/>
    <w:rsid w:val="00970450"/>
    <w:rsid w:val="00986893"/>
    <w:rsid w:val="009B04AF"/>
    <w:rsid w:val="009D2888"/>
    <w:rsid w:val="009D2EAD"/>
    <w:rsid w:val="009D54B2"/>
    <w:rsid w:val="009D663A"/>
    <w:rsid w:val="009E1922"/>
    <w:rsid w:val="009F14DB"/>
    <w:rsid w:val="009F7ED2"/>
    <w:rsid w:val="00A07CB2"/>
    <w:rsid w:val="00A14F02"/>
    <w:rsid w:val="00A364CD"/>
    <w:rsid w:val="00A47038"/>
    <w:rsid w:val="00A54A22"/>
    <w:rsid w:val="00A637C2"/>
    <w:rsid w:val="00A667A5"/>
    <w:rsid w:val="00A93661"/>
    <w:rsid w:val="00A95652"/>
    <w:rsid w:val="00AA6FD4"/>
    <w:rsid w:val="00AB3638"/>
    <w:rsid w:val="00AC0AB8"/>
    <w:rsid w:val="00AD6F4B"/>
    <w:rsid w:val="00AF4003"/>
    <w:rsid w:val="00B234F1"/>
    <w:rsid w:val="00B30A9B"/>
    <w:rsid w:val="00B33C6D"/>
    <w:rsid w:val="00B417E2"/>
    <w:rsid w:val="00B4508F"/>
    <w:rsid w:val="00B55AD5"/>
    <w:rsid w:val="00B55EA3"/>
    <w:rsid w:val="00B56199"/>
    <w:rsid w:val="00B8057C"/>
    <w:rsid w:val="00BA6627"/>
    <w:rsid w:val="00BD6238"/>
    <w:rsid w:val="00BE158A"/>
    <w:rsid w:val="00BE4F81"/>
    <w:rsid w:val="00BF593B"/>
    <w:rsid w:val="00BF773A"/>
    <w:rsid w:val="00BF7A44"/>
    <w:rsid w:val="00BF7E81"/>
    <w:rsid w:val="00C0092F"/>
    <w:rsid w:val="00C13773"/>
    <w:rsid w:val="00C17CC8"/>
    <w:rsid w:val="00C2207B"/>
    <w:rsid w:val="00C22C40"/>
    <w:rsid w:val="00C65195"/>
    <w:rsid w:val="00C83417"/>
    <w:rsid w:val="00C9604F"/>
    <w:rsid w:val="00CA027D"/>
    <w:rsid w:val="00CA19AA"/>
    <w:rsid w:val="00CA751A"/>
    <w:rsid w:val="00CB01E7"/>
    <w:rsid w:val="00CC499D"/>
    <w:rsid w:val="00CC5298"/>
    <w:rsid w:val="00CC73B1"/>
    <w:rsid w:val="00CD0250"/>
    <w:rsid w:val="00CD736E"/>
    <w:rsid w:val="00CD798D"/>
    <w:rsid w:val="00CE161E"/>
    <w:rsid w:val="00CF59A8"/>
    <w:rsid w:val="00CF6C98"/>
    <w:rsid w:val="00D05E1E"/>
    <w:rsid w:val="00D06D42"/>
    <w:rsid w:val="00D31793"/>
    <w:rsid w:val="00D31B6F"/>
    <w:rsid w:val="00D325A9"/>
    <w:rsid w:val="00D36A8A"/>
    <w:rsid w:val="00D36F1F"/>
    <w:rsid w:val="00D60AE2"/>
    <w:rsid w:val="00D61409"/>
    <w:rsid w:val="00D664A7"/>
    <w:rsid w:val="00D6691E"/>
    <w:rsid w:val="00D71170"/>
    <w:rsid w:val="00D731D6"/>
    <w:rsid w:val="00DA1C92"/>
    <w:rsid w:val="00DA25D4"/>
    <w:rsid w:val="00DA27B0"/>
    <w:rsid w:val="00DA6538"/>
    <w:rsid w:val="00DB0C19"/>
    <w:rsid w:val="00DC4E8B"/>
    <w:rsid w:val="00DD13FB"/>
    <w:rsid w:val="00DD460E"/>
    <w:rsid w:val="00DE2F92"/>
    <w:rsid w:val="00DE6ECD"/>
    <w:rsid w:val="00E13E88"/>
    <w:rsid w:val="00E15E75"/>
    <w:rsid w:val="00E5262C"/>
    <w:rsid w:val="00E609F3"/>
    <w:rsid w:val="00E90094"/>
    <w:rsid w:val="00EC1051"/>
    <w:rsid w:val="00EC7DC4"/>
    <w:rsid w:val="00ED2BB8"/>
    <w:rsid w:val="00ED30CF"/>
    <w:rsid w:val="00F1011E"/>
    <w:rsid w:val="00F1015E"/>
    <w:rsid w:val="00F176EF"/>
    <w:rsid w:val="00F45E10"/>
    <w:rsid w:val="00F6364A"/>
    <w:rsid w:val="00F65EDD"/>
    <w:rsid w:val="00F67DBD"/>
    <w:rsid w:val="00F74899"/>
    <w:rsid w:val="00F9113A"/>
    <w:rsid w:val="00FA4C07"/>
    <w:rsid w:val="00FA5668"/>
    <w:rsid w:val="00FA57DC"/>
    <w:rsid w:val="00FB7B68"/>
    <w:rsid w:val="00FB7EB2"/>
    <w:rsid w:val="00FC3480"/>
    <w:rsid w:val="00FE2546"/>
    <w:rsid w:val="00FE27B8"/>
    <w:rsid w:val="00FF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AF369"/>
  <w15:chartTrackingRefBased/>
  <w15:docId w15:val="{4F10D935-CE7F-4BD8-8A07-09BAA5F6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6"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unhideWhenUsed="1" w:qFormat="1"/>
    <w:lsdException w:name="Emphasis" w:uiPriority="7"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5"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4"/>
    <w:qFormat/>
    <w:rsid w:val="00AD6F4B"/>
    <w:rPr>
      <w:rFonts w:ascii="Calibri" w:hAnsi="Calibri" w:cs="Calibri"/>
    </w:rPr>
  </w:style>
  <w:style w:type="paragraph" w:styleId="Heading1">
    <w:name w:val="heading 1"/>
    <w:aliases w:val="Pocket,Heading 1 Char1,ALEX,Heading,Brief - Heading 1,Heading 1 Char Char,Header Char Char Char,Heading 1 Char Char Char Char,Header Char Char Char Char Char,Heading 1 Char Char Char Char Char Char,Header 1 Char,HatText,Titles,Brief Title,Char"/>
    <w:basedOn w:val="Normal"/>
    <w:next w:val="Normal"/>
    <w:link w:val="Heading1Char"/>
    <w:qFormat/>
    <w:rsid w:val="00AD6F4B"/>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Heading 2 Char Char1 Char,Heading 2 Char2,Heading 2 Char Char Char,Heading 2 Char Char1,cite_tag,Super Script,Char Char Char Char1,Char2,Heading 2 Char Char2 Char,BlockText,Heading 2 Char1 Char1,Heading 21,Heading 2 Char Char Char1,BLOCK"/>
    <w:basedOn w:val="Normal"/>
    <w:next w:val="Normal"/>
    <w:link w:val="Heading2Char"/>
    <w:uiPriority w:val="1"/>
    <w:unhideWhenUsed/>
    <w:qFormat/>
    <w:rsid w:val="00AD6F4B"/>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Char Char Char Char Char Char Char,Heading 3 Char Char, Char Char, Char Char Char Char Char Char Char, Char,Citation,Tag Char Char,Bold Cite,Cite 1,Read Char,Heading 3 Char1 Char Char,Heading 3 Char Char1 Char Char,Read Char Ch,Text 7,no"/>
    <w:basedOn w:val="Normal"/>
    <w:next w:val="Normal"/>
    <w:link w:val="Heading3Char"/>
    <w:uiPriority w:val="2"/>
    <w:unhideWhenUsed/>
    <w:qFormat/>
    <w:rsid w:val="00AD6F4B"/>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small text,Big card,body,Normal Tag,heading 2,no read, Ch,Ch,No Spacing211,No Spacing12,No Spacing2111,No Spacing111111,No Spacing4,No Spacing11111,ta,Debate Text,Card,No Spacing1,Medium Grid 21,Very Small Text,No Spacing21,CD - Cite,Ta,t"/>
    <w:basedOn w:val="Normal"/>
    <w:next w:val="Normal"/>
    <w:link w:val="Heading4Char"/>
    <w:uiPriority w:val="3"/>
    <w:unhideWhenUsed/>
    <w:qFormat/>
    <w:rsid w:val="00AD6F4B"/>
    <w:pPr>
      <w:keepNext/>
      <w:keepLines/>
      <w:spacing w:before="40" w:after="0"/>
      <w:outlineLvl w:val="3"/>
    </w:pPr>
    <w:rPr>
      <w:rFonts w:eastAsiaTheme="majorEastAsia" w:cstheme="majorBidi"/>
      <w:b/>
      <w:iCs/>
      <w:sz w:val="26"/>
    </w:rPr>
  </w:style>
  <w:style w:type="paragraph" w:styleId="Heading5">
    <w:name w:val="heading 5"/>
    <w:aliases w:val="Text"/>
    <w:basedOn w:val="Heading2"/>
    <w:next w:val="Normal"/>
    <w:link w:val="Heading5Char"/>
    <w:qFormat/>
    <w:rsid w:val="00C65195"/>
    <w:pPr>
      <w:suppressAutoHyphens/>
      <w:spacing w:before="20"/>
      <w:outlineLvl w:val="4"/>
    </w:pPr>
    <w:rPr>
      <w:rFonts w:eastAsia="Times New Roman" w:cs="Arial"/>
      <w:bCs/>
      <w:kern w:val="32"/>
    </w:rPr>
  </w:style>
  <w:style w:type="paragraph" w:styleId="Heading6">
    <w:name w:val="heading 6"/>
    <w:basedOn w:val="Heading3"/>
    <w:next w:val="Normal"/>
    <w:link w:val="Heading6Char"/>
    <w:uiPriority w:val="9"/>
    <w:qFormat/>
    <w:rsid w:val="00C65195"/>
    <w:pPr>
      <w:suppressAutoHyphens/>
      <w:spacing w:before="20" w:after="120"/>
      <w:outlineLvl w:val="5"/>
    </w:pPr>
    <w:rPr>
      <w:rFonts w:eastAsia="Times New Roman" w:cs="Arial"/>
      <w:bCs/>
      <w:kern w:val="32"/>
    </w:rPr>
  </w:style>
  <w:style w:type="paragraph" w:styleId="Heading7">
    <w:name w:val="heading 7"/>
    <w:basedOn w:val="Heading1"/>
    <w:next w:val="Normal"/>
    <w:link w:val="Heading7Char"/>
    <w:qFormat/>
    <w:rsid w:val="00C65195"/>
    <w:pPr>
      <w:pBdr>
        <w:top w:val="single" w:sz="4" w:space="1" w:color="auto"/>
        <w:left w:val="single" w:sz="4" w:space="4" w:color="auto"/>
        <w:bottom w:val="single" w:sz="4" w:space="1" w:color="auto"/>
        <w:right w:val="single" w:sz="4" w:space="4" w:color="auto"/>
      </w:pBdr>
      <w:suppressAutoHyphens/>
      <w:spacing w:before="20" w:after="120"/>
      <w:outlineLvl w:val="6"/>
    </w:pPr>
    <w:rPr>
      <w:rFonts w:eastAsia="Times New Roman" w:cs="Arial"/>
      <w:kern w:val="32"/>
      <w:sz w:val="24"/>
      <w:szCs w:val="24"/>
    </w:rPr>
  </w:style>
  <w:style w:type="paragraph" w:styleId="Heading8">
    <w:name w:val="heading 8"/>
    <w:basedOn w:val="Heading2"/>
    <w:next w:val="Normal"/>
    <w:link w:val="Heading8Char"/>
    <w:qFormat/>
    <w:rsid w:val="00C65195"/>
    <w:pPr>
      <w:suppressAutoHyphens/>
      <w:spacing w:before="20"/>
      <w:outlineLvl w:val="7"/>
    </w:pPr>
    <w:rPr>
      <w:rFonts w:eastAsia="Times New Roman" w:cs="Arial"/>
      <w:kern w:val="32"/>
      <w:sz w:val="24"/>
      <w:szCs w:val="24"/>
    </w:rPr>
  </w:style>
  <w:style w:type="paragraph" w:styleId="Heading9">
    <w:name w:val="heading 9"/>
    <w:basedOn w:val="Heading3"/>
    <w:next w:val="Normal"/>
    <w:link w:val="Heading9Char"/>
    <w:qFormat/>
    <w:rsid w:val="00C65195"/>
    <w:pPr>
      <w:suppressAutoHyphens/>
      <w:spacing w:before="20" w:after="120"/>
      <w:outlineLvl w:val="8"/>
    </w:pPr>
    <w:rPr>
      <w:rFonts w:eastAsia="Times New Roman" w:cs="Arial"/>
      <w:kern w:val="32"/>
    </w:rPr>
  </w:style>
  <w:style w:type="character" w:default="1" w:styleId="DefaultParagraphFont">
    <w:name w:val="Default Paragraph Font"/>
    <w:uiPriority w:val="1"/>
    <w:semiHidden/>
    <w:unhideWhenUsed/>
    <w:rsid w:val="00AD6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F4B"/>
  </w:style>
  <w:style w:type="character" w:customStyle="1" w:styleId="Heading1Char">
    <w:name w:val="Heading 1 Char"/>
    <w:aliases w:val="Pocket Char,Heading 1 Char1 Char1,ALEX Char1,Heading Char,Brief - Heading 1 Char,Heading 1 Char Char Char1,Header Char Char Char Char1,Heading 1 Char Char Char Char Char1,Header Char Char Char Char Char Char1,Header 1 Char Char1,Char Char"/>
    <w:basedOn w:val="DefaultParagraphFont"/>
    <w:link w:val="Heading1"/>
    <w:rsid w:val="00AD6F4B"/>
    <w:rPr>
      <w:rFonts w:ascii="Calibri" w:eastAsiaTheme="majorEastAsia" w:hAnsi="Calibri" w:cstheme="majorBidi"/>
      <w:b/>
      <w:sz w:val="52"/>
      <w:szCs w:val="32"/>
    </w:rPr>
  </w:style>
  <w:style w:type="character" w:customStyle="1" w:styleId="Heading2Char">
    <w:name w:val="Heading 2 Char"/>
    <w:aliases w:val="Hat Char,Heading 2 Char Char1 Char Char,Heading 2 Char2 Char,Heading 2 Char Char Char Char,Heading 2 Char Char1 Char1,cite_tag Char1,Super Script Char,Char Char Char Char1 Char2,Char2 Char1,Heading 2 Char Char2 Char Char,BlockText Char"/>
    <w:basedOn w:val="DefaultParagraphFont"/>
    <w:link w:val="Heading2"/>
    <w:uiPriority w:val="1"/>
    <w:rsid w:val="00AD6F4B"/>
    <w:rPr>
      <w:rFonts w:ascii="Calibri" w:eastAsiaTheme="majorEastAsia" w:hAnsi="Calibri" w:cstheme="majorBidi"/>
      <w:b/>
      <w:sz w:val="44"/>
      <w:szCs w:val="26"/>
      <w:u w:val="double"/>
    </w:rPr>
  </w:style>
  <w:style w:type="character" w:customStyle="1" w:styleId="Heading3Char">
    <w:name w:val="Heading 3 Char"/>
    <w:aliases w:val="Block Char,Char Char Char Char Char Char Char Char,Heading 3 Char Char Char, Char Char Char, Char Char Char Char Char Char Char Char, Char Char1,Citation Char,Tag Char Char Char,Bold Cite Char,Cite 1 Char,Read Char Char,Read Char Ch Char"/>
    <w:basedOn w:val="DefaultParagraphFont"/>
    <w:link w:val="Heading3"/>
    <w:uiPriority w:val="2"/>
    <w:rsid w:val="00AD6F4B"/>
    <w:rPr>
      <w:rFonts w:ascii="Calibri" w:eastAsiaTheme="majorEastAsia" w:hAnsi="Calibri" w:cstheme="majorBidi"/>
      <w:b/>
      <w:sz w:val="32"/>
      <w:szCs w:val="24"/>
      <w:u w:val="single"/>
    </w:rPr>
  </w:style>
  <w:style w:type="character" w:customStyle="1" w:styleId="Heading4Char">
    <w:name w:val="Heading 4 Char"/>
    <w:aliases w:val="Tag Char,small text Char,Big card Char,body Char,Normal Tag Char,heading 2 Char,no read Char, Ch Char,Ch Char,No Spacing211 Char,No Spacing12 Char,No Spacing2111 Char,No Spacing111111 Char,No Spacing4 Char,No Spacing11111 Char,ta Char"/>
    <w:basedOn w:val="DefaultParagraphFont"/>
    <w:link w:val="Heading4"/>
    <w:uiPriority w:val="3"/>
    <w:rsid w:val="00AD6F4B"/>
    <w:rPr>
      <w:rFonts w:ascii="Calibri" w:eastAsiaTheme="majorEastAsia" w:hAnsi="Calibri" w:cstheme="majorBidi"/>
      <w:b/>
      <w:iCs/>
      <w:sz w:val="26"/>
    </w:rPr>
  </w:style>
  <w:style w:type="character" w:styleId="Emphasis">
    <w:name w:val="Emphasis"/>
    <w:aliases w:val="Bold Underline,Minimized,Highlighted,Evidence,minimized,tag2,Size 10,emphasis in card,CD Card,ED - Tag,Underlined,emphasis,Emphasis!!,small,Qualifications,normal card text,Shrunk,qualifications in card,qualifications,Debate,Text 8,s,smal,Box,B"/>
    <w:basedOn w:val="DefaultParagraphFont"/>
    <w:link w:val="Emphasis1"/>
    <w:uiPriority w:val="7"/>
    <w:qFormat/>
    <w:rsid w:val="00AD6F4B"/>
    <w:rPr>
      <w:rFonts w:ascii="Calibri" w:hAnsi="Calibri" w:cs="Calibri"/>
      <w:b/>
      <w:i w:val="0"/>
      <w:iCs/>
      <w:sz w:val="22"/>
      <w:u w:val="single"/>
      <w:bdr w:val="none" w:sz="0" w:space="0" w:color="auto"/>
    </w:rPr>
  </w:style>
  <w:style w:type="character" w:customStyle="1" w:styleId="Style13ptBold">
    <w:name w:val="Style 13 pt Bold"/>
    <w:aliases w:val="Cite,Style Style Bold + 12 pt,Style Style Bold,Style Style Bold + 12pt,Style Style + 12 pt,Style Style Bo... +,Old Cite,Style Style Bold + 10 pt,tagld + 12 pt,Style Style Bold + 13 pt,Style Style Bold + 11 pt,tag + 12 pt,Not...,Not.,Not"/>
    <w:basedOn w:val="DefaultParagraphFont"/>
    <w:uiPriority w:val="5"/>
    <w:qFormat/>
    <w:rsid w:val="00AD6F4B"/>
    <w:rPr>
      <w:b/>
      <w:bCs/>
      <w:sz w:val="26"/>
      <w:u w:val="none"/>
    </w:rPr>
  </w:style>
  <w:style w:type="character" w:customStyle="1" w:styleId="StyleUnderline">
    <w:name w:val="Style Underline"/>
    <w:aliases w:val="Underline,Style Bold Underline,Intense Emphasis1,apple-style-span + 6 pt,Bold,Kern at 16 pt,Intense Emphasis11,Intense Emphasis2,HHeading 3 + 12 pt,Cards + Font: 12 pt Char,Style,ci,Citation Char Char Char,Heading 3 Char1 Char Char Char"/>
    <w:basedOn w:val="DefaultParagraphFont"/>
    <w:uiPriority w:val="6"/>
    <w:qFormat/>
    <w:rsid w:val="00AD6F4B"/>
    <w:rPr>
      <w:b w:val="0"/>
      <w:sz w:val="22"/>
      <w:u w:val="single"/>
    </w:rPr>
  </w:style>
  <w:style w:type="character" w:styleId="Hyperlink">
    <w:name w:val="Hyperlink"/>
    <w:aliases w:val="heading 1 (block title),Read,Important,Card Text,Internet Link,Analytic Text,Internet link,Char Char1,Underline Char Char Char Char1,Heading 3 Char Char Char Char Char Char Char Char Char Char1,Tags v 2 Char1,F2 - Heading 1 Char1,Text 7 Char1"/>
    <w:basedOn w:val="DefaultParagraphFont"/>
    <w:uiPriority w:val="99"/>
    <w:unhideWhenUsed/>
    <w:rsid w:val="00AD6F4B"/>
    <w:rPr>
      <w:color w:val="auto"/>
      <w:u w:val="none"/>
    </w:rPr>
  </w:style>
  <w:style w:type="character" w:styleId="FollowedHyperlink">
    <w:name w:val="FollowedHyperlink"/>
    <w:basedOn w:val="DefaultParagraphFont"/>
    <w:uiPriority w:val="99"/>
    <w:unhideWhenUsed/>
    <w:rsid w:val="00AD6F4B"/>
    <w:rPr>
      <w:color w:val="auto"/>
      <w:u w:val="none"/>
    </w:rPr>
  </w:style>
  <w:style w:type="character" w:customStyle="1" w:styleId="Heading5Char">
    <w:name w:val="Heading 5 Char"/>
    <w:aliases w:val="Text Char"/>
    <w:basedOn w:val="DefaultParagraphFont"/>
    <w:link w:val="Heading5"/>
    <w:rsid w:val="00C65195"/>
    <w:rPr>
      <w:rFonts w:ascii="Calibri" w:eastAsia="Times New Roman" w:hAnsi="Calibri" w:cs="Arial"/>
      <w:b/>
      <w:bCs/>
      <w:kern w:val="32"/>
      <w:sz w:val="44"/>
      <w:szCs w:val="26"/>
      <w:u w:val="double"/>
    </w:rPr>
  </w:style>
  <w:style w:type="character" w:customStyle="1" w:styleId="Heading6Char">
    <w:name w:val="Heading 6 Char"/>
    <w:basedOn w:val="DefaultParagraphFont"/>
    <w:link w:val="Heading6"/>
    <w:uiPriority w:val="9"/>
    <w:rsid w:val="00C65195"/>
    <w:rPr>
      <w:rFonts w:ascii="Calibri" w:eastAsia="Times New Roman" w:hAnsi="Calibri" w:cs="Arial"/>
      <w:b/>
      <w:bCs/>
      <w:kern w:val="32"/>
      <w:sz w:val="32"/>
      <w:szCs w:val="24"/>
      <w:u w:val="single"/>
    </w:rPr>
  </w:style>
  <w:style w:type="character" w:customStyle="1" w:styleId="Heading7Char">
    <w:name w:val="Heading 7 Char"/>
    <w:basedOn w:val="DefaultParagraphFont"/>
    <w:link w:val="Heading7"/>
    <w:rsid w:val="00C65195"/>
    <w:rPr>
      <w:rFonts w:ascii="Calibri" w:eastAsia="Times New Roman" w:hAnsi="Calibri" w:cs="Arial"/>
      <w:b/>
      <w:kern w:val="32"/>
      <w:sz w:val="24"/>
      <w:szCs w:val="24"/>
    </w:rPr>
  </w:style>
  <w:style w:type="character" w:customStyle="1" w:styleId="Heading8Char">
    <w:name w:val="Heading 8 Char"/>
    <w:basedOn w:val="DefaultParagraphFont"/>
    <w:link w:val="Heading8"/>
    <w:rsid w:val="00C65195"/>
    <w:rPr>
      <w:rFonts w:ascii="Calibri" w:eastAsia="Times New Roman" w:hAnsi="Calibri" w:cs="Arial"/>
      <w:b/>
      <w:kern w:val="32"/>
      <w:sz w:val="24"/>
      <w:szCs w:val="24"/>
      <w:u w:val="double"/>
    </w:rPr>
  </w:style>
  <w:style w:type="character" w:customStyle="1" w:styleId="Heading9Char">
    <w:name w:val="Heading 9 Char"/>
    <w:basedOn w:val="DefaultParagraphFont"/>
    <w:link w:val="Heading9"/>
    <w:rsid w:val="00C65195"/>
    <w:rPr>
      <w:rFonts w:ascii="Calibri" w:eastAsia="Times New Roman" w:hAnsi="Calibri" w:cs="Arial"/>
      <w:b/>
      <w:kern w:val="32"/>
      <w:sz w:val="32"/>
      <w:szCs w:val="24"/>
      <w:u w:val="single"/>
    </w:rPr>
  </w:style>
  <w:style w:type="paragraph" w:customStyle="1" w:styleId="Emphasis1">
    <w:name w:val="Emphasis1"/>
    <w:basedOn w:val="Normal"/>
    <w:link w:val="Emphasis"/>
    <w:autoRedefine/>
    <w:uiPriority w:val="7"/>
    <w:qFormat/>
    <w:rsid w:val="00C65195"/>
    <w:pPr>
      <w:pBdr>
        <w:top w:val="single" w:sz="4" w:space="1" w:color="auto"/>
        <w:left w:val="single" w:sz="4" w:space="4" w:color="auto"/>
        <w:bottom w:val="single" w:sz="4" w:space="1" w:color="auto"/>
        <w:right w:val="single" w:sz="4" w:space="4" w:color="auto"/>
      </w:pBdr>
      <w:ind w:left="720"/>
      <w:jc w:val="both"/>
    </w:pPr>
    <w:rPr>
      <w:b/>
      <w:iCs/>
      <w:u w:val="single"/>
    </w:rPr>
  </w:style>
  <w:style w:type="paragraph" w:customStyle="1" w:styleId="textbold">
    <w:name w:val="text bold"/>
    <w:basedOn w:val="Normal"/>
    <w:uiPriority w:val="7"/>
    <w:qFormat/>
    <w:rsid w:val="00C65195"/>
    <w:pPr>
      <w:pBdr>
        <w:top w:val="single" w:sz="8" w:space="0" w:color="auto"/>
        <w:left w:val="single" w:sz="8" w:space="0" w:color="auto"/>
        <w:bottom w:val="single" w:sz="8" w:space="0" w:color="auto"/>
        <w:right w:val="single" w:sz="8" w:space="0" w:color="auto"/>
      </w:pBdr>
      <w:spacing w:line="256" w:lineRule="auto"/>
      <w:ind w:left="720"/>
    </w:pPr>
    <w:rPr>
      <w:b/>
      <w:iCs/>
      <w:u w:val="single"/>
      <w:bdr w:val="single" w:sz="8" w:space="0" w:color="auto"/>
    </w:rPr>
  </w:style>
  <w:style w:type="paragraph" w:customStyle="1" w:styleId="Emphasize">
    <w:name w:val="Emphasize"/>
    <w:basedOn w:val="Normal"/>
    <w:uiPriority w:val="7"/>
    <w:qFormat/>
    <w:rsid w:val="00C65195"/>
    <w:pPr>
      <w:pBdr>
        <w:top w:val="single" w:sz="18" w:space="0" w:color="auto"/>
        <w:left w:val="single" w:sz="18" w:space="0" w:color="auto"/>
        <w:bottom w:val="single" w:sz="18" w:space="0" w:color="auto"/>
        <w:right w:val="single" w:sz="18" w:space="0" w:color="auto"/>
      </w:pBdr>
      <w:spacing w:line="256" w:lineRule="auto"/>
      <w:ind w:left="720"/>
      <w:jc w:val="both"/>
    </w:pPr>
    <w:rPr>
      <w:b/>
      <w:iCs/>
      <w:u w:val="single"/>
      <w:bdr w:val="single" w:sz="8" w:space="0" w:color="auto"/>
    </w:rPr>
  </w:style>
  <w:style w:type="paragraph" w:customStyle="1" w:styleId="CiteSpacing">
    <w:name w:val="Cite Spacing"/>
    <w:basedOn w:val="Normal"/>
    <w:uiPriority w:val="4"/>
    <w:qFormat/>
    <w:rsid w:val="00C65195"/>
    <w:pPr>
      <w:spacing w:before="60" w:after="60"/>
    </w:pPr>
  </w:style>
  <w:style w:type="character" w:customStyle="1" w:styleId="apple-converted-space">
    <w:name w:val="apple-converted-space"/>
    <w:qFormat/>
    <w:rsid w:val="00C65195"/>
  </w:style>
  <w:style w:type="character" w:customStyle="1" w:styleId="italics">
    <w:name w:val="italics"/>
    <w:basedOn w:val="DefaultParagraphFont"/>
    <w:rsid w:val="00C65195"/>
  </w:style>
  <w:style w:type="paragraph" w:styleId="ListParagraph">
    <w:name w:val="List Paragraph"/>
    <w:aliases w:val="6 font"/>
    <w:basedOn w:val="Normal"/>
    <w:uiPriority w:val="34"/>
    <w:unhideWhenUsed/>
    <w:qFormat/>
    <w:rsid w:val="00C65195"/>
    <w:pPr>
      <w:ind w:left="720"/>
      <w:contextualSpacing/>
    </w:pPr>
  </w:style>
  <w:style w:type="paragraph" w:customStyle="1" w:styleId="cardtext">
    <w:name w:val="card text"/>
    <w:basedOn w:val="Normal"/>
    <w:link w:val="cardtextChar"/>
    <w:qFormat/>
    <w:rsid w:val="00C65195"/>
    <w:pPr>
      <w:ind w:left="288" w:right="288"/>
    </w:pPr>
  </w:style>
  <w:style w:type="character" w:customStyle="1" w:styleId="cardtextChar">
    <w:name w:val="card text Char"/>
    <w:basedOn w:val="DefaultParagraphFont"/>
    <w:link w:val="cardtext"/>
    <w:rsid w:val="00C65195"/>
    <w:rPr>
      <w:rFonts w:ascii="Calibri" w:hAnsi="Calibri" w:cs="Calibri"/>
    </w:rPr>
  </w:style>
  <w:style w:type="paragraph" w:styleId="BalloonText">
    <w:name w:val="Balloon Text"/>
    <w:basedOn w:val="Normal"/>
    <w:link w:val="BalloonTextChar"/>
    <w:uiPriority w:val="99"/>
    <w:unhideWhenUsed/>
    <w:rsid w:val="00C65195"/>
    <w:rPr>
      <w:rFonts w:ascii="Segoe UI" w:hAnsi="Segoe UI" w:cs="Segoe UI"/>
      <w:sz w:val="18"/>
      <w:szCs w:val="18"/>
    </w:rPr>
  </w:style>
  <w:style w:type="character" w:customStyle="1" w:styleId="BalloonTextChar">
    <w:name w:val="Balloon Text Char"/>
    <w:basedOn w:val="DefaultParagraphFont"/>
    <w:link w:val="BalloonText"/>
    <w:uiPriority w:val="99"/>
    <w:rsid w:val="00C65195"/>
    <w:rPr>
      <w:rFonts w:ascii="Segoe UI" w:hAnsi="Segoe UI" w:cs="Segoe UI"/>
      <w:sz w:val="18"/>
      <w:szCs w:val="18"/>
    </w:rPr>
  </w:style>
  <w:style w:type="character" w:customStyle="1" w:styleId="c-timestamplabel">
    <w:name w:val="c-timestamp__label"/>
    <w:basedOn w:val="DefaultParagraphFont"/>
    <w:rsid w:val="00C65195"/>
  </w:style>
  <w:style w:type="character" w:customStyle="1" w:styleId="tl8wme">
    <w:name w:val="tl8wme"/>
    <w:basedOn w:val="DefaultParagraphFont"/>
    <w:rsid w:val="00C65195"/>
  </w:style>
  <w:style w:type="paragraph" w:styleId="Title">
    <w:name w:val="Title"/>
    <w:aliases w:val="UNDERLINE,Bold Underlined,Cites and Cards,title,Block Heading,Read This"/>
    <w:basedOn w:val="Normal"/>
    <w:next w:val="Normal"/>
    <w:link w:val="TitleChar"/>
    <w:uiPriority w:val="6"/>
    <w:qFormat/>
    <w:rsid w:val="00C65195"/>
    <w:pPr>
      <w:pBdr>
        <w:bottom w:val="single" w:sz="8" w:space="4" w:color="4F81BD"/>
      </w:pBdr>
      <w:spacing w:after="300"/>
    </w:pPr>
    <w:rPr>
      <w:rFonts w:asciiTheme="minorHAnsi" w:hAnsiTheme="minorHAnsi"/>
      <w:u w:val="single"/>
    </w:rPr>
  </w:style>
  <w:style w:type="character" w:customStyle="1" w:styleId="TitleChar">
    <w:name w:val="Title Char"/>
    <w:aliases w:val="UNDERLINE Char,Bold Underlined Char,Cites and Cards Char,title Char,Block Heading Char,Read This Char"/>
    <w:basedOn w:val="DefaultParagraphFont"/>
    <w:link w:val="Title"/>
    <w:uiPriority w:val="6"/>
    <w:qFormat/>
    <w:rsid w:val="00C65195"/>
    <w:rPr>
      <w:rFonts w:cs="Calibri"/>
      <w:u w:val="single"/>
    </w:rPr>
  </w:style>
  <w:style w:type="character" w:customStyle="1" w:styleId="BoldUnderlineChar">
    <w:name w:val="Bold Underline Char"/>
    <w:rsid w:val="00C65195"/>
    <w:rPr>
      <w:rFonts w:ascii="Georgia" w:eastAsia="Calibri" w:hAnsi="Georgia" w:cs="Times New Roman"/>
      <w:b/>
      <w:sz w:val="20"/>
      <w:u w:val="single"/>
    </w:rPr>
  </w:style>
  <w:style w:type="character" w:customStyle="1" w:styleId="underline">
    <w:name w:val="underline"/>
    <w:qFormat/>
    <w:locked/>
    <w:rsid w:val="00C65195"/>
    <w:rPr>
      <w:u w:val="single"/>
    </w:rPr>
  </w:style>
  <w:style w:type="character" w:customStyle="1" w:styleId="cite">
    <w:name w:val="cite"/>
    <w:basedOn w:val="DefaultParagraphFont"/>
    <w:rsid w:val="00C65195"/>
    <w:rPr>
      <w:b/>
      <w:sz w:val="24"/>
    </w:rPr>
  </w:style>
  <w:style w:type="character" w:customStyle="1" w:styleId="cardChar">
    <w:name w:val="card Char"/>
    <w:aliases w:val="Bold Cite Char Char,Speed Cite Char"/>
    <w:basedOn w:val="DefaultParagraphFont"/>
    <w:uiPriority w:val="6"/>
    <w:rsid w:val="00C65195"/>
    <w:rPr>
      <w:rFonts w:ascii="Georgia" w:eastAsia="Calibri" w:hAnsi="Georgia" w:cs="Calibri"/>
    </w:rPr>
  </w:style>
  <w:style w:type="character" w:customStyle="1" w:styleId="UnresolvedMention1">
    <w:name w:val="Unresolved Mention1"/>
    <w:basedOn w:val="DefaultParagraphFont"/>
    <w:uiPriority w:val="99"/>
    <w:unhideWhenUsed/>
    <w:rsid w:val="00C65195"/>
    <w:rPr>
      <w:color w:val="605E5C"/>
      <w:shd w:val="clear" w:color="auto" w:fill="E1DFDD"/>
    </w:rPr>
  </w:style>
  <w:style w:type="character" w:customStyle="1" w:styleId="BoldUnderline">
    <w:name w:val="BoldUnderline"/>
    <w:uiPriority w:val="1"/>
    <w:qFormat/>
    <w:rsid w:val="00C65195"/>
    <w:rPr>
      <w:rFonts w:ascii="Arial" w:hAnsi="Arial"/>
      <w:b/>
      <w:sz w:val="20"/>
      <w:u w:val="single"/>
    </w:rPr>
  </w:style>
  <w:style w:type="paragraph" w:styleId="NormalWeb">
    <w:name w:val="Normal (Web)"/>
    <w:aliases w:val="Normal (Web) Char1 Char,Normal (Web) Char Char Char,Normal (Web) Char1 Char Char Char,Normal (Web) Char Char1 Char Char Char,Normal (Web) Char2 Char Char Char Char Char,Normal (Web) Char,Normal (Web) Char1 Char Char Char Char Char Char"/>
    <w:basedOn w:val="Normal"/>
    <w:link w:val="NormalWebChar1"/>
    <w:uiPriority w:val="99"/>
    <w:unhideWhenUsed/>
    <w:qFormat/>
    <w:rsid w:val="00C65195"/>
    <w:pPr>
      <w:spacing w:before="100" w:beforeAutospacing="1" w:after="100" w:afterAutospacing="1"/>
    </w:pPr>
    <w:rPr>
      <w:rFonts w:eastAsia="Times New Roman"/>
      <w:sz w:val="24"/>
    </w:rPr>
  </w:style>
  <w:style w:type="paragraph" w:styleId="DocumentMap">
    <w:name w:val="Document Map"/>
    <w:basedOn w:val="Normal"/>
    <w:link w:val="DocumentMapChar"/>
    <w:uiPriority w:val="99"/>
    <w:unhideWhenUsed/>
    <w:rsid w:val="00C65195"/>
    <w:rPr>
      <w:rFonts w:ascii="Lucida Grande" w:eastAsiaTheme="minorEastAsia" w:hAnsi="Lucida Grande" w:cs="Lucida Grande"/>
      <w:sz w:val="24"/>
      <w:szCs w:val="24"/>
    </w:rPr>
  </w:style>
  <w:style w:type="character" w:customStyle="1" w:styleId="DocumentMapChar">
    <w:name w:val="Document Map Char"/>
    <w:basedOn w:val="DefaultParagraphFont"/>
    <w:link w:val="DocumentMap"/>
    <w:uiPriority w:val="99"/>
    <w:rsid w:val="00C65195"/>
    <w:rPr>
      <w:rFonts w:ascii="Lucida Grande" w:eastAsiaTheme="minorEastAsia" w:hAnsi="Lucida Grande" w:cs="Lucida Grande"/>
      <w:sz w:val="24"/>
      <w:szCs w:val="24"/>
    </w:rPr>
  </w:style>
  <w:style w:type="paragraph" w:customStyle="1" w:styleId="Normal1">
    <w:name w:val="Normal1"/>
    <w:qFormat/>
    <w:rsid w:val="00C65195"/>
    <w:pPr>
      <w:widowControl w:val="0"/>
    </w:pPr>
    <w:rPr>
      <w:rFonts w:ascii="Cambria" w:eastAsia="Cambria" w:hAnsi="Cambria" w:cs="Cambria"/>
      <w:color w:val="000000"/>
    </w:rPr>
  </w:style>
  <w:style w:type="character" w:customStyle="1" w:styleId="TitleChar1">
    <w:name w:val="Title Char1"/>
    <w:aliases w:val="UNDERLINE Char1,Bold Underlined Char1,Cites and Cards Char1,Cites and Cards Char2,Bold Underlined Char2,title Char1,Block Heading Char1,9.5 "/>
    <w:basedOn w:val="DefaultParagraphFont"/>
    <w:uiPriority w:val="99"/>
    <w:qFormat/>
    <w:rsid w:val="00C65195"/>
    <w:rPr>
      <w:rFonts w:asciiTheme="majorHAnsi" w:eastAsiaTheme="majorEastAsia" w:hAnsiTheme="majorHAnsi" w:cstheme="majorBidi"/>
      <w:spacing w:val="-10"/>
      <w:kern w:val="28"/>
      <w:sz w:val="56"/>
      <w:szCs w:val="56"/>
    </w:rPr>
  </w:style>
  <w:style w:type="paragraph" w:customStyle="1" w:styleId="UnderlinePara">
    <w:name w:val="Underline Para"/>
    <w:basedOn w:val="Normal"/>
    <w:uiPriority w:val="6"/>
    <w:qFormat/>
    <w:rsid w:val="00C65195"/>
    <w:pPr>
      <w:widowControl w:val="0"/>
      <w:suppressAutoHyphens/>
      <w:spacing w:after="200"/>
    </w:pPr>
    <w:rPr>
      <w:rFonts w:asciiTheme="minorHAnsi" w:hAnsiTheme="minorHAnsi"/>
      <w:u w:val="single"/>
    </w:rPr>
  </w:style>
  <w:style w:type="paragraph" w:customStyle="1" w:styleId="Nothing">
    <w:name w:val="Nothing"/>
    <w:link w:val="NothingChar"/>
    <w:qFormat/>
    <w:rsid w:val="00C65195"/>
    <w:pPr>
      <w:spacing w:after="0" w:line="240" w:lineRule="auto"/>
      <w:jc w:val="both"/>
    </w:pPr>
    <w:rPr>
      <w:rFonts w:ascii="Times New Roman" w:eastAsia="Calibri" w:hAnsi="Times New Roman" w:cs="Times New Roman"/>
      <w:sz w:val="20"/>
      <w:szCs w:val="20"/>
    </w:rPr>
  </w:style>
  <w:style w:type="paragraph" w:customStyle="1" w:styleId="Cites">
    <w:name w:val="Cites"/>
    <w:next w:val="Cards"/>
    <w:link w:val="CitesChar"/>
    <w:qFormat/>
    <w:rsid w:val="00C65195"/>
    <w:pPr>
      <w:widowControl w:val="0"/>
      <w:spacing w:after="0" w:line="240" w:lineRule="auto"/>
      <w:jc w:val="both"/>
      <w:outlineLvl w:val="2"/>
    </w:pPr>
    <w:rPr>
      <w:rFonts w:ascii="Times New Roman" w:eastAsia="Calibri" w:hAnsi="Times New Roman" w:cs="Times New Roman"/>
      <w:b/>
      <w:sz w:val="20"/>
      <w:szCs w:val="20"/>
    </w:rPr>
  </w:style>
  <w:style w:type="paragraph" w:customStyle="1" w:styleId="Cards">
    <w:name w:val="Cards"/>
    <w:next w:val="Nothing"/>
    <w:link w:val="CardsChar"/>
    <w:qFormat/>
    <w:rsid w:val="00C65195"/>
    <w:pPr>
      <w:spacing w:after="0" w:line="240" w:lineRule="auto"/>
      <w:jc w:val="both"/>
    </w:pPr>
    <w:rPr>
      <w:rFonts w:ascii="Times New Roman" w:eastAsia="Calibri" w:hAnsi="Times New Roman" w:cs="Times New Roman"/>
      <w:sz w:val="20"/>
      <w:szCs w:val="20"/>
    </w:rPr>
  </w:style>
  <w:style w:type="character" w:customStyle="1" w:styleId="TagsChar">
    <w:name w:val="Tags Char"/>
    <w:aliases w:val="tags Char,No Spacing Char,No Spacing2 Char,No Spacing21 Char,Read stuff Char,No Spacing11 Char,No Spacing3 Char,No Spacing111 Char,No Spacing1111 Char,No Spacing1 Char,Debate Text Char,Small Text Char,Very Small Text Char,Card Char,Clear Char"/>
    <w:basedOn w:val="DefaultParagraphFont"/>
    <w:uiPriority w:val="1"/>
    <w:qFormat/>
    <w:rsid w:val="00C65195"/>
    <w:rPr>
      <w:rFonts w:ascii="Times New Roman" w:eastAsia="Calibri" w:hAnsi="Times New Roman" w:cs="Times New Roman"/>
      <w:b/>
      <w:sz w:val="24"/>
      <w:szCs w:val="20"/>
    </w:rPr>
  </w:style>
  <w:style w:type="character" w:customStyle="1" w:styleId="CardsChar">
    <w:name w:val="Cards Char"/>
    <w:basedOn w:val="DefaultParagraphFont"/>
    <w:link w:val="Cards"/>
    <w:rsid w:val="00C65195"/>
    <w:rPr>
      <w:rFonts w:ascii="Times New Roman" w:eastAsia="Calibri" w:hAnsi="Times New Roman" w:cs="Times New Roman"/>
      <w:sz w:val="20"/>
      <w:szCs w:val="20"/>
    </w:rPr>
  </w:style>
  <w:style w:type="character" w:customStyle="1" w:styleId="NothingChar">
    <w:name w:val="Nothing Char"/>
    <w:basedOn w:val="DefaultParagraphFont"/>
    <w:link w:val="Nothing"/>
    <w:rsid w:val="00C65195"/>
    <w:rPr>
      <w:rFonts w:ascii="Times New Roman" w:eastAsia="Calibri" w:hAnsi="Times New Roman" w:cs="Times New Roman"/>
      <w:sz w:val="20"/>
      <w:szCs w:val="20"/>
    </w:rPr>
  </w:style>
  <w:style w:type="character" w:customStyle="1" w:styleId="CitesChar">
    <w:name w:val="Cites Char"/>
    <w:basedOn w:val="DefaultParagraphFont"/>
    <w:link w:val="Cites"/>
    <w:rsid w:val="00C65195"/>
    <w:rPr>
      <w:rFonts w:ascii="Times New Roman" w:eastAsia="Calibri" w:hAnsi="Times New Roman" w:cs="Times New Roman"/>
      <w:b/>
      <w:sz w:val="20"/>
      <w:szCs w:val="20"/>
    </w:rPr>
  </w:style>
  <w:style w:type="paragraph" w:customStyle="1" w:styleId="AuthorDate">
    <w:name w:val="AuthorDate"/>
    <w:next w:val="Nothing"/>
    <w:link w:val="AuthorDateChar"/>
    <w:qFormat/>
    <w:rsid w:val="00C65195"/>
    <w:pPr>
      <w:widowControl w:val="0"/>
      <w:spacing w:after="0" w:line="240" w:lineRule="auto"/>
      <w:outlineLvl w:val="2"/>
    </w:pPr>
    <w:rPr>
      <w:rFonts w:ascii="Times New Roman" w:eastAsia="Calibri" w:hAnsi="Times New Roman" w:cs="Times New Roman"/>
      <w:b/>
      <w:sz w:val="24"/>
      <w:szCs w:val="20"/>
      <w:u w:val="single"/>
    </w:rPr>
  </w:style>
  <w:style w:type="character" w:customStyle="1" w:styleId="AuthorDateChar">
    <w:name w:val="AuthorDate Char"/>
    <w:basedOn w:val="DefaultParagraphFont"/>
    <w:link w:val="AuthorDate"/>
    <w:rsid w:val="00C65195"/>
    <w:rPr>
      <w:rFonts w:ascii="Times New Roman" w:eastAsia="Calibri" w:hAnsi="Times New Roman" w:cs="Times New Roman"/>
      <w:b/>
      <w:sz w:val="24"/>
      <w:szCs w:val="20"/>
      <w:u w:val="single"/>
    </w:rPr>
  </w:style>
  <w:style w:type="character" w:customStyle="1" w:styleId="CardsFont12pt">
    <w:name w:val="Cards + Font 12pt"/>
    <w:basedOn w:val="CardsChar"/>
    <w:uiPriority w:val="1"/>
    <w:rsid w:val="00C65195"/>
    <w:rPr>
      <w:rFonts w:ascii="Times New Roman" w:eastAsia="Calibri" w:hAnsi="Times New Roman" w:cs="Times New Roman"/>
      <w:sz w:val="24"/>
      <w:szCs w:val="20"/>
      <w:u w:val="single"/>
    </w:rPr>
  </w:style>
  <w:style w:type="character" w:customStyle="1" w:styleId="CardsHighlight">
    <w:name w:val="Cards Highlight"/>
    <w:basedOn w:val="DefaultParagraphFont"/>
    <w:uiPriority w:val="1"/>
    <w:rsid w:val="00C65195"/>
    <w:rPr>
      <w:rFonts w:ascii="Times New Roman" w:hAnsi="Times New Roman"/>
      <w:sz w:val="24"/>
      <w:u w:val="single"/>
      <w:bdr w:val="none" w:sz="0" w:space="0" w:color="auto"/>
      <w:shd w:val="clear" w:color="auto" w:fill="00FFFF"/>
    </w:rPr>
  </w:style>
  <w:style w:type="paragraph" w:customStyle="1" w:styleId="CardsFont12pt0">
    <w:name w:val="Cards + Font: 12 pt"/>
    <w:aliases w:val="Thick Underline,Cards + Font: 12 pt Char Char Char,Cards + Font: 12 pt Char Char Char Char Char Char Char,Cards + Font: 12 pt Char Char Char Char Char Char Char Char Char Char Char Char,Cards + Font: 12 pt Char Char"/>
    <w:next w:val="Nothing"/>
    <w:uiPriority w:val="6"/>
    <w:qFormat/>
    <w:rsid w:val="00C65195"/>
    <w:pPr>
      <w:spacing w:after="0" w:line="240" w:lineRule="auto"/>
    </w:pPr>
    <w:rPr>
      <w:rFonts w:ascii="Times New Roman" w:eastAsia="Calibri" w:hAnsi="Times New Roman" w:cs="Times New Roman"/>
      <w:sz w:val="24"/>
      <w:szCs w:val="20"/>
      <w:u w:val="single"/>
    </w:rPr>
  </w:style>
  <w:style w:type="character" w:customStyle="1" w:styleId="FontStyle11">
    <w:name w:val="Font Style11"/>
    <w:basedOn w:val="DefaultParagraphFont"/>
    <w:rsid w:val="00C65195"/>
    <w:rPr>
      <w:rFonts w:ascii="Times New Roman" w:hAnsi="Times New Roman" w:cs="Times New Roman"/>
      <w:sz w:val="16"/>
      <w:szCs w:val="16"/>
    </w:rPr>
  </w:style>
  <w:style w:type="character" w:customStyle="1" w:styleId="StyleBold">
    <w:name w:val="Style Bold"/>
    <w:uiPriority w:val="9"/>
    <w:semiHidden/>
    <w:rsid w:val="00C65195"/>
    <w:rPr>
      <w:b/>
      <w:bCs/>
    </w:rPr>
  </w:style>
  <w:style w:type="paragraph" w:styleId="Header">
    <w:name w:val="header"/>
    <w:aliases w:val="Heading 1 Char Char Char,Header Char Char Char Char,Heading 1 Char Char Char Char Char,Header Char Char Char Char Char Char,Heading 1 Char Char Char Char Char Char Char,Header 1 Char Char,Header Char Char,Header Char2,Header Char1 Char"/>
    <w:basedOn w:val="Normal"/>
    <w:link w:val="HeaderChar"/>
    <w:uiPriority w:val="99"/>
    <w:qFormat/>
    <w:rsid w:val="00C65195"/>
    <w:pPr>
      <w:tabs>
        <w:tab w:val="center" w:pos="4680"/>
        <w:tab w:val="right" w:pos="9360"/>
      </w:tabs>
    </w:pPr>
    <w:rPr>
      <w:rFonts w:eastAsia="Calibri"/>
    </w:rPr>
  </w:style>
  <w:style w:type="character" w:customStyle="1" w:styleId="HeaderChar">
    <w:name w:val="Header Char"/>
    <w:aliases w:val="Heading 1 Char Char Char Char1,Header Char Char Char Char Char1,Heading 1 Char Char Char Char Char Char1,Header Char Char Char Char Char Char Char,Heading 1 Char Char Char Char Char Char Char Char,Header 1 Char Char Char,Header Char2 Char1"/>
    <w:basedOn w:val="DefaultParagraphFont"/>
    <w:link w:val="Header"/>
    <w:uiPriority w:val="99"/>
    <w:rsid w:val="00C65195"/>
    <w:rPr>
      <w:rFonts w:ascii="Calibri" w:eastAsia="Calibri" w:hAnsi="Calibri" w:cs="Calibri"/>
    </w:rPr>
  </w:style>
  <w:style w:type="paragraph" w:styleId="Footer">
    <w:name w:val="footer"/>
    <w:basedOn w:val="Normal"/>
    <w:link w:val="FooterChar"/>
    <w:uiPriority w:val="99"/>
    <w:rsid w:val="00C65195"/>
    <w:pPr>
      <w:tabs>
        <w:tab w:val="center" w:pos="4680"/>
        <w:tab w:val="right" w:pos="9360"/>
      </w:tabs>
    </w:pPr>
    <w:rPr>
      <w:rFonts w:eastAsia="Calibri"/>
    </w:rPr>
  </w:style>
  <w:style w:type="character" w:customStyle="1" w:styleId="FooterChar">
    <w:name w:val="Footer Char"/>
    <w:basedOn w:val="DefaultParagraphFont"/>
    <w:link w:val="Footer"/>
    <w:uiPriority w:val="99"/>
    <w:rsid w:val="00C65195"/>
    <w:rPr>
      <w:rFonts w:ascii="Calibri" w:eastAsia="Calibri" w:hAnsi="Calibri" w:cs="Calibri"/>
    </w:rPr>
  </w:style>
  <w:style w:type="character" w:customStyle="1" w:styleId="Style8pt">
    <w:name w:val="Style 8 pt"/>
    <w:rsid w:val="00C65195"/>
    <w:rPr>
      <w:sz w:val="14"/>
    </w:rPr>
  </w:style>
  <w:style w:type="character" w:styleId="CommentReference">
    <w:name w:val="annotation reference"/>
    <w:uiPriority w:val="99"/>
    <w:unhideWhenUsed/>
    <w:rsid w:val="00C65195"/>
    <w:rPr>
      <w:sz w:val="16"/>
      <w:szCs w:val="16"/>
    </w:rPr>
  </w:style>
  <w:style w:type="paragraph" w:styleId="CommentText">
    <w:name w:val="annotation text"/>
    <w:basedOn w:val="Normal"/>
    <w:link w:val="CommentTextChar"/>
    <w:uiPriority w:val="99"/>
    <w:unhideWhenUsed/>
    <w:rsid w:val="00C65195"/>
    <w:rPr>
      <w:rFonts w:eastAsia="Calibri"/>
      <w:szCs w:val="20"/>
    </w:rPr>
  </w:style>
  <w:style w:type="character" w:customStyle="1" w:styleId="CommentTextChar">
    <w:name w:val="Comment Text Char"/>
    <w:basedOn w:val="DefaultParagraphFont"/>
    <w:link w:val="CommentText"/>
    <w:uiPriority w:val="99"/>
    <w:rsid w:val="00C65195"/>
    <w:rPr>
      <w:rFonts w:ascii="Calibri" w:eastAsia="Calibri" w:hAnsi="Calibri" w:cs="Calibri"/>
      <w:szCs w:val="20"/>
    </w:rPr>
  </w:style>
  <w:style w:type="paragraph" w:styleId="CommentSubject">
    <w:name w:val="annotation subject"/>
    <w:basedOn w:val="CommentText"/>
    <w:next w:val="CommentText"/>
    <w:link w:val="CommentSubjectChar"/>
    <w:uiPriority w:val="99"/>
    <w:unhideWhenUsed/>
    <w:rsid w:val="00C65195"/>
    <w:rPr>
      <w:b/>
      <w:bCs/>
    </w:rPr>
  </w:style>
  <w:style w:type="character" w:customStyle="1" w:styleId="CommentSubjectChar">
    <w:name w:val="Comment Subject Char"/>
    <w:basedOn w:val="CommentTextChar"/>
    <w:link w:val="CommentSubject"/>
    <w:uiPriority w:val="99"/>
    <w:rsid w:val="00C65195"/>
    <w:rPr>
      <w:rFonts w:ascii="Calibri" w:eastAsia="Calibri" w:hAnsi="Calibri" w:cs="Calibri"/>
      <w:b/>
      <w:bCs/>
      <w:szCs w:val="20"/>
    </w:rPr>
  </w:style>
  <w:style w:type="paragraph" w:styleId="Revision">
    <w:name w:val="Revision"/>
    <w:hidden/>
    <w:uiPriority w:val="99"/>
    <w:semiHidden/>
    <w:rsid w:val="00C65195"/>
    <w:pPr>
      <w:spacing w:after="0" w:line="240" w:lineRule="auto"/>
    </w:pPr>
    <w:rPr>
      <w:rFonts w:ascii="Arial Narrow" w:eastAsia="SimSun" w:hAnsi="Arial Narrow" w:cs="Calibri"/>
      <w:sz w:val="20"/>
    </w:rPr>
  </w:style>
  <w:style w:type="paragraph" w:customStyle="1" w:styleId="CiteReal">
    <w:name w:val="Cite Real"/>
    <w:basedOn w:val="Normal"/>
    <w:next w:val="Normal"/>
    <w:uiPriority w:val="99"/>
    <w:qFormat/>
    <w:rsid w:val="00C65195"/>
    <w:rPr>
      <w:rFonts w:eastAsia="MS Mincho"/>
      <w:b/>
      <w:sz w:val="24"/>
      <w:szCs w:val="24"/>
      <w:u w:val="single"/>
    </w:rPr>
  </w:style>
  <w:style w:type="paragraph" w:customStyle="1" w:styleId="TagText">
    <w:name w:val="TagText"/>
    <w:basedOn w:val="Normal"/>
    <w:uiPriority w:val="99"/>
    <w:qFormat/>
    <w:rsid w:val="00C65195"/>
    <w:pPr>
      <w:spacing w:before="200"/>
    </w:pPr>
    <w:rPr>
      <w:rFonts w:eastAsia="Times New Roman"/>
      <w:b/>
      <w:sz w:val="24"/>
      <w:szCs w:val="24"/>
    </w:rPr>
  </w:style>
  <w:style w:type="character" w:customStyle="1" w:styleId="UnderlineBold">
    <w:name w:val="Underline + Bold"/>
    <w:uiPriority w:val="1"/>
    <w:qFormat/>
    <w:rsid w:val="00C65195"/>
    <w:rPr>
      <w:b/>
      <w:bCs w:val="0"/>
      <w:sz w:val="20"/>
      <w:u w:val="single"/>
    </w:rPr>
  </w:style>
  <w:style w:type="character" w:styleId="PageNumber">
    <w:name w:val="page number"/>
    <w:aliases w:val="card ununderlined"/>
    <w:uiPriority w:val="99"/>
    <w:rsid w:val="00C65195"/>
  </w:style>
  <w:style w:type="character" w:customStyle="1" w:styleId="CiteChar">
    <w:name w:val="Cite Char"/>
    <w:aliases w:val="cite_tag Char,Heading 21 Char, Char Char Char Char1 Char,Char Char Char Char1 Char Char,Char Char Char Char1 Char Char1,Char Char Char Char1 Char,Heading 2 Char Char,Taglines Char Char, Cha,TAG Char Char,Char Char Char Char1 Char1,Char2 Char"/>
    <w:qFormat/>
    <w:rsid w:val="00C65195"/>
    <w:rPr>
      <w:rFonts w:ascii="Arial Narrow" w:hAnsi="Arial Narrow"/>
      <w:b/>
      <w:sz w:val="24"/>
      <w:szCs w:val="22"/>
      <w:u w:val="thick"/>
    </w:rPr>
  </w:style>
  <w:style w:type="character" w:customStyle="1" w:styleId="tagChar1">
    <w:name w:val="tag Char1"/>
    <w:rsid w:val="00C65195"/>
    <w:rPr>
      <w:rFonts w:ascii="Times New Roman" w:eastAsia="PMingLiU" w:hAnsi="Times New Roman" w:cs="Times New Roman"/>
      <w:b/>
      <w:kern w:val="32"/>
      <w:sz w:val="24"/>
      <w:szCs w:val="20"/>
    </w:rPr>
  </w:style>
  <w:style w:type="paragraph" w:customStyle="1" w:styleId="BlockTitle">
    <w:name w:val="Block Title"/>
    <w:basedOn w:val="Heading1"/>
    <w:next w:val="Normal"/>
    <w:link w:val="BlockTitleChar"/>
    <w:uiPriority w:val="99"/>
    <w:qFormat/>
    <w:rsid w:val="00C65195"/>
    <w:pPr>
      <w:keepLines w:val="0"/>
      <w:pageBreakBefore w:val="0"/>
      <w:pBdr>
        <w:top w:val="none" w:sz="0" w:space="0" w:color="auto"/>
        <w:left w:val="none" w:sz="0" w:space="0" w:color="auto"/>
        <w:bottom w:val="none" w:sz="0" w:space="0" w:color="auto"/>
        <w:right w:val="none" w:sz="0" w:space="0" w:color="auto"/>
      </w:pBdr>
      <w:spacing w:before="0" w:after="120"/>
    </w:pPr>
    <w:rPr>
      <w:rFonts w:eastAsia="Times New Roman" w:cs="Arial"/>
      <w:kern w:val="32"/>
      <w:sz w:val="28"/>
    </w:rPr>
  </w:style>
  <w:style w:type="character" w:customStyle="1" w:styleId="BlockTitleChar">
    <w:name w:val="Block Title Char"/>
    <w:aliases w:val="Heading 1 Char1 Char,ALEX Char,Heading Char Char,Heading 1 Char2,Pocket Char1,Heading Char1,Brief - Heading 1 Char1,Block Header Char,Heading 1 - block Char,Heading 1 Char Char1,Block Titles Char,Heading 1 Char1 Char Char1,HEADER Char"/>
    <w:link w:val="BlockTitle"/>
    <w:uiPriority w:val="99"/>
    <w:rsid w:val="00C65195"/>
    <w:rPr>
      <w:rFonts w:ascii="Calibri" w:eastAsia="Times New Roman" w:hAnsi="Calibri" w:cs="Arial"/>
      <w:b/>
      <w:kern w:val="32"/>
      <w:sz w:val="28"/>
      <w:szCs w:val="32"/>
    </w:rPr>
  </w:style>
  <w:style w:type="paragraph" w:customStyle="1" w:styleId="citenon-bold">
    <w:name w:val="cite non-bold"/>
    <w:basedOn w:val="Normal"/>
    <w:link w:val="citenon-boldChar"/>
    <w:qFormat/>
    <w:rsid w:val="00C65195"/>
    <w:rPr>
      <w:rFonts w:eastAsia="Times New Roman"/>
      <w:szCs w:val="20"/>
    </w:rPr>
  </w:style>
  <w:style w:type="character" w:customStyle="1" w:styleId="citenon-boldChar">
    <w:name w:val="cite non-bold Char"/>
    <w:link w:val="citenon-bold"/>
    <w:rsid w:val="00C65195"/>
    <w:rPr>
      <w:rFonts w:ascii="Calibri" w:eastAsia="Times New Roman" w:hAnsi="Calibri" w:cs="Calibri"/>
      <w:szCs w:val="20"/>
    </w:rPr>
  </w:style>
  <w:style w:type="character" w:customStyle="1" w:styleId="pnumber">
    <w:name w:val="pnumber"/>
    <w:rsid w:val="00C65195"/>
  </w:style>
  <w:style w:type="character" w:customStyle="1" w:styleId="ital">
    <w:name w:val="ital"/>
    <w:rsid w:val="00C65195"/>
  </w:style>
  <w:style w:type="character" w:customStyle="1" w:styleId="orgdiv">
    <w:name w:val="orgdiv"/>
    <w:rsid w:val="00C65195"/>
  </w:style>
  <w:style w:type="character" w:customStyle="1" w:styleId="orgname">
    <w:name w:val="orgname"/>
    <w:rsid w:val="00C65195"/>
  </w:style>
  <w:style w:type="character" w:customStyle="1" w:styleId="city">
    <w:name w:val="city"/>
    <w:rsid w:val="00C65195"/>
  </w:style>
  <w:style w:type="character" w:customStyle="1" w:styleId="state">
    <w:name w:val="state"/>
    <w:rsid w:val="00C65195"/>
  </w:style>
  <w:style w:type="character" w:customStyle="1" w:styleId="country">
    <w:name w:val="country"/>
    <w:rsid w:val="00C65195"/>
  </w:style>
  <w:style w:type="character" w:customStyle="1" w:styleId="il">
    <w:name w:val="il"/>
    <w:rsid w:val="00C65195"/>
  </w:style>
  <w:style w:type="character" w:customStyle="1" w:styleId="Style8pt1">
    <w:name w:val="Style 8 pt1"/>
    <w:rsid w:val="00C65195"/>
    <w:rPr>
      <w:rFonts w:ascii="Georgia" w:hAnsi="Georgia" w:hint="default"/>
      <w:sz w:val="16"/>
    </w:rPr>
  </w:style>
  <w:style w:type="character" w:customStyle="1" w:styleId="SmallText">
    <w:name w:val="Small Text"/>
    <w:rsid w:val="00C65195"/>
    <w:rPr>
      <w:rFonts w:ascii="Times New Roman" w:hAnsi="Times New Roman" w:cs="Times New Roman" w:hint="default"/>
      <w:sz w:val="16"/>
    </w:rPr>
  </w:style>
  <w:style w:type="character" w:styleId="Strong">
    <w:name w:val="Strong"/>
    <w:aliases w:val="8 pt font,Citation Char Char1 Char Char Char Char Char,Cut,Small 1"/>
    <w:uiPriority w:val="22"/>
    <w:qFormat/>
    <w:rsid w:val="00C65195"/>
    <w:rPr>
      <w:b/>
      <w:bCs/>
    </w:rPr>
  </w:style>
  <w:style w:type="character" w:customStyle="1" w:styleId="TitleChar2">
    <w:name w:val="Title Char2"/>
    <w:uiPriority w:val="1"/>
    <w:qFormat/>
    <w:locked/>
    <w:rsid w:val="00C65195"/>
    <w:rPr>
      <w:rFonts w:ascii="Calibri" w:eastAsia="Calibri" w:hAnsi="Calibri" w:cs="Times New Roman"/>
      <w:sz w:val="20"/>
      <w:szCs w:val="20"/>
      <w:u w:val="single"/>
    </w:rPr>
  </w:style>
  <w:style w:type="paragraph" w:customStyle="1" w:styleId="2909F619802848F09E01365C32F34654">
    <w:name w:val="2909F619802848F09E01365C32F34654"/>
    <w:uiPriority w:val="99"/>
    <w:qFormat/>
    <w:rsid w:val="00C65195"/>
    <w:pPr>
      <w:spacing w:after="200" w:line="276" w:lineRule="auto"/>
    </w:pPr>
    <w:rPr>
      <w:rFonts w:ascii="Calibri" w:eastAsia="Times New Roman" w:hAnsi="Calibri" w:cs="Times New Roman"/>
      <w:lang w:eastAsia="ja-JP"/>
    </w:rPr>
  </w:style>
  <w:style w:type="paragraph" w:customStyle="1" w:styleId="Tagtemplate">
    <w:name w:val="Tagtemplate"/>
    <w:basedOn w:val="Normal"/>
    <w:link w:val="TagtemplateChar"/>
    <w:autoRedefine/>
    <w:qFormat/>
    <w:rsid w:val="00C65195"/>
    <w:pPr>
      <w:keepNext/>
      <w:keepLines/>
    </w:pPr>
    <w:rPr>
      <w:rFonts w:eastAsia="Calibri"/>
      <w:b/>
      <w:sz w:val="24"/>
    </w:rPr>
  </w:style>
  <w:style w:type="character" w:customStyle="1" w:styleId="TagtemplateChar">
    <w:name w:val="Tagtemplate Char"/>
    <w:link w:val="Tagtemplate"/>
    <w:rsid w:val="00C65195"/>
    <w:rPr>
      <w:rFonts w:ascii="Calibri" w:eastAsia="Calibri" w:hAnsi="Calibri" w:cs="Calibri"/>
      <w:b/>
      <w:sz w:val="24"/>
    </w:rPr>
  </w:style>
  <w:style w:type="character" w:customStyle="1" w:styleId="apple-style-span">
    <w:name w:val="apple-style-span"/>
    <w:rsid w:val="00C65195"/>
  </w:style>
  <w:style w:type="paragraph" w:customStyle="1" w:styleId="Cite2">
    <w:name w:val="Cite 2"/>
    <w:basedOn w:val="Normal"/>
    <w:uiPriority w:val="99"/>
    <w:qFormat/>
    <w:rsid w:val="00C65195"/>
    <w:rPr>
      <w:rFonts w:eastAsia="MS Mincho"/>
      <w:b/>
      <w:sz w:val="24"/>
      <w:szCs w:val="24"/>
      <w:u w:val="single"/>
    </w:rPr>
  </w:style>
  <w:style w:type="character" w:customStyle="1" w:styleId="texto1">
    <w:name w:val="texto1"/>
    <w:rsid w:val="00C65195"/>
  </w:style>
  <w:style w:type="character" w:customStyle="1" w:styleId="EmphasizeThis">
    <w:name w:val="EmphasizeThis"/>
    <w:rsid w:val="00C65195"/>
    <w:rPr>
      <w:rFonts w:ascii="Georgia" w:hAnsi="Georgia"/>
      <w:b/>
      <w:iCs/>
      <w:sz w:val="24"/>
      <w:u w:val="thick"/>
    </w:rPr>
  </w:style>
  <w:style w:type="character" w:customStyle="1" w:styleId="DebateUnderline">
    <w:name w:val="Debate Underline"/>
    <w:qFormat/>
    <w:rsid w:val="00C65195"/>
    <w:rPr>
      <w:rFonts w:ascii="Times New Roman" w:hAnsi="Times New Roman"/>
      <w:sz w:val="20"/>
      <w:u w:val="thick"/>
    </w:rPr>
  </w:style>
  <w:style w:type="character" w:customStyle="1" w:styleId="Author-Date">
    <w:name w:val="Author-Date"/>
    <w:qFormat/>
    <w:rsid w:val="00C65195"/>
    <w:rPr>
      <w:rFonts w:ascii="Georgia" w:hAnsi="Georgia"/>
      <w:b/>
      <w:sz w:val="24"/>
    </w:rPr>
  </w:style>
  <w:style w:type="character" w:customStyle="1" w:styleId="CardsChar1">
    <w:name w:val="Cards Char1"/>
    <w:locked/>
    <w:rsid w:val="00C65195"/>
  </w:style>
  <w:style w:type="character" w:customStyle="1" w:styleId="UnderlineCharChar">
    <w:name w:val="Underline Char Char"/>
    <w:rsid w:val="00C65195"/>
    <w:rPr>
      <w:rFonts w:ascii="Arial Narrow" w:hAnsi="Arial Narrow"/>
      <w:szCs w:val="24"/>
      <w:u w:val="single"/>
      <w:lang w:val="en-US" w:eastAsia="en-US" w:bidi="ar-SA"/>
    </w:rPr>
  </w:style>
  <w:style w:type="character" w:customStyle="1" w:styleId="MicroTextChar">
    <w:name w:val="MicroText Char"/>
    <w:link w:val="MicroText"/>
    <w:rsid w:val="00C65195"/>
    <w:rPr>
      <w:rFonts w:ascii="Arial Narrow" w:hAnsi="Arial Narrow"/>
      <w:sz w:val="12"/>
      <w:szCs w:val="24"/>
    </w:rPr>
  </w:style>
  <w:style w:type="paragraph" w:customStyle="1" w:styleId="MicroText">
    <w:name w:val="MicroText"/>
    <w:basedOn w:val="Normal"/>
    <w:next w:val="Normal"/>
    <w:link w:val="MicroTextChar"/>
    <w:qFormat/>
    <w:rsid w:val="00C65195"/>
    <w:rPr>
      <w:rFonts w:ascii="Arial Narrow" w:hAnsi="Arial Narrow" w:cstheme="minorBidi"/>
      <w:sz w:val="12"/>
      <w:szCs w:val="24"/>
    </w:rPr>
  </w:style>
  <w:style w:type="character" w:customStyle="1" w:styleId="BoldUnderlineChar0">
    <w:name w:val="BoldUnderline Char"/>
    <w:locked/>
    <w:rsid w:val="00C65195"/>
    <w:rPr>
      <w:rFonts w:ascii="Times New Roman" w:eastAsia="Times New Roman" w:hAnsi="Times New Roman"/>
      <w:b/>
      <w:sz w:val="22"/>
      <w:szCs w:val="24"/>
      <w:u w:val="single"/>
    </w:rPr>
  </w:style>
  <w:style w:type="paragraph" w:customStyle="1" w:styleId="UnderlineS">
    <w:name w:val="Underline S"/>
    <w:basedOn w:val="Normal"/>
    <w:link w:val="UnderlineSChar"/>
    <w:qFormat/>
    <w:rsid w:val="00C65195"/>
    <w:pPr>
      <w:spacing w:after="200"/>
    </w:pPr>
    <w:rPr>
      <w:rFonts w:eastAsia="Calibri"/>
      <w:u w:val="single"/>
      <w:lang w:val="x-none" w:eastAsia="zh-CN"/>
    </w:rPr>
  </w:style>
  <w:style w:type="character" w:customStyle="1" w:styleId="UnderlineSChar">
    <w:name w:val="Underline S Char"/>
    <w:link w:val="UnderlineS"/>
    <w:rsid w:val="00C65195"/>
    <w:rPr>
      <w:rFonts w:ascii="Calibri" w:eastAsia="Calibri" w:hAnsi="Calibri" w:cs="Calibri"/>
      <w:u w:val="single"/>
      <w:lang w:val="x-none" w:eastAsia="zh-CN"/>
    </w:rPr>
  </w:style>
  <w:style w:type="character" w:customStyle="1" w:styleId="BoldUnderlineCharChar">
    <w:name w:val="BoldUnderline Char Char"/>
    <w:locked/>
    <w:rsid w:val="00C65195"/>
    <w:rPr>
      <w:rFonts w:ascii="Calibri" w:eastAsia="Times New Roman" w:hAnsi="Calibri" w:cs="Times New Roman"/>
      <w:b/>
      <w:sz w:val="20"/>
      <w:szCs w:val="24"/>
      <w:u w:val="single"/>
    </w:rPr>
  </w:style>
  <w:style w:type="paragraph" w:styleId="BodyTextIndent3">
    <w:name w:val="Body Text Indent 3"/>
    <w:basedOn w:val="Normal"/>
    <w:link w:val="BodyTextIndent3Char"/>
    <w:uiPriority w:val="99"/>
    <w:semiHidden/>
    <w:rsid w:val="00C65195"/>
    <w:pPr>
      <w:spacing w:after="120"/>
      <w:ind w:left="360"/>
    </w:pPr>
    <w:rPr>
      <w:rFonts w:eastAsia="Calibri"/>
      <w:sz w:val="16"/>
      <w:szCs w:val="16"/>
    </w:rPr>
  </w:style>
  <w:style w:type="character" w:customStyle="1" w:styleId="BodyTextIndent3Char">
    <w:name w:val="Body Text Indent 3 Char"/>
    <w:basedOn w:val="DefaultParagraphFont"/>
    <w:link w:val="BodyTextIndent3"/>
    <w:uiPriority w:val="99"/>
    <w:semiHidden/>
    <w:rsid w:val="00C65195"/>
    <w:rPr>
      <w:rFonts w:ascii="Calibri" w:eastAsia="Calibri" w:hAnsi="Calibri" w:cs="Calibri"/>
      <w:sz w:val="16"/>
      <w:szCs w:val="16"/>
    </w:rPr>
  </w:style>
  <w:style w:type="character" w:customStyle="1" w:styleId="Style1Char">
    <w:name w:val="Style1 Char"/>
    <w:rsid w:val="00C65195"/>
    <w:rPr>
      <w:rFonts w:ascii="Garamond" w:eastAsia="Times New Roman" w:hAnsi="Garamond" w:cs="Times New Roman"/>
      <w:sz w:val="12"/>
      <w:szCs w:val="20"/>
      <w:u w:val="single"/>
    </w:rPr>
  </w:style>
  <w:style w:type="character" w:customStyle="1" w:styleId="A5">
    <w:name w:val="A5"/>
    <w:uiPriority w:val="99"/>
    <w:rsid w:val="00C65195"/>
    <w:rPr>
      <w:rFonts w:ascii="Times New Roman" w:hAnsi="Times New Roman" w:cs="Times New Roman"/>
      <w:color w:val="000000"/>
      <w:sz w:val="13"/>
      <w:szCs w:val="13"/>
    </w:rPr>
  </w:style>
  <w:style w:type="paragraph" w:styleId="BodyText">
    <w:name w:val="Body Text"/>
    <w:basedOn w:val="Normal"/>
    <w:link w:val="BodyTextChar"/>
    <w:qFormat/>
    <w:rsid w:val="00C65195"/>
    <w:rPr>
      <w:rFonts w:eastAsia="Times New Roman"/>
      <w:sz w:val="16"/>
      <w:szCs w:val="20"/>
    </w:rPr>
  </w:style>
  <w:style w:type="character" w:customStyle="1" w:styleId="BodyTextChar">
    <w:name w:val="Body Text Char"/>
    <w:basedOn w:val="DefaultParagraphFont"/>
    <w:link w:val="BodyText"/>
    <w:rsid w:val="00C65195"/>
    <w:rPr>
      <w:rFonts w:ascii="Calibri" w:eastAsia="Times New Roman" w:hAnsi="Calibri" w:cs="Calibri"/>
      <w:sz w:val="16"/>
      <w:szCs w:val="20"/>
    </w:rPr>
  </w:style>
  <w:style w:type="paragraph" w:styleId="BodyText2">
    <w:name w:val="Body Text 2"/>
    <w:basedOn w:val="Normal"/>
    <w:link w:val="BodyText2Char"/>
    <w:rsid w:val="00C65195"/>
    <w:rPr>
      <w:rFonts w:eastAsia="Times New Roman"/>
      <w:sz w:val="18"/>
      <w:szCs w:val="20"/>
    </w:rPr>
  </w:style>
  <w:style w:type="character" w:customStyle="1" w:styleId="BodyText2Char">
    <w:name w:val="Body Text 2 Char"/>
    <w:basedOn w:val="DefaultParagraphFont"/>
    <w:link w:val="BodyText2"/>
    <w:rsid w:val="00C65195"/>
    <w:rPr>
      <w:rFonts w:ascii="Calibri" w:eastAsia="Times New Roman" w:hAnsi="Calibri" w:cs="Calibri"/>
      <w:sz w:val="18"/>
      <w:szCs w:val="20"/>
    </w:rPr>
  </w:style>
  <w:style w:type="character" w:customStyle="1" w:styleId="smallChar">
    <w:name w:val="small Char"/>
    <w:rsid w:val="00C65195"/>
    <w:rPr>
      <w:rFonts w:eastAsia="Calibri"/>
      <w:sz w:val="16"/>
      <w:szCs w:val="22"/>
      <w:lang w:val="en-US" w:eastAsia="en-US" w:bidi="ar-SA"/>
    </w:rPr>
  </w:style>
  <w:style w:type="character" w:customStyle="1" w:styleId="CardTextChar0">
    <w:name w:val="Card Text Char"/>
    <w:rsid w:val="00C65195"/>
    <w:rPr>
      <w:rFonts w:ascii="Georgia" w:hAnsi="Georgia" w:cs="Times New Roman"/>
      <w:sz w:val="24"/>
    </w:rPr>
  </w:style>
  <w:style w:type="character" w:customStyle="1" w:styleId="underline2">
    <w:name w:val="underline2"/>
    <w:rsid w:val="00C65195"/>
    <w:rPr>
      <w:u w:val="single"/>
      <w:bdr w:val="none" w:sz="0" w:space="0" w:color="auto"/>
      <w:shd w:val="clear" w:color="auto" w:fill="B3B3B3"/>
    </w:rPr>
  </w:style>
  <w:style w:type="paragraph" w:styleId="TOC1">
    <w:name w:val="toc 1"/>
    <w:basedOn w:val="Normal"/>
    <w:next w:val="Normal"/>
    <w:autoRedefine/>
    <w:uiPriority w:val="39"/>
    <w:rsid w:val="00C65195"/>
    <w:rPr>
      <w:rFonts w:eastAsia="Times New Roman"/>
      <w:kern w:val="32"/>
      <w:szCs w:val="20"/>
    </w:rPr>
  </w:style>
  <w:style w:type="character" w:customStyle="1" w:styleId="StyleUnderlineBold">
    <w:name w:val="Style Underline + Bold"/>
    <w:rsid w:val="00C65195"/>
    <w:rPr>
      <w:b/>
      <w:bCs/>
      <w:u w:val="single"/>
    </w:rPr>
  </w:style>
  <w:style w:type="character" w:customStyle="1" w:styleId="st">
    <w:name w:val="st"/>
    <w:rsid w:val="00C65195"/>
  </w:style>
  <w:style w:type="character" w:customStyle="1" w:styleId="UnderliningChar">
    <w:name w:val="Underlining Char"/>
    <w:link w:val="Underlining"/>
    <w:uiPriority w:val="99"/>
    <w:locked/>
    <w:rsid w:val="00C65195"/>
    <w:rPr>
      <w:rFonts w:ascii="Arial Narrow" w:hAnsi="Arial Narrow"/>
      <w:szCs w:val="24"/>
      <w:u w:val="single"/>
    </w:rPr>
  </w:style>
  <w:style w:type="paragraph" w:customStyle="1" w:styleId="Underlining">
    <w:name w:val="Underlining"/>
    <w:basedOn w:val="Normal"/>
    <w:next w:val="Normal"/>
    <w:link w:val="UnderliningChar"/>
    <w:uiPriority w:val="99"/>
    <w:qFormat/>
    <w:rsid w:val="00C65195"/>
    <w:rPr>
      <w:rFonts w:ascii="Arial Narrow" w:hAnsi="Arial Narrow" w:cstheme="minorBidi"/>
      <w:szCs w:val="24"/>
      <w:u w:val="single"/>
    </w:rPr>
  </w:style>
  <w:style w:type="paragraph" w:customStyle="1" w:styleId="Small">
    <w:name w:val="Small"/>
    <w:basedOn w:val="Normal"/>
    <w:next w:val="Normal"/>
    <w:link w:val="SmallChar0"/>
    <w:uiPriority w:val="99"/>
    <w:qFormat/>
    <w:rsid w:val="00C65195"/>
    <w:pPr>
      <w:spacing w:after="200" w:line="276" w:lineRule="auto"/>
    </w:pPr>
    <w:rPr>
      <w:rFonts w:eastAsia="Calibri"/>
      <w:color w:val="000000"/>
      <w:sz w:val="16"/>
    </w:rPr>
  </w:style>
  <w:style w:type="character" w:customStyle="1" w:styleId="SmallChar0">
    <w:name w:val="Small Char"/>
    <w:aliases w:val="ClearFormatting Char,No Spacing1 Char1,Debate Text Char1,No Spacing2 Char1,No Spacing11 Char1"/>
    <w:link w:val="Small"/>
    <w:uiPriority w:val="99"/>
    <w:qFormat/>
    <w:rsid w:val="00C65195"/>
    <w:rPr>
      <w:rFonts w:ascii="Calibri" w:eastAsia="Calibri" w:hAnsi="Calibri" w:cs="Calibri"/>
      <w:color w:val="000000"/>
      <w:sz w:val="16"/>
    </w:rPr>
  </w:style>
  <w:style w:type="character" w:customStyle="1" w:styleId="Underline-Highlighted">
    <w:name w:val="Underline-Highlighted"/>
    <w:uiPriority w:val="1"/>
    <w:qFormat/>
    <w:rsid w:val="00C65195"/>
    <w:rPr>
      <w:rFonts w:ascii="Cambria" w:hAnsi="Cambria"/>
      <w:sz w:val="24"/>
      <w:u w:val="single"/>
      <w:bdr w:val="none" w:sz="0" w:space="0" w:color="auto"/>
      <w:shd w:val="clear" w:color="auto" w:fill="99FF66"/>
    </w:rPr>
  </w:style>
  <w:style w:type="character" w:customStyle="1" w:styleId="CardTagandCiteChar">
    <w:name w:val="Card Tag and Cite Char"/>
    <w:link w:val="CardTagandCite"/>
    <w:rsid w:val="00C65195"/>
    <w:rPr>
      <w:rFonts w:ascii="Arial Narrow" w:hAnsi="Arial Narrow"/>
      <w:b/>
      <w:sz w:val="26"/>
      <w:szCs w:val="24"/>
    </w:rPr>
  </w:style>
  <w:style w:type="character" w:customStyle="1" w:styleId="CardText1Char">
    <w:name w:val="Card Text 1 Char"/>
    <w:link w:val="CardText1"/>
    <w:rsid w:val="00C65195"/>
    <w:rPr>
      <w:rFonts w:ascii="Arial Narrow" w:hAnsi="Arial Narrow"/>
      <w:color w:val="000000"/>
      <w:u w:val="single"/>
    </w:rPr>
  </w:style>
  <w:style w:type="character" w:customStyle="1" w:styleId="CardText2Char">
    <w:name w:val="Card Text 2 Char"/>
    <w:link w:val="CardText2"/>
    <w:rsid w:val="00C65195"/>
    <w:rPr>
      <w:rFonts w:ascii="Arial Narrow" w:hAnsi="Arial Narrow"/>
      <w:b/>
      <w:color w:val="000000"/>
      <w:u w:val="single"/>
    </w:rPr>
  </w:style>
  <w:style w:type="character" w:customStyle="1" w:styleId="SmallText0">
    <w:name w:val="SmallText"/>
    <w:rsid w:val="00C65195"/>
    <w:rPr>
      <w:color w:val="000000"/>
    </w:rPr>
  </w:style>
  <w:style w:type="character" w:customStyle="1" w:styleId="CitesChar1">
    <w:name w:val="Cites Char1"/>
    <w:rsid w:val="00C65195"/>
    <w:rPr>
      <w:b/>
      <w:szCs w:val="24"/>
      <w:u w:val="single"/>
      <w:lang w:val="en-US" w:eastAsia="en-US" w:bidi="ar-SA"/>
    </w:rPr>
  </w:style>
  <w:style w:type="character" w:customStyle="1" w:styleId="CardUnderlinedChar">
    <w:name w:val="Card Underlined Char"/>
    <w:rsid w:val="00C65195"/>
    <w:rPr>
      <w:rFonts w:ascii="Arial Narrow" w:hAnsi="Arial Narrow"/>
      <w:sz w:val="22"/>
      <w:szCs w:val="24"/>
      <w:u w:val="single"/>
      <w:lang w:val="en-US" w:eastAsia="en-US" w:bidi="ar-SA"/>
    </w:rPr>
  </w:style>
  <w:style w:type="paragraph" w:customStyle="1" w:styleId="TagCite">
    <w:name w:val="TagCite"/>
    <w:basedOn w:val="Normal"/>
    <w:uiPriority w:val="99"/>
    <w:qFormat/>
    <w:rsid w:val="00C65195"/>
    <w:rPr>
      <w:rFonts w:ascii="Garamond" w:eastAsia="Times New Roman" w:hAnsi="Garamond"/>
      <w:b/>
      <w:sz w:val="24"/>
      <w:szCs w:val="24"/>
    </w:rPr>
  </w:style>
  <w:style w:type="paragraph" w:customStyle="1" w:styleId="HeadingsBase">
    <w:name w:val="Headings Base"/>
    <w:basedOn w:val="Normal"/>
    <w:link w:val="HeadingsBaseChar"/>
    <w:qFormat/>
    <w:rsid w:val="00C65195"/>
    <w:pPr>
      <w:keepNext/>
      <w:keepLines/>
      <w:suppressAutoHyphens/>
      <w:spacing w:before="20" w:after="120"/>
      <w:jc w:val="center"/>
    </w:pPr>
    <w:rPr>
      <w:rFonts w:eastAsia="Times New Roman"/>
      <w:b/>
      <w:kern w:val="32"/>
      <w:sz w:val="32"/>
      <w:szCs w:val="20"/>
    </w:rPr>
  </w:style>
  <w:style w:type="character" w:customStyle="1" w:styleId="HeadingsBaseChar">
    <w:name w:val="Headings Base Char"/>
    <w:link w:val="HeadingsBase"/>
    <w:rsid w:val="00C65195"/>
    <w:rPr>
      <w:rFonts w:ascii="Calibri" w:eastAsia="Times New Roman" w:hAnsi="Calibri" w:cs="Calibri"/>
      <w:b/>
      <w:kern w:val="32"/>
      <w:sz w:val="32"/>
      <w:szCs w:val="20"/>
    </w:rPr>
  </w:style>
  <w:style w:type="character" w:customStyle="1" w:styleId="underline3">
    <w:name w:val="underline3"/>
    <w:rsid w:val="00C65195"/>
    <w:rPr>
      <w:u w:val="single"/>
      <w:bdr w:val="none" w:sz="0" w:space="0" w:color="auto"/>
      <w:shd w:val="clear" w:color="auto" w:fill="FFFF00"/>
    </w:rPr>
  </w:style>
  <w:style w:type="paragraph" w:customStyle="1" w:styleId="HeadingFake">
    <w:name w:val="Heading Fake"/>
    <w:basedOn w:val="Heading3"/>
    <w:uiPriority w:val="99"/>
    <w:qFormat/>
    <w:rsid w:val="00C65195"/>
    <w:pPr>
      <w:suppressAutoHyphens/>
      <w:spacing w:before="20" w:after="120"/>
      <w:outlineLvl w:val="9"/>
    </w:pPr>
    <w:rPr>
      <w:rFonts w:eastAsia="Times New Roman" w:cs="Arial"/>
      <w:kern w:val="32"/>
      <w:szCs w:val="26"/>
    </w:rPr>
  </w:style>
  <w:style w:type="paragraph" w:customStyle="1" w:styleId="SchoolPaper">
    <w:name w:val="School Paper"/>
    <w:basedOn w:val="Normal"/>
    <w:uiPriority w:val="99"/>
    <w:qFormat/>
    <w:rsid w:val="00C65195"/>
    <w:pPr>
      <w:spacing w:line="480" w:lineRule="auto"/>
      <w:ind w:firstLine="720"/>
    </w:pPr>
    <w:rPr>
      <w:rFonts w:eastAsia="Times New Roman"/>
      <w:kern w:val="32"/>
      <w:szCs w:val="20"/>
    </w:rPr>
  </w:style>
  <w:style w:type="paragraph" w:customStyle="1" w:styleId="SchoolBlockQuote">
    <w:name w:val="School Block Quote"/>
    <w:basedOn w:val="SchoolPaper"/>
    <w:uiPriority w:val="99"/>
    <w:qFormat/>
    <w:rsid w:val="00C65195"/>
  </w:style>
  <w:style w:type="paragraph" w:customStyle="1" w:styleId="SchoolWorksCited">
    <w:name w:val="School Works Cited"/>
    <w:basedOn w:val="SchoolPaper"/>
    <w:uiPriority w:val="99"/>
    <w:qFormat/>
    <w:rsid w:val="00C65195"/>
  </w:style>
  <w:style w:type="paragraph" w:styleId="TOC2">
    <w:name w:val="toc 2"/>
    <w:basedOn w:val="Normal"/>
    <w:next w:val="Normal"/>
    <w:uiPriority w:val="39"/>
    <w:rsid w:val="00C65195"/>
    <w:pPr>
      <w:ind w:left="200"/>
    </w:pPr>
    <w:rPr>
      <w:rFonts w:eastAsia="Times New Roman"/>
      <w:b/>
      <w:kern w:val="32"/>
      <w:szCs w:val="20"/>
    </w:rPr>
  </w:style>
  <w:style w:type="paragraph" w:customStyle="1" w:styleId="BlockQuote">
    <w:name w:val="Block Quote"/>
    <w:basedOn w:val="Normal"/>
    <w:uiPriority w:val="99"/>
    <w:qFormat/>
    <w:rsid w:val="00C65195"/>
    <w:pPr>
      <w:ind w:left="720" w:right="720"/>
    </w:pPr>
    <w:rPr>
      <w:rFonts w:eastAsia="Times New Roman"/>
      <w:kern w:val="32"/>
      <w:sz w:val="24"/>
      <w:szCs w:val="20"/>
    </w:rPr>
  </w:style>
  <w:style w:type="character" w:customStyle="1" w:styleId="menu">
    <w:name w:val="menu"/>
    <w:rsid w:val="00C65195"/>
  </w:style>
  <w:style w:type="paragraph" w:customStyle="1" w:styleId="PaperBody">
    <w:name w:val="Paper Body"/>
    <w:basedOn w:val="Normal"/>
    <w:uiPriority w:val="99"/>
    <w:qFormat/>
    <w:rsid w:val="00C65195"/>
    <w:pPr>
      <w:spacing w:line="480" w:lineRule="auto"/>
      <w:ind w:firstLine="720"/>
    </w:pPr>
    <w:rPr>
      <w:rFonts w:eastAsia="Times New Roman"/>
      <w:kern w:val="32"/>
      <w:szCs w:val="24"/>
    </w:rPr>
  </w:style>
  <w:style w:type="paragraph" w:customStyle="1" w:styleId="PaperCitation">
    <w:name w:val="Paper Citation"/>
    <w:basedOn w:val="Normal"/>
    <w:uiPriority w:val="99"/>
    <w:qFormat/>
    <w:rsid w:val="00C65195"/>
    <w:pPr>
      <w:spacing w:line="480" w:lineRule="auto"/>
      <w:ind w:left="720" w:hanging="720"/>
    </w:pPr>
    <w:rPr>
      <w:rFonts w:eastAsia="Times New Roman"/>
      <w:kern w:val="32"/>
      <w:szCs w:val="20"/>
    </w:rPr>
  </w:style>
  <w:style w:type="character" w:customStyle="1" w:styleId="Emphasis2">
    <w:name w:val="Emphasis2"/>
    <w:rsid w:val="00C65195"/>
    <w:rPr>
      <w:rFonts w:ascii="Franklin Gothic Heavy" w:hAnsi="Franklin Gothic Heavy"/>
      <w:u w:val="single"/>
    </w:rPr>
  </w:style>
  <w:style w:type="paragraph" w:customStyle="1" w:styleId="hat">
    <w:name w:val="hat"/>
    <w:basedOn w:val="Heading1"/>
    <w:link w:val="hatChar"/>
    <w:qFormat/>
    <w:rsid w:val="00C65195"/>
    <w:pPr>
      <w:suppressAutoHyphens/>
      <w:spacing w:before="6600" w:after="240"/>
    </w:pPr>
    <w:rPr>
      <w:rFonts w:eastAsia="Times New Roman" w:cs="Arial"/>
      <w:kern w:val="32"/>
    </w:rPr>
  </w:style>
  <w:style w:type="character" w:customStyle="1" w:styleId="hatChar">
    <w:name w:val="hat Char"/>
    <w:link w:val="hat"/>
    <w:rsid w:val="00C65195"/>
    <w:rPr>
      <w:rFonts w:ascii="Calibri" w:eastAsia="Times New Roman" w:hAnsi="Calibri" w:cs="Arial"/>
      <w:b/>
      <w:kern w:val="32"/>
      <w:sz w:val="52"/>
      <w:szCs w:val="32"/>
    </w:rPr>
  </w:style>
  <w:style w:type="character" w:customStyle="1" w:styleId="BoldUnderlining">
    <w:name w:val="Bold Underlining"/>
    <w:rsid w:val="00C65195"/>
    <w:rPr>
      <w:b/>
      <w:u w:val="single"/>
    </w:rPr>
  </w:style>
  <w:style w:type="paragraph" w:styleId="TOC4">
    <w:name w:val="toc 4"/>
    <w:basedOn w:val="Normal"/>
    <w:next w:val="Normal"/>
    <w:autoRedefine/>
    <w:uiPriority w:val="39"/>
    <w:rsid w:val="00C65195"/>
    <w:pPr>
      <w:spacing w:after="100"/>
      <w:ind w:left="600"/>
    </w:pPr>
    <w:rPr>
      <w:rFonts w:eastAsia="Times New Roman"/>
      <w:kern w:val="32"/>
      <w:szCs w:val="20"/>
    </w:rPr>
  </w:style>
  <w:style w:type="paragraph" w:styleId="TOC5">
    <w:name w:val="toc 5"/>
    <w:basedOn w:val="Normal"/>
    <w:next w:val="Normal"/>
    <w:autoRedefine/>
    <w:uiPriority w:val="39"/>
    <w:rsid w:val="00C65195"/>
    <w:pPr>
      <w:spacing w:after="100"/>
      <w:ind w:left="800"/>
    </w:pPr>
    <w:rPr>
      <w:rFonts w:eastAsia="Times New Roman"/>
      <w:kern w:val="32"/>
      <w:szCs w:val="20"/>
    </w:rPr>
  </w:style>
  <w:style w:type="paragraph" w:styleId="TOC6">
    <w:name w:val="toc 6"/>
    <w:basedOn w:val="Normal"/>
    <w:next w:val="Normal"/>
    <w:autoRedefine/>
    <w:uiPriority w:val="39"/>
    <w:rsid w:val="00C65195"/>
    <w:pPr>
      <w:spacing w:after="100"/>
      <w:ind w:left="1000"/>
    </w:pPr>
    <w:rPr>
      <w:rFonts w:eastAsia="Times New Roman"/>
      <w:kern w:val="32"/>
      <w:szCs w:val="20"/>
    </w:rPr>
  </w:style>
  <w:style w:type="paragraph" w:styleId="TOC7">
    <w:name w:val="toc 7"/>
    <w:basedOn w:val="Normal"/>
    <w:next w:val="Normal"/>
    <w:autoRedefine/>
    <w:uiPriority w:val="39"/>
    <w:rsid w:val="00C65195"/>
    <w:pPr>
      <w:spacing w:after="100"/>
      <w:ind w:left="1200"/>
    </w:pPr>
    <w:rPr>
      <w:rFonts w:eastAsia="Times New Roman"/>
      <w:kern w:val="32"/>
      <w:szCs w:val="20"/>
    </w:rPr>
  </w:style>
  <w:style w:type="paragraph" w:styleId="TOC8">
    <w:name w:val="toc 8"/>
    <w:basedOn w:val="Normal"/>
    <w:next w:val="Normal"/>
    <w:autoRedefine/>
    <w:uiPriority w:val="39"/>
    <w:rsid w:val="00C65195"/>
    <w:pPr>
      <w:spacing w:after="100"/>
      <w:ind w:left="1400"/>
    </w:pPr>
    <w:rPr>
      <w:rFonts w:eastAsia="Times New Roman"/>
      <w:kern w:val="32"/>
      <w:szCs w:val="20"/>
    </w:rPr>
  </w:style>
  <w:style w:type="paragraph" w:styleId="TOC9">
    <w:name w:val="toc 9"/>
    <w:basedOn w:val="Normal"/>
    <w:next w:val="Normal"/>
    <w:autoRedefine/>
    <w:uiPriority w:val="39"/>
    <w:rsid w:val="00C65195"/>
    <w:pPr>
      <w:spacing w:after="100"/>
      <w:ind w:left="1600"/>
    </w:pPr>
    <w:rPr>
      <w:rFonts w:eastAsia="Times New Roman"/>
      <w:kern w:val="32"/>
      <w:szCs w:val="20"/>
    </w:rPr>
  </w:style>
  <w:style w:type="paragraph" w:customStyle="1" w:styleId="WW-Default">
    <w:name w:val="WW-Default"/>
    <w:uiPriority w:val="99"/>
    <w:qFormat/>
    <w:rsid w:val="00C65195"/>
    <w:pPr>
      <w:suppressAutoHyphens/>
      <w:spacing w:after="0" w:line="240" w:lineRule="auto"/>
    </w:pPr>
    <w:rPr>
      <w:rFonts w:ascii="Georgia" w:eastAsia="Calibri" w:hAnsi="Georgia" w:cs="Calibri"/>
      <w:lang w:eastAsia="ar-SA"/>
    </w:rPr>
  </w:style>
  <w:style w:type="character" w:customStyle="1" w:styleId="pmterms1">
    <w:name w:val="pmterms1"/>
    <w:rsid w:val="00C65195"/>
  </w:style>
  <w:style w:type="character" w:customStyle="1" w:styleId="HatChar1">
    <w:name w:val="Hat Char1"/>
    <w:aliases w:val="Header Char2 Char,Header Char1 Char Char,Char Char Char Char Char,Header Char Char1 Char,Char Char Char1 Char,Header Char2 Char Char Char Char,Header Char1 Char1 Char Char Char Char,Char Char Char Char,Char Char Char Char Char Char Char1"/>
    <w:uiPriority w:val="1"/>
    <w:qFormat/>
    <w:rsid w:val="00C65195"/>
    <w:rPr>
      <w:rFonts w:ascii="Cambria" w:eastAsia="Times New Roman" w:hAnsi="Cambria" w:cs="Times New Roman"/>
      <w:b/>
      <w:bCs/>
      <w:color w:val="365F91"/>
      <w:sz w:val="28"/>
      <w:szCs w:val="28"/>
    </w:rPr>
  </w:style>
  <w:style w:type="paragraph" w:styleId="Subtitle">
    <w:name w:val="Subtitle"/>
    <w:aliases w:val="Underlined card text"/>
    <w:basedOn w:val="Normal"/>
    <w:next w:val="Normal"/>
    <w:link w:val="SubtitleChar"/>
    <w:uiPriority w:val="11"/>
    <w:qFormat/>
    <w:rsid w:val="00C65195"/>
    <w:rPr>
      <w:rFonts w:ascii="Cambria" w:eastAsia="Times New Roman" w:hAnsi="Cambria"/>
      <w:i/>
      <w:iCs/>
      <w:color w:val="4F81BD"/>
      <w:spacing w:val="15"/>
      <w:sz w:val="24"/>
      <w:szCs w:val="24"/>
    </w:rPr>
  </w:style>
  <w:style w:type="character" w:customStyle="1" w:styleId="SubtitleChar">
    <w:name w:val="Subtitle Char"/>
    <w:aliases w:val="Underlined card text Char"/>
    <w:basedOn w:val="DefaultParagraphFont"/>
    <w:link w:val="Subtitle"/>
    <w:uiPriority w:val="11"/>
    <w:rsid w:val="00C65195"/>
    <w:rPr>
      <w:rFonts w:ascii="Cambria" w:eastAsia="Times New Roman" w:hAnsi="Cambria" w:cs="Calibri"/>
      <w:i/>
      <w:iCs/>
      <w:color w:val="4F81BD"/>
      <w:spacing w:val="15"/>
      <w:sz w:val="24"/>
      <w:szCs w:val="24"/>
    </w:rPr>
  </w:style>
  <w:style w:type="paragraph" w:styleId="TOC3">
    <w:name w:val="toc 3"/>
    <w:basedOn w:val="Normal"/>
    <w:next w:val="Normal"/>
    <w:uiPriority w:val="39"/>
    <w:rsid w:val="00C65195"/>
    <w:pPr>
      <w:ind w:left="400"/>
    </w:pPr>
    <w:rPr>
      <w:rFonts w:eastAsia="Times New Roman"/>
      <w:kern w:val="32"/>
      <w:szCs w:val="20"/>
    </w:rPr>
  </w:style>
  <w:style w:type="table" w:styleId="TableGrid">
    <w:name w:val="Table Grid"/>
    <w:basedOn w:val="TableNormal"/>
    <w:uiPriority w:val="39"/>
    <w:rsid w:val="00C651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ndardcontent">
    <w:name w:val="standardcontent"/>
    <w:rsid w:val="00C65195"/>
  </w:style>
  <w:style w:type="character" w:customStyle="1" w:styleId="storyby">
    <w:name w:val="storyby"/>
    <w:rsid w:val="00C65195"/>
  </w:style>
  <w:style w:type="character" w:customStyle="1" w:styleId="7TimesNewRoman">
    <w:name w:val="7 Times New Roman"/>
    <w:rsid w:val="00C65195"/>
    <w:rPr>
      <w:rFonts w:ascii="Times New Roman" w:hAnsi="Times New Roman"/>
      <w:color w:val="000000"/>
      <w:spacing w:val="0"/>
      <w:position w:val="0"/>
      <w:sz w:val="14"/>
      <w:u w:val="none" w:color="000000"/>
      <w:vertAlign w:val="baseline"/>
      <w:lang w:val="en-US"/>
    </w:rPr>
  </w:style>
  <w:style w:type="paragraph" w:customStyle="1" w:styleId="Standard">
    <w:name w:val="Standard"/>
    <w:uiPriority w:val="99"/>
    <w:qFormat/>
    <w:rsid w:val="00C65195"/>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TOCHeading">
    <w:name w:val="TOC Heading"/>
    <w:basedOn w:val="Heading1"/>
    <w:next w:val="Normal"/>
    <w:uiPriority w:val="39"/>
    <w:unhideWhenUsed/>
    <w:qFormat/>
    <w:rsid w:val="00C65195"/>
    <w:pPr>
      <w:spacing w:line="276" w:lineRule="auto"/>
      <w:jc w:val="left"/>
      <w:outlineLvl w:val="9"/>
    </w:pPr>
    <w:rPr>
      <w:rFonts w:ascii="Cambria" w:eastAsia="Times New Roman" w:hAnsi="Cambria" w:cs="Times New Roman"/>
      <w:color w:val="365F91"/>
      <w:kern w:val="32"/>
      <w:sz w:val="28"/>
    </w:rPr>
  </w:style>
  <w:style w:type="character" w:customStyle="1" w:styleId="HeaderChar1">
    <w:name w:val="Header Char1"/>
    <w:aliases w:val="Header Char Char Char1,Heading 1 Char Char Char Char2,Header Char Char Char Char Char Char Char1,Header Char Char Char Char Char Char Char Cha Char,Header Char1 Char Char1,Char Char Char Char Char1,Header Char Char1 Char1"/>
    <w:uiPriority w:val="99"/>
    <w:rsid w:val="00C65195"/>
    <w:rPr>
      <w:kern w:val="32"/>
      <w:sz w:val="24"/>
    </w:rPr>
  </w:style>
  <w:style w:type="character" w:customStyle="1" w:styleId="CitesChar2">
    <w:name w:val="Cites Char2"/>
    <w:locked/>
    <w:rsid w:val="00C65195"/>
    <w:rPr>
      <w:rFonts w:ascii="Times New Roman" w:eastAsia="Times New Roman" w:hAnsi="Times New Roman"/>
      <w:b/>
      <w:bCs/>
    </w:rPr>
  </w:style>
  <w:style w:type="character" w:customStyle="1" w:styleId="itxtrst">
    <w:name w:val="itxtrst"/>
    <w:rsid w:val="00C65195"/>
  </w:style>
  <w:style w:type="character" w:customStyle="1" w:styleId="A-Underlining">
    <w:name w:val="A-Underlining"/>
    <w:rsid w:val="00C65195"/>
    <w:rPr>
      <w:rFonts w:ascii="Garamond" w:hAnsi="Garamond"/>
      <w:color w:val="auto"/>
      <w:sz w:val="24"/>
      <w:u w:val="single"/>
    </w:rPr>
  </w:style>
  <w:style w:type="paragraph" w:customStyle="1" w:styleId="B-TagCite">
    <w:name w:val="B-TagCite"/>
    <w:uiPriority w:val="99"/>
    <w:qFormat/>
    <w:rsid w:val="00C65195"/>
    <w:pPr>
      <w:keepNext/>
      <w:widowControl w:val="0"/>
      <w:tabs>
        <w:tab w:val="num" w:pos="0"/>
      </w:tabs>
      <w:suppressAutoHyphens/>
      <w:spacing w:after="0" w:line="240" w:lineRule="auto"/>
    </w:pPr>
    <w:rPr>
      <w:rFonts w:ascii="Garamond" w:eastAsia="MS Gothic" w:hAnsi="Garamond" w:cs="Times New Roman"/>
      <w:b/>
      <w:sz w:val="24"/>
      <w:szCs w:val="24"/>
      <w:lang w:eastAsia="ar-SA"/>
    </w:rPr>
  </w:style>
  <w:style w:type="character" w:customStyle="1" w:styleId="AuthorChar">
    <w:name w:val="Author Char"/>
    <w:rsid w:val="00C65195"/>
    <w:rPr>
      <w:b/>
      <w:noProof w:val="0"/>
      <w:sz w:val="22"/>
      <w:lang w:val="en-US" w:eastAsia="en-US" w:bidi="ar-SA"/>
    </w:rPr>
  </w:style>
  <w:style w:type="character" w:customStyle="1" w:styleId="fn">
    <w:name w:val="fn"/>
    <w:rsid w:val="00C65195"/>
  </w:style>
  <w:style w:type="character" w:customStyle="1" w:styleId="newsmain">
    <w:name w:val="news_main"/>
    <w:rsid w:val="00C65195"/>
  </w:style>
  <w:style w:type="paragraph" w:customStyle="1" w:styleId="UnderlinedText">
    <w:name w:val="Underlined Text"/>
    <w:basedOn w:val="Normal"/>
    <w:autoRedefine/>
    <w:uiPriority w:val="99"/>
    <w:qFormat/>
    <w:rsid w:val="00C65195"/>
    <w:pPr>
      <w:jc w:val="both"/>
    </w:pPr>
    <w:rPr>
      <w:rFonts w:eastAsia="Calibri"/>
      <w:b/>
      <w:sz w:val="24"/>
    </w:rPr>
  </w:style>
  <w:style w:type="character" w:customStyle="1" w:styleId="verdana">
    <w:name w:val="verdana"/>
    <w:rsid w:val="00C65195"/>
  </w:style>
  <w:style w:type="character" w:customStyle="1" w:styleId="vitstoryheadline">
    <w:name w:val="vitstoryheadline"/>
    <w:rsid w:val="00C65195"/>
  </w:style>
  <w:style w:type="paragraph" w:customStyle="1" w:styleId="NormalText">
    <w:name w:val="Normal Text"/>
    <w:basedOn w:val="Normal"/>
    <w:link w:val="NormalTextChar"/>
    <w:autoRedefine/>
    <w:qFormat/>
    <w:rsid w:val="00C65195"/>
    <w:pPr>
      <w:jc w:val="both"/>
    </w:pPr>
    <w:rPr>
      <w:rFonts w:eastAsia="Times New Roman"/>
      <w:szCs w:val="26"/>
      <w:lang w:val="x-none" w:eastAsia="ja-JP"/>
    </w:rPr>
  </w:style>
  <w:style w:type="character" w:customStyle="1" w:styleId="NormalTextChar">
    <w:name w:val="Normal Text Char"/>
    <w:link w:val="NormalText"/>
    <w:rsid w:val="00C65195"/>
    <w:rPr>
      <w:rFonts w:ascii="Calibri" w:eastAsia="Times New Roman" w:hAnsi="Calibri" w:cs="Calibri"/>
      <w:szCs w:val="26"/>
      <w:lang w:val="x-none" w:eastAsia="ja-JP"/>
    </w:rPr>
  </w:style>
  <w:style w:type="character" w:customStyle="1" w:styleId="AuthorDate0">
    <w:name w:val="Author Date"/>
    <w:rsid w:val="00C65195"/>
    <w:rPr>
      <w:b/>
      <w:sz w:val="24"/>
      <w:u w:val="thick"/>
    </w:rPr>
  </w:style>
  <w:style w:type="paragraph" w:customStyle="1" w:styleId="HotRoute">
    <w:name w:val="Hot Route!"/>
    <w:basedOn w:val="Normal"/>
    <w:link w:val="HotRouteChar"/>
    <w:uiPriority w:val="99"/>
    <w:qFormat/>
    <w:rsid w:val="00C65195"/>
    <w:pPr>
      <w:ind w:left="144"/>
    </w:pPr>
    <w:rPr>
      <w:rFonts w:eastAsia="Times New Roman"/>
      <w:szCs w:val="24"/>
    </w:rPr>
  </w:style>
  <w:style w:type="character" w:customStyle="1" w:styleId="UnderlinedTextCharChar">
    <w:name w:val="Underlined Text Char Char"/>
    <w:rsid w:val="00C65195"/>
    <w:rPr>
      <w:rFonts w:cs="Arial"/>
      <w:bCs/>
      <w:noProof w:val="0"/>
      <w:szCs w:val="26"/>
      <w:u w:val="single"/>
      <w:lang w:val="en-US" w:eastAsia="en-US" w:bidi="ar-SA"/>
    </w:rPr>
  </w:style>
  <w:style w:type="character" w:customStyle="1" w:styleId="DocumentMapChar1">
    <w:name w:val="Document Map Char1"/>
    <w:uiPriority w:val="99"/>
    <w:rsid w:val="00C65195"/>
    <w:rPr>
      <w:rFonts w:ascii="Tahoma" w:hAnsi="Tahoma" w:cs="Tahoma"/>
      <w:sz w:val="16"/>
      <w:szCs w:val="16"/>
    </w:rPr>
  </w:style>
  <w:style w:type="character" w:customStyle="1" w:styleId="Author">
    <w:name w:val="Author"/>
    <w:aliases w:val="Style Date"/>
    <w:qFormat/>
    <w:rsid w:val="00C65195"/>
    <w:rPr>
      <w:b/>
      <w:sz w:val="24"/>
    </w:rPr>
  </w:style>
  <w:style w:type="character" w:customStyle="1" w:styleId="author0">
    <w:name w:val="author"/>
    <w:rsid w:val="00C65195"/>
    <w:rPr>
      <w:rFonts w:ascii="Times New Roman" w:hAnsi="Times New Roman"/>
      <w:b/>
      <w:sz w:val="24"/>
    </w:rPr>
  </w:style>
  <w:style w:type="character" w:customStyle="1" w:styleId="articletitle">
    <w:name w:val="articletitle"/>
    <w:rsid w:val="00C65195"/>
    <w:rPr>
      <w:rFonts w:cs="Times New Roman"/>
    </w:rPr>
  </w:style>
  <w:style w:type="character" w:customStyle="1" w:styleId="6pointChar">
    <w:name w:val="6 point Char"/>
    <w:rsid w:val="00C65195"/>
    <w:rPr>
      <w:rFonts w:cs="Times New Roman"/>
      <w:sz w:val="12"/>
      <w:lang w:val="en-US" w:eastAsia="en-US"/>
    </w:rPr>
  </w:style>
  <w:style w:type="character" w:customStyle="1" w:styleId="term1">
    <w:name w:val="term1"/>
    <w:rsid w:val="00C65195"/>
    <w:rPr>
      <w:b/>
      <w:bCs/>
    </w:rPr>
  </w:style>
  <w:style w:type="paragraph" w:customStyle="1" w:styleId="Minimize">
    <w:name w:val="Minimize"/>
    <w:basedOn w:val="Normal"/>
    <w:next w:val="Normal"/>
    <w:qFormat/>
    <w:rsid w:val="00C65195"/>
    <w:pPr>
      <w:widowControl w:val="0"/>
      <w:autoSpaceDE w:val="0"/>
      <w:autoSpaceDN w:val="0"/>
      <w:adjustRightInd w:val="0"/>
      <w:ind w:left="288" w:right="288"/>
    </w:pPr>
    <w:rPr>
      <w:rFonts w:ascii="Arial Narrow" w:eastAsia="Times New Roman" w:hAnsi="Arial Narrow"/>
      <w:sz w:val="12"/>
      <w:szCs w:val="20"/>
    </w:rPr>
  </w:style>
  <w:style w:type="character" w:customStyle="1" w:styleId="MinimizeChar">
    <w:name w:val="Minimize Char"/>
    <w:rsid w:val="00C65195"/>
    <w:rPr>
      <w:sz w:val="12"/>
      <w:szCs w:val="24"/>
    </w:rPr>
  </w:style>
  <w:style w:type="character" w:customStyle="1" w:styleId="StyleThickunderline">
    <w:name w:val="Style Thick underline"/>
    <w:qFormat/>
    <w:rsid w:val="00C65195"/>
    <w:rPr>
      <w:u w:val="thick"/>
    </w:rPr>
  </w:style>
  <w:style w:type="character" w:customStyle="1" w:styleId="UnderlineTextChar">
    <w:name w:val="Underline Text Char"/>
    <w:link w:val="UnderlineText"/>
    <w:rsid w:val="00C65195"/>
    <w:rPr>
      <w:szCs w:val="24"/>
      <w:u w:val="single"/>
    </w:rPr>
  </w:style>
  <w:style w:type="paragraph" w:customStyle="1" w:styleId="underlined">
    <w:name w:val="underlined"/>
    <w:next w:val="Normal"/>
    <w:link w:val="underlinedChar"/>
    <w:autoRedefine/>
    <w:qFormat/>
    <w:rsid w:val="00C65195"/>
    <w:pPr>
      <w:spacing w:after="0" w:line="240" w:lineRule="auto"/>
      <w:contextualSpacing/>
    </w:pPr>
    <w:rPr>
      <w:rFonts w:ascii="Times New Roman" w:eastAsia="Malgun Gothic" w:hAnsi="Times New Roman" w:cs="Times New Roman"/>
      <w:sz w:val="24"/>
      <w:szCs w:val="24"/>
      <w:u w:val="single"/>
    </w:rPr>
  </w:style>
  <w:style w:type="character" w:customStyle="1" w:styleId="underlinedChar">
    <w:name w:val="underlined Char"/>
    <w:link w:val="underlined"/>
    <w:rsid w:val="00C65195"/>
    <w:rPr>
      <w:rFonts w:ascii="Times New Roman" w:eastAsia="Malgun Gothic" w:hAnsi="Times New Roman" w:cs="Times New Roman"/>
      <w:sz w:val="24"/>
      <w:szCs w:val="24"/>
      <w:u w:val="single"/>
    </w:rPr>
  </w:style>
  <w:style w:type="paragraph" w:customStyle="1" w:styleId="Style4">
    <w:name w:val="Style4"/>
    <w:basedOn w:val="Normal"/>
    <w:link w:val="Style4Char"/>
    <w:qFormat/>
    <w:rsid w:val="00C65195"/>
    <w:rPr>
      <w:rFonts w:eastAsia="Times New Roman"/>
      <w:szCs w:val="24"/>
      <w:u w:val="single"/>
    </w:rPr>
  </w:style>
  <w:style w:type="character" w:customStyle="1" w:styleId="Style4Char">
    <w:name w:val="Style4 Char"/>
    <w:link w:val="Style4"/>
    <w:rsid w:val="00C65195"/>
    <w:rPr>
      <w:rFonts w:ascii="Calibri" w:eastAsia="Times New Roman" w:hAnsi="Calibri" w:cs="Calibri"/>
      <w:szCs w:val="24"/>
      <w:u w:val="single"/>
    </w:rPr>
  </w:style>
  <w:style w:type="character" w:customStyle="1" w:styleId="Box">
    <w:name w:val="Box!"/>
    <w:uiPriority w:val="1"/>
    <w:rsid w:val="00C65195"/>
    <w:rPr>
      <w:rFonts w:ascii="Garamond" w:hAnsi="Garamond"/>
      <w:sz w:val="24"/>
      <w:u w:val="single"/>
      <w:bdr w:val="single" w:sz="4" w:space="0" w:color="auto"/>
    </w:rPr>
  </w:style>
  <w:style w:type="character" w:customStyle="1" w:styleId="citechar0">
    <w:name w:val="citechar"/>
    <w:rsid w:val="00C65195"/>
  </w:style>
  <w:style w:type="character" w:customStyle="1" w:styleId="underlinechar">
    <w:name w:val="underlinechar"/>
    <w:rsid w:val="00C65195"/>
  </w:style>
  <w:style w:type="character" w:customStyle="1" w:styleId="CardUnderlineChar">
    <w:name w:val="Card Underline Char"/>
    <w:rsid w:val="00C65195"/>
    <w:rPr>
      <w:szCs w:val="24"/>
      <w:u w:val="single"/>
      <w:lang w:val="en-US" w:eastAsia="en-US" w:bidi="ar-SA"/>
    </w:rPr>
  </w:style>
  <w:style w:type="paragraph" w:customStyle="1" w:styleId="Analytic">
    <w:name w:val="Analytic"/>
    <w:basedOn w:val="Normal"/>
    <w:link w:val="AnalyticChar"/>
    <w:uiPriority w:val="4"/>
    <w:qFormat/>
    <w:rsid w:val="00C65195"/>
    <w:rPr>
      <w:rFonts w:eastAsia="Calibri"/>
      <w:b/>
      <w:sz w:val="24"/>
      <w:szCs w:val="24"/>
    </w:rPr>
  </w:style>
  <w:style w:type="character" w:customStyle="1" w:styleId="AnalyticChar">
    <w:name w:val="Analytic Char"/>
    <w:link w:val="Analytic"/>
    <w:uiPriority w:val="4"/>
    <w:rsid w:val="00C65195"/>
    <w:rPr>
      <w:rFonts w:ascii="Calibri" w:eastAsia="Calibri" w:hAnsi="Calibri" w:cs="Calibri"/>
      <w:b/>
      <w:sz w:val="24"/>
      <w:szCs w:val="24"/>
    </w:rPr>
  </w:style>
  <w:style w:type="paragraph" w:customStyle="1" w:styleId="Default">
    <w:name w:val="Default"/>
    <w:uiPriority w:val="99"/>
    <w:qFormat/>
    <w:rsid w:val="00C6519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lue">
    <w:name w:val="blue"/>
    <w:rsid w:val="00C65195"/>
  </w:style>
  <w:style w:type="character" w:customStyle="1" w:styleId="tagciteChar">
    <w:name w:val="tag/cite Char"/>
    <w:rsid w:val="00C65195"/>
    <w:rPr>
      <w:b/>
      <w:sz w:val="24"/>
      <w:lang w:val="en-US" w:eastAsia="en-US" w:bidi="ar-SA"/>
    </w:rPr>
  </w:style>
  <w:style w:type="character" w:customStyle="1" w:styleId="8pointChar">
    <w:name w:val="8 point Char"/>
    <w:rsid w:val="00C65195"/>
    <w:rPr>
      <w:sz w:val="16"/>
      <w:lang w:val="en-US" w:eastAsia="en-US" w:bidi="ar-SA"/>
    </w:rPr>
  </w:style>
  <w:style w:type="character" w:customStyle="1" w:styleId="BoldText12pt">
    <w:name w:val="Bold Text 12 pt"/>
    <w:rsid w:val="00C65195"/>
    <w:rPr>
      <w:rFonts w:ascii="Times New Roman" w:eastAsia="Times New Roman" w:hAnsi="Times New Roman"/>
      <w:b/>
      <w:i w:val="0"/>
      <w:strike w:val="0"/>
      <w:dstrike w:val="0"/>
      <w:color w:val="000000"/>
      <w:spacing w:val="0"/>
      <w:position w:val="0"/>
      <w:sz w:val="24"/>
      <w:u w:val="none" w:color="000000"/>
      <w:vertAlign w:val="baseline"/>
      <w:lang w:val="en-US"/>
    </w:rPr>
  </w:style>
  <w:style w:type="character" w:customStyle="1" w:styleId="addmd">
    <w:name w:val="addmd"/>
    <w:rsid w:val="00C65195"/>
  </w:style>
  <w:style w:type="character" w:customStyle="1" w:styleId="person-name">
    <w:name w:val="person-name"/>
    <w:rsid w:val="00C65195"/>
  </w:style>
  <w:style w:type="paragraph" w:customStyle="1" w:styleId="CARD">
    <w:name w:val="CARD"/>
    <w:basedOn w:val="Normal"/>
    <w:link w:val="CARDChar0"/>
    <w:qFormat/>
    <w:rsid w:val="00C65195"/>
    <w:rPr>
      <w:rFonts w:eastAsia="Times New Roman"/>
      <w:szCs w:val="20"/>
    </w:rPr>
  </w:style>
  <w:style w:type="character" w:customStyle="1" w:styleId="CARDChar0">
    <w:name w:val="CARD Char"/>
    <w:link w:val="CARD"/>
    <w:rsid w:val="00C65195"/>
    <w:rPr>
      <w:rFonts w:ascii="Calibri" w:eastAsia="Times New Roman" w:hAnsi="Calibri" w:cs="Calibri"/>
      <w:szCs w:val="20"/>
    </w:rPr>
  </w:style>
  <w:style w:type="character" w:customStyle="1" w:styleId="Style11pt">
    <w:name w:val="Style 11 pt"/>
    <w:rsid w:val="00C65195"/>
    <w:rPr>
      <w:sz w:val="20"/>
    </w:rPr>
  </w:style>
  <w:style w:type="paragraph" w:customStyle="1" w:styleId="Ununderlined">
    <w:name w:val="Ununderlined"/>
    <w:basedOn w:val="Normal"/>
    <w:link w:val="UnunderlinedChar"/>
    <w:qFormat/>
    <w:rsid w:val="00C65195"/>
    <w:pPr>
      <w:jc w:val="both"/>
    </w:pPr>
    <w:rPr>
      <w:rFonts w:eastAsia="SimSun"/>
      <w:sz w:val="12"/>
      <w:szCs w:val="24"/>
    </w:rPr>
  </w:style>
  <w:style w:type="character" w:customStyle="1" w:styleId="UnunderlinedChar">
    <w:name w:val="Ununderlined Char"/>
    <w:link w:val="Ununderlined"/>
    <w:rsid w:val="00C65195"/>
    <w:rPr>
      <w:rFonts w:ascii="Calibri" w:eastAsia="SimSun" w:hAnsi="Calibri" w:cs="Calibri"/>
      <w:sz w:val="12"/>
      <w:szCs w:val="24"/>
    </w:rPr>
  </w:style>
  <w:style w:type="paragraph" w:customStyle="1" w:styleId="Highlighting">
    <w:name w:val="Highlighting"/>
    <w:basedOn w:val="Normal"/>
    <w:link w:val="HighlightingChar"/>
    <w:autoRedefine/>
    <w:qFormat/>
    <w:rsid w:val="00C65195"/>
    <w:rPr>
      <w:rFonts w:eastAsia="SimSun"/>
      <w:sz w:val="24"/>
      <w:szCs w:val="24"/>
      <w:u w:val="thick"/>
    </w:rPr>
  </w:style>
  <w:style w:type="character" w:customStyle="1" w:styleId="HighlightingChar">
    <w:name w:val="Highlighting Char"/>
    <w:link w:val="Highlighting"/>
    <w:rsid w:val="00C65195"/>
    <w:rPr>
      <w:rFonts w:ascii="Calibri" w:eastAsia="SimSun" w:hAnsi="Calibri" w:cs="Calibri"/>
      <w:sz w:val="24"/>
      <w:szCs w:val="24"/>
      <w:u w:val="thick"/>
    </w:rPr>
  </w:style>
  <w:style w:type="paragraph" w:customStyle="1" w:styleId="evidencetext">
    <w:name w:val="evidence text"/>
    <w:basedOn w:val="Normal"/>
    <w:next w:val="Normal"/>
    <w:link w:val="evidencetextChar1"/>
    <w:uiPriority w:val="99"/>
    <w:qFormat/>
    <w:rsid w:val="00C65195"/>
    <w:pPr>
      <w:ind w:left="432" w:right="432"/>
    </w:pPr>
    <w:rPr>
      <w:rFonts w:eastAsia="Times New Roman"/>
      <w:color w:val="000000"/>
      <w:sz w:val="16"/>
      <w:szCs w:val="24"/>
      <w:lang w:val="x-none" w:eastAsia="x-none"/>
    </w:rPr>
  </w:style>
  <w:style w:type="character" w:customStyle="1" w:styleId="evidencetextChar1">
    <w:name w:val="evidence text Char1"/>
    <w:link w:val="evidencetext"/>
    <w:uiPriority w:val="99"/>
    <w:rsid w:val="00C65195"/>
    <w:rPr>
      <w:rFonts w:ascii="Calibri" w:eastAsia="Times New Roman" w:hAnsi="Calibri" w:cs="Calibri"/>
      <w:color w:val="000000"/>
      <w:sz w:val="16"/>
      <w:szCs w:val="24"/>
      <w:lang w:val="x-none" w:eastAsia="x-none"/>
    </w:rPr>
  </w:style>
  <w:style w:type="character" w:customStyle="1" w:styleId="highlight2">
    <w:name w:val="highlight2"/>
    <w:rsid w:val="00C65195"/>
    <w:rPr>
      <w:rFonts w:ascii="Arial" w:hAnsi="Arial"/>
      <w:b/>
      <w:sz w:val="19"/>
      <w:u w:val="thick"/>
      <w:bdr w:val="none" w:sz="0" w:space="0" w:color="auto"/>
      <w:shd w:val="clear" w:color="auto" w:fill="auto"/>
    </w:rPr>
  </w:style>
  <w:style w:type="character" w:customStyle="1" w:styleId="box0">
    <w:name w:val="box"/>
    <w:rsid w:val="00C65195"/>
    <w:rPr>
      <w:rFonts w:ascii="Arial" w:hAnsi="Arial" w:cs="Arial"/>
      <w:b/>
      <w:color w:val="000000"/>
      <w:sz w:val="19"/>
      <w:szCs w:val="22"/>
      <w:u w:val="thick"/>
      <w:bdr w:val="single" w:sz="12" w:space="0" w:color="auto"/>
    </w:rPr>
  </w:style>
  <w:style w:type="paragraph" w:customStyle="1" w:styleId="CITE0">
    <w:name w:val="CITE"/>
    <w:basedOn w:val="Heading2"/>
    <w:link w:val="CITEChar1"/>
    <w:autoRedefine/>
    <w:qFormat/>
    <w:rsid w:val="00C65195"/>
    <w:pPr>
      <w:keepLines w:val="0"/>
      <w:pageBreakBefore w:val="0"/>
      <w:spacing w:before="60" w:after="60"/>
      <w:jc w:val="left"/>
    </w:pPr>
    <w:rPr>
      <w:rFonts w:eastAsia="Times New Roman" w:cs="Arial"/>
      <w:b w:val="0"/>
      <w:iCs/>
      <w:smallCaps/>
      <w:sz w:val="20"/>
      <w:szCs w:val="20"/>
    </w:rPr>
  </w:style>
  <w:style w:type="character" w:customStyle="1" w:styleId="CITEChar1">
    <w:name w:val="CITE Char"/>
    <w:link w:val="CITE0"/>
    <w:rsid w:val="00C65195"/>
    <w:rPr>
      <w:rFonts w:ascii="Calibri" w:eastAsia="Times New Roman" w:hAnsi="Calibri" w:cs="Arial"/>
      <w:iCs/>
      <w:smallCaps/>
      <w:sz w:val="20"/>
      <w:szCs w:val="20"/>
      <w:u w:val="double"/>
    </w:rPr>
  </w:style>
  <w:style w:type="paragraph" w:customStyle="1" w:styleId="StyleStyle411pt">
    <w:name w:val="Style Style4 + 11 pt"/>
    <w:basedOn w:val="Normal"/>
    <w:link w:val="StyleStyle411ptChar"/>
    <w:qFormat/>
    <w:rsid w:val="00C65195"/>
    <w:rPr>
      <w:rFonts w:eastAsia="Times New Roman"/>
      <w:szCs w:val="24"/>
      <w:u w:val="single"/>
    </w:rPr>
  </w:style>
  <w:style w:type="character" w:customStyle="1" w:styleId="StyleStyle411ptChar">
    <w:name w:val="Style Style4 + 11 pt Char"/>
    <w:link w:val="StyleStyle411pt"/>
    <w:rsid w:val="00C65195"/>
    <w:rPr>
      <w:rFonts w:ascii="Calibri" w:eastAsia="Times New Roman" w:hAnsi="Calibri" w:cs="Calibri"/>
      <w:szCs w:val="24"/>
      <w:u w:val="single"/>
    </w:rPr>
  </w:style>
  <w:style w:type="paragraph" w:customStyle="1" w:styleId="StyleStyle411ptBold">
    <w:name w:val="Style Style4 + 11 pt Bold"/>
    <w:basedOn w:val="Normal"/>
    <w:link w:val="StyleStyle411ptBoldChar"/>
    <w:qFormat/>
    <w:rsid w:val="00C65195"/>
    <w:rPr>
      <w:rFonts w:eastAsia="Times New Roman"/>
      <w:b/>
      <w:bCs/>
      <w:szCs w:val="24"/>
      <w:u w:val="single"/>
    </w:rPr>
  </w:style>
  <w:style w:type="character" w:customStyle="1" w:styleId="StyleStyle411ptBoldChar">
    <w:name w:val="Style Style4 + 11 pt Bold Char"/>
    <w:link w:val="StyleStyle411ptBold"/>
    <w:rsid w:val="00C65195"/>
    <w:rPr>
      <w:rFonts w:ascii="Calibri" w:eastAsia="Times New Roman" w:hAnsi="Calibri" w:cs="Calibri"/>
      <w:b/>
      <w:bCs/>
      <w:szCs w:val="24"/>
      <w:u w:val="single"/>
    </w:rPr>
  </w:style>
  <w:style w:type="character" w:customStyle="1" w:styleId="CharacterStyle1">
    <w:name w:val="Character Style 1"/>
    <w:rsid w:val="00C65195"/>
    <w:rPr>
      <w:rFonts w:ascii="Tahoma" w:hAnsi="Tahoma" w:cs="Tahoma" w:hint="default"/>
      <w:sz w:val="18"/>
      <w:szCs w:val="18"/>
    </w:rPr>
  </w:style>
  <w:style w:type="character" w:customStyle="1" w:styleId="UnderlineStyleChar7">
    <w:name w:val="Underline Style Char7"/>
    <w:rsid w:val="00C65195"/>
    <w:rPr>
      <w:rFonts w:ascii="Garamond" w:hAnsi="Garamond" w:hint="default"/>
      <w:sz w:val="22"/>
      <w:szCs w:val="24"/>
      <w:u w:val="single"/>
      <w:lang w:val="en-US" w:eastAsia="en-US" w:bidi="ar-SA"/>
    </w:rPr>
  </w:style>
  <w:style w:type="character" w:customStyle="1" w:styleId="StyleArial6ptBold">
    <w:name w:val="Style Arial 6 pt Bold"/>
    <w:rsid w:val="00C65195"/>
    <w:rPr>
      <w:rFonts w:ascii="Arial" w:hAnsi="Arial" w:cs="Arial" w:hint="default"/>
      <w:bCs/>
      <w:sz w:val="12"/>
    </w:rPr>
  </w:style>
  <w:style w:type="character" w:customStyle="1" w:styleId="Style11ptUnderline">
    <w:name w:val="Style 11 pt Underline"/>
    <w:rsid w:val="00C65195"/>
    <w:rPr>
      <w:sz w:val="20"/>
      <w:u w:val="single"/>
    </w:rPr>
  </w:style>
  <w:style w:type="character" w:customStyle="1" w:styleId="Style11ptBoldUnderline">
    <w:name w:val="Style 11 pt Bold Underline"/>
    <w:rsid w:val="00C65195"/>
    <w:rPr>
      <w:b/>
      <w:bCs/>
      <w:sz w:val="20"/>
      <w:u w:val="single"/>
    </w:rPr>
  </w:style>
  <w:style w:type="paragraph" w:customStyle="1" w:styleId="teaserpermalink">
    <w:name w:val="teaser_permalink"/>
    <w:basedOn w:val="Normal"/>
    <w:uiPriority w:val="99"/>
    <w:qFormat/>
    <w:rsid w:val="00C65195"/>
    <w:pPr>
      <w:spacing w:before="100" w:beforeAutospacing="1" w:after="100" w:afterAutospacing="1"/>
    </w:pPr>
    <w:rPr>
      <w:rFonts w:eastAsia="Times New Roman"/>
      <w:sz w:val="24"/>
      <w:szCs w:val="24"/>
      <w:lang w:eastAsia="zh-CN"/>
    </w:rPr>
  </w:style>
  <w:style w:type="character" w:customStyle="1" w:styleId="Heading2Char5">
    <w:name w:val="Heading 2 Char5"/>
    <w:rsid w:val="00C65195"/>
    <w:rPr>
      <w:rFonts w:ascii="Garamond" w:hAnsi="Garamond" w:cs="Arial" w:hint="default"/>
      <w:b/>
      <w:bCs/>
      <w:iCs/>
      <w:sz w:val="24"/>
      <w:szCs w:val="28"/>
      <w:lang w:val="en-US" w:eastAsia="en-US" w:bidi="ar-SA"/>
    </w:rPr>
  </w:style>
  <w:style w:type="paragraph" w:styleId="NoSpacing">
    <w:name w:val="No Spacing"/>
    <w:aliases w:val="No Spacing31,ClearFormatting,Clear,DDI Tag,Tag Title,No Spacing51,No Spacing22,Tag and Cite,nonunderlined,No Spacing8,Dont u,No Spacing1111111,No Spacin,Note Level 2,No Spacing41,No Spacing111112,Dont use,No Spacing6,No Spacing7,No Spacing311"/>
    <w:uiPriority w:val="99"/>
    <w:qFormat/>
    <w:rsid w:val="00C65195"/>
    <w:pPr>
      <w:spacing w:after="0" w:line="240" w:lineRule="auto"/>
    </w:pPr>
    <w:rPr>
      <w:rFonts w:ascii="Georgia" w:eastAsia="Calibri" w:hAnsi="Georgia" w:cs="Times New Roman"/>
      <w:sz w:val="26"/>
    </w:rPr>
  </w:style>
  <w:style w:type="paragraph" w:customStyle="1" w:styleId="Smalltext1">
    <w:name w:val="Small text"/>
    <w:aliases w:val="Quote1,Quote11"/>
    <w:basedOn w:val="Normal"/>
    <w:link w:val="SmalltextChar"/>
    <w:qFormat/>
    <w:rsid w:val="00C65195"/>
    <w:rPr>
      <w:rFonts w:eastAsia="Calibri"/>
      <w:sz w:val="14"/>
    </w:rPr>
  </w:style>
  <w:style w:type="character" w:customStyle="1" w:styleId="SmalltextChar">
    <w:name w:val="Small text Char"/>
    <w:aliases w:val="Quote Char,Quote1 Char1"/>
    <w:link w:val="Smalltext1"/>
    <w:rsid w:val="00C65195"/>
    <w:rPr>
      <w:rFonts w:ascii="Calibri" w:eastAsia="Calibri" w:hAnsi="Calibri" w:cs="Calibri"/>
      <w:sz w:val="14"/>
    </w:rPr>
  </w:style>
  <w:style w:type="character" w:customStyle="1" w:styleId="TagGreg">
    <w:name w:val="TagGreg"/>
    <w:uiPriority w:val="1"/>
    <w:qFormat/>
    <w:rsid w:val="00C65195"/>
    <w:rPr>
      <w:b/>
      <w:sz w:val="24"/>
    </w:rPr>
  </w:style>
  <w:style w:type="character" w:customStyle="1" w:styleId="SmallText-New">
    <w:name w:val="Small Text - New"/>
    <w:rsid w:val="00C65195"/>
    <w:rPr>
      <w:rFonts w:ascii="Arial Narrow" w:hAnsi="Arial Narrow"/>
      <w:sz w:val="14"/>
    </w:rPr>
  </w:style>
  <w:style w:type="character" w:customStyle="1" w:styleId="Underlined-New">
    <w:name w:val="Underlined - New"/>
    <w:rsid w:val="00C65195"/>
    <w:rPr>
      <w:rFonts w:ascii="Arial Narrow" w:hAnsi="Arial Narrow"/>
      <w:sz w:val="16"/>
      <w:u w:val="single"/>
    </w:rPr>
  </w:style>
  <w:style w:type="character" w:customStyle="1" w:styleId="Boxing-New">
    <w:name w:val="Boxing - New"/>
    <w:rsid w:val="00C65195"/>
    <w:rPr>
      <w:rFonts w:ascii="Arial Narrow" w:hAnsi="Arial Narrow"/>
      <w:sz w:val="16"/>
      <w:u w:val="none"/>
      <w:bdr w:val="single" w:sz="4" w:space="0" w:color="auto"/>
    </w:rPr>
  </w:style>
  <w:style w:type="character" w:customStyle="1" w:styleId="hilite1">
    <w:name w:val="hilite1"/>
    <w:rsid w:val="00C65195"/>
    <w:rPr>
      <w:rFonts w:ascii="Arial Narrow" w:hAnsi="Arial Narrow"/>
      <w:sz w:val="18"/>
      <w:u w:val="single"/>
      <w:bdr w:val="none" w:sz="0" w:space="0" w:color="auto"/>
      <w:shd w:val="clear" w:color="auto" w:fill="00FF00"/>
    </w:rPr>
  </w:style>
  <w:style w:type="character" w:customStyle="1" w:styleId="term">
    <w:name w:val="term"/>
    <w:rsid w:val="00C65195"/>
  </w:style>
  <w:style w:type="character" w:customStyle="1" w:styleId="f">
    <w:name w:val="f"/>
    <w:rsid w:val="00C65195"/>
  </w:style>
  <w:style w:type="paragraph" w:customStyle="1" w:styleId="StyleStyle49pt">
    <w:name w:val="Style Style4 + 9 pt"/>
    <w:basedOn w:val="Style4"/>
    <w:link w:val="StyleStyle49ptChar"/>
    <w:qFormat/>
    <w:rsid w:val="00C65195"/>
  </w:style>
  <w:style w:type="character" w:customStyle="1" w:styleId="StyleStyle49ptChar">
    <w:name w:val="Style Style4 + 9 pt Char"/>
    <w:link w:val="StyleStyle49pt"/>
    <w:rsid w:val="00C65195"/>
    <w:rPr>
      <w:rFonts w:ascii="Calibri" w:eastAsia="Times New Roman" w:hAnsi="Calibri" w:cs="Calibri"/>
      <w:szCs w:val="24"/>
      <w:u w:val="single"/>
    </w:rPr>
  </w:style>
  <w:style w:type="paragraph" w:customStyle="1" w:styleId="StyleStyle49ptBold">
    <w:name w:val="Style Style4 + 9 pt Bold"/>
    <w:basedOn w:val="Style4"/>
    <w:link w:val="StyleStyle49ptBoldChar"/>
    <w:qFormat/>
    <w:rsid w:val="00C65195"/>
    <w:rPr>
      <w:b/>
      <w:bCs/>
    </w:rPr>
  </w:style>
  <w:style w:type="character" w:customStyle="1" w:styleId="StyleStyle49ptBoldChar">
    <w:name w:val="Style Style4 + 9 pt Bold Char"/>
    <w:link w:val="StyleStyle49ptBold"/>
    <w:rsid w:val="00C65195"/>
    <w:rPr>
      <w:rFonts w:ascii="Calibri" w:eastAsia="Times New Roman" w:hAnsi="Calibri" w:cs="Calibri"/>
      <w:b/>
      <w:bCs/>
      <w:szCs w:val="24"/>
      <w:u w:val="single"/>
    </w:rPr>
  </w:style>
  <w:style w:type="character" w:customStyle="1" w:styleId="StyleDebateUnderline10pt">
    <w:name w:val="Style Debate Underline + 10 pt"/>
    <w:rsid w:val="00C65195"/>
    <w:rPr>
      <w:rFonts w:ascii="Times New Roman" w:hAnsi="Times New Roman"/>
      <w:sz w:val="20"/>
      <w:szCs w:val="20"/>
      <w:u w:val="single"/>
    </w:rPr>
  </w:style>
  <w:style w:type="character" w:customStyle="1" w:styleId="Style11ptUnderlineBorderSinglesolidlineAuto05pt">
    <w:name w:val="Style 11 pt Underline Border: : (Single solid line Auto  0.5 pt..."/>
    <w:rsid w:val="00C65195"/>
    <w:rPr>
      <w:sz w:val="20"/>
      <w:u w:val="single"/>
      <w:bdr w:val="single" w:sz="4" w:space="0" w:color="auto"/>
    </w:rPr>
  </w:style>
  <w:style w:type="character" w:customStyle="1" w:styleId="a">
    <w:name w:val="a"/>
    <w:rsid w:val="00C65195"/>
  </w:style>
  <w:style w:type="paragraph" w:customStyle="1" w:styleId="StyleStyle411ptBoldBorderSinglesolidlineAuto0">
    <w:name w:val="Style Style4 + 11 pt Bold Border: : (Single solid line Auto  0...."/>
    <w:basedOn w:val="Normal"/>
    <w:link w:val="StyleStyle411ptBoldBorderSinglesolidlineAuto0Char"/>
    <w:qFormat/>
    <w:rsid w:val="00C65195"/>
    <w:rPr>
      <w:rFonts w:eastAsia="Times New Roman"/>
      <w:b/>
      <w:bCs/>
      <w:szCs w:val="24"/>
      <w:u w:val="single"/>
      <w:bdr w:val="single" w:sz="4" w:space="0" w:color="auto"/>
    </w:rPr>
  </w:style>
  <w:style w:type="character" w:customStyle="1" w:styleId="StyleStyle411ptBoldBorderSinglesolidlineAuto0Char">
    <w:name w:val="Style Style4 + 11 pt Bold Border: : (Single solid line Auto  0.... Char"/>
    <w:link w:val="StyleStyle411ptBoldBorderSinglesolidlineAuto0"/>
    <w:rsid w:val="00C65195"/>
    <w:rPr>
      <w:rFonts w:ascii="Calibri" w:eastAsia="Times New Roman" w:hAnsi="Calibri" w:cs="Calibri"/>
      <w:b/>
      <w:bCs/>
      <w:szCs w:val="24"/>
      <w:u w:val="single"/>
      <w:bdr w:val="single" w:sz="4" w:space="0" w:color="auto"/>
    </w:rPr>
  </w:style>
  <w:style w:type="character" w:customStyle="1" w:styleId="NormalWebChar1">
    <w:name w:val="Normal (Web) Char1"/>
    <w:aliases w:val="Normal (Web) Char1 Char Char,Normal (Web) Char Char Char Char,Normal (Web) Char1 Char Char Char Char,Normal (Web) Char Char1 Char Char Char Char,Normal (Web) Char2 Char Char Char Char Char Char,Normal (Web) Char Char"/>
    <w:link w:val="NormalWeb"/>
    <w:uiPriority w:val="99"/>
    <w:rsid w:val="00C65195"/>
    <w:rPr>
      <w:rFonts w:ascii="Calibri" w:eastAsia="Times New Roman" w:hAnsi="Calibri" w:cs="Calibri"/>
      <w:sz w:val="24"/>
    </w:rPr>
  </w:style>
  <w:style w:type="character" w:customStyle="1" w:styleId="ssl01">
    <w:name w:val="ss_l01"/>
    <w:rsid w:val="00C65195"/>
    <w:rPr>
      <w:color w:val="000000"/>
      <w:sz w:val="32"/>
      <w:szCs w:val="32"/>
    </w:rPr>
  </w:style>
  <w:style w:type="paragraph" w:customStyle="1" w:styleId="Normaltag">
    <w:name w:val="Normal tag"/>
    <w:basedOn w:val="Normal"/>
    <w:link w:val="NormaltagChar"/>
    <w:qFormat/>
    <w:rsid w:val="00C65195"/>
    <w:rPr>
      <w:rFonts w:eastAsia="Times New Roman"/>
      <w:b/>
      <w:sz w:val="24"/>
      <w:szCs w:val="20"/>
    </w:rPr>
  </w:style>
  <w:style w:type="character" w:customStyle="1" w:styleId="NormaltagChar">
    <w:name w:val="Normal tag Char"/>
    <w:link w:val="Normaltag"/>
    <w:rsid w:val="00C65195"/>
    <w:rPr>
      <w:rFonts w:ascii="Calibri" w:eastAsia="Times New Roman" w:hAnsi="Calibri" w:cs="Calibri"/>
      <w:b/>
      <w:sz w:val="24"/>
      <w:szCs w:val="20"/>
    </w:rPr>
  </w:style>
  <w:style w:type="paragraph" w:customStyle="1" w:styleId="Cardnon-underlined">
    <w:name w:val="Card non-underlined"/>
    <w:basedOn w:val="Normal"/>
    <w:link w:val="Cardnon-underlinedChar"/>
    <w:autoRedefine/>
    <w:qFormat/>
    <w:rsid w:val="00C65195"/>
    <w:rPr>
      <w:rFonts w:eastAsia="Times New Roman"/>
      <w:szCs w:val="20"/>
    </w:rPr>
  </w:style>
  <w:style w:type="character" w:customStyle="1" w:styleId="Cardnon-underlinedChar">
    <w:name w:val="Card non-underlined Char"/>
    <w:link w:val="Cardnon-underlined"/>
    <w:rsid w:val="00C65195"/>
    <w:rPr>
      <w:rFonts w:ascii="Calibri" w:eastAsia="Times New Roman" w:hAnsi="Calibri" w:cs="Calibri"/>
      <w:szCs w:val="20"/>
    </w:rPr>
  </w:style>
  <w:style w:type="paragraph" w:customStyle="1" w:styleId="tiny">
    <w:name w:val="tiny"/>
    <w:next w:val="Normal"/>
    <w:link w:val="tinyChar"/>
    <w:autoRedefine/>
    <w:qFormat/>
    <w:rsid w:val="00C65195"/>
    <w:pPr>
      <w:spacing w:after="0" w:line="240" w:lineRule="auto"/>
      <w:contextualSpacing/>
    </w:pPr>
    <w:rPr>
      <w:rFonts w:ascii="Times New Roman" w:eastAsia="Malgun Gothic" w:hAnsi="Times New Roman" w:cs="Times New Roman"/>
      <w:sz w:val="20"/>
      <w:szCs w:val="20"/>
    </w:rPr>
  </w:style>
  <w:style w:type="character" w:customStyle="1" w:styleId="tinyChar">
    <w:name w:val="tiny Char"/>
    <w:link w:val="tiny"/>
    <w:rsid w:val="00C65195"/>
    <w:rPr>
      <w:rFonts w:ascii="Times New Roman" w:eastAsia="Malgun Gothic" w:hAnsi="Times New Roman" w:cs="Times New Roman"/>
      <w:sz w:val="20"/>
      <w:szCs w:val="20"/>
    </w:rPr>
  </w:style>
  <w:style w:type="character" w:customStyle="1" w:styleId="Style11Char">
    <w:name w:val="Style11 Char"/>
    <w:link w:val="Style11"/>
    <w:rsid w:val="00C65195"/>
    <w:rPr>
      <w:b/>
      <w:u w:val="thick"/>
    </w:rPr>
  </w:style>
  <w:style w:type="character" w:customStyle="1" w:styleId="Style12Char">
    <w:name w:val="Style12 Char"/>
    <w:link w:val="Style12"/>
    <w:rsid w:val="00C65195"/>
    <w:rPr>
      <w:b/>
      <w:sz w:val="24"/>
      <w:szCs w:val="24"/>
      <w:u w:val="thick"/>
    </w:rPr>
  </w:style>
  <w:style w:type="character" w:customStyle="1" w:styleId="Heading4Char1">
    <w:name w:val="Heading 4 Char1"/>
    <w:rsid w:val="00C65195"/>
    <w:rPr>
      <w:rFonts w:ascii="Times New Roman" w:eastAsia="Times New Roman" w:hAnsi="Times New Roman" w:cs="Times New Roman"/>
      <w:b/>
      <w:bCs/>
      <w:sz w:val="28"/>
      <w:szCs w:val="28"/>
    </w:rPr>
  </w:style>
  <w:style w:type="paragraph" w:customStyle="1" w:styleId="BlockTitle2">
    <w:name w:val="Block Title2"/>
    <w:basedOn w:val="Normal"/>
    <w:next w:val="Normal"/>
    <w:uiPriority w:val="99"/>
    <w:qFormat/>
    <w:rsid w:val="00C65195"/>
    <w:pPr>
      <w:spacing w:after="240"/>
      <w:jc w:val="center"/>
    </w:pPr>
    <w:rPr>
      <w:rFonts w:eastAsia="Times New Roman"/>
      <w:b/>
      <w:sz w:val="32"/>
      <w:szCs w:val="20"/>
      <w:u w:val="single"/>
    </w:rPr>
  </w:style>
  <w:style w:type="paragraph" w:customStyle="1" w:styleId="TxBrp1">
    <w:name w:val="TxBr_p1"/>
    <w:basedOn w:val="Normal"/>
    <w:uiPriority w:val="99"/>
    <w:qFormat/>
    <w:rsid w:val="00C65195"/>
    <w:pPr>
      <w:tabs>
        <w:tab w:val="left" w:pos="204"/>
      </w:tabs>
      <w:autoSpaceDE w:val="0"/>
      <w:autoSpaceDN w:val="0"/>
      <w:adjustRightInd w:val="0"/>
      <w:spacing w:line="272" w:lineRule="atLeast"/>
      <w:jc w:val="both"/>
    </w:pPr>
    <w:rPr>
      <w:rFonts w:eastAsia="Times New Roman"/>
      <w:sz w:val="24"/>
      <w:szCs w:val="24"/>
    </w:rPr>
  </w:style>
  <w:style w:type="paragraph" w:customStyle="1" w:styleId="fullstory">
    <w:name w:val="fullstory"/>
    <w:basedOn w:val="Normal"/>
    <w:uiPriority w:val="99"/>
    <w:qFormat/>
    <w:rsid w:val="00C65195"/>
    <w:pPr>
      <w:spacing w:before="100" w:beforeAutospacing="1" w:after="100" w:afterAutospacing="1"/>
    </w:pPr>
    <w:rPr>
      <w:rFonts w:eastAsia="Times New Roman"/>
      <w:sz w:val="24"/>
      <w:szCs w:val="24"/>
    </w:rPr>
  </w:style>
  <w:style w:type="paragraph" w:styleId="BodyTextIndent">
    <w:name w:val="Body Text Indent"/>
    <w:basedOn w:val="Default"/>
    <w:next w:val="Default"/>
    <w:link w:val="BodyTextIndentChar"/>
    <w:uiPriority w:val="99"/>
    <w:rsid w:val="00C65195"/>
    <w:rPr>
      <w:color w:val="auto"/>
    </w:rPr>
  </w:style>
  <w:style w:type="character" w:customStyle="1" w:styleId="BodyTextIndentChar">
    <w:name w:val="Body Text Indent Char"/>
    <w:basedOn w:val="DefaultParagraphFont"/>
    <w:link w:val="BodyTextIndent"/>
    <w:uiPriority w:val="99"/>
    <w:rsid w:val="00C65195"/>
    <w:rPr>
      <w:rFonts w:ascii="Times New Roman" w:eastAsia="Times New Roman" w:hAnsi="Times New Roman" w:cs="Times New Roman"/>
      <w:sz w:val="24"/>
      <w:szCs w:val="24"/>
    </w:rPr>
  </w:style>
  <w:style w:type="character" w:styleId="FootnoteReference">
    <w:name w:val="footnote reference"/>
    <w:uiPriority w:val="99"/>
    <w:rsid w:val="00C65195"/>
    <w:rPr>
      <w:color w:val="000000"/>
    </w:rPr>
  </w:style>
  <w:style w:type="character" w:customStyle="1" w:styleId="allocatoragentsleft">
    <w:name w:val="al_locatoragentsleft"/>
    <w:rsid w:val="00C65195"/>
  </w:style>
  <w:style w:type="character" w:customStyle="1" w:styleId="grey10">
    <w:name w:val="grey10"/>
    <w:rsid w:val="00C65195"/>
  </w:style>
  <w:style w:type="character" w:styleId="HTMLTypewriter">
    <w:name w:val="HTML Typewriter"/>
    <w:unhideWhenUsed/>
    <w:rsid w:val="00C65195"/>
    <w:rPr>
      <w:rFonts w:ascii="Courier New" w:eastAsia="Times New Roman" w:hAnsi="Courier New" w:cs="Courier New"/>
      <w:sz w:val="20"/>
      <w:szCs w:val="20"/>
    </w:rPr>
  </w:style>
  <w:style w:type="character" w:customStyle="1" w:styleId="caps">
    <w:name w:val="caps"/>
    <w:rsid w:val="00C65195"/>
  </w:style>
  <w:style w:type="paragraph" w:styleId="HTMLPreformatted">
    <w:name w:val="HTML Preformatted"/>
    <w:basedOn w:val="Normal"/>
    <w:link w:val="HTMLPreformattedChar"/>
    <w:uiPriority w:val="99"/>
    <w:unhideWhenUsed/>
    <w:rsid w:val="00C65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C65195"/>
    <w:rPr>
      <w:rFonts w:ascii="Courier New" w:eastAsia="Times New Roman" w:hAnsi="Courier New" w:cs="Courier New"/>
      <w:szCs w:val="20"/>
    </w:rPr>
  </w:style>
  <w:style w:type="character" w:customStyle="1" w:styleId="hit">
    <w:name w:val="hit"/>
    <w:rsid w:val="00C65195"/>
    <w:rPr>
      <w:rFonts w:cs="Times New Roman"/>
    </w:rPr>
  </w:style>
  <w:style w:type="character" w:customStyle="1" w:styleId="Style12ptBoldUnderline1">
    <w:name w:val="Style 12 pt Bold Underline1"/>
    <w:rsid w:val="00C65195"/>
    <w:rPr>
      <w:b/>
      <w:bCs/>
      <w:sz w:val="24"/>
      <w:u w:val="single"/>
    </w:rPr>
  </w:style>
  <w:style w:type="character" w:customStyle="1" w:styleId="UnderlinesCharChar">
    <w:name w:val="Underlines Char Char"/>
    <w:rsid w:val="00C65195"/>
    <w:rPr>
      <w:rFonts w:cs="Arial"/>
      <w:b/>
      <w:bCs/>
      <w:noProof w:val="0"/>
      <w:sz w:val="22"/>
      <w:szCs w:val="26"/>
      <w:u w:val="single"/>
      <w:lang w:val="en-US" w:eastAsia="en-US" w:bidi="ar-SA"/>
    </w:rPr>
  </w:style>
  <w:style w:type="paragraph" w:customStyle="1" w:styleId="Carding">
    <w:name w:val="Carding"/>
    <w:basedOn w:val="Normal"/>
    <w:uiPriority w:val="99"/>
    <w:qFormat/>
    <w:rsid w:val="00C65195"/>
    <w:rPr>
      <w:rFonts w:eastAsia="Times New Roman"/>
      <w:sz w:val="18"/>
      <w:szCs w:val="24"/>
    </w:rPr>
  </w:style>
  <w:style w:type="paragraph" w:customStyle="1" w:styleId="Style3">
    <w:name w:val="Style3"/>
    <w:basedOn w:val="Normal"/>
    <w:link w:val="Style3Char"/>
    <w:uiPriority w:val="99"/>
    <w:qFormat/>
    <w:rsid w:val="00C65195"/>
    <w:rPr>
      <w:rFonts w:eastAsia="Times New Roman"/>
      <w:b/>
      <w:szCs w:val="24"/>
    </w:rPr>
  </w:style>
  <w:style w:type="character" w:customStyle="1" w:styleId="Style3Char">
    <w:name w:val="Style3 Char"/>
    <w:link w:val="Style3"/>
    <w:uiPriority w:val="99"/>
    <w:rsid w:val="00C65195"/>
    <w:rPr>
      <w:rFonts w:ascii="Calibri" w:eastAsia="Times New Roman" w:hAnsi="Calibri" w:cs="Calibri"/>
      <w:b/>
      <w:szCs w:val="24"/>
    </w:rPr>
  </w:style>
  <w:style w:type="character" w:customStyle="1" w:styleId="TagsChar1">
    <w:name w:val="Tags Char1"/>
    <w:aliases w:val="Super Script Char1,TagStyle Char1"/>
    <w:uiPriority w:val="1"/>
    <w:rsid w:val="00C65195"/>
    <w:rPr>
      <w:rFonts w:ascii="Arial Narrow" w:hAnsi="Arial Narrow"/>
      <w:b/>
      <w:noProof w:val="0"/>
      <w:sz w:val="22"/>
      <w:szCs w:val="60"/>
      <w:lang w:val="en-US" w:eastAsia="en-US" w:bidi="ar-SA"/>
    </w:rPr>
  </w:style>
  <w:style w:type="character" w:customStyle="1" w:styleId="aunderline">
    <w:name w:val="aunderline"/>
    <w:qFormat/>
    <w:rsid w:val="00C65195"/>
    <w:rPr>
      <w:rFonts w:ascii="Times New Roman" w:hAnsi="Times New Roman"/>
      <w:sz w:val="20"/>
      <w:szCs w:val="24"/>
      <w:u w:val="thick"/>
    </w:rPr>
  </w:style>
  <w:style w:type="character" w:customStyle="1" w:styleId="tagChar2">
    <w:name w:val="tag Char2"/>
    <w:uiPriority w:val="9"/>
    <w:qFormat/>
    <w:rsid w:val="00C65195"/>
    <w:rPr>
      <w:b/>
      <w:noProof w:val="0"/>
      <w:sz w:val="24"/>
      <w:lang w:val="en-US" w:eastAsia="en-US" w:bidi="ar-SA"/>
    </w:rPr>
  </w:style>
  <w:style w:type="character" w:customStyle="1" w:styleId="Taggin-New">
    <w:name w:val="Taggin - New"/>
    <w:rsid w:val="00C65195"/>
    <w:rPr>
      <w:rFonts w:ascii="Arial Narrow" w:hAnsi="Arial Narrow"/>
      <w:b/>
      <w:sz w:val="22"/>
    </w:rPr>
  </w:style>
  <w:style w:type="character" w:customStyle="1" w:styleId="27">
    <w:name w:val="27"/>
    <w:rsid w:val="00C65195"/>
    <w:rPr>
      <w:rFonts w:cs="Arial"/>
      <w:bCs/>
      <w:sz w:val="20"/>
      <w:u w:val="single"/>
      <w:lang w:val="en-US" w:eastAsia="en-US" w:bidi="ar-SA"/>
    </w:rPr>
  </w:style>
  <w:style w:type="character" w:customStyle="1" w:styleId="ilad">
    <w:name w:val="il_ad"/>
    <w:rsid w:val="00C65195"/>
  </w:style>
  <w:style w:type="paragraph" w:customStyle="1" w:styleId="CardsHighlighted">
    <w:name w:val="Cards Highlighted"/>
    <w:next w:val="Normal"/>
    <w:link w:val="CardsHighlightedChar"/>
    <w:qFormat/>
    <w:rsid w:val="00C65195"/>
    <w:pPr>
      <w:shd w:val="clear" w:color="auto" w:fill="00FFFF"/>
      <w:spacing w:after="0" w:line="240" w:lineRule="auto"/>
    </w:pPr>
    <w:rPr>
      <w:rFonts w:ascii="Times New Roman" w:eastAsia="Calibri" w:hAnsi="Times New Roman" w:cs="Times New Roman"/>
      <w:sz w:val="24"/>
      <w:szCs w:val="20"/>
      <w:u w:val="single"/>
    </w:rPr>
  </w:style>
  <w:style w:type="character" w:customStyle="1" w:styleId="CardsHighlightedChar">
    <w:name w:val="Cards Highlighted Char"/>
    <w:link w:val="CardsHighlighted"/>
    <w:rsid w:val="00C65195"/>
    <w:rPr>
      <w:rFonts w:ascii="Times New Roman" w:eastAsia="Calibri" w:hAnsi="Times New Roman" w:cs="Times New Roman"/>
      <w:sz w:val="24"/>
      <w:szCs w:val="20"/>
      <w:u w:val="single"/>
      <w:shd w:val="clear" w:color="auto" w:fill="00FFFF"/>
    </w:rPr>
  </w:style>
  <w:style w:type="character" w:customStyle="1" w:styleId="CardUnderlined">
    <w:name w:val="Card Underlined"/>
    <w:rsid w:val="00C65195"/>
    <w:rPr>
      <w:rFonts w:ascii="Garamond" w:hAnsi="Garamond"/>
      <w:sz w:val="22"/>
      <w:szCs w:val="24"/>
      <w:u w:val="single"/>
      <w:lang w:val="en-US" w:eastAsia="en-US" w:bidi="ar-SA"/>
    </w:rPr>
  </w:style>
  <w:style w:type="paragraph" w:customStyle="1" w:styleId="Style2">
    <w:name w:val="Style2"/>
    <w:basedOn w:val="Heading4"/>
    <w:uiPriority w:val="99"/>
    <w:qFormat/>
    <w:rsid w:val="00C65195"/>
    <w:pPr>
      <w:spacing w:before="0"/>
    </w:pPr>
    <w:rPr>
      <w:rFonts w:eastAsia="Times New Roman" w:cs="Times New Roman"/>
      <w:caps/>
      <w:szCs w:val="20"/>
    </w:rPr>
  </w:style>
  <w:style w:type="character" w:customStyle="1" w:styleId="StyleStyle4CharTimesNewRoman11pt">
    <w:name w:val="Style Style4 Char + Times New Roman 11 pt"/>
    <w:rsid w:val="00C65195"/>
    <w:rPr>
      <w:rFonts w:ascii="Times New Roman" w:hAnsi="Times New Roman"/>
      <w:sz w:val="20"/>
      <w:szCs w:val="24"/>
      <w:u w:val="single"/>
      <w:lang w:val="en-US" w:eastAsia="en-US" w:bidi="ar-SA"/>
    </w:rPr>
  </w:style>
  <w:style w:type="character" w:customStyle="1" w:styleId="StyleStyle4CharTimesNewRoman11ptBold">
    <w:name w:val="Style Style4 Char + Times New Roman 11 pt Bold"/>
    <w:rsid w:val="00C65195"/>
    <w:rPr>
      <w:rFonts w:ascii="Times New Roman" w:hAnsi="Times New Roman"/>
      <w:b/>
      <w:bCs/>
      <w:sz w:val="20"/>
      <w:szCs w:val="24"/>
      <w:u w:val="single"/>
      <w:lang w:val="en-US" w:eastAsia="en-US" w:bidi="ar-SA"/>
    </w:rPr>
  </w:style>
  <w:style w:type="character" w:customStyle="1" w:styleId="SmallFontChar">
    <w:name w:val="Small Font Char"/>
    <w:link w:val="SmallFont"/>
    <w:rsid w:val="00C65195"/>
    <w:rPr>
      <w:sz w:val="14"/>
      <w:szCs w:val="18"/>
    </w:rPr>
  </w:style>
  <w:style w:type="paragraph" w:customStyle="1" w:styleId="SmallFont">
    <w:name w:val="Small Font"/>
    <w:basedOn w:val="Normal"/>
    <w:link w:val="SmallFontChar"/>
    <w:qFormat/>
    <w:rsid w:val="00C65195"/>
    <w:pPr>
      <w:spacing w:after="200"/>
      <w:jc w:val="both"/>
    </w:pPr>
    <w:rPr>
      <w:rFonts w:asciiTheme="minorHAnsi" w:hAnsiTheme="minorHAnsi" w:cstheme="minorBidi"/>
      <w:sz w:val="14"/>
      <w:szCs w:val="18"/>
    </w:rPr>
  </w:style>
  <w:style w:type="paragraph" w:customStyle="1" w:styleId="cites0">
    <w:name w:val="cites"/>
    <w:next w:val="Normal"/>
    <w:link w:val="citesChar0"/>
    <w:autoRedefine/>
    <w:qFormat/>
    <w:rsid w:val="00C65195"/>
    <w:pPr>
      <w:spacing w:after="0" w:line="240" w:lineRule="auto"/>
      <w:contextualSpacing/>
    </w:pPr>
    <w:rPr>
      <w:rFonts w:ascii="Times New Roman" w:eastAsia="Malgun Gothic" w:hAnsi="Times New Roman" w:cs="Times New Roman"/>
      <w:b/>
      <w:szCs w:val="24"/>
      <w:u w:val="single"/>
    </w:rPr>
  </w:style>
  <w:style w:type="character" w:customStyle="1" w:styleId="citesChar0">
    <w:name w:val="cites Char"/>
    <w:aliases w:val="Heading 1 Char3"/>
    <w:link w:val="cites0"/>
    <w:rsid w:val="00C65195"/>
    <w:rPr>
      <w:rFonts w:ascii="Times New Roman" w:eastAsia="Malgun Gothic" w:hAnsi="Times New Roman" w:cs="Times New Roman"/>
      <w:b/>
      <w:szCs w:val="24"/>
      <w:u w:val="single"/>
    </w:rPr>
  </w:style>
  <w:style w:type="character" w:customStyle="1" w:styleId="TagsChar2">
    <w:name w:val="Tags Char2"/>
    <w:uiPriority w:val="99"/>
    <w:locked/>
    <w:rsid w:val="00C65195"/>
    <w:rPr>
      <w:b/>
      <w:sz w:val="22"/>
    </w:rPr>
  </w:style>
  <w:style w:type="character" w:customStyle="1" w:styleId="wikiexternallink">
    <w:name w:val="wikiexternallink"/>
    <w:rsid w:val="00C65195"/>
  </w:style>
  <w:style w:type="character" w:customStyle="1" w:styleId="Style1Char1">
    <w:name w:val="Style1 Char1"/>
    <w:rsid w:val="00C65195"/>
    <w:rPr>
      <w:rFonts w:ascii="Times New Roman" w:eastAsia="SimSun" w:hAnsi="Times New Roman" w:cs="Times New Roman"/>
      <w:sz w:val="20"/>
      <w:szCs w:val="24"/>
      <w:u w:val="single"/>
      <w:lang w:eastAsia="zh-CN"/>
    </w:rPr>
  </w:style>
  <w:style w:type="character" w:customStyle="1" w:styleId="senselabelstart">
    <w:name w:val="sense_label start"/>
    <w:rsid w:val="00C65195"/>
  </w:style>
  <w:style w:type="character" w:customStyle="1" w:styleId="sensecontent">
    <w:name w:val="sense_content"/>
    <w:rsid w:val="00C65195"/>
  </w:style>
  <w:style w:type="character" w:customStyle="1" w:styleId="vi">
    <w:name w:val="vi"/>
    <w:rsid w:val="00C65195"/>
  </w:style>
  <w:style w:type="character" w:customStyle="1" w:styleId="pagetitle">
    <w:name w:val="pagetitle"/>
    <w:rsid w:val="00C65195"/>
  </w:style>
  <w:style w:type="paragraph" w:customStyle="1" w:styleId="text">
    <w:name w:val="text"/>
    <w:basedOn w:val="Normal"/>
    <w:uiPriority w:val="99"/>
    <w:qFormat/>
    <w:rsid w:val="00C65195"/>
    <w:pPr>
      <w:spacing w:before="100" w:beforeAutospacing="1" w:after="100" w:afterAutospacing="1"/>
    </w:pPr>
    <w:rPr>
      <w:rFonts w:eastAsia="Times New Roman"/>
      <w:sz w:val="24"/>
      <w:szCs w:val="24"/>
    </w:rPr>
  </w:style>
  <w:style w:type="character" w:customStyle="1" w:styleId="wikigeneratedlinkcontent">
    <w:name w:val="wikigeneratedlinkcontent"/>
    <w:rsid w:val="00C65195"/>
  </w:style>
  <w:style w:type="character" w:customStyle="1" w:styleId="StyleUnderlineCharChar9ptBold1">
    <w:name w:val="Style Underline Char Char + 9 pt Bold1"/>
    <w:rsid w:val="00C65195"/>
    <w:rPr>
      <w:rFonts w:ascii="Times New Roman" w:hAnsi="Times New Roman"/>
      <w:b/>
      <w:bCs/>
      <w:sz w:val="20"/>
      <w:szCs w:val="24"/>
      <w:u w:val="single"/>
      <w:lang w:val="en-US" w:eastAsia="en-US" w:bidi="ar-SA"/>
    </w:rPr>
  </w:style>
  <w:style w:type="character" w:customStyle="1" w:styleId="StyleUnderlineCharChar9pt1">
    <w:name w:val="Style Underline Char Char + 9 pt1"/>
    <w:rsid w:val="00C65195"/>
    <w:rPr>
      <w:rFonts w:ascii="Times New Roman" w:hAnsi="Times New Roman"/>
      <w:sz w:val="20"/>
      <w:szCs w:val="24"/>
      <w:u w:val="single"/>
      <w:lang w:val="en-US" w:eastAsia="en-US" w:bidi="ar-SA"/>
    </w:rPr>
  </w:style>
  <w:style w:type="character" w:customStyle="1" w:styleId="StyleUnderlineChar9pt">
    <w:name w:val="Style Underline Char + 9 pt"/>
    <w:rsid w:val="00C65195"/>
    <w:rPr>
      <w:rFonts w:ascii="Times New Roman" w:hAnsi="Times New Roman"/>
      <w:sz w:val="20"/>
      <w:u w:val="single"/>
      <w:lang w:val="en-US" w:eastAsia="en-US" w:bidi="ar-SA"/>
    </w:rPr>
  </w:style>
  <w:style w:type="character" w:customStyle="1" w:styleId="Style9ptUnderline">
    <w:name w:val="Style 9 pt Underline"/>
    <w:rsid w:val="00C65195"/>
    <w:rPr>
      <w:sz w:val="20"/>
      <w:u w:val="single"/>
    </w:rPr>
  </w:style>
  <w:style w:type="character" w:customStyle="1" w:styleId="Style9ptBoldUnderline">
    <w:name w:val="Style 9 pt Bold Underline"/>
    <w:rsid w:val="00C65195"/>
    <w:rPr>
      <w:b/>
      <w:bCs/>
      <w:sz w:val="20"/>
      <w:u w:val="single"/>
    </w:rPr>
  </w:style>
  <w:style w:type="paragraph" w:customStyle="1" w:styleId="StyleUnderline9pt">
    <w:name w:val="Style Underline + 9 pt"/>
    <w:link w:val="StyleUnderline9ptChar"/>
    <w:qFormat/>
    <w:rsid w:val="00C65195"/>
    <w:pPr>
      <w:spacing w:after="200" w:line="276" w:lineRule="auto"/>
    </w:pPr>
    <w:rPr>
      <w:rFonts w:ascii="Calibri" w:eastAsia="Times New Roman" w:hAnsi="Calibri" w:cs="Times New Roman"/>
      <w:szCs w:val="20"/>
      <w:u w:val="single"/>
    </w:rPr>
  </w:style>
  <w:style w:type="character" w:customStyle="1" w:styleId="StyleUnderline9ptChar">
    <w:name w:val="Style Underline + 9 pt Char"/>
    <w:link w:val="StyleUnderline9pt"/>
    <w:rsid w:val="00C65195"/>
    <w:rPr>
      <w:rFonts w:ascii="Calibri" w:eastAsia="Times New Roman" w:hAnsi="Calibri" w:cs="Times New Roman"/>
      <w:szCs w:val="20"/>
      <w:u w:val="single"/>
    </w:rPr>
  </w:style>
  <w:style w:type="character" w:customStyle="1" w:styleId="StyleUnderlineChar9ptBold">
    <w:name w:val="Style Underline Char + 9 pt Bold"/>
    <w:rsid w:val="00C65195"/>
    <w:rPr>
      <w:rFonts w:ascii="Times New Roman" w:hAnsi="Times New Roman"/>
      <w:b/>
      <w:bCs/>
      <w:sz w:val="20"/>
      <w:u w:val="single"/>
      <w:lang w:val="en-US" w:eastAsia="en-US" w:bidi="ar-SA"/>
    </w:rPr>
  </w:style>
  <w:style w:type="character" w:customStyle="1" w:styleId="UnderlineChar1">
    <w:name w:val="Underline Char1"/>
    <w:rsid w:val="00C65195"/>
    <w:rPr>
      <w:rFonts w:ascii="Times New Roman" w:hAnsi="Times New Roman"/>
      <w:sz w:val="20"/>
      <w:szCs w:val="24"/>
      <w:u w:val="single"/>
      <w:lang w:val="en-US" w:eastAsia="en-US" w:bidi="ar-SA"/>
    </w:rPr>
  </w:style>
  <w:style w:type="character" w:customStyle="1" w:styleId="StyleUnderlineChar1Bold">
    <w:name w:val="Style Underline Char1 + Bold"/>
    <w:rsid w:val="00C65195"/>
    <w:rPr>
      <w:rFonts w:ascii="Times New Roman" w:hAnsi="Times New Roman"/>
      <w:b/>
      <w:bCs/>
      <w:sz w:val="20"/>
      <w:szCs w:val="24"/>
      <w:u w:val="single"/>
      <w:lang w:val="en-US" w:eastAsia="en-US" w:bidi="ar-SA"/>
    </w:rPr>
  </w:style>
  <w:style w:type="paragraph" w:customStyle="1" w:styleId="Stylecard9pt">
    <w:name w:val="Style card + 9 pt"/>
    <w:basedOn w:val="Normal"/>
    <w:link w:val="Stylecard9ptChar"/>
    <w:qFormat/>
    <w:rsid w:val="00C65195"/>
    <w:pPr>
      <w:widowControl w:val="0"/>
      <w:ind w:left="288" w:right="288"/>
    </w:pPr>
    <w:rPr>
      <w:rFonts w:ascii="Arial Narrow" w:eastAsia="Times New Roman" w:hAnsi="Arial Narrow"/>
      <w:kern w:val="32"/>
      <w:szCs w:val="20"/>
    </w:rPr>
  </w:style>
  <w:style w:type="character" w:customStyle="1" w:styleId="Stylecard9ptChar">
    <w:name w:val="Style card + 9 pt Char"/>
    <w:link w:val="Stylecard9pt"/>
    <w:rsid w:val="00C65195"/>
    <w:rPr>
      <w:rFonts w:ascii="Arial Narrow" w:eastAsia="Times New Roman" w:hAnsi="Arial Narrow" w:cs="Calibri"/>
      <w:kern w:val="32"/>
      <w:szCs w:val="20"/>
    </w:rPr>
  </w:style>
  <w:style w:type="paragraph" w:customStyle="1" w:styleId="TagsCharChar">
    <w:name w:val="Tags Char Char"/>
    <w:basedOn w:val="Normal"/>
    <w:uiPriority w:val="99"/>
    <w:qFormat/>
    <w:rsid w:val="00C65195"/>
    <w:rPr>
      <w:rFonts w:ascii="Times" w:eastAsia="Times" w:hAnsi="Times"/>
      <w:b/>
      <w:sz w:val="24"/>
      <w:szCs w:val="24"/>
    </w:rPr>
  </w:style>
  <w:style w:type="character" w:customStyle="1" w:styleId="TagsCharCharChar">
    <w:name w:val="Tags Char Char Char"/>
    <w:rsid w:val="00C65195"/>
    <w:rPr>
      <w:rFonts w:ascii="Times" w:eastAsia="Times" w:hAnsi="Times"/>
      <w:b/>
      <w:noProof w:val="0"/>
      <w:sz w:val="24"/>
      <w:szCs w:val="24"/>
      <w:lang w:val="en-US" w:eastAsia="en-US" w:bidi="ar-SA"/>
    </w:rPr>
  </w:style>
  <w:style w:type="paragraph" w:customStyle="1" w:styleId="NormalWeb8">
    <w:name w:val="Normal (Web)8"/>
    <w:basedOn w:val="Normal"/>
    <w:uiPriority w:val="99"/>
    <w:qFormat/>
    <w:rsid w:val="00C65195"/>
    <w:pPr>
      <w:spacing w:before="100" w:beforeAutospacing="1" w:after="100" w:afterAutospacing="1"/>
    </w:pPr>
    <w:rPr>
      <w:rFonts w:eastAsia="Times New Roman"/>
      <w:sz w:val="18"/>
      <w:szCs w:val="18"/>
    </w:rPr>
  </w:style>
  <w:style w:type="character" w:customStyle="1" w:styleId="Style11ptBlackUnderline">
    <w:name w:val="Style 11 pt Black Underline"/>
    <w:rsid w:val="00C65195"/>
    <w:rPr>
      <w:color w:val="000000"/>
      <w:sz w:val="20"/>
      <w:u w:val="single"/>
    </w:rPr>
  </w:style>
  <w:style w:type="character" w:customStyle="1" w:styleId="Style11ptBlack">
    <w:name w:val="Style 11 pt Black"/>
    <w:rsid w:val="00C65195"/>
    <w:rPr>
      <w:color w:val="000000"/>
      <w:sz w:val="20"/>
    </w:rPr>
  </w:style>
  <w:style w:type="character" w:customStyle="1" w:styleId="Heading2Char1CharCharCharCharCharC">
    <w:name w:val="Heading 2 Char1 Char Char Char Char Char C"/>
    <w:rsid w:val="00C65195"/>
    <w:rPr>
      <w:rFonts w:cs="Arial"/>
      <w:b/>
      <w:bCs/>
      <w:iCs/>
      <w:sz w:val="24"/>
      <w:szCs w:val="28"/>
      <w:lang w:val="en-US" w:eastAsia="en-US" w:bidi="ar-SA"/>
    </w:rPr>
  </w:style>
  <w:style w:type="character" w:customStyle="1" w:styleId="StyleUnderlineCharTimesBold">
    <w:name w:val="Style Underline Char + Times Bold"/>
    <w:rsid w:val="00C65195"/>
    <w:rPr>
      <w:rFonts w:ascii="Times" w:hAnsi="Times"/>
      <w:b w:val="0"/>
      <w:bCs/>
      <w:sz w:val="20"/>
      <w:u w:val="single"/>
    </w:rPr>
  </w:style>
  <w:style w:type="character" w:customStyle="1" w:styleId="blubigktbiz">
    <w:name w:val="blubigktbiz"/>
    <w:rsid w:val="00C65195"/>
  </w:style>
  <w:style w:type="character" w:customStyle="1" w:styleId="evidencetextChar">
    <w:name w:val="evidence text Char"/>
    <w:rsid w:val="00C65195"/>
    <w:rPr>
      <w:rFonts w:ascii="Arial Narrow" w:eastAsia="Times New Roman" w:hAnsi="Arial Narrow" w:cs="Calibri"/>
      <w:sz w:val="24"/>
      <w:szCs w:val="20"/>
      <w:u w:val="thick"/>
    </w:rPr>
  </w:style>
  <w:style w:type="paragraph" w:customStyle="1" w:styleId="StyleevidencetextBorderSinglesolidlineAuto05ptL">
    <w:name w:val="Style evidence text + Border: : (Single solid line Auto  0.5 pt L..."/>
    <w:basedOn w:val="evidencetext"/>
    <w:link w:val="StyleevidencetextBorderSinglesolidlineAuto05ptLChar"/>
    <w:qFormat/>
    <w:rsid w:val="00C65195"/>
    <w:pPr>
      <w:ind w:left="-1080" w:right="1728"/>
    </w:pPr>
    <w:rPr>
      <w:color w:val="auto"/>
      <w:sz w:val="24"/>
      <w:szCs w:val="20"/>
      <w:u w:val="thick"/>
      <w:bdr w:val="single" w:sz="4" w:space="0" w:color="auto"/>
      <w:lang w:val="en-US" w:eastAsia="en-US"/>
    </w:rPr>
  </w:style>
  <w:style w:type="character" w:customStyle="1" w:styleId="StyleevidencetextBorderSinglesolidlineAuto05ptLChar">
    <w:name w:val="Style evidence text + Border: : (Single solid line Auto  0.5 pt L... Char"/>
    <w:link w:val="StyleevidencetextBorderSinglesolidlineAuto05ptL"/>
    <w:rsid w:val="00C65195"/>
    <w:rPr>
      <w:rFonts w:ascii="Calibri" w:eastAsia="Times New Roman" w:hAnsi="Calibri" w:cs="Calibri"/>
      <w:sz w:val="24"/>
      <w:szCs w:val="20"/>
      <w:u w:val="thick"/>
      <w:bdr w:val="single" w:sz="4" w:space="0" w:color="auto"/>
    </w:rPr>
  </w:style>
  <w:style w:type="paragraph" w:styleId="Caption">
    <w:name w:val="caption"/>
    <w:basedOn w:val="Normal"/>
    <w:next w:val="Normal"/>
    <w:qFormat/>
    <w:rsid w:val="00C65195"/>
    <w:rPr>
      <w:rFonts w:eastAsia="Times New Roman"/>
      <w:b/>
      <w:bCs/>
      <w:sz w:val="18"/>
      <w:szCs w:val="18"/>
      <w:lang w:bidi="en-US"/>
    </w:rPr>
  </w:style>
  <w:style w:type="character" w:customStyle="1" w:styleId="Style4CharChar">
    <w:name w:val="Style4 Char Char"/>
    <w:rsid w:val="00C65195"/>
    <w:rPr>
      <w:rFonts w:ascii="Arial Narrow" w:hAnsi="Arial Narrow"/>
      <w:noProof w:val="0"/>
      <w:szCs w:val="24"/>
      <w:u w:val="single"/>
      <w:lang w:val="en-US" w:eastAsia="en-US" w:bidi="ar-SA"/>
    </w:rPr>
  </w:style>
  <w:style w:type="character" w:customStyle="1" w:styleId="StyleUnderline4">
    <w:name w:val="Style Underline4"/>
    <w:rsid w:val="00C65195"/>
    <w:rPr>
      <w:u w:val="single"/>
    </w:rPr>
  </w:style>
  <w:style w:type="character" w:customStyle="1" w:styleId="BodyText3Char">
    <w:name w:val="Body Text 3 Char"/>
    <w:link w:val="BodyText3"/>
    <w:rsid w:val="00C65195"/>
    <w:rPr>
      <w:rFonts w:ascii="Arial Narrow" w:eastAsia="Times New Roman" w:hAnsi="Arial Narrow"/>
      <w:sz w:val="16"/>
      <w:szCs w:val="16"/>
    </w:rPr>
  </w:style>
  <w:style w:type="paragraph" w:styleId="BodyText3">
    <w:name w:val="Body Text 3"/>
    <w:basedOn w:val="Normal"/>
    <w:link w:val="BodyText3Char"/>
    <w:rsid w:val="00C65195"/>
    <w:pPr>
      <w:spacing w:after="120"/>
    </w:pPr>
    <w:rPr>
      <w:rFonts w:ascii="Arial Narrow" w:eastAsia="Times New Roman" w:hAnsi="Arial Narrow" w:cstheme="minorBidi"/>
      <w:sz w:val="16"/>
      <w:szCs w:val="16"/>
    </w:rPr>
  </w:style>
  <w:style w:type="character" w:customStyle="1" w:styleId="BodyText3Char1">
    <w:name w:val="Body Text 3 Char1"/>
    <w:basedOn w:val="DefaultParagraphFont"/>
    <w:semiHidden/>
    <w:rsid w:val="00C65195"/>
    <w:rPr>
      <w:rFonts w:ascii="Calibri" w:hAnsi="Calibri" w:cs="Calibri"/>
      <w:sz w:val="16"/>
      <w:szCs w:val="16"/>
    </w:rPr>
  </w:style>
  <w:style w:type="character" w:customStyle="1" w:styleId="StyleEmphasisArial12ptBold">
    <w:name w:val="Style Emphasis + Arial 12 pt Bold"/>
    <w:rsid w:val="00C65195"/>
    <w:rPr>
      <w:rFonts w:ascii="Arial" w:hAnsi="Arial"/>
      <w:b/>
      <w:bCs/>
      <w:i/>
      <w:iCs/>
      <w:sz w:val="24"/>
    </w:rPr>
  </w:style>
  <w:style w:type="character" w:customStyle="1" w:styleId="super">
    <w:name w:val="super"/>
    <w:rsid w:val="00C65195"/>
  </w:style>
  <w:style w:type="character" w:customStyle="1" w:styleId="text30">
    <w:name w:val="text30"/>
    <w:rsid w:val="00C65195"/>
  </w:style>
  <w:style w:type="character" w:customStyle="1" w:styleId="uppercase">
    <w:name w:val="uppercase"/>
    <w:rsid w:val="00C65195"/>
  </w:style>
  <w:style w:type="character" w:customStyle="1" w:styleId="bodytext0">
    <w:name w:val="bodytext"/>
    <w:rsid w:val="00C65195"/>
  </w:style>
  <w:style w:type="character" w:customStyle="1" w:styleId="entry-title">
    <w:name w:val="entry-title"/>
    <w:rsid w:val="00C65195"/>
  </w:style>
  <w:style w:type="character" w:customStyle="1" w:styleId="BodyTextIndentChar1">
    <w:name w:val="Body Text Indent Char1"/>
    <w:uiPriority w:val="99"/>
    <w:semiHidden/>
    <w:rsid w:val="00C65195"/>
    <w:rPr>
      <w:rFonts w:ascii="Times New Roman" w:hAnsi="Times New Roman" w:cs="Times New Roman"/>
      <w:sz w:val="20"/>
    </w:rPr>
  </w:style>
  <w:style w:type="character" w:customStyle="1" w:styleId="HTMLPreformattedChar1">
    <w:name w:val="HTML Preformatted Char1"/>
    <w:uiPriority w:val="99"/>
    <w:semiHidden/>
    <w:rsid w:val="00C65195"/>
    <w:rPr>
      <w:rFonts w:ascii="Consolas" w:hAnsi="Consolas" w:cs="Consolas"/>
      <w:sz w:val="20"/>
      <w:szCs w:val="20"/>
    </w:rPr>
  </w:style>
  <w:style w:type="character" w:customStyle="1" w:styleId="DebateHighlighted">
    <w:name w:val="Debate Highlighted"/>
    <w:qFormat/>
    <w:rsid w:val="00C65195"/>
    <w:rPr>
      <w:rFonts w:ascii="Times New Roman" w:hAnsi="Times New Roman"/>
      <w:sz w:val="20"/>
      <w:u w:val="thick"/>
      <w:bdr w:val="none" w:sz="0" w:space="0" w:color="auto"/>
      <w:shd w:val="clear" w:color="auto" w:fill="00FFFF"/>
    </w:rPr>
  </w:style>
  <w:style w:type="character" w:customStyle="1" w:styleId="Style6pt">
    <w:name w:val="Style 6 pt"/>
    <w:qFormat/>
    <w:rsid w:val="00C65195"/>
    <w:rPr>
      <w:sz w:val="12"/>
    </w:rPr>
  </w:style>
  <w:style w:type="character" w:customStyle="1" w:styleId="UnderlineCharCharChar">
    <w:name w:val="Underline Char Char Char"/>
    <w:rsid w:val="00C65195"/>
    <w:rPr>
      <w:noProof w:val="0"/>
      <w:sz w:val="22"/>
      <w:szCs w:val="24"/>
      <w:u w:val="single"/>
      <w:lang w:val="en-US" w:eastAsia="en-US" w:bidi="ar-SA"/>
    </w:rPr>
  </w:style>
  <w:style w:type="character" w:customStyle="1" w:styleId="CiteCharCharCharCharCharChar">
    <w:name w:val="Cite Char Char Char Char Char Char"/>
    <w:rsid w:val="00C65195"/>
    <w:rPr>
      <w:b/>
      <w:noProof w:val="0"/>
      <w:sz w:val="22"/>
      <w:szCs w:val="24"/>
      <w:u w:val="single"/>
      <w:lang w:val="en-US" w:eastAsia="en-US" w:bidi="ar-SA"/>
    </w:rPr>
  </w:style>
  <w:style w:type="character" w:customStyle="1" w:styleId="mainbody1">
    <w:name w:val="mainbody1"/>
    <w:rsid w:val="00C65195"/>
    <w:rPr>
      <w:rFonts w:ascii="Verdana" w:hAnsi="Verdana" w:hint="default"/>
      <w:color w:val="000000"/>
      <w:sz w:val="22"/>
      <w:szCs w:val="22"/>
    </w:rPr>
  </w:style>
  <w:style w:type="paragraph" w:customStyle="1" w:styleId="author-name">
    <w:name w:val="author-name"/>
    <w:basedOn w:val="Normal"/>
    <w:uiPriority w:val="99"/>
    <w:qFormat/>
    <w:rsid w:val="00C65195"/>
    <w:pPr>
      <w:spacing w:before="100" w:beforeAutospacing="1" w:after="100" w:afterAutospacing="1"/>
    </w:pPr>
    <w:rPr>
      <w:rFonts w:eastAsia="Times New Roman"/>
      <w:sz w:val="24"/>
      <w:szCs w:val="24"/>
    </w:rPr>
  </w:style>
  <w:style w:type="paragraph" w:customStyle="1" w:styleId="author-credentials">
    <w:name w:val="author-credentials"/>
    <w:basedOn w:val="Normal"/>
    <w:uiPriority w:val="99"/>
    <w:qFormat/>
    <w:rsid w:val="00C65195"/>
    <w:pPr>
      <w:spacing w:before="100" w:beforeAutospacing="1" w:after="100" w:afterAutospacing="1"/>
    </w:pPr>
    <w:rPr>
      <w:rFonts w:eastAsia="Times New Roman"/>
      <w:sz w:val="24"/>
      <w:szCs w:val="24"/>
    </w:rPr>
  </w:style>
  <w:style w:type="paragraph" w:customStyle="1" w:styleId="Style23">
    <w:name w:val="Style23"/>
    <w:basedOn w:val="Normal"/>
    <w:uiPriority w:val="99"/>
    <w:qFormat/>
    <w:rsid w:val="00C65195"/>
    <w:pPr>
      <w:widowControl w:val="0"/>
      <w:autoSpaceDE w:val="0"/>
      <w:autoSpaceDN w:val="0"/>
      <w:adjustRightInd w:val="0"/>
      <w:spacing w:line="209" w:lineRule="exact"/>
    </w:pPr>
    <w:rPr>
      <w:rFonts w:eastAsia="SimSun"/>
      <w:sz w:val="24"/>
      <w:szCs w:val="24"/>
    </w:rPr>
  </w:style>
  <w:style w:type="character" w:customStyle="1" w:styleId="underlinedCharChar">
    <w:name w:val="underlined Char Char"/>
    <w:locked/>
    <w:rsid w:val="00C65195"/>
    <w:rPr>
      <w:u w:val="single"/>
    </w:rPr>
  </w:style>
  <w:style w:type="character" w:customStyle="1" w:styleId="StyleUnderlined11ptBoldChar">
    <w:name w:val="Style Underlined + 11 pt Bold Char"/>
    <w:link w:val="StyleUnderlined11ptBold"/>
    <w:locked/>
    <w:rsid w:val="00C65195"/>
    <w:rPr>
      <w:b/>
      <w:bCs/>
      <w:szCs w:val="24"/>
      <w:u w:val="single"/>
    </w:rPr>
  </w:style>
  <w:style w:type="paragraph" w:customStyle="1" w:styleId="StyleUnderlined11ptBold">
    <w:name w:val="Style Underlined + 11 pt Bold"/>
    <w:basedOn w:val="underlined"/>
    <w:link w:val="StyleUnderlined11ptBoldChar"/>
    <w:qFormat/>
    <w:rsid w:val="00C65195"/>
    <w:pPr>
      <w:contextualSpacing w:val="0"/>
    </w:pPr>
    <w:rPr>
      <w:rFonts w:asciiTheme="minorHAnsi" w:eastAsiaTheme="minorHAnsi" w:hAnsiTheme="minorHAnsi" w:cstheme="minorBidi"/>
      <w:b/>
      <w:bCs/>
      <w:sz w:val="22"/>
    </w:rPr>
  </w:style>
  <w:style w:type="character" w:customStyle="1" w:styleId="StyleUnderlined11ptChar">
    <w:name w:val="Style Underlined + 11 pt Char"/>
    <w:link w:val="StyleUnderlined11pt"/>
    <w:locked/>
    <w:rsid w:val="00C65195"/>
    <w:rPr>
      <w:szCs w:val="24"/>
      <w:u w:val="single"/>
    </w:rPr>
  </w:style>
  <w:style w:type="paragraph" w:customStyle="1" w:styleId="StyleUnderlined11pt">
    <w:name w:val="Style Underlined + 11 pt"/>
    <w:basedOn w:val="underlined"/>
    <w:link w:val="StyleUnderlined11ptChar"/>
    <w:qFormat/>
    <w:rsid w:val="00C65195"/>
    <w:pPr>
      <w:contextualSpacing w:val="0"/>
    </w:pPr>
    <w:rPr>
      <w:rFonts w:asciiTheme="minorHAnsi" w:eastAsiaTheme="minorHAnsi" w:hAnsiTheme="minorHAnsi" w:cstheme="minorBidi"/>
      <w:sz w:val="22"/>
    </w:rPr>
  </w:style>
  <w:style w:type="character" w:customStyle="1" w:styleId="StyleUnderlineChar11ptChar">
    <w:name w:val="Style Underline Char + 11 pt Char"/>
    <w:link w:val="StyleUnderlineChar11pt"/>
    <w:locked/>
    <w:rsid w:val="00C65195"/>
    <w:rPr>
      <w:szCs w:val="24"/>
      <w:u w:val="single"/>
    </w:rPr>
  </w:style>
  <w:style w:type="paragraph" w:customStyle="1" w:styleId="StyleUnderlineChar11pt">
    <w:name w:val="Style Underline Char + 11 pt"/>
    <w:basedOn w:val="Normal"/>
    <w:link w:val="StyleUnderlineChar11ptChar"/>
    <w:qFormat/>
    <w:rsid w:val="00C65195"/>
    <w:rPr>
      <w:rFonts w:asciiTheme="minorHAnsi" w:hAnsiTheme="minorHAnsi" w:cstheme="minorBidi"/>
      <w:szCs w:val="24"/>
      <w:u w:val="single"/>
    </w:rPr>
  </w:style>
  <w:style w:type="character" w:customStyle="1" w:styleId="StyleUnderlineChar11ptBoldChar">
    <w:name w:val="Style Underline Char + 11 pt Bold Char"/>
    <w:link w:val="StyleUnderlineChar11ptBold"/>
    <w:locked/>
    <w:rsid w:val="00C65195"/>
    <w:rPr>
      <w:b/>
      <w:bCs/>
      <w:szCs w:val="24"/>
      <w:u w:val="single"/>
    </w:rPr>
  </w:style>
  <w:style w:type="paragraph" w:customStyle="1" w:styleId="StyleUnderlineChar11ptBold">
    <w:name w:val="Style Underline Char + 11 pt Bold"/>
    <w:basedOn w:val="Normal"/>
    <w:link w:val="StyleUnderlineChar11ptBoldChar"/>
    <w:qFormat/>
    <w:rsid w:val="00C65195"/>
    <w:rPr>
      <w:rFonts w:asciiTheme="minorHAnsi" w:hAnsiTheme="minorHAnsi" w:cstheme="minorBidi"/>
      <w:b/>
      <w:bCs/>
      <w:szCs w:val="24"/>
      <w:u w:val="single"/>
    </w:rPr>
  </w:style>
  <w:style w:type="character" w:customStyle="1" w:styleId="StyleStyle11ptBoldUnderlineBorderSinglesolidlineAuto">
    <w:name w:val="Style Style 11 pt Bold Underline Border: : (Single solid line Auto ..."/>
    <w:rsid w:val="00C65195"/>
    <w:rPr>
      <w:rFonts w:ascii="Times New Roman" w:hAnsi="Times New Roman" w:cs="Times New Roman" w:hint="default"/>
      <w:b/>
      <w:bCs/>
      <w:strike w:val="0"/>
      <w:dstrike w:val="0"/>
      <w:sz w:val="20"/>
      <w:u w:val="none"/>
      <w:effect w:val="none"/>
      <w:bdr w:val="none" w:sz="0" w:space="0" w:color="auto" w:frame="1"/>
    </w:rPr>
  </w:style>
  <w:style w:type="character" w:customStyle="1" w:styleId="Heading3CharCharCharChar2">
    <w:name w:val="Heading 3 Char Char Char Char2"/>
    <w:rsid w:val="00C65195"/>
    <w:rPr>
      <w:rFonts w:cs="Arial"/>
      <w:bCs/>
      <w:szCs w:val="26"/>
      <w:u w:val="single"/>
      <w:lang w:val="en-US" w:eastAsia="en-US" w:bidi="ar-SA"/>
    </w:rPr>
  </w:style>
  <w:style w:type="character" w:customStyle="1" w:styleId="StyleUnderlinePatternClearYellow">
    <w:name w:val="Style Underline Pattern: Clear (Yellow)"/>
    <w:rsid w:val="00C65195"/>
    <w:rPr>
      <w:u w:val="single"/>
      <w:shd w:val="clear" w:color="auto" w:fill="00FF00"/>
    </w:rPr>
  </w:style>
  <w:style w:type="character" w:customStyle="1" w:styleId="Heading3CharCharCharChar">
    <w:name w:val="Heading 3 Char Char Char Char"/>
    <w:rsid w:val="00C65195"/>
    <w:rPr>
      <w:rFonts w:ascii="Arial" w:hAnsi="Arial" w:cs="Arial" w:hint="default"/>
      <w:bCs/>
      <w:szCs w:val="26"/>
      <w:u w:val="single"/>
      <w:lang w:val="en-US" w:eastAsia="en-US" w:bidi="ar-SA"/>
    </w:rPr>
  </w:style>
  <w:style w:type="character" w:styleId="HTMLCite">
    <w:name w:val="HTML Cite"/>
    <w:unhideWhenUsed/>
    <w:rsid w:val="00C65195"/>
    <w:rPr>
      <w:i/>
      <w:iCs/>
    </w:rPr>
  </w:style>
  <w:style w:type="paragraph" w:customStyle="1" w:styleId="CardText0">
    <w:name w:val="CardText"/>
    <w:basedOn w:val="Normal"/>
    <w:link w:val="CardTextChar1"/>
    <w:qFormat/>
    <w:rsid w:val="00C65195"/>
    <w:pPr>
      <w:ind w:left="288"/>
    </w:pPr>
    <w:rPr>
      <w:rFonts w:eastAsia="Calibri"/>
    </w:rPr>
  </w:style>
  <w:style w:type="character" w:customStyle="1" w:styleId="CardTextChar1">
    <w:name w:val="CardText Char"/>
    <w:link w:val="CardText0"/>
    <w:rsid w:val="00C65195"/>
    <w:rPr>
      <w:rFonts w:ascii="Calibri" w:eastAsia="Calibri" w:hAnsi="Calibri" w:cs="Calibri"/>
    </w:rPr>
  </w:style>
  <w:style w:type="paragraph" w:customStyle="1" w:styleId="StyleCardTextTimesNewRoman11ptUnderline">
    <w:name w:val="Style Card Text + Times New Roman 11 pt Underline"/>
    <w:link w:val="StyleCardTextTimesNewRoman11ptUnderlineChar"/>
    <w:qFormat/>
    <w:rsid w:val="00C65195"/>
    <w:pPr>
      <w:spacing w:after="200" w:line="276" w:lineRule="auto"/>
      <w:contextualSpacing/>
    </w:pPr>
    <w:rPr>
      <w:rFonts w:ascii="Calibri" w:eastAsia="Calibri" w:hAnsi="Calibri" w:cs="Times New Roman"/>
      <w:u w:val="single"/>
    </w:rPr>
  </w:style>
  <w:style w:type="character" w:customStyle="1" w:styleId="StyleCardTextTimesNewRoman11ptUnderlineChar">
    <w:name w:val="Style Card Text + Times New Roman 11 pt Underline Char"/>
    <w:link w:val="StyleCardTextTimesNewRoman11ptUnderline"/>
    <w:rsid w:val="00C65195"/>
    <w:rPr>
      <w:rFonts w:ascii="Calibri" w:eastAsia="Calibri" w:hAnsi="Calibri" w:cs="Times New Roman"/>
      <w:u w:val="single"/>
    </w:rPr>
  </w:style>
  <w:style w:type="paragraph" w:customStyle="1" w:styleId="Cards1">
    <w:name w:val="Cards1"/>
    <w:basedOn w:val="Normal"/>
    <w:link w:val="Cards1Char"/>
    <w:qFormat/>
    <w:rsid w:val="00C65195"/>
    <w:pPr>
      <w:ind w:left="288"/>
    </w:pPr>
    <w:rPr>
      <w:rFonts w:eastAsia="Times New Roman"/>
      <w:szCs w:val="24"/>
      <w:u w:val="single"/>
    </w:rPr>
  </w:style>
  <w:style w:type="character" w:customStyle="1" w:styleId="Cards1Char">
    <w:name w:val="Cards1 Char"/>
    <w:link w:val="Cards1"/>
    <w:rsid w:val="00C65195"/>
    <w:rPr>
      <w:rFonts w:ascii="Calibri" w:eastAsia="Times New Roman" w:hAnsi="Calibri" w:cs="Calibri"/>
      <w:szCs w:val="24"/>
      <w:u w:val="single"/>
    </w:rPr>
  </w:style>
  <w:style w:type="paragraph" w:customStyle="1" w:styleId="StyleLeft02">
    <w:name w:val="Style Left:  0.2&quot;"/>
    <w:basedOn w:val="Normal"/>
    <w:uiPriority w:val="99"/>
    <w:qFormat/>
    <w:rsid w:val="00C65195"/>
    <w:rPr>
      <w:rFonts w:eastAsia="Calibri"/>
      <w:szCs w:val="20"/>
    </w:rPr>
  </w:style>
  <w:style w:type="paragraph" w:customStyle="1" w:styleId="Tag2">
    <w:name w:val="Tag2"/>
    <w:basedOn w:val="Normal"/>
    <w:qFormat/>
    <w:rsid w:val="00C65195"/>
    <w:rPr>
      <w:rFonts w:eastAsia="Calibri"/>
      <w:b/>
    </w:rPr>
  </w:style>
  <w:style w:type="paragraph" w:customStyle="1" w:styleId="Analytics">
    <w:name w:val="Analytics"/>
    <w:basedOn w:val="Heading4"/>
    <w:link w:val="AnalyticsChar"/>
    <w:uiPriority w:val="4"/>
    <w:qFormat/>
    <w:rsid w:val="00C65195"/>
  </w:style>
  <w:style w:type="paragraph" w:styleId="List">
    <w:name w:val="List"/>
    <w:basedOn w:val="Normal"/>
    <w:uiPriority w:val="99"/>
    <w:unhideWhenUsed/>
    <w:rsid w:val="00C65195"/>
    <w:rPr>
      <w:rFonts w:eastAsia="Calibri"/>
    </w:rPr>
  </w:style>
  <w:style w:type="paragraph" w:customStyle="1" w:styleId="PageHeaderLine1">
    <w:name w:val="PageHeaderLine1"/>
    <w:basedOn w:val="Normal"/>
    <w:uiPriority w:val="99"/>
    <w:qFormat/>
    <w:rsid w:val="00C65195"/>
    <w:pPr>
      <w:tabs>
        <w:tab w:val="right" w:pos="10800"/>
      </w:tabs>
    </w:pPr>
    <w:rPr>
      <w:rFonts w:eastAsia="Calibri"/>
      <w:b/>
      <w:sz w:val="28"/>
    </w:rPr>
  </w:style>
  <w:style w:type="paragraph" w:customStyle="1" w:styleId="PageHeaderLine2">
    <w:name w:val="PageHeaderLine2"/>
    <w:basedOn w:val="Normal"/>
    <w:next w:val="Normal"/>
    <w:link w:val="PageHeaderLine2Char"/>
    <w:qFormat/>
    <w:rsid w:val="00C65195"/>
    <w:pPr>
      <w:tabs>
        <w:tab w:val="right" w:pos="10800"/>
      </w:tabs>
      <w:spacing w:line="480" w:lineRule="auto"/>
    </w:pPr>
    <w:rPr>
      <w:rFonts w:eastAsia="Calibri"/>
      <w:b/>
    </w:rPr>
  </w:style>
  <w:style w:type="character" w:customStyle="1" w:styleId="EndnoteTextChar">
    <w:name w:val="Endnote Text Char"/>
    <w:link w:val="EndnoteText"/>
    <w:rsid w:val="00C65195"/>
    <w:rPr>
      <w:rFonts w:ascii="Arial" w:hAnsi="Arial" w:cs="Arial"/>
      <w:lang w:val="x-none" w:eastAsia="x-none"/>
    </w:rPr>
  </w:style>
  <w:style w:type="paragraph" w:styleId="EndnoteText">
    <w:name w:val="endnote text"/>
    <w:basedOn w:val="Normal"/>
    <w:link w:val="EndnoteTextChar"/>
    <w:unhideWhenUsed/>
    <w:rsid w:val="00C65195"/>
    <w:rPr>
      <w:rFonts w:ascii="Arial" w:hAnsi="Arial" w:cs="Arial"/>
      <w:lang w:val="x-none" w:eastAsia="x-none"/>
    </w:rPr>
  </w:style>
  <w:style w:type="character" w:customStyle="1" w:styleId="EndnoteTextChar1">
    <w:name w:val="Endnote Text Char1"/>
    <w:basedOn w:val="DefaultParagraphFont"/>
    <w:semiHidden/>
    <w:rsid w:val="00C65195"/>
    <w:rPr>
      <w:rFonts w:ascii="Calibri" w:hAnsi="Calibri" w:cs="Calibri"/>
      <w:sz w:val="20"/>
      <w:szCs w:val="20"/>
    </w:rPr>
  </w:style>
  <w:style w:type="paragraph" w:customStyle="1" w:styleId="D345FF3D873148C5AE3FBF3267827368">
    <w:name w:val="D345FF3D873148C5AE3FBF3267827368"/>
    <w:uiPriority w:val="99"/>
    <w:qFormat/>
    <w:rsid w:val="00C65195"/>
    <w:pPr>
      <w:spacing w:after="200" w:line="276" w:lineRule="auto"/>
    </w:pPr>
    <w:rPr>
      <w:rFonts w:ascii="Calibri" w:eastAsia="Times New Roman" w:hAnsi="Calibri" w:cs="Times New Roman"/>
      <w:lang w:eastAsia="ja-JP"/>
    </w:rPr>
  </w:style>
  <w:style w:type="character" w:customStyle="1" w:styleId="BalloonTextChar1">
    <w:name w:val="Balloon Text Char1"/>
    <w:uiPriority w:val="99"/>
    <w:rsid w:val="00C65195"/>
    <w:rPr>
      <w:rFonts w:ascii="Segoe UI" w:hAnsi="Segoe UI" w:cs="Segoe UI"/>
      <w:sz w:val="18"/>
      <w:szCs w:val="18"/>
    </w:rPr>
  </w:style>
  <w:style w:type="paragraph" w:customStyle="1" w:styleId="Normaltext0">
    <w:name w:val="Normal text"/>
    <w:basedOn w:val="Normal"/>
    <w:link w:val="NormaltextCharChar"/>
    <w:autoRedefine/>
    <w:qFormat/>
    <w:rsid w:val="00C65195"/>
    <w:pPr>
      <w:ind w:left="432"/>
    </w:pPr>
    <w:rPr>
      <w:rFonts w:eastAsia="SimSun"/>
      <w:color w:val="000000"/>
      <w:sz w:val="16"/>
      <w:szCs w:val="20"/>
      <w:lang w:val="x-none" w:eastAsia="x-none"/>
    </w:rPr>
  </w:style>
  <w:style w:type="character" w:customStyle="1" w:styleId="NormaltextCharChar">
    <w:name w:val="Normal text Char Char"/>
    <w:link w:val="Normaltext0"/>
    <w:rsid w:val="00C65195"/>
    <w:rPr>
      <w:rFonts w:ascii="Calibri" w:eastAsia="SimSun" w:hAnsi="Calibri" w:cs="Calibri"/>
      <w:color w:val="000000"/>
      <w:sz w:val="16"/>
      <w:szCs w:val="20"/>
      <w:lang w:val="x-none" w:eastAsia="x-none"/>
    </w:rPr>
  </w:style>
  <w:style w:type="paragraph" w:customStyle="1" w:styleId="TagofCard">
    <w:name w:val="Tag of Card"/>
    <w:basedOn w:val="Normaltext0"/>
    <w:next w:val="Normaltext0"/>
    <w:link w:val="TagofCardChar"/>
    <w:autoRedefine/>
    <w:qFormat/>
    <w:rsid w:val="00C65195"/>
    <w:rPr>
      <w:b/>
      <w:sz w:val="28"/>
    </w:rPr>
  </w:style>
  <w:style w:type="character" w:customStyle="1" w:styleId="TagofCardChar">
    <w:name w:val="Tag of Card Char"/>
    <w:link w:val="TagofCard"/>
    <w:rsid w:val="00C65195"/>
    <w:rPr>
      <w:rFonts w:ascii="Calibri" w:eastAsia="SimSun" w:hAnsi="Calibri" w:cs="Calibri"/>
      <w:b/>
      <w:color w:val="000000"/>
      <w:sz w:val="28"/>
      <w:szCs w:val="20"/>
      <w:lang w:val="x-none" w:eastAsia="x-none"/>
    </w:rPr>
  </w:style>
  <w:style w:type="paragraph" w:customStyle="1" w:styleId="Sourcename">
    <w:name w:val="Source name"/>
    <w:basedOn w:val="Normaltext0"/>
    <w:link w:val="SourcenameChar"/>
    <w:autoRedefine/>
    <w:qFormat/>
    <w:rsid w:val="00C65195"/>
    <w:rPr>
      <w:b/>
      <w:bCs/>
      <w:sz w:val="20"/>
    </w:rPr>
  </w:style>
  <w:style w:type="character" w:customStyle="1" w:styleId="SourcenameChar">
    <w:name w:val="Source name Char"/>
    <w:link w:val="Sourcename"/>
    <w:rsid w:val="00C65195"/>
    <w:rPr>
      <w:rFonts w:ascii="Calibri" w:eastAsia="SimSun" w:hAnsi="Calibri" w:cs="Calibri"/>
      <w:b/>
      <w:bCs/>
      <w:color w:val="000000"/>
      <w:sz w:val="20"/>
      <w:szCs w:val="20"/>
      <w:lang w:val="x-none" w:eastAsia="x-none"/>
    </w:rPr>
  </w:style>
  <w:style w:type="paragraph" w:customStyle="1" w:styleId="underlinedcard">
    <w:name w:val="underlined card"/>
    <w:basedOn w:val="Normaltext0"/>
    <w:link w:val="underlinedcardChar"/>
    <w:autoRedefine/>
    <w:qFormat/>
    <w:rsid w:val="00C65195"/>
    <w:rPr>
      <w:sz w:val="22"/>
      <w:u w:val="single"/>
    </w:rPr>
  </w:style>
  <w:style w:type="character" w:customStyle="1" w:styleId="underlinedcardChar">
    <w:name w:val="underlined card Char"/>
    <w:link w:val="underlinedcard"/>
    <w:rsid w:val="00C65195"/>
    <w:rPr>
      <w:rFonts w:ascii="Calibri" w:eastAsia="SimSun" w:hAnsi="Calibri" w:cs="Calibri"/>
      <w:color w:val="000000"/>
      <w:szCs w:val="20"/>
      <w:u w:val="single"/>
      <w:lang w:val="x-none" w:eastAsia="x-none"/>
    </w:rPr>
  </w:style>
  <w:style w:type="paragraph" w:customStyle="1" w:styleId="FullText">
    <w:name w:val="Full Text"/>
    <w:basedOn w:val="Normal"/>
    <w:uiPriority w:val="99"/>
    <w:qFormat/>
    <w:rsid w:val="00C65195"/>
    <w:rPr>
      <w:rFonts w:eastAsia="Times New Roman"/>
      <w:sz w:val="16"/>
      <w:szCs w:val="24"/>
    </w:rPr>
  </w:style>
  <w:style w:type="character" w:customStyle="1" w:styleId="SourceBold">
    <w:name w:val="Source Bold"/>
    <w:rsid w:val="00C65195"/>
    <w:rPr>
      <w:rFonts w:ascii="Arial Narrow" w:hAnsi="Arial Narrow"/>
      <w:b/>
      <w:sz w:val="24"/>
      <w:u w:val="none"/>
    </w:rPr>
  </w:style>
  <w:style w:type="paragraph" w:customStyle="1" w:styleId="TextUnderline">
    <w:name w:val="Text Underline"/>
    <w:basedOn w:val="Normal"/>
    <w:link w:val="TextUnderlineChar"/>
    <w:qFormat/>
    <w:rsid w:val="00C65195"/>
    <w:rPr>
      <w:rFonts w:ascii="Garamond" w:eastAsia="Times New Roman" w:hAnsi="Garamond"/>
      <w:bCs/>
      <w:kern w:val="20"/>
      <w:szCs w:val="32"/>
      <w:u w:val="single"/>
      <w:lang w:val="x-none" w:eastAsia="x-none"/>
    </w:rPr>
  </w:style>
  <w:style w:type="character" w:customStyle="1" w:styleId="TextUnderlineChar">
    <w:name w:val="Text Underline Char"/>
    <w:link w:val="TextUnderline"/>
    <w:rsid w:val="00C65195"/>
    <w:rPr>
      <w:rFonts w:ascii="Garamond" w:eastAsia="Times New Roman" w:hAnsi="Garamond" w:cs="Calibri"/>
      <w:bCs/>
      <w:kern w:val="20"/>
      <w:szCs w:val="32"/>
      <w:u w:val="single"/>
      <w:lang w:val="x-none" w:eastAsia="x-none"/>
    </w:rPr>
  </w:style>
  <w:style w:type="paragraph" w:customStyle="1" w:styleId="CardTagandCite">
    <w:name w:val="Card Tag and Cite"/>
    <w:basedOn w:val="Normal"/>
    <w:next w:val="Normal"/>
    <w:link w:val="CardTagandCiteChar"/>
    <w:qFormat/>
    <w:rsid w:val="00C65195"/>
    <w:rPr>
      <w:rFonts w:ascii="Arial Narrow" w:hAnsi="Arial Narrow" w:cstheme="minorBidi"/>
      <w:b/>
      <w:sz w:val="26"/>
      <w:szCs w:val="24"/>
    </w:rPr>
  </w:style>
  <w:style w:type="paragraph" w:customStyle="1" w:styleId="CardText1">
    <w:name w:val="Card Text 1"/>
    <w:basedOn w:val="Normal"/>
    <w:link w:val="CardText1Char"/>
    <w:autoRedefine/>
    <w:qFormat/>
    <w:rsid w:val="00C65195"/>
    <w:rPr>
      <w:rFonts w:ascii="Arial Narrow" w:hAnsi="Arial Narrow" w:cstheme="minorBidi"/>
      <w:color w:val="000000"/>
      <w:u w:val="single"/>
    </w:rPr>
  </w:style>
  <w:style w:type="paragraph" w:customStyle="1" w:styleId="CardText2">
    <w:name w:val="Card Text 2"/>
    <w:basedOn w:val="CardText1"/>
    <w:link w:val="CardText2Char"/>
    <w:qFormat/>
    <w:rsid w:val="00C65195"/>
    <w:rPr>
      <w:b/>
    </w:rPr>
  </w:style>
  <w:style w:type="character" w:customStyle="1" w:styleId="2xBoldUnderline">
    <w:name w:val="2x_Bold_Underline"/>
    <w:rsid w:val="00C65195"/>
    <w:rPr>
      <w:b/>
      <w:bCs/>
      <w:sz w:val="24"/>
      <w:u w:val="thick"/>
    </w:rPr>
  </w:style>
  <w:style w:type="character" w:customStyle="1" w:styleId="Dottedunderline">
    <w:name w:val="Dotted underline"/>
    <w:rsid w:val="00C65195"/>
    <w:rPr>
      <w:u w:val="dotted"/>
    </w:rPr>
  </w:style>
  <w:style w:type="character" w:customStyle="1" w:styleId="loose">
    <w:name w:val="loose"/>
    <w:rsid w:val="00C65195"/>
  </w:style>
  <w:style w:type="paragraph" w:customStyle="1" w:styleId="citeunread">
    <w:name w:val="cite unread"/>
    <w:basedOn w:val="Normal"/>
    <w:link w:val="citeunreadChar"/>
    <w:qFormat/>
    <w:rsid w:val="00C65195"/>
    <w:pPr>
      <w:widowControl w:val="0"/>
      <w:overflowPunct w:val="0"/>
      <w:autoSpaceDE w:val="0"/>
      <w:autoSpaceDN w:val="0"/>
      <w:adjustRightInd w:val="0"/>
      <w:spacing w:after="120"/>
    </w:pPr>
    <w:rPr>
      <w:rFonts w:eastAsia="MS Mincho"/>
      <w:kern w:val="28"/>
      <w:sz w:val="18"/>
      <w:szCs w:val="20"/>
      <w:lang w:val="en" w:eastAsia="x-none"/>
    </w:rPr>
  </w:style>
  <w:style w:type="character" w:customStyle="1" w:styleId="citeunreadChar">
    <w:name w:val="cite unread Char"/>
    <w:link w:val="citeunread"/>
    <w:rsid w:val="00C65195"/>
    <w:rPr>
      <w:rFonts w:ascii="Calibri" w:eastAsia="MS Mincho" w:hAnsi="Calibri" w:cs="Calibri"/>
      <w:kern w:val="28"/>
      <w:sz w:val="18"/>
      <w:szCs w:val="20"/>
      <w:lang w:val="en" w:eastAsia="x-none"/>
    </w:rPr>
  </w:style>
  <w:style w:type="paragraph" w:customStyle="1" w:styleId="read">
    <w:name w:val="read"/>
    <w:basedOn w:val="Normal"/>
    <w:next w:val="Normal"/>
    <w:link w:val="readCharChar"/>
    <w:qFormat/>
    <w:rsid w:val="00C65195"/>
    <w:rPr>
      <w:rFonts w:eastAsia="Times New Roman"/>
      <w:b/>
      <w:szCs w:val="20"/>
      <w:u w:val="single"/>
      <w:lang w:val="x-none" w:eastAsia="x-none"/>
    </w:rPr>
  </w:style>
  <w:style w:type="character" w:customStyle="1" w:styleId="readCharChar">
    <w:name w:val="read Char Char"/>
    <w:link w:val="read"/>
    <w:locked/>
    <w:rsid w:val="00C65195"/>
    <w:rPr>
      <w:rFonts w:ascii="Calibri" w:eastAsia="Times New Roman" w:hAnsi="Calibri" w:cs="Calibri"/>
      <w:b/>
      <w:szCs w:val="20"/>
      <w:u w:val="single"/>
      <w:lang w:val="x-none" w:eastAsia="x-none"/>
    </w:rPr>
  </w:style>
  <w:style w:type="paragraph" w:customStyle="1" w:styleId="2ndLevel-TAG">
    <w:name w:val="2nd Level - TAG"/>
    <w:basedOn w:val="Normal"/>
    <w:next w:val="Normal"/>
    <w:uiPriority w:val="99"/>
    <w:qFormat/>
    <w:rsid w:val="00C65195"/>
    <w:pPr>
      <w:spacing w:before="240"/>
      <w:outlineLvl w:val="2"/>
    </w:pPr>
    <w:rPr>
      <w:rFonts w:eastAsia="Times New Roman"/>
      <w:b/>
      <w:szCs w:val="24"/>
    </w:rPr>
  </w:style>
  <w:style w:type="character" w:customStyle="1" w:styleId="readChar">
    <w:name w:val="read Char"/>
    <w:rsid w:val="00C65195"/>
    <w:rPr>
      <w:szCs w:val="22"/>
      <w:u w:val="single"/>
      <w:lang w:val="en-US" w:eastAsia="en-US" w:bidi="ar-SA"/>
    </w:rPr>
  </w:style>
  <w:style w:type="character" w:customStyle="1" w:styleId="underlining0">
    <w:name w:val="underlining"/>
    <w:rsid w:val="00C65195"/>
    <w:rPr>
      <w:u w:val="single"/>
    </w:rPr>
  </w:style>
  <w:style w:type="paragraph" w:styleId="BodyTextIndent2">
    <w:name w:val="Body Text Indent 2"/>
    <w:basedOn w:val="Normal"/>
    <w:link w:val="BodyTextIndent2Char"/>
    <w:rsid w:val="00C65195"/>
    <w:pPr>
      <w:ind w:leftChars="233" w:left="559" w:firstLineChars="300" w:firstLine="600"/>
    </w:pPr>
    <w:rPr>
      <w:rFonts w:ascii="HGSSoeiKakugothicUB" w:eastAsia="MS Mincho"/>
      <w:szCs w:val="20"/>
      <w:lang w:val="x-none" w:eastAsia="ja-JP"/>
    </w:rPr>
  </w:style>
  <w:style w:type="character" w:customStyle="1" w:styleId="BodyTextIndent2Char">
    <w:name w:val="Body Text Indent 2 Char"/>
    <w:basedOn w:val="DefaultParagraphFont"/>
    <w:link w:val="BodyTextIndent2"/>
    <w:rsid w:val="00C65195"/>
    <w:rPr>
      <w:rFonts w:ascii="HGSSoeiKakugothicUB" w:eastAsia="MS Mincho" w:hAnsi="Calibri" w:cs="Calibri"/>
      <w:szCs w:val="20"/>
      <w:lang w:val="x-none" w:eastAsia="ja-JP"/>
    </w:rPr>
  </w:style>
  <w:style w:type="character" w:customStyle="1" w:styleId="A6">
    <w:name w:val="A6"/>
    <w:uiPriority w:val="99"/>
    <w:rsid w:val="00C65195"/>
    <w:rPr>
      <w:rFonts w:ascii="Times New Roman" w:hAnsi="Times New Roman"/>
      <w:color w:val="000000"/>
      <w:sz w:val="14"/>
      <w:szCs w:val="14"/>
    </w:rPr>
  </w:style>
  <w:style w:type="paragraph" w:customStyle="1" w:styleId="CiteCard">
    <w:name w:val="Cite_Card"/>
    <w:link w:val="CiteCardChar"/>
    <w:qFormat/>
    <w:rsid w:val="00C65195"/>
    <w:pPr>
      <w:spacing w:after="0" w:line="240" w:lineRule="auto"/>
      <w:ind w:left="720" w:right="720"/>
      <w:jc w:val="both"/>
    </w:pPr>
    <w:rPr>
      <w:rFonts w:ascii="Times New Roman" w:eastAsia="Times New Roman" w:hAnsi="Times New Roman" w:cs="Arial"/>
      <w:bCs/>
      <w:sz w:val="20"/>
      <w:szCs w:val="20"/>
    </w:rPr>
  </w:style>
  <w:style w:type="character" w:customStyle="1" w:styleId="CiteCardChar">
    <w:name w:val="Cite_Card Char"/>
    <w:link w:val="CiteCard"/>
    <w:rsid w:val="00C65195"/>
    <w:rPr>
      <w:rFonts w:ascii="Times New Roman" w:eastAsia="Times New Roman" w:hAnsi="Times New Roman" w:cs="Arial"/>
      <w:bCs/>
      <w:sz w:val="20"/>
      <w:szCs w:val="20"/>
    </w:rPr>
  </w:style>
  <w:style w:type="character" w:customStyle="1" w:styleId="btitle">
    <w:name w:val="btitle"/>
    <w:rsid w:val="00C65195"/>
  </w:style>
  <w:style w:type="character" w:customStyle="1" w:styleId="green">
    <w:name w:val="green"/>
    <w:rsid w:val="00C65195"/>
  </w:style>
  <w:style w:type="paragraph" w:customStyle="1" w:styleId="CM5">
    <w:name w:val="CM5"/>
    <w:basedOn w:val="Default"/>
    <w:next w:val="Default"/>
    <w:uiPriority w:val="99"/>
    <w:qFormat/>
    <w:rsid w:val="00C65195"/>
    <w:pPr>
      <w:widowControl w:val="0"/>
    </w:pPr>
    <w:rPr>
      <w:rFonts w:eastAsia="MS Mincho"/>
      <w:color w:val="auto"/>
    </w:rPr>
  </w:style>
  <w:style w:type="paragraph" w:customStyle="1" w:styleId="CM14">
    <w:name w:val="CM14"/>
    <w:basedOn w:val="Default"/>
    <w:next w:val="Default"/>
    <w:uiPriority w:val="99"/>
    <w:qFormat/>
    <w:rsid w:val="00C65195"/>
    <w:pPr>
      <w:widowControl w:val="0"/>
    </w:pPr>
    <w:rPr>
      <w:rFonts w:eastAsia="MS Mincho"/>
      <w:color w:val="auto"/>
    </w:rPr>
  </w:style>
  <w:style w:type="character" w:customStyle="1" w:styleId="BodyText1">
    <w:name w:val="Body Text1"/>
    <w:rsid w:val="00C65195"/>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US"/>
    </w:rPr>
  </w:style>
  <w:style w:type="character" w:customStyle="1" w:styleId="BodyText20">
    <w:name w:val="Body Text2"/>
    <w:rsid w:val="00C65195"/>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US"/>
    </w:rPr>
  </w:style>
  <w:style w:type="character" w:customStyle="1" w:styleId="BodytextItalic">
    <w:name w:val="Body text + Italic"/>
    <w:aliases w:val="Body text + CordiaUPC,12 pt,Body text + 9 pt,Body text + 7.5 pt,Not Bold,Small Caps,Body text (4) + 9 pt,Body text (4) + 10 pt"/>
    <w:uiPriority w:val="99"/>
    <w:rsid w:val="00C65195"/>
    <w:rPr>
      <w:rFonts w:ascii="Times New Roman" w:eastAsia="Times New Roman" w:hAnsi="Times New Roman" w:cs="Times New Roman" w:hint="default"/>
      <w:b w:val="0"/>
      <w:bCs w:val="0"/>
      <w:i/>
      <w:iCs/>
      <w:smallCaps w:val="0"/>
      <w:strike w:val="0"/>
      <w:dstrike w:val="0"/>
      <w:color w:val="000000"/>
      <w:spacing w:val="0"/>
      <w:w w:val="100"/>
      <w:position w:val="0"/>
      <w:sz w:val="18"/>
      <w:szCs w:val="18"/>
      <w:u w:val="none"/>
      <w:effect w:val="none"/>
      <w:lang w:val="en-US"/>
    </w:rPr>
  </w:style>
  <w:style w:type="character" w:customStyle="1" w:styleId="BodyText30">
    <w:name w:val="Body Text3"/>
    <w:rsid w:val="00C65195"/>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US"/>
    </w:rPr>
  </w:style>
  <w:style w:type="character" w:customStyle="1" w:styleId="BodytextBold">
    <w:name w:val="Body text + Bold"/>
    <w:rsid w:val="00C65195"/>
    <w:rPr>
      <w:rFonts w:ascii="Constantia" w:eastAsia="Constantia" w:hAnsi="Constantia" w:cs="Constantia" w:hint="default"/>
      <w:b/>
      <w:bCs/>
      <w:color w:val="000000"/>
      <w:spacing w:val="0"/>
      <w:w w:val="100"/>
      <w:position w:val="0"/>
      <w:sz w:val="18"/>
      <w:szCs w:val="18"/>
      <w:shd w:val="clear" w:color="auto" w:fill="FFFFFF"/>
      <w:lang w:val="en-US"/>
    </w:rPr>
  </w:style>
  <w:style w:type="character" w:customStyle="1" w:styleId="Bodytext6pt">
    <w:name w:val="Body text + 6 pt"/>
    <w:rsid w:val="00C65195"/>
    <w:rPr>
      <w:rFonts w:ascii="Constantia" w:eastAsia="Constantia" w:hAnsi="Constantia" w:cs="Constantia" w:hint="default"/>
      <w:color w:val="000000"/>
      <w:spacing w:val="0"/>
      <w:w w:val="100"/>
      <w:position w:val="0"/>
      <w:sz w:val="12"/>
      <w:szCs w:val="12"/>
      <w:shd w:val="clear" w:color="auto" w:fill="FFFFFF"/>
      <w:lang w:val="en-US"/>
    </w:rPr>
  </w:style>
  <w:style w:type="character" w:customStyle="1" w:styleId="Bodytext85pt">
    <w:name w:val="Body text + 8.5 pt"/>
    <w:aliases w:val="Spacing 1 pt"/>
    <w:rsid w:val="00C65195"/>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US"/>
    </w:rPr>
  </w:style>
  <w:style w:type="character" w:customStyle="1" w:styleId="Bodytext95pt">
    <w:name w:val="Body text + 9.5 pt"/>
    <w:aliases w:val="Italic,Spacing -1 pt,Body text + Georgia,8 pt,Spacing 0 pt,7 pt,Scale 66%"/>
    <w:rsid w:val="00C65195"/>
    <w:rPr>
      <w:rFonts w:ascii="Times New Roman" w:eastAsia="Times New Roman" w:hAnsi="Times New Roman" w:cs="Times New Roman" w:hint="default"/>
      <w:b w:val="0"/>
      <w:bCs w:val="0"/>
      <w:i/>
      <w:iCs/>
      <w:smallCaps w:val="0"/>
      <w:strike w:val="0"/>
      <w:dstrike w:val="0"/>
      <w:color w:val="000000"/>
      <w:spacing w:val="-30"/>
      <w:w w:val="100"/>
      <w:position w:val="0"/>
      <w:sz w:val="19"/>
      <w:szCs w:val="19"/>
      <w:u w:val="none"/>
      <w:effect w:val="none"/>
      <w:lang w:val="en-US"/>
    </w:rPr>
  </w:style>
  <w:style w:type="character" w:customStyle="1" w:styleId="BodyText4">
    <w:name w:val="Body Text4"/>
    <w:rsid w:val="00C65195"/>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US"/>
    </w:rPr>
  </w:style>
  <w:style w:type="character" w:customStyle="1" w:styleId="BodyTextChar1">
    <w:name w:val="Body Text Char1"/>
    <w:aliases w:val="Very Small Text Char1"/>
    <w:rsid w:val="00C65195"/>
    <w:rPr>
      <w:rFonts w:ascii="Palatino Linotype" w:hAnsi="Palatino Linotype" w:cs="Palatino Linotype"/>
      <w:sz w:val="17"/>
      <w:szCs w:val="17"/>
      <w:shd w:val="clear" w:color="auto" w:fill="FFFFFF"/>
    </w:rPr>
  </w:style>
  <w:style w:type="character" w:customStyle="1" w:styleId="BodytextItalic1">
    <w:name w:val="Body text + Italic1"/>
    <w:aliases w:val="Spacing 0 pt1"/>
    <w:uiPriority w:val="99"/>
    <w:rsid w:val="00C65195"/>
    <w:rPr>
      <w:rFonts w:ascii="Sylfaen" w:hAnsi="Sylfaen" w:cs="Sylfaen"/>
      <w:i/>
      <w:iCs/>
      <w:sz w:val="19"/>
      <w:szCs w:val="19"/>
      <w:u w:val="none"/>
      <w:shd w:val="clear" w:color="auto" w:fill="FFFFFF"/>
    </w:rPr>
  </w:style>
  <w:style w:type="character" w:customStyle="1" w:styleId="AuthorYear">
    <w:name w:val="AuthorYear"/>
    <w:uiPriority w:val="1"/>
    <w:qFormat/>
    <w:rsid w:val="00C65195"/>
    <w:rPr>
      <w:rFonts w:ascii="Georgia" w:hAnsi="Georgia"/>
      <w:b/>
      <w:sz w:val="24"/>
    </w:rPr>
  </w:style>
  <w:style w:type="character" w:customStyle="1" w:styleId="CommentTextChar1">
    <w:name w:val="Comment Text Char1"/>
    <w:basedOn w:val="DefaultParagraphFont"/>
    <w:uiPriority w:val="99"/>
    <w:rsid w:val="00C65195"/>
    <w:rPr>
      <w:rFonts w:ascii="Georgia" w:hAnsi="Georgia" w:cs="Calibri"/>
      <w:sz w:val="20"/>
      <w:szCs w:val="20"/>
    </w:rPr>
  </w:style>
  <w:style w:type="character" w:customStyle="1" w:styleId="CommentSubjectChar1">
    <w:name w:val="Comment Subject Char1"/>
    <w:basedOn w:val="CommentTextChar1"/>
    <w:uiPriority w:val="99"/>
    <w:semiHidden/>
    <w:rsid w:val="00C65195"/>
    <w:rPr>
      <w:rFonts w:ascii="Georgia" w:hAnsi="Georgia" w:cs="Calibri"/>
      <w:b/>
      <w:bCs/>
      <w:sz w:val="20"/>
      <w:szCs w:val="20"/>
    </w:rPr>
  </w:style>
  <w:style w:type="character" w:customStyle="1" w:styleId="AnalyticsChar">
    <w:name w:val="Analytics Char"/>
    <w:basedOn w:val="DefaultParagraphFont"/>
    <w:link w:val="Analytics"/>
    <w:uiPriority w:val="4"/>
    <w:rsid w:val="00C65195"/>
    <w:rPr>
      <w:rFonts w:ascii="Calibri" w:eastAsiaTheme="majorEastAsia" w:hAnsi="Calibri" w:cstheme="majorBidi"/>
      <w:b/>
      <w:iCs/>
      <w:sz w:val="26"/>
    </w:rPr>
  </w:style>
  <w:style w:type="character" w:customStyle="1" w:styleId="ssl4">
    <w:name w:val="ss_l4"/>
    <w:rsid w:val="00C65195"/>
  </w:style>
  <w:style w:type="character" w:customStyle="1" w:styleId="italic">
    <w:name w:val="italic"/>
    <w:rsid w:val="00C65195"/>
  </w:style>
  <w:style w:type="character" w:customStyle="1" w:styleId="StyleStyleUnderline311pt">
    <w:name w:val="Style Style Underline3 + 11 pt"/>
    <w:basedOn w:val="DefaultParagraphFont"/>
    <w:rsid w:val="00C65195"/>
    <w:rPr>
      <w:sz w:val="20"/>
      <w:u w:val="single"/>
    </w:rPr>
  </w:style>
  <w:style w:type="character" w:customStyle="1" w:styleId="StyleStyleUnderline311ptBold">
    <w:name w:val="Style Style Underline3 + 11 pt Bold"/>
    <w:basedOn w:val="DefaultParagraphFont"/>
    <w:rsid w:val="00C65195"/>
    <w:rPr>
      <w:b/>
      <w:bCs/>
      <w:sz w:val="20"/>
      <w:u w:val="single"/>
    </w:rPr>
  </w:style>
  <w:style w:type="character" w:customStyle="1" w:styleId="StyleStyleUnderline411pt">
    <w:name w:val="Style Style Underline4 + 11 pt"/>
    <w:basedOn w:val="DefaultParagraphFont"/>
    <w:rsid w:val="00C65195"/>
    <w:rPr>
      <w:sz w:val="20"/>
      <w:u w:val="single"/>
    </w:rPr>
  </w:style>
  <w:style w:type="character" w:customStyle="1" w:styleId="Emph">
    <w:name w:val="Emph"/>
    <w:basedOn w:val="DefaultParagraphFont"/>
    <w:uiPriority w:val="1"/>
    <w:qFormat/>
    <w:rsid w:val="00C65195"/>
    <w:rPr>
      <w:rFonts w:ascii="Arial" w:hAnsi="Arial"/>
      <w:b/>
      <w:sz w:val="20"/>
      <w:u w:val="single"/>
      <w:bdr w:val="single" w:sz="8" w:space="0" w:color="auto"/>
    </w:rPr>
  </w:style>
  <w:style w:type="paragraph" w:customStyle="1" w:styleId="CardIndented">
    <w:name w:val="Card (Indented)"/>
    <w:basedOn w:val="Normal"/>
    <w:link w:val="CardIndentedChar"/>
    <w:qFormat/>
    <w:rsid w:val="00C65195"/>
    <w:pPr>
      <w:ind w:left="288"/>
    </w:pPr>
    <w:rPr>
      <w:rFonts w:eastAsia="Calibri"/>
    </w:rPr>
  </w:style>
  <w:style w:type="character" w:customStyle="1" w:styleId="CardIndentedChar">
    <w:name w:val="Card (Indented) Char"/>
    <w:link w:val="CardIndented"/>
    <w:rsid w:val="00C65195"/>
    <w:rPr>
      <w:rFonts w:ascii="Calibri" w:eastAsia="Calibri" w:hAnsi="Calibri" w:cs="Calibri"/>
    </w:rPr>
  </w:style>
  <w:style w:type="character" w:customStyle="1" w:styleId="cardchar00">
    <w:name w:val="cardchar0"/>
    <w:basedOn w:val="DefaultParagraphFont"/>
    <w:rsid w:val="00C65195"/>
  </w:style>
  <w:style w:type="character" w:customStyle="1" w:styleId="UnderlineNon-bold">
    <w:name w:val="Underline Non - bold"/>
    <w:rsid w:val="00C65195"/>
    <w:rPr>
      <w:rFonts w:ascii="Times New Roman" w:hAnsi="Times New Roman"/>
      <w:iCs/>
      <w:sz w:val="22"/>
      <w:u w:val="single"/>
    </w:rPr>
  </w:style>
  <w:style w:type="character" w:customStyle="1" w:styleId="UnderlineBold0">
    <w:name w:val="Underline Bold"/>
    <w:qFormat/>
    <w:rsid w:val="00C65195"/>
    <w:rPr>
      <w:rFonts w:ascii="Times New Roman" w:hAnsi="Times New Roman"/>
      <w:b/>
      <w:sz w:val="22"/>
      <w:u w:val="single"/>
    </w:rPr>
  </w:style>
  <w:style w:type="paragraph" w:customStyle="1" w:styleId="StyleHeading4UnderlinedsmalltextGaramond">
    <w:name w:val="Style Heading 4Underlinedsmall text + Garamond"/>
    <w:basedOn w:val="Heading4"/>
    <w:link w:val="StyleHeading4UnderlinedsmalltextGaramondChar"/>
    <w:qFormat/>
    <w:rsid w:val="00C65195"/>
    <w:rPr>
      <w:rFonts w:ascii="Garamond" w:eastAsia="Times New Roman" w:hAnsi="Garamond" w:cs="Times New Roman"/>
      <w:b w:val="0"/>
      <w:bCs/>
      <w:iCs w:val="0"/>
      <w:szCs w:val="20"/>
      <w:u w:val="single"/>
    </w:rPr>
  </w:style>
  <w:style w:type="character" w:customStyle="1" w:styleId="StyleHeading4UnderlinedsmalltextGaramondChar">
    <w:name w:val="Style Heading 4Underlinedsmall text + Garamond Char"/>
    <w:link w:val="StyleHeading4UnderlinedsmalltextGaramond"/>
    <w:rsid w:val="00C65195"/>
    <w:rPr>
      <w:rFonts w:ascii="Garamond" w:eastAsia="Times New Roman" w:hAnsi="Garamond" w:cs="Times New Roman"/>
      <w:bCs/>
      <w:sz w:val="26"/>
      <w:szCs w:val="20"/>
      <w:u w:val="single"/>
    </w:rPr>
  </w:style>
  <w:style w:type="character" w:customStyle="1" w:styleId="Heading4Char2">
    <w:name w:val="Heading 4 Char2"/>
    <w:aliases w:val="Underlined Char2,small text Char1,body Char2"/>
    <w:rsid w:val="00C65195"/>
    <w:rPr>
      <w:rFonts w:ascii="Bell MT" w:eastAsia="Times New Roman" w:hAnsi="Bell MT"/>
      <w:bCs/>
      <w:iCs/>
      <w:sz w:val="22"/>
      <w:u w:val="single"/>
    </w:rPr>
  </w:style>
  <w:style w:type="character" w:customStyle="1" w:styleId="Heading5Char2">
    <w:name w:val="Heading 5 Char2"/>
    <w:rsid w:val="00C65195"/>
    <w:rPr>
      <w:rFonts w:ascii="Bell MT" w:eastAsia="Times New Roman" w:hAnsi="Bell MT"/>
      <w:bCs/>
      <w:iCs/>
      <w:sz w:val="10"/>
      <w:szCs w:val="26"/>
    </w:rPr>
  </w:style>
  <w:style w:type="character" w:customStyle="1" w:styleId="Boxed">
    <w:name w:val="Boxed"/>
    <w:qFormat/>
    <w:rsid w:val="00C65195"/>
    <w:rPr>
      <w:rFonts w:ascii="Garamond" w:hAnsi="Garamond"/>
      <w:b/>
      <w:sz w:val="22"/>
      <w:bdr w:val="single" w:sz="6" w:space="0" w:color="auto"/>
    </w:rPr>
  </w:style>
  <w:style w:type="paragraph" w:customStyle="1" w:styleId="Heading2-NotBold">
    <w:name w:val="Heading 2 - Not Bold"/>
    <w:basedOn w:val="Heading2"/>
    <w:autoRedefine/>
    <w:uiPriority w:val="99"/>
    <w:qFormat/>
    <w:rsid w:val="00C65195"/>
    <w:pPr>
      <w:keepNext w:val="0"/>
      <w:keepLines w:val="0"/>
      <w:pageBreakBefore w:val="0"/>
      <w:jc w:val="left"/>
    </w:pPr>
    <w:rPr>
      <w:rFonts w:ascii="Garamond" w:eastAsia="Calibri" w:hAnsi="Garamond" w:cs="Times New Roman"/>
      <w:b w:val="0"/>
      <w:bCs/>
      <w:sz w:val="22"/>
      <w:u w:val="none"/>
    </w:rPr>
  </w:style>
  <w:style w:type="character" w:customStyle="1" w:styleId="z-TopofFormChar">
    <w:name w:val="z-Top of Form Char"/>
    <w:link w:val="z-TopofForm"/>
    <w:uiPriority w:val="99"/>
    <w:rsid w:val="00C65195"/>
    <w:rPr>
      <w:rFonts w:ascii="Arial" w:hAnsi="Arial"/>
      <w:vanish/>
      <w:sz w:val="16"/>
      <w:szCs w:val="16"/>
    </w:rPr>
  </w:style>
  <w:style w:type="paragraph" w:styleId="z-TopofForm">
    <w:name w:val="HTML Top of Form"/>
    <w:basedOn w:val="Normal"/>
    <w:next w:val="Normal"/>
    <w:link w:val="z-TopofFormChar"/>
    <w:hidden/>
    <w:uiPriority w:val="99"/>
    <w:unhideWhenUsed/>
    <w:rsid w:val="00C65195"/>
    <w:pPr>
      <w:pBdr>
        <w:bottom w:val="single" w:sz="6" w:space="1" w:color="auto"/>
      </w:pBdr>
      <w:spacing w:beforeLines="1" w:afterLines="1"/>
      <w:jc w:val="center"/>
    </w:pPr>
    <w:rPr>
      <w:rFonts w:ascii="Arial" w:hAnsi="Arial" w:cstheme="minorBidi"/>
      <w:vanish/>
      <w:sz w:val="16"/>
      <w:szCs w:val="16"/>
    </w:rPr>
  </w:style>
  <w:style w:type="character" w:customStyle="1" w:styleId="z-TopofFormChar1">
    <w:name w:val="z-Top of Form Char1"/>
    <w:basedOn w:val="DefaultParagraphFont"/>
    <w:uiPriority w:val="99"/>
    <w:rsid w:val="00C65195"/>
    <w:rPr>
      <w:rFonts w:ascii="Arial" w:hAnsi="Arial" w:cs="Arial"/>
      <w:vanish/>
      <w:sz w:val="16"/>
      <w:szCs w:val="16"/>
    </w:rPr>
  </w:style>
  <w:style w:type="character" w:customStyle="1" w:styleId="z-BottomofFormChar">
    <w:name w:val="z-Bottom of Form Char"/>
    <w:link w:val="z-BottomofForm"/>
    <w:uiPriority w:val="99"/>
    <w:rsid w:val="00C65195"/>
    <w:rPr>
      <w:rFonts w:ascii="Arial" w:hAnsi="Arial"/>
      <w:vanish/>
      <w:sz w:val="16"/>
      <w:szCs w:val="16"/>
    </w:rPr>
  </w:style>
  <w:style w:type="paragraph" w:styleId="z-BottomofForm">
    <w:name w:val="HTML Bottom of Form"/>
    <w:basedOn w:val="Normal"/>
    <w:next w:val="Normal"/>
    <w:link w:val="z-BottomofFormChar"/>
    <w:hidden/>
    <w:uiPriority w:val="99"/>
    <w:unhideWhenUsed/>
    <w:rsid w:val="00C65195"/>
    <w:pPr>
      <w:pBdr>
        <w:top w:val="single" w:sz="6" w:space="1" w:color="auto"/>
      </w:pBdr>
      <w:spacing w:beforeLines="1" w:afterLines="1"/>
      <w:jc w:val="center"/>
    </w:pPr>
    <w:rPr>
      <w:rFonts w:ascii="Arial" w:hAnsi="Arial" w:cstheme="minorBidi"/>
      <w:vanish/>
      <w:sz w:val="16"/>
      <w:szCs w:val="16"/>
    </w:rPr>
  </w:style>
  <w:style w:type="character" w:customStyle="1" w:styleId="z-BottomofFormChar1">
    <w:name w:val="z-Bottom of Form Char1"/>
    <w:basedOn w:val="DefaultParagraphFont"/>
    <w:uiPriority w:val="99"/>
    <w:rsid w:val="00C65195"/>
    <w:rPr>
      <w:rFonts w:ascii="Arial" w:hAnsi="Arial" w:cs="Arial"/>
      <w:vanish/>
      <w:sz w:val="16"/>
      <w:szCs w:val="16"/>
    </w:rPr>
  </w:style>
  <w:style w:type="paragraph" w:customStyle="1" w:styleId="Heading2-Bold">
    <w:name w:val="Heading 2 - Bold"/>
    <w:basedOn w:val="Normal"/>
    <w:autoRedefine/>
    <w:uiPriority w:val="99"/>
    <w:qFormat/>
    <w:rsid w:val="00C65195"/>
    <w:rPr>
      <w:rFonts w:ascii="Garamond" w:eastAsia="Calibri" w:hAnsi="Garamond"/>
      <w:b/>
    </w:rPr>
  </w:style>
  <w:style w:type="paragraph" w:customStyle="1" w:styleId="Microtext0">
    <w:name w:val="Microtext"/>
    <w:basedOn w:val="Normal"/>
    <w:next w:val="Normal"/>
    <w:link w:val="MicrotextChar0"/>
    <w:qFormat/>
    <w:rsid w:val="00C65195"/>
    <w:rPr>
      <w:rFonts w:eastAsia="Calibri"/>
      <w:sz w:val="12"/>
      <w:lang w:val="x-none" w:eastAsia="x-none"/>
    </w:rPr>
  </w:style>
  <w:style w:type="character" w:customStyle="1" w:styleId="MicrotextChar0">
    <w:name w:val="Microtext Char"/>
    <w:link w:val="Microtext0"/>
    <w:rsid w:val="00C65195"/>
    <w:rPr>
      <w:rFonts w:ascii="Calibri" w:eastAsia="Calibri" w:hAnsi="Calibri" w:cs="Calibri"/>
      <w:sz w:val="12"/>
      <w:lang w:val="x-none" w:eastAsia="x-none"/>
    </w:rPr>
  </w:style>
  <w:style w:type="character" w:customStyle="1" w:styleId="Style2CharChar">
    <w:name w:val="Style2 Char Char"/>
    <w:rsid w:val="00C65195"/>
    <w:rPr>
      <w:u w:val="thick"/>
      <w:lang w:val="en-US" w:eastAsia="en-US" w:bidi="ar-SA"/>
    </w:rPr>
  </w:style>
  <w:style w:type="character" w:customStyle="1" w:styleId="authordate1">
    <w:name w:val="authordate"/>
    <w:rsid w:val="00C65195"/>
  </w:style>
  <w:style w:type="paragraph" w:customStyle="1" w:styleId="tag">
    <w:name w:val="%tag"/>
    <w:basedOn w:val="Normal"/>
    <w:next w:val="Normal"/>
    <w:uiPriority w:val="99"/>
    <w:qFormat/>
    <w:rsid w:val="00C65195"/>
    <w:rPr>
      <w:rFonts w:ascii="Garamond" w:eastAsia="Calibri" w:hAnsi="Garamond"/>
      <w:bCs/>
      <w:sz w:val="18"/>
    </w:rPr>
  </w:style>
  <w:style w:type="character" w:customStyle="1" w:styleId="underline0">
    <w:name w:val="%underline"/>
    <w:qFormat/>
    <w:rsid w:val="00C65195"/>
    <w:rPr>
      <w:rFonts w:ascii="Times New Roman" w:hAnsi="Times New Roman"/>
      <w:sz w:val="16"/>
      <w:u w:val="none"/>
    </w:rPr>
  </w:style>
  <w:style w:type="character" w:customStyle="1" w:styleId="AUNDERLINE0">
    <w:name w:val="AUNDERLINE"/>
    <w:qFormat/>
    <w:rsid w:val="00C65195"/>
    <w:rPr>
      <w:rFonts w:ascii="Times New Roman" w:hAnsi="Times New Roman"/>
      <w:sz w:val="20"/>
      <w:u w:val="single"/>
    </w:rPr>
  </w:style>
  <w:style w:type="paragraph" w:customStyle="1" w:styleId="Style20">
    <w:name w:val="Style 2"/>
    <w:basedOn w:val="Normal"/>
    <w:link w:val="Style2Char"/>
    <w:uiPriority w:val="99"/>
    <w:qFormat/>
    <w:rsid w:val="00C65195"/>
    <w:pPr>
      <w:ind w:left="432"/>
    </w:pPr>
    <w:rPr>
      <w:rFonts w:eastAsia="Times New Roman"/>
      <w:szCs w:val="20"/>
      <w:u w:val="single"/>
      <w:lang w:val="x-none" w:eastAsia="x-none"/>
    </w:rPr>
  </w:style>
  <w:style w:type="character" w:customStyle="1" w:styleId="Style2Char">
    <w:name w:val="Style 2 Char"/>
    <w:link w:val="Style20"/>
    <w:uiPriority w:val="99"/>
    <w:rsid w:val="00C65195"/>
    <w:rPr>
      <w:rFonts w:ascii="Calibri" w:eastAsia="Times New Roman" w:hAnsi="Calibri" w:cs="Calibri"/>
      <w:szCs w:val="20"/>
      <w:u w:val="single"/>
      <w:lang w:val="x-none" w:eastAsia="x-none"/>
    </w:rPr>
  </w:style>
  <w:style w:type="paragraph" w:customStyle="1" w:styleId="GAUnderline">
    <w:name w:val="GA Underline"/>
    <w:basedOn w:val="Normal"/>
    <w:link w:val="GAUnderlineChar"/>
    <w:qFormat/>
    <w:rsid w:val="00C65195"/>
    <w:rPr>
      <w:rFonts w:ascii="Garamond" w:eastAsia="Times New Roman" w:hAnsi="Garamond"/>
      <w:szCs w:val="20"/>
      <w:u w:val="single"/>
      <w:lang w:val="x-none" w:eastAsia="x-none"/>
    </w:rPr>
  </w:style>
  <w:style w:type="character" w:customStyle="1" w:styleId="GAUnderlineChar">
    <w:name w:val="GA Underline Char"/>
    <w:link w:val="GAUnderline"/>
    <w:rsid w:val="00C65195"/>
    <w:rPr>
      <w:rFonts w:ascii="Garamond" w:eastAsia="Times New Roman" w:hAnsi="Garamond" w:cs="Calibri"/>
      <w:szCs w:val="20"/>
      <w:u w:val="single"/>
      <w:lang w:val="x-none" w:eastAsia="x-none"/>
    </w:rPr>
  </w:style>
  <w:style w:type="paragraph" w:customStyle="1" w:styleId="textsmall">
    <w:name w:val="textsmall"/>
    <w:basedOn w:val="Normal"/>
    <w:link w:val="textsmallChar"/>
    <w:qFormat/>
    <w:rsid w:val="00C65195"/>
    <w:rPr>
      <w:rFonts w:eastAsia="Times New Roman"/>
      <w:sz w:val="18"/>
      <w:szCs w:val="20"/>
      <w:lang w:val="x-none" w:eastAsia="x-none"/>
    </w:rPr>
  </w:style>
  <w:style w:type="character" w:customStyle="1" w:styleId="textsmallChar">
    <w:name w:val="textsmall Char"/>
    <w:link w:val="textsmall"/>
    <w:rsid w:val="00C65195"/>
    <w:rPr>
      <w:rFonts w:ascii="Calibri" w:eastAsia="Times New Roman" w:hAnsi="Calibri" w:cs="Calibri"/>
      <w:sz w:val="18"/>
      <w:szCs w:val="20"/>
      <w:lang w:val="x-none" w:eastAsia="x-none"/>
    </w:rPr>
  </w:style>
  <w:style w:type="paragraph" w:customStyle="1" w:styleId="cardtext3">
    <w:name w:val="cardtext"/>
    <w:basedOn w:val="Normal"/>
    <w:link w:val="cardtextChar2"/>
    <w:qFormat/>
    <w:rsid w:val="00C65195"/>
    <w:rPr>
      <w:rFonts w:eastAsia="Times New Roman"/>
      <w:szCs w:val="20"/>
      <w:u w:val="single"/>
      <w:lang w:val="x-none" w:eastAsia="x-none"/>
    </w:rPr>
  </w:style>
  <w:style w:type="character" w:customStyle="1" w:styleId="cardtextChar2">
    <w:name w:val="cardtext Char"/>
    <w:link w:val="cardtext3"/>
    <w:rsid w:val="00C65195"/>
    <w:rPr>
      <w:rFonts w:ascii="Calibri" w:eastAsia="Times New Roman" w:hAnsi="Calibri" w:cs="Calibri"/>
      <w:szCs w:val="20"/>
      <w:u w:val="single"/>
      <w:lang w:val="x-none" w:eastAsia="x-none"/>
    </w:rPr>
  </w:style>
  <w:style w:type="paragraph" w:customStyle="1" w:styleId="cardtextemphasis">
    <w:name w:val="card text emphasis"/>
    <w:basedOn w:val="Normal"/>
    <w:link w:val="cardtextemphasisChar"/>
    <w:qFormat/>
    <w:rsid w:val="00C65195"/>
    <w:pPr>
      <w:spacing w:after="200"/>
    </w:pPr>
    <w:rPr>
      <w:rFonts w:ascii="Arial Narrow" w:eastAsia="Calibri" w:hAnsi="Arial Narrow"/>
      <w:b/>
      <w:sz w:val="18"/>
      <w:u w:val="single"/>
      <w:lang w:val="x-none" w:eastAsia="x-none"/>
    </w:rPr>
  </w:style>
  <w:style w:type="character" w:customStyle="1" w:styleId="cardtextemphasisChar">
    <w:name w:val="card text emphasis Char"/>
    <w:link w:val="cardtextemphasis"/>
    <w:rsid w:val="00C65195"/>
    <w:rPr>
      <w:rFonts w:ascii="Arial Narrow" w:eastAsia="Calibri" w:hAnsi="Arial Narrow" w:cs="Calibri"/>
      <w:b/>
      <w:sz w:val="18"/>
      <w:u w:val="single"/>
      <w:lang w:val="x-none" w:eastAsia="x-none"/>
    </w:rPr>
  </w:style>
  <w:style w:type="paragraph" w:customStyle="1" w:styleId="Micro">
    <w:name w:val="Micro"/>
    <w:basedOn w:val="Normal"/>
    <w:next w:val="Normal"/>
    <w:link w:val="MicroChar"/>
    <w:qFormat/>
    <w:rsid w:val="00C65195"/>
    <w:rPr>
      <w:rFonts w:eastAsia="Times New Roman"/>
      <w:sz w:val="12"/>
      <w:szCs w:val="24"/>
    </w:rPr>
  </w:style>
  <w:style w:type="character" w:customStyle="1" w:styleId="MicroChar">
    <w:name w:val="Micro Char"/>
    <w:link w:val="Micro"/>
    <w:rsid w:val="00C65195"/>
    <w:rPr>
      <w:rFonts w:ascii="Calibri" w:eastAsia="Times New Roman" w:hAnsi="Calibri" w:cs="Calibri"/>
      <w:sz w:val="12"/>
      <w:szCs w:val="24"/>
    </w:rPr>
  </w:style>
  <w:style w:type="paragraph" w:customStyle="1" w:styleId="CardNotUnderlined">
    <w:name w:val="Card Not Underlined"/>
    <w:basedOn w:val="Normal"/>
    <w:link w:val="CardNotUnderlinedChar1"/>
    <w:autoRedefine/>
    <w:qFormat/>
    <w:rsid w:val="00C65195"/>
    <w:rPr>
      <w:rFonts w:ascii="Bell MT" w:eastAsia="Calibri" w:hAnsi="Bell MT"/>
      <w:szCs w:val="20"/>
    </w:rPr>
  </w:style>
  <w:style w:type="character" w:customStyle="1" w:styleId="UnderlinedCharChar0">
    <w:name w:val="Underlined Char Char"/>
    <w:rsid w:val="00C65195"/>
    <w:rPr>
      <w:rFonts w:ascii="Garamond" w:hAnsi="Garamond"/>
      <w:szCs w:val="28"/>
      <w:u w:val="single"/>
      <w:lang w:val="en-US" w:eastAsia="en-US" w:bidi="ar-SA"/>
    </w:rPr>
  </w:style>
  <w:style w:type="character" w:customStyle="1" w:styleId="ssl0">
    <w:name w:val="ss_l0"/>
    <w:basedOn w:val="DefaultParagraphFont"/>
    <w:rsid w:val="00C65195"/>
  </w:style>
  <w:style w:type="paragraph" w:customStyle="1" w:styleId="h-lead">
    <w:name w:val="h-lead"/>
    <w:basedOn w:val="Normal"/>
    <w:uiPriority w:val="99"/>
    <w:qFormat/>
    <w:rsid w:val="00C65195"/>
    <w:pPr>
      <w:spacing w:before="100" w:beforeAutospacing="1" w:after="100" w:afterAutospacing="1"/>
    </w:pPr>
    <w:rPr>
      <w:rFonts w:eastAsia="Times New Roman"/>
      <w:sz w:val="24"/>
      <w:szCs w:val="24"/>
    </w:rPr>
  </w:style>
  <w:style w:type="character" w:customStyle="1" w:styleId="slug-doi">
    <w:name w:val="slug-doi"/>
    <w:basedOn w:val="DefaultParagraphFont"/>
    <w:rsid w:val="00C65195"/>
  </w:style>
  <w:style w:type="character" w:customStyle="1" w:styleId="slug-pub-date">
    <w:name w:val="slug-pub-date"/>
    <w:basedOn w:val="DefaultParagraphFont"/>
    <w:rsid w:val="00C65195"/>
  </w:style>
  <w:style w:type="character" w:customStyle="1" w:styleId="slug-vol">
    <w:name w:val="slug-vol"/>
    <w:basedOn w:val="DefaultParagraphFont"/>
    <w:rsid w:val="00C65195"/>
  </w:style>
  <w:style w:type="character" w:customStyle="1" w:styleId="slug-issue">
    <w:name w:val="slug-issue"/>
    <w:basedOn w:val="DefaultParagraphFont"/>
    <w:rsid w:val="00C65195"/>
  </w:style>
  <w:style w:type="character" w:customStyle="1" w:styleId="slug-pages">
    <w:name w:val="slug-pages"/>
    <w:basedOn w:val="DefaultParagraphFont"/>
    <w:rsid w:val="00C65195"/>
  </w:style>
  <w:style w:type="paragraph" w:customStyle="1" w:styleId="intro">
    <w:name w:val="intro"/>
    <w:basedOn w:val="Normal"/>
    <w:uiPriority w:val="99"/>
    <w:qFormat/>
    <w:rsid w:val="00C65195"/>
    <w:pPr>
      <w:spacing w:before="100" w:beforeAutospacing="1" w:after="100" w:afterAutospacing="1"/>
    </w:pPr>
    <w:rPr>
      <w:rFonts w:eastAsia="Times New Roman"/>
      <w:sz w:val="24"/>
      <w:szCs w:val="24"/>
    </w:rPr>
  </w:style>
  <w:style w:type="character" w:customStyle="1" w:styleId="af">
    <w:name w:val="af"/>
    <w:basedOn w:val="DefaultParagraphFont"/>
    <w:rsid w:val="00C65195"/>
  </w:style>
  <w:style w:type="character" w:customStyle="1" w:styleId="ab">
    <w:name w:val="ab"/>
    <w:basedOn w:val="DefaultParagraphFont"/>
    <w:rsid w:val="00C65195"/>
  </w:style>
  <w:style w:type="character" w:customStyle="1" w:styleId="em">
    <w:name w:val="em"/>
    <w:basedOn w:val="DefaultParagraphFont"/>
    <w:rsid w:val="00C65195"/>
  </w:style>
  <w:style w:type="character" w:customStyle="1" w:styleId="au">
    <w:name w:val="au"/>
    <w:basedOn w:val="DefaultParagraphFont"/>
    <w:rsid w:val="00C65195"/>
  </w:style>
  <w:style w:type="character" w:customStyle="1" w:styleId="ti">
    <w:name w:val="ti"/>
    <w:basedOn w:val="DefaultParagraphFont"/>
    <w:rsid w:val="00C65195"/>
  </w:style>
  <w:style w:type="character" w:customStyle="1" w:styleId="subheadblue">
    <w:name w:val="subhead_blue"/>
    <w:basedOn w:val="DefaultParagraphFont"/>
    <w:rsid w:val="00C65195"/>
  </w:style>
  <w:style w:type="paragraph" w:customStyle="1" w:styleId="body-paragraph">
    <w:name w:val="body-paragraph"/>
    <w:basedOn w:val="Normal"/>
    <w:uiPriority w:val="99"/>
    <w:qFormat/>
    <w:rsid w:val="00C65195"/>
    <w:pPr>
      <w:spacing w:before="100" w:beforeAutospacing="1" w:after="100" w:afterAutospacing="1"/>
    </w:pPr>
    <w:rPr>
      <w:rFonts w:eastAsia="Times New Roman"/>
      <w:sz w:val="24"/>
      <w:szCs w:val="24"/>
    </w:rPr>
  </w:style>
  <w:style w:type="character" w:customStyle="1" w:styleId="affiliation">
    <w:name w:val="affiliation"/>
    <w:basedOn w:val="DefaultParagraphFont"/>
    <w:rsid w:val="00C65195"/>
  </w:style>
  <w:style w:type="character" w:customStyle="1" w:styleId="slug-doi-wrapper">
    <w:name w:val="slug-doi-wrapper"/>
    <w:basedOn w:val="DefaultParagraphFont"/>
    <w:rsid w:val="00C65195"/>
  </w:style>
  <w:style w:type="character" w:customStyle="1" w:styleId="slug-metadata-noteahead-of-print">
    <w:name w:val="slug-metadata-note ahead-of-print"/>
    <w:basedOn w:val="DefaultParagraphFont"/>
    <w:rsid w:val="00C65195"/>
  </w:style>
  <w:style w:type="character" w:customStyle="1" w:styleId="slug-ahead-of-print-date">
    <w:name w:val="slug-ahead-of-print-date"/>
    <w:basedOn w:val="DefaultParagraphFont"/>
    <w:rsid w:val="00C65195"/>
  </w:style>
  <w:style w:type="character" w:customStyle="1" w:styleId="medium-bold">
    <w:name w:val="medium-bold"/>
    <w:basedOn w:val="DefaultParagraphFont"/>
    <w:rsid w:val="00C65195"/>
  </w:style>
  <w:style w:type="character" w:customStyle="1" w:styleId="updated-short-citation">
    <w:name w:val="updated-short-citation"/>
    <w:basedOn w:val="DefaultParagraphFont"/>
    <w:rsid w:val="00C65195"/>
  </w:style>
  <w:style w:type="character" w:customStyle="1" w:styleId="goohl0">
    <w:name w:val="goohl0"/>
    <w:basedOn w:val="DefaultParagraphFont"/>
    <w:rsid w:val="00C65195"/>
  </w:style>
  <w:style w:type="character" w:customStyle="1" w:styleId="CharChar6">
    <w:name w:val="Char Char6"/>
    <w:rsid w:val="00C65195"/>
    <w:rPr>
      <w:rFonts w:cs="Arial"/>
      <w:bCs/>
      <w:sz w:val="16"/>
      <w:szCs w:val="26"/>
      <w:lang w:val="en-US" w:eastAsia="en-US" w:bidi="ar-SA"/>
    </w:rPr>
  </w:style>
  <w:style w:type="character" w:customStyle="1" w:styleId="CharChar3">
    <w:name w:val="Char Char3"/>
    <w:rsid w:val="00C65195"/>
    <w:rPr>
      <w:szCs w:val="24"/>
    </w:rPr>
  </w:style>
  <w:style w:type="character" w:customStyle="1" w:styleId="TagCharChar1">
    <w:name w:val="Tag Char Char1"/>
    <w:rsid w:val="00C65195"/>
    <w:rPr>
      <w:b/>
      <w:sz w:val="24"/>
      <w:szCs w:val="24"/>
      <w:lang w:val="en-US" w:eastAsia="en-US" w:bidi="ar-SA"/>
    </w:rPr>
  </w:style>
  <w:style w:type="character" w:customStyle="1" w:styleId="12TimesNewRoman">
    <w:name w:val="12 Times New Roman"/>
    <w:rsid w:val="00C65195"/>
    <w:rPr>
      <w:rFonts w:ascii="Times New Roman" w:eastAsia="Times New Roman" w:hAnsi="Times New Roman"/>
      <w:b w:val="0"/>
      <w:i w:val="0"/>
      <w:strike w:val="0"/>
      <w:dstrike w:val="0"/>
      <w:color w:val="000000"/>
      <w:spacing w:val="0"/>
      <w:position w:val="0"/>
      <w:sz w:val="20"/>
      <w:u w:val="none" w:color="000000"/>
      <w:vertAlign w:val="baseline"/>
      <w:lang w:val="en-US"/>
    </w:rPr>
  </w:style>
  <w:style w:type="paragraph" w:customStyle="1" w:styleId="StyleHeading2TagHEADING2TagCite11pt">
    <w:name w:val="Style Heading 2TagHEADING 2Tag&amp;Cite + 11 pt"/>
    <w:basedOn w:val="Heading2"/>
    <w:link w:val="StyleHeading2TagHEADING2TagCite11ptChar"/>
    <w:qFormat/>
    <w:rsid w:val="00C65195"/>
    <w:pPr>
      <w:keepNext w:val="0"/>
      <w:keepLines w:val="0"/>
      <w:pageBreakBefore w:val="0"/>
      <w:widowControl w:val="0"/>
      <w:spacing w:before="60" w:after="60"/>
      <w:jc w:val="left"/>
    </w:pPr>
    <w:rPr>
      <w:rFonts w:ascii="Bell MT" w:eastAsia="Times New Roman" w:hAnsi="Bell MT" w:cs="Times New Roman"/>
      <w:sz w:val="22"/>
      <w:szCs w:val="28"/>
      <w:u w:val="none"/>
    </w:rPr>
  </w:style>
  <w:style w:type="character" w:customStyle="1" w:styleId="StyleHeading2TagHEADING2TagCite11ptChar">
    <w:name w:val="Style Heading 2TagHEADING 2Tag&amp;Cite + 11 pt Char"/>
    <w:link w:val="StyleHeading2TagHEADING2TagCite11pt"/>
    <w:rsid w:val="00C65195"/>
    <w:rPr>
      <w:rFonts w:ascii="Bell MT" w:eastAsia="Times New Roman" w:hAnsi="Bell MT" w:cs="Times New Roman"/>
      <w:b/>
      <w:szCs w:val="28"/>
    </w:rPr>
  </w:style>
  <w:style w:type="paragraph" w:customStyle="1" w:styleId="F4-NormalText">
    <w:name w:val="F4 - Normal Text"/>
    <w:basedOn w:val="Normal"/>
    <w:uiPriority w:val="99"/>
    <w:qFormat/>
    <w:rsid w:val="00C65195"/>
    <w:rPr>
      <w:rFonts w:eastAsia="Calibri"/>
    </w:rPr>
  </w:style>
  <w:style w:type="character" w:customStyle="1" w:styleId="berief">
    <w:name w:val="berief"/>
    <w:rsid w:val="00C65195"/>
    <w:rPr>
      <w:rFonts w:ascii="Times New Roman" w:eastAsia="Times New Roman" w:hAnsi="Times New Roman" w:cs="Times New Roman"/>
      <w:sz w:val="20"/>
      <w:u w:val="none"/>
    </w:rPr>
  </w:style>
  <w:style w:type="character" w:customStyle="1" w:styleId="Brief-Smalltext">
    <w:name w:val="Brief - Small text"/>
    <w:rsid w:val="00C65195"/>
    <w:rPr>
      <w:rFonts w:ascii="Times New Roman" w:hAnsi="Times New Roman" w:cs="Times New Roman"/>
      <w:sz w:val="14"/>
      <w:u w:val="none"/>
    </w:rPr>
  </w:style>
  <w:style w:type="paragraph" w:customStyle="1" w:styleId="F3-TagAuthor">
    <w:name w:val="F3 - Tag/Author"/>
    <w:basedOn w:val="Normal"/>
    <w:uiPriority w:val="99"/>
    <w:qFormat/>
    <w:rsid w:val="00C65195"/>
    <w:rPr>
      <w:rFonts w:eastAsia="Times New Roman"/>
      <w:b/>
      <w:szCs w:val="24"/>
    </w:rPr>
  </w:style>
  <w:style w:type="paragraph" w:customStyle="1" w:styleId="F5-UnderlineNormal">
    <w:name w:val="F5 - Underline Normal"/>
    <w:basedOn w:val="Normal"/>
    <w:uiPriority w:val="99"/>
    <w:qFormat/>
    <w:rsid w:val="00C65195"/>
    <w:rPr>
      <w:rFonts w:eastAsia="Calibri"/>
      <w:u w:val="single"/>
    </w:rPr>
  </w:style>
  <w:style w:type="character" w:customStyle="1" w:styleId="F8-UnderlineBold">
    <w:name w:val="F8 - Underline/Bold"/>
    <w:rsid w:val="00C65195"/>
    <w:rPr>
      <w:rFonts w:ascii="Times New Roman" w:hAnsi="Times New Roman"/>
      <w:b/>
      <w:sz w:val="20"/>
      <w:u w:val="single"/>
    </w:rPr>
  </w:style>
  <w:style w:type="character" w:customStyle="1" w:styleId="F7-SmallFont">
    <w:name w:val="F7 - Small Font"/>
    <w:rsid w:val="00C65195"/>
    <w:rPr>
      <w:rFonts w:ascii="Times New Roman" w:hAnsi="Times New Roman"/>
      <w:sz w:val="14"/>
    </w:rPr>
  </w:style>
  <w:style w:type="paragraph" w:customStyle="1" w:styleId="Brief-PrimarySource">
    <w:name w:val="Brief - Primary Source"/>
    <w:basedOn w:val="Normal"/>
    <w:uiPriority w:val="99"/>
    <w:qFormat/>
    <w:rsid w:val="00C65195"/>
    <w:rPr>
      <w:rFonts w:eastAsia="Times New Roman"/>
      <w:b/>
      <w:sz w:val="24"/>
      <w:szCs w:val="24"/>
      <w:u w:val="single"/>
    </w:rPr>
  </w:style>
  <w:style w:type="paragraph" w:customStyle="1" w:styleId="Brief-Underline">
    <w:name w:val="Brief - Underline"/>
    <w:basedOn w:val="Normal"/>
    <w:uiPriority w:val="99"/>
    <w:qFormat/>
    <w:rsid w:val="00C65195"/>
    <w:rPr>
      <w:rFonts w:eastAsia="Times New Roman"/>
      <w:szCs w:val="24"/>
      <w:u w:val="single"/>
    </w:rPr>
  </w:style>
  <w:style w:type="character" w:customStyle="1" w:styleId="Brief-Bold">
    <w:name w:val="Brief - Bold"/>
    <w:rsid w:val="00C65195"/>
    <w:rPr>
      <w:rFonts w:cs="Times New Roman"/>
      <w:b/>
    </w:rPr>
  </w:style>
  <w:style w:type="character" w:customStyle="1" w:styleId="Card-Underline">
    <w:name w:val="Card - Underline"/>
    <w:rsid w:val="00C65195"/>
    <w:rPr>
      <w:rFonts w:cs="Times New Roman"/>
      <w:u w:val="single"/>
    </w:rPr>
  </w:style>
  <w:style w:type="character" w:customStyle="1" w:styleId="beriefunderline">
    <w:name w:val="berief = underline"/>
    <w:rsid w:val="00C65195"/>
    <w:rPr>
      <w:rFonts w:ascii="Times New Roman" w:eastAsia="Times New Roman" w:hAnsi="Times New Roman" w:cs="Times New Roman"/>
      <w:sz w:val="20"/>
      <w:u w:val="single"/>
    </w:rPr>
  </w:style>
  <w:style w:type="paragraph" w:customStyle="1" w:styleId="Brief">
    <w:name w:val="Brief"/>
    <w:basedOn w:val="Brief-PrimarySource"/>
    <w:uiPriority w:val="99"/>
    <w:qFormat/>
    <w:rsid w:val="00C65195"/>
    <w:rPr>
      <w:b w:val="0"/>
    </w:rPr>
  </w:style>
  <w:style w:type="character" w:customStyle="1" w:styleId="BoldText10pt">
    <w:name w:val="Bold Text 10 pt"/>
    <w:rsid w:val="00C65195"/>
    <w:rPr>
      <w:rFonts w:ascii="Times New Roman" w:hAnsi="Times New Roman"/>
      <w:b/>
      <w:color w:val="000000"/>
      <w:spacing w:val="0"/>
      <w:position w:val="0"/>
      <w:sz w:val="20"/>
      <w:u w:val="none" w:color="000000"/>
      <w:vertAlign w:val="baseline"/>
      <w:lang w:val="en-US"/>
    </w:rPr>
  </w:style>
  <w:style w:type="paragraph" w:customStyle="1" w:styleId="CM2">
    <w:name w:val="CM2"/>
    <w:basedOn w:val="Normal"/>
    <w:next w:val="Normal"/>
    <w:uiPriority w:val="99"/>
    <w:qFormat/>
    <w:rsid w:val="00C65195"/>
    <w:pPr>
      <w:widowControl w:val="0"/>
      <w:autoSpaceDE w:val="0"/>
      <w:autoSpaceDN w:val="0"/>
      <w:adjustRightInd w:val="0"/>
      <w:spacing w:line="553" w:lineRule="atLeast"/>
    </w:pPr>
    <w:rPr>
      <w:rFonts w:eastAsia="Times New Roman"/>
      <w:sz w:val="24"/>
      <w:szCs w:val="24"/>
    </w:rPr>
  </w:style>
  <w:style w:type="paragraph" w:customStyle="1" w:styleId="CM9">
    <w:name w:val="CM9"/>
    <w:basedOn w:val="Normal"/>
    <w:next w:val="Normal"/>
    <w:uiPriority w:val="99"/>
    <w:qFormat/>
    <w:rsid w:val="00C65195"/>
    <w:pPr>
      <w:widowControl w:val="0"/>
      <w:autoSpaceDE w:val="0"/>
      <w:autoSpaceDN w:val="0"/>
      <w:adjustRightInd w:val="0"/>
      <w:spacing w:line="553" w:lineRule="atLeast"/>
    </w:pPr>
    <w:rPr>
      <w:rFonts w:eastAsia="Times New Roman"/>
      <w:sz w:val="24"/>
      <w:szCs w:val="24"/>
    </w:rPr>
  </w:style>
  <w:style w:type="paragraph" w:customStyle="1" w:styleId="CM4">
    <w:name w:val="CM4"/>
    <w:basedOn w:val="Normal"/>
    <w:next w:val="Normal"/>
    <w:uiPriority w:val="99"/>
    <w:qFormat/>
    <w:rsid w:val="00C65195"/>
    <w:pPr>
      <w:widowControl w:val="0"/>
      <w:autoSpaceDE w:val="0"/>
      <w:autoSpaceDN w:val="0"/>
      <w:adjustRightInd w:val="0"/>
      <w:spacing w:line="553" w:lineRule="atLeast"/>
    </w:pPr>
    <w:rPr>
      <w:rFonts w:eastAsia="Times New Roman"/>
      <w:sz w:val="24"/>
      <w:szCs w:val="24"/>
    </w:rPr>
  </w:style>
  <w:style w:type="paragraph" w:customStyle="1" w:styleId="CM11">
    <w:name w:val="CM11"/>
    <w:basedOn w:val="Normal"/>
    <w:next w:val="Normal"/>
    <w:uiPriority w:val="99"/>
    <w:qFormat/>
    <w:rsid w:val="00C65195"/>
    <w:pPr>
      <w:widowControl w:val="0"/>
      <w:autoSpaceDE w:val="0"/>
      <w:autoSpaceDN w:val="0"/>
      <w:adjustRightInd w:val="0"/>
      <w:spacing w:line="553" w:lineRule="atLeast"/>
    </w:pPr>
    <w:rPr>
      <w:rFonts w:eastAsia="Times New Roman"/>
      <w:sz w:val="24"/>
      <w:szCs w:val="24"/>
    </w:rPr>
  </w:style>
  <w:style w:type="paragraph" w:customStyle="1" w:styleId="CM16">
    <w:name w:val="CM16"/>
    <w:basedOn w:val="Normal"/>
    <w:next w:val="Normal"/>
    <w:uiPriority w:val="99"/>
    <w:qFormat/>
    <w:rsid w:val="00C65195"/>
    <w:pPr>
      <w:widowControl w:val="0"/>
      <w:autoSpaceDE w:val="0"/>
      <w:autoSpaceDN w:val="0"/>
      <w:adjustRightInd w:val="0"/>
      <w:spacing w:line="553" w:lineRule="atLeast"/>
    </w:pPr>
    <w:rPr>
      <w:rFonts w:eastAsia="Times New Roman"/>
      <w:sz w:val="24"/>
      <w:szCs w:val="24"/>
    </w:rPr>
  </w:style>
  <w:style w:type="paragraph" w:customStyle="1" w:styleId="CM19">
    <w:name w:val="CM19"/>
    <w:basedOn w:val="Default"/>
    <w:next w:val="Default"/>
    <w:uiPriority w:val="99"/>
    <w:qFormat/>
    <w:rsid w:val="00C65195"/>
    <w:pPr>
      <w:widowControl w:val="0"/>
      <w:spacing w:line="276" w:lineRule="atLeast"/>
    </w:pPr>
    <w:rPr>
      <w:color w:val="auto"/>
    </w:rPr>
  </w:style>
  <w:style w:type="paragraph" w:customStyle="1" w:styleId="CM34">
    <w:name w:val="CM34"/>
    <w:basedOn w:val="Default"/>
    <w:next w:val="Default"/>
    <w:uiPriority w:val="99"/>
    <w:qFormat/>
    <w:rsid w:val="00C65195"/>
    <w:pPr>
      <w:widowControl w:val="0"/>
    </w:pPr>
    <w:rPr>
      <w:color w:val="auto"/>
    </w:rPr>
  </w:style>
  <w:style w:type="paragraph" w:customStyle="1" w:styleId="CM56">
    <w:name w:val="CM56"/>
    <w:basedOn w:val="Default"/>
    <w:next w:val="Default"/>
    <w:uiPriority w:val="99"/>
    <w:qFormat/>
    <w:rsid w:val="00C65195"/>
    <w:pPr>
      <w:widowControl w:val="0"/>
    </w:pPr>
    <w:rPr>
      <w:rFonts w:eastAsia="Calibri"/>
      <w:color w:val="auto"/>
    </w:rPr>
  </w:style>
  <w:style w:type="paragraph" w:customStyle="1" w:styleId="CM58">
    <w:name w:val="CM58"/>
    <w:basedOn w:val="Default"/>
    <w:next w:val="Default"/>
    <w:uiPriority w:val="99"/>
    <w:qFormat/>
    <w:rsid w:val="00C65195"/>
    <w:pPr>
      <w:widowControl w:val="0"/>
    </w:pPr>
    <w:rPr>
      <w:rFonts w:eastAsia="Calibri"/>
      <w:color w:val="auto"/>
    </w:rPr>
  </w:style>
  <w:style w:type="paragraph" w:customStyle="1" w:styleId="CM57">
    <w:name w:val="CM57"/>
    <w:basedOn w:val="Default"/>
    <w:next w:val="Default"/>
    <w:uiPriority w:val="99"/>
    <w:qFormat/>
    <w:rsid w:val="00C65195"/>
    <w:pPr>
      <w:widowControl w:val="0"/>
    </w:pPr>
    <w:rPr>
      <w:rFonts w:eastAsia="Calibri"/>
      <w:color w:val="auto"/>
    </w:rPr>
  </w:style>
  <w:style w:type="paragraph" w:customStyle="1" w:styleId="CM1">
    <w:name w:val="CM1"/>
    <w:basedOn w:val="Default"/>
    <w:next w:val="Default"/>
    <w:uiPriority w:val="99"/>
    <w:qFormat/>
    <w:rsid w:val="00C65195"/>
    <w:pPr>
      <w:widowControl w:val="0"/>
    </w:pPr>
    <w:rPr>
      <w:rFonts w:eastAsia="Calibri"/>
      <w:color w:val="auto"/>
    </w:rPr>
  </w:style>
  <w:style w:type="paragraph" w:customStyle="1" w:styleId="CM49">
    <w:name w:val="CM49"/>
    <w:basedOn w:val="Default"/>
    <w:next w:val="Default"/>
    <w:uiPriority w:val="99"/>
    <w:qFormat/>
    <w:rsid w:val="00C65195"/>
    <w:pPr>
      <w:widowControl w:val="0"/>
    </w:pPr>
    <w:rPr>
      <w:rFonts w:eastAsia="Calibri"/>
      <w:color w:val="auto"/>
    </w:rPr>
  </w:style>
  <w:style w:type="paragraph" w:customStyle="1" w:styleId="CM41">
    <w:name w:val="CM41"/>
    <w:basedOn w:val="Default"/>
    <w:next w:val="Default"/>
    <w:uiPriority w:val="99"/>
    <w:qFormat/>
    <w:rsid w:val="00C65195"/>
    <w:pPr>
      <w:widowControl w:val="0"/>
    </w:pPr>
    <w:rPr>
      <w:rFonts w:eastAsia="Calibri"/>
      <w:color w:val="auto"/>
    </w:rPr>
  </w:style>
  <w:style w:type="paragraph" w:customStyle="1" w:styleId="3rdOrderPara">
    <w:name w:val="3rd Order Para"/>
    <w:basedOn w:val="Default"/>
    <w:next w:val="Default"/>
    <w:uiPriority w:val="99"/>
    <w:qFormat/>
    <w:rsid w:val="00C65195"/>
    <w:pPr>
      <w:widowControl w:val="0"/>
    </w:pPr>
    <w:rPr>
      <w:rFonts w:eastAsia="Calibri"/>
      <w:color w:val="auto"/>
    </w:rPr>
  </w:style>
  <w:style w:type="paragraph" w:customStyle="1" w:styleId="2ndOrderPara">
    <w:name w:val="2nd Order Para"/>
    <w:basedOn w:val="Default"/>
    <w:next w:val="Default"/>
    <w:uiPriority w:val="99"/>
    <w:qFormat/>
    <w:rsid w:val="00C65195"/>
    <w:pPr>
      <w:widowControl w:val="0"/>
    </w:pPr>
    <w:rPr>
      <w:rFonts w:eastAsia="Calibri"/>
      <w:color w:val="auto"/>
    </w:rPr>
  </w:style>
  <w:style w:type="paragraph" w:customStyle="1" w:styleId="Normal-SIGN2">
    <w:name w:val="Normal-SIGN2"/>
    <w:basedOn w:val="Default"/>
    <w:next w:val="Default"/>
    <w:uiPriority w:val="99"/>
    <w:qFormat/>
    <w:rsid w:val="00C65195"/>
    <w:pPr>
      <w:widowControl w:val="0"/>
    </w:pPr>
    <w:rPr>
      <w:rFonts w:eastAsia="Calibri"/>
      <w:color w:val="auto"/>
    </w:rPr>
  </w:style>
  <w:style w:type="paragraph" w:customStyle="1" w:styleId="Normal-SIGN1">
    <w:name w:val="Normal-SIGN1"/>
    <w:basedOn w:val="Default"/>
    <w:next w:val="Default"/>
    <w:uiPriority w:val="99"/>
    <w:qFormat/>
    <w:rsid w:val="00C65195"/>
    <w:pPr>
      <w:widowControl w:val="0"/>
    </w:pPr>
    <w:rPr>
      <w:rFonts w:eastAsia="Calibri"/>
      <w:color w:val="auto"/>
    </w:rPr>
  </w:style>
  <w:style w:type="paragraph" w:customStyle="1" w:styleId="CM3">
    <w:name w:val="CM3"/>
    <w:basedOn w:val="Default"/>
    <w:next w:val="Default"/>
    <w:uiPriority w:val="99"/>
    <w:qFormat/>
    <w:rsid w:val="00C65195"/>
    <w:pPr>
      <w:widowControl w:val="0"/>
      <w:spacing w:line="553" w:lineRule="atLeast"/>
    </w:pPr>
    <w:rPr>
      <w:rFonts w:eastAsia="Calibri"/>
      <w:color w:val="auto"/>
    </w:rPr>
  </w:style>
  <w:style w:type="paragraph" w:customStyle="1" w:styleId="CM33">
    <w:name w:val="CM33"/>
    <w:basedOn w:val="Default"/>
    <w:next w:val="Default"/>
    <w:uiPriority w:val="99"/>
    <w:qFormat/>
    <w:rsid w:val="00C65195"/>
    <w:pPr>
      <w:widowControl w:val="0"/>
    </w:pPr>
    <w:rPr>
      <w:rFonts w:eastAsia="Calibri"/>
      <w:color w:val="auto"/>
    </w:rPr>
  </w:style>
  <w:style w:type="paragraph" w:customStyle="1" w:styleId="CM37">
    <w:name w:val="CM37"/>
    <w:basedOn w:val="Default"/>
    <w:next w:val="Default"/>
    <w:uiPriority w:val="99"/>
    <w:qFormat/>
    <w:rsid w:val="00C65195"/>
    <w:pPr>
      <w:widowControl w:val="0"/>
    </w:pPr>
    <w:rPr>
      <w:rFonts w:eastAsia="Calibri"/>
      <w:color w:val="auto"/>
    </w:rPr>
  </w:style>
  <w:style w:type="paragraph" w:customStyle="1" w:styleId="CM7">
    <w:name w:val="CM7"/>
    <w:basedOn w:val="Default"/>
    <w:next w:val="Default"/>
    <w:uiPriority w:val="99"/>
    <w:qFormat/>
    <w:rsid w:val="00C65195"/>
    <w:pPr>
      <w:widowControl w:val="0"/>
      <w:spacing w:line="553" w:lineRule="atLeast"/>
    </w:pPr>
    <w:rPr>
      <w:rFonts w:eastAsia="Calibri"/>
      <w:color w:val="auto"/>
    </w:rPr>
  </w:style>
  <w:style w:type="paragraph" w:styleId="PlainText">
    <w:name w:val="Plain Text"/>
    <w:basedOn w:val="Normal"/>
    <w:next w:val="Normal"/>
    <w:link w:val="PlainTextChar"/>
    <w:rsid w:val="00C65195"/>
    <w:pPr>
      <w:widowControl w:val="0"/>
      <w:autoSpaceDE w:val="0"/>
      <w:autoSpaceDN w:val="0"/>
      <w:adjustRightInd w:val="0"/>
    </w:pPr>
    <w:rPr>
      <w:rFonts w:ascii="IJGCNM+Arial" w:eastAsia="Times New Roman" w:hAnsi="IJGCNM+Arial"/>
      <w:sz w:val="24"/>
      <w:szCs w:val="24"/>
    </w:rPr>
  </w:style>
  <w:style w:type="character" w:customStyle="1" w:styleId="PlainTextChar">
    <w:name w:val="Plain Text Char"/>
    <w:basedOn w:val="DefaultParagraphFont"/>
    <w:link w:val="PlainText"/>
    <w:rsid w:val="00C65195"/>
    <w:rPr>
      <w:rFonts w:ascii="IJGCNM+Arial" w:eastAsia="Times New Roman" w:hAnsi="IJGCNM+Arial" w:cs="Calibri"/>
      <w:sz w:val="24"/>
      <w:szCs w:val="24"/>
    </w:rPr>
  </w:style>
  <w:style w:type="paragraph" w:customStyle="1" w:styleId="Brief-SecondarySource">
    <w:name w:val="Brief - Secondary Source"/>
    <w:basedOn w:val="Normal"/>
    <w:uiPriority w:val="99"/>
    <w:qFormat/>
    <w:rsid w:val="00C65195"/>
    <w:rPr>
      <w:rFonts w:eastAsia="Times New Roman"/>
      <w:sz w:val="14"/>
      <w:szCs w:val="20"/>
    </w:rPr>
  </w:style>
  <w:style w:type="paragraph" w:customStyle="1" w:styleId="Brief-Card">
    <w:name w:val="Brief - Card"/>
    <w:basedOn w:val="Normal"/>
    <w:uiPriority w:val="99"/>
    <w:qFormat/>
    <w:rsid w:val="00C65195"/>
    <w:rPr>
      <w:rFonts w:eastAsia="Times New Roman"/>
      <w:szCs w:val="24"/>
    </w:rPr>
  </w:style>
  <w:style w:type="paragraph" w:customStyle="1" w:styleId="Pa2">
    <w:name w:val="Pa2"/>
    <w:basedOn w:val="Default"/>
    <w:next w:val="Default"/>
    <w:uiPriority w:val="99"/>
    <w:qFormat/>
    <w:rsid w:val="00C65195"/>
    <w:pPr>
      <w:widowControl w:val="0"/>
      <w:spacing w:line="201" w:lineRule="atLeast"/>
    </w:pPr>
    <w:rPr>
      <w:rFonts w:ascii="Futura Book" w:hAnsi="Futura Book"/>
      <w:color w:val="auto"/>
    </w:rPr>
  </w:style>
  <w:style w:type="paragraph" w:customStyle="1" w:styleId="Normal3">
    <w:name w:val="Normal+3"/>
    <w:basedOn w:val="Normal"/>
    <w:next w:val="Normal"/>
    <w:uiPriority w:val="99"/>
    <w:qFormat/>
    <w:rsid w:val="00C65195"/>
    <w:pPr>
      <w:widowControl w:val="0"/>
      <w:autoSpaceDE w:val="0"/>
      <w:autoSpaceDN w:val="0"/>
      <w:adjustRightInd w:val="0"/>
    </w:pPr>
    <w:rPr>
      <w:rFonts w:eastAsia="Times New Roman"/>
      <w:sz w:val="24"/>
      <w:szCs w:val="24"/>
    </w:rPr>
  </w:style>
  <w:style w:type="paragraph" w:customStyle="1" w:styleId="Normal10">
    <w:name w:val="Normal+1"/>
    <w:basedOn w:val="Normal"/>
    <w:next w:val="Normal"/>
    <w:uiPriority w:val="99"/>
    <w:qFormat/>
    <w:rsid w:val="00C65195"/>
    <w:pPr>
      <w:widowControl w:val="0"/>
      <w:autoSpaceDE w:val="0"/>
      <w:autoSpaceDN w:val="0"/>
      <w:adjustRightInd w:val="0"/>
    </w:pPr>
    <w:rPr>
      <w:rFonts w:eastAsia="Times New Roman"/>
      <w:sz w:val="24"/>
      <w:szCs w:val="24"/>
    </w:rPr>
  </w:style>
  <w:style w:type="paragraph" w:customStyle="1" w:styleId="Heading23">
    <w:name w:val="Heading 2+3"/>
    <w:basedOn w:val="Normal"/>
    <w:next w:val="Normal"/>
    <w:uiPriority w:val="99"/>
    <w:qFormat/>
    <w:rsid w:val="00C65195"/>
    <w:pPr>
      <w:widowControl w:val="0"/>
      <w:autoSpaceDE w:val="0"/>
      <w:autoSpaceDN w:val="0"/>
      <w:adjustRightInd w:val="0"/>
    </w:pPr>
    <w:rPr>
      <w:rFonts w:eastAsia="Times New Roman"/>
      <w:sz w:val="24"/>
      <w:szCs w:val="24"/>
    </w:rPr>
  </w:style>
  <w:style w:type="paragraph" w:customStyle="1" w:styleId="Normal5">
    <w:name w:val="Normal+5"/>
    <w:basedOn w:val="Default"/>
    <w:next w:val="Default"/>
    <w:uiPriority w:val="99"/>
    <w:qFormat/>
    <w:rsid w:val="00C65195"/>
    <w:pPr>
      <w:widowControl w:val="0"/>
    </w:pPr>
    <w:rPr>
      <w:rFonts w:ascii="Arial Black" w:hAnsi="Arial Black"/>
      <w:color w:val="auto"/>
    </w:rPr>
  </w:style>
  <w:style w:type="character" w:customStyle="1" w:styleId="eoeaheader">
    <w:name w:val="eoea_header"/>
    <w:basedOn w:val="DefaultParagraphFont"/>
    <w:rsid w:val="00C65195"/>
  </w:style>
  <w:style w:type="character" w:customStyle="1" w:styleId="SC4208902">
    <w:name w:val="SC.4.208902"/>
    <w:rsid w:val="00C65195"/>
    <w:rPr>
      <w:rFonts w:cs="Century"/>
      <w:color w:val="000000"/>
      <w:sz w:val="22"/>
      <w:szCs w:val="22"/>
    </w:rPr>
  </w:style>
  <w:style w:type="character" w:customStyle="1" w:styleId="SC4208915">
    <w:name w:val="SC.4.208915"/>
    <w:rsid w:val="00C65195"/>
    <w:rPr>
      <w:rFonts w:cs="Century"/>
      <w:color w:val="000000"/>
      <w:sz w:val="13"/>
      <w:szCs w:val="13"/>
    </w:rPr>
  </w:style>
  <w:style w:type="character" w:customStyle="1" w:styleId="SC273764">
    <w:name w:val="SC.2.73764"/>
    <w:rsid w:val="00C65195"/>
    <w:rPr>
      <w:rFonts w:cs="Century"/>
      <w:color w:val="000000"/>
      <w:sz w:val="72"/>
      <w:szCs w:val="72"/>
    </w:rPr>
  </w:style>
  <w:style w:type="character" w:customStyle="1" w:styleId="SC273779">
    <w:name w:val="SC.2.73779"/>
    <w:rsid w:val="00C65195"/>
    <w:rPr>
      <w:rFonts w:cs="Century"/>
      <w:color w:val="000000"/>
      <w:sz w:val="40"/>
      <w:szCs w:val="40"/>
    </w:rPr>
  </w:style>
  <w:style w:type="character" w:customStyle="1" w:styleId="SC273763">
    <w:name w:val="SC.2.73763"/>
    <w:rsid w:val="00C65195"/>
    <w:rPr>
      <w:rFonts w:cs="Century"/>
      <w:b/>
      <w:bCs/>
      <w:color w:val="000000"/>
    </w:rPr>
  </w:style>
  <w:style w:type="character" w:customStyle="1" w:styleId="SC4208910">
    <w:name w:val="SC.4.208910"/>
    <w:rsid w:val="00C65195"/>
    <w:rPr>
      <w:rFonts w:cs="Century"/>
      <w:color w:val="000000"/>
      <w:sz w:val="28"/>
      <w:szCs w:val="28"/>
    </w:rPr>
  </w:style>
  <w:style w:type="character" w:customStyle="1" w:styleId="SC4208911">
    <w:name w:val="SC.4.208911"/>
    <w:rsid w:val="00C65195"/>
    <w:rPr>
      <w:rFonts w:cs="Century"/>
      <w:color w:val="000000"/>
    </w:rPr>
  </w:style>
  <w:style w:type="paragraph" w:customStyle="1" w:styleId="Cover1">
    <w:name w:val="Cover 1"/>
    <w:basedOn w:val="Normal"/>
    <w:next w:val="Normal"/>
    <w:uiPriority w:val="99"/>
    <w:qFormat/>
    <w:rsid w:val="00C65195"/>
    <w:pPr>
      <w:widowControl w:val="0"/>
      <w:autoSpaceDE w:val="0"/>
      <w:autoSpaceDN w:val="0"/>
      <w:adjustRightInd w:val="0"/>
    </w:pPr>
    <w:rPr>
      <w:rFonts w:eastAsia="Times New Roman"/>
      <w:sz w:val="24"/>
      <w:szCs w:val="24"/>
    </w:rPr>
  </w:style>
  <w:style w:type="paragraph" w:customStyle="1" w:styleId="Cover2">
    <w:name w:val="Cover 2"/>
    <w:basedOn w:val="Normal"/>
    <w:next w:val="Normal"/>
    <w:uiPriority w:val="99"/>
    <w:qFormat/>
    <w:rsid w:val="00C65195"/>
    <w:pPr>
      <w:widowControl w:val="0"/>
      <w:autoSpaceDE w:val="0"/>
      <w:autoSpaceDN w:val="0"/>
      <w:adjustRightInd w:val="0"/>
    </w:pPr>
    <w:rPr>
      <w:rFonts w:eastAsia="Times New Roman"/>
      <w:sz w:val="24"/>
      <w:szCs w:val="24"/>
    </w:rPr>
  </w:style>
  <w:style w:type="paragraph" w:customStyle="1" w:styleId="ReportDate">
    <w:name w:val="ReportDate"/>
    <w:basedOn w:val="Default"/>
    <w:next w:val="Default"/>
    <w:uiPriority w:val="99"/>
    <w:qFormat/>
    <w:rsid w:val="00C65195"/>
    <w:pPr>
      <w:widowControl w:val="0"/>
    </w:pPr>
    <w:rPr>
      <w:color w:val="auto"/>
    </w:rPr>
  </w:style>
  <w:style w:type="paragraph" w:customStyle="1" w:styleId="Pa11">
    <w:name w:val="Pa11"/>
    <w:basedOn w:val="Normal"/>
    <w:next w:val="Normal"/>
    <w:uiPriority w:val="99"/>
    <w:qFormat/>
    <w:rsid w:val="00C65195"/>
    <w:pPr>
      <w:widowControl w:val="0"/>
      <w:autoSpaceDE w:val="0"/>
      <w:autoSpaceDN w:val="0"/>
      <w:adjustRightInd w:val="0"/>
      <w:spacing w:line="211" w:lineRule="atLeast"/>
    </w:pPr>
    <w:rPr>
      <w:rFonts w:ascii="Janson Text LT Std" w:eastAsia="Times New Roman" w:hAnsi="Janson Text LT Std"/>
      <w:sz w:val="24"/>
      <w:szCs w:val="24"/>
    </w:rPr>
  </w:style>
  <w:style w:type="paragraph" w:customStyle="1" w:styleId="Pa3">
    <w:name w:val="Pa3"/>
    <w:basedOn w:val="Normal"/>
    <w:next w:val="Normal"/>
    <w:uiPriority w:val="99"/>
    <w:qFormat/>
    <w:rsid w:val="00C65195"/>
    <w:pPr>
      <w:widowControl w:val="0"/>
      <w:autoSpaceDE w:val="0"/>
      <w:autoSpaceDN w:val="0"/>
      <w:adjustRightInd w:val="0"/>
      <w:spacing w:line="241" w:lineRule="atLeast"/>
    </w:pPr>
    <w:rPr>
      <w:rFonts w:ascii="Frutiger LT Std 55 Roman" w:eastAsia="Times New Roman" w:hAnsi="Frutiger LT Std 55 Roman"/>
      <w:sz w:val="24"/>
      <w:szCs w:val="24"/>
    </w:rPr>
  </w:style>
  <w:style w:type="paragraph" w:customStyle="1" w:styleId="CM30">
    <w:name w:val="CM30"/>
    <w:basedOn w:val="Default"/>
    <w:next w:val="Default"/>
    <w:uiPriority w:val="99"/>
    <w:qFormat/>
    <w:rsid w:val="00C65195"/>
    <w:pPr>
      <w:widowControl w:val="0"/>
    </w:pPr>
    <w:rPr>
      <w:rFonts w:eastAsia="Calibri"/>
      <w:color w:val="auto"/>
    </w:rPr>
  </w:style>
  <w:style w:type="paragraph" w:customStyle="1" w:styleId="CM28">
    <w:name w:val="CM28"/>
    <w:basedOn w:val="Default"/>
    <w:next w:val="Default"/>
    <w:uiPriority w:val="99"/>
    <w:qFormat/>
    <w:rsid w:val="00C65195"/>
    <w:pPr>
      <w:widowControl w:val="0"/>
    </w:pPr>
    <w:rPr>
      <w:rFonts w:eastAsia="Calibri"/>
      <w:color w:val="auto"/>
    </w:rPr>
  </w:style>
  <w:style w:type="paragraph" w:customStyle="1" w:styleId="CM8">
    <w:name w:val="CM8"/>
    <w:basedOn w:val="Default"/>
    <w:next w:val="Default"/>
    <w:uiPriority w:val="99"/>
    <w:qFormat/>
    <w:rsid w:val="00C65195"/>
    <w:pPr>
      <w:widowControl w:val="0"/>
    </w:pPr>
    <w:rPr>
      <w:rFonts w:eastAsia="Calibri"/>
      <w:color w:val="auto"/>
    </w:rPr>
  </w:style>
  <w:style w:type="paragraph" w:customStyle="1" w:styleId="CM6">
    <w:name w:val="CM6"/>
    <w:basedOn w:val="Default"/>
    <w:next w:val="Default"/>
    <w:uiPriority w:val="99"/>
    <w:qFormat/>
    <w:rsid w:val="00C65195"/>
    <w:pPr>
      <w:widowControl w:val="0"/>
      <w:spacing w:line="553" w:lineRule="atLeast"/>
    </w:pPr>
    <w:rPr>
      <w:rFonts w:eastAsia="Calibri"/>
      <w:color w:val="auto"/>
    </w:rPr>
  </w:style>
  <w:style w:type="paragraph" w:customStyle="1" w:styleId="CM22">
    <w:name w:val="CM22"/>
    <w:basedOn w:val="Default"/>
    <w:next w:val="Default"/>
    <w:uiPriority w:val="99"/>
    <w:qFormat/>
    <w:rsid w:val="00C65195"/>
    <w:pPr>
      <w:widowControl w:val="0"/>
    </w:pPr>
    <w:rPr>
      <w:rFonts w:eastAsia="Calibri"/>
      <w:color w:val="auto"/>
    </w:rPr>
  </w:style>
  <w:style w:type="character" w:customStyle="1" w:styleId="articlesubtitle">
    <w:name w:val="article_sub_title"/>
    <w:basedOn w:val="DefaultParagraphFont"/>
    <w:rsid w:val="00C65195"/>
  </w:style>
  <w:style w:type="character" w:customStyle="1" w:styleId="newsdate2">
    <w:name w:val="news_date2"/>
    <w:basedOn w:val="DefaultParagraphFont"/>
    <w:rsid w:val="00C65195"/>
  </w:style>
  <w:style w:type="character" w:customStyle="1" w:styleId="readarticleheader">
    <w:name w:val="readarticleheader"/>
    <w:basedOn w:val="DefaultParagraphFont"/>
    <w:rsid w:val="00C65195"/>
  </w:style>
  <w:style w:type="paragraph" w:customStyle="1" w:styleId="DoubleUnderlined">
    <w:name w:val="Double Underlined"/>
    <w:basedOn w:val="Heading2"/>
    <w:autoRedefine/>
    <w:uiPriority w:val="99"/>
    <w:qFormat/>
    <w:rsid w:val="00C65195"/>
    <w:pPr>
      <w:keepLines w:val="0"/>
      <w:pageBreakBefore w:val="0"/>
      <w:widowControl w:val="0"/>
      <w:suppressAutoHyphens/>
      <w:jc w:val="left"/>
    </w:pPr>
    <w:rPr>
      <w:rFonts w:ascii="Trebuchet MS" w:eastAsia="Times New Roman" w:hAnsi="Trebuchet MS" w:cs="Times New Roman"/>
      <w:b w:val="0"/>
      <w:bCs/>
      <w:sz w:val="22"/>
      <w:szCs w:val="20"/>
      <w:u w:val="thick"/>
    </w:rPr>
  </w:style>
  <w:style w:type="character" w:customStyle="1" w:styleId="UnderlineChar2">
    <w:name w:val="Underline Char2"/>
    <w:rsid w:val="00C65195"/>
    <w:rPr>
      <w:rFonts w:ascii="Trebuchet MS" w:hAnsi="Trebuchet MS"/>
      <w:u w:val="thick"/>
      <w:lang w:val="en-US" w:eastAsia="zh-CN" w:bidi="ar-SA"/>
    </w:rPr>
  </w:style>
  <w:style w:type="paragraph" w:customStyle="1" w:styleId="IndexFixer">
    <w:name w:val="Index Fixer"/>
    <w:basedOn w:val="Heading1"/>
    <w:uiPriority w:val="99"/>
    <w:qFormat/>
    <w:rsid w:val="00C65195"/>
    <w:pPr>
      <w:keepNext w:val="0"/>
      <w:keepLines w:val="0"/>
      <w:pageBreakBefore w:val="0"/>
      <w:pBdr>
        <w:top w:val="none" w:sz="0" w:space="0" w:color="auto"/>
        <w:left w:val="none" w:sz="0" w:space="0" w:color="auto"/>
        <w:bottom w:val="none" w:sz="0" w:space="0" w:color="auto"/>
        <w:right w:val="none" w:sz="0" w:space="0" w:color="auto"/>
      </w:pBdr>
      <w:suppressAutoHyphens/>
      <w:jc w:val="left"/>
      <w:outlineLvl w:val="9"/>
    </w:pPr>
    <w:rPr>
      <w:rFonts w:eastAsia="Times" w:cs="Times New Roman"/>
      <w:bCs/>
      <w:caps/>
      <w:sz w:val="32"/>
      <w:szCs w:val="20"/>
    </w:rPr>
  </w:style>
  <w:style w:type="paragraph" w:customStyle="1" w:styleId="SmallNormal">
    <w:name w:val="Small Normal"/>
    <w:basedOn w:val="Normal"/>
    <w:uiPriority w:val="99"/>
    <w:qFormat/>
    <w:rsid w:val="00C65195"/>
    <w:pPr>
      <w:widowControl w:val="0"/>
      <w:suppressAutoHyphens/>
    </w:pPr>
    <w:rPr>
      <w:rFonts w:ascii="Garamond" w:eastAsia="Times New Roman" w:hAnsi="Garamond"/>
      <w:sz w:val="18"/>
      <w:szCs w:val="18"/>
    </w:rPr>
  </w:style>
  <w:style w:type="character" w:customStyle="1" w:styleId="BoldUnderliningChar">
    <w:name w:val="Bold Underlining Char"/>
    <w:rsid w:val="00C65195"/>
    <w:rPr>
      <w:rFonts w:ascii="Arial Narrow" w:eastAsia="Times New Roman" w:hAnsi="Arial Narrow"/>
      <w:b/>
      <w:szCs w:val="24"/>
      <w:u w:val="single"/>
      <w:lang w:val="en-GB" w:eastAsia="en-US" w:bidi="ar-SA"/>
    </w:rPr>
  </w:style>
  <w:style w:type="character" w:customStyle="1" w:styleId="medium-normal1">
    <w:name w:val="medium-normal1"/>
    <w:rsid w:val="00C65195"/>
    <w:rPr>
      <w:rFonts w:ascii="Arial" w:hAnsi="Arial" w:cs="Arial" w:hint="default"/>
      <w:b w:val="0"/>
      <w:bCs w:val="0"/>
      <w:i w:val="0"/>
      <w:iCs w:val="0"/>
      <w:sz w:val="20"/>
      <w:szCs w:val="20"/>
    </w:rPr>
  </w:style>
  <w:style w:type="paragraph" w:customStyle="1" w:styleId="StyleLeft025Right025TopSinglesolidlineAuto">
    <w:name w:val="Style Left:  0.25&quot; Right:  0.25&quot; Top: (Single solid line Auto  ..."/>
    <w:basedOn w:val="Normal"/>
    <w:uiPriority w:val="99"/>
    <w:qFormat/>
    <w:rsid w:val="00C65195"/>
    <w:pPr>
      <w:pBdr>
        <w:top w:val="single" w:sz="4" w:space="1" w:color="auto"/>
        <w:left w:val="single" w:sz="4" w:space="0" w:color="auto"/>
        <w:bottom w:val="single" w:sz="4" w:space="1" w:color="auto"/>
        <w:right w:val="single" w:sz="4" w:space="4" w:color="auto"/>
      </w:pBdr>
      <w:ind w:left="360" w:right="360"/>
    </w:pPr>
    <w:rPr>
      <w:rFonts w:eastAsia="Times New Roman"/>
      <w:sz w:val="24"/>
      <w:szCs w:val="20"/>
    </w:rPr>
  </w:style>
  <w:style w:type="paragraph" w:customStyle="1" w:styleId="UnderlinedCard0">
    <w:name w:val="Underlined Card"/>
    <w:basedOn w:val="Normal"/>
    <w:uiPriority w:val="99"/>
    <w:qFormat/>
    <w:rsid w:val="00C65195"/>
    <w:pPr>
      <w:ind w:left="720" w:right="720"/>
    </w:pPr>
    <w:rPr>
      <w:rFonts w:ascii="Palatino Linotype" w:eastAsia="Times New Roman" w:hAnsi="Palatino Linotype"/>
      <w:szCs w:val="20"/>
      <w:u w:val="single"/>
    </w:rPr>
  </w:style>
  <w:style w:type="character" w:customStyle="1" w:styleId="UnderlinedCardChar0">
    <w:name w:val="Underlined Card Char"/>
    <w:rsid w:val="00C65195"/>
    <w:rPr>
      <w:rFonts w:ascii="Palatino Linotype" w:hAnsi="Palatino Linotype"/>
      <w:u w:val="single"/>
      <w:lang w:val="en-US" w:eastAsia="en-US" w:bidi="ar-SA"/>
    </w:rPr>
  </w:style>
  <w:style w:type="character" w:customStyle="1" w:styleId="Style10ptUnderline">
    <w:name w:val="Style 10 pt Underline"/>
    <w:rsid w:val="00C65195"/>
    <w:rPr>
      <w:sz w:val="20"/>
      <w:u w:val="single"/>
    </w:rPr>
  </w:style>
  <w:style w:type="paragraph" w:customStyle="1" w:styleId="CardFormat">
    <w:name w:val="Card Format"/>
    <w:basedOn w:val="Normal"/>
    <w:autoRedefine/>
    <w:uiPriority w:val="99"/>
    <w:qFormat/>
    <w:rsid w:val="00C65195"/>
    <w:pPr>
      <w:widowControl w:val="0"/>
      <w:autoSpaceDE w:val="0"/>
      <w:autoSpaceDN w:val="0"/>
      <w:adjustRightInd w:val="0"/>
    </w:pPr>
    <w:rPr>
      <w:rFonts w:ascii="Bookman Old Style" w:eastAsia="Times New Roman" w:hAnsi="Bookman Old Style"/>
      <w:szCs w:val="18"/>
    </w:rPr>
  </w:style>
  <w:style w:type="character" w:customStyle="1" w:styleId="char">
    <w:name w:val="char"/>
    <w:basedOn w:val="DefaultParagraphFont"/>
    <w:rsid w:val="00C65195"/>
  </w:style>
  <w:style w:type="character" w:customStyle="1" w:styleId="UnderlineCharCharCharCharCharChar">
    <w:name w:val="Underline Char Char Char Char Char Char"/>
    <w:rsid w:val="00C65195"/>
    <w:rPr>
      <w:rFonts w:ascii="Arial Narrow" w:hAnsi="Arial Narrow"/>
      <w:szCs w:val="24"/>
      <w:u w:val="single"/>
      <w:lang w:val="en-US" w:eastAsia="en-US" w:bidi="ar-SA"/>
    </w:rPr>
  </w:style>
  <w:style w:type="paragraph" w:customStyle="1" w:styleId="PageHeader-Underline18pt">
    <w:name w:val="Page Header - Underline 18 pt"/>
    <w:uiPriority w:val="99"/>
    <w:qFormat/>
    <w:rsid w:val="00C65195"/>
    <w:pPr>
      <w:spacing w:after="0" w:line="240" w:lineRule="auto"/>
    </w:pPr>
    <w:rPr>
      <w:rFonts w:ascii="Times New Roman" w:eastAsia="Times New Roman" w:hAnsi="Times New Roman" w:cs="Times New Roman"/>
      <w:b/>
      <w:color w:val="000000"/>
      <w:sz w:val="36"/>
      <w:szCs w:val="20"/>
      <w:u w:val="single" w:color="000000"/>
    </w:rPr>
  </w:style>
  <w:style w:type="paragraph" w:customStyle="1" w:styleId="ArgumentTags">
    <w:name w:val="Argument Tags"/>
    <w:basedOn w:val="Heading2"/>
    <w:uiPriority w:val="99"/>
    <w:qFormat/>
    <w:rsid w:val="00C65195"/>
    <w:pPr>
      <w:keepLines w:val="0"/>
      <w:pageBreakBefore w:val="0"/>
      <w:suppressAutoHyphens/>
      <w:jc w:val="left"/>
    </w:pPr>
    <w:rPr>
      <w:rFonts w:eastAsia="Times New Roman" w:cs="Arial"/>
      <w:iCs/>
      <w:sz w:val="24"/>
      <w:szCs w:val="28"/>
      <w:u w:val="none"/>
    </w:rPr>
  </w:style>
  <w:style w:type="character" w:customStyle="1" w:styleId="klink">
    <w:name w:val="klink"/>
    <w:basedOn w:val="DefaultParagraphFont"/>
    <w:rsid w:val="00C65195"/>
  </w:style>
  <w:style w:type="character" w:customStyle="1" w:styleId="hdr">
    <w:name w:val="hdr"/>
    <w:basedOn w:val="DefaultParagraphFont"/>
    <w:rsid w:val="00C65195"/>
  </w:style>
  <w:style w:type="paragraph" w:customStyle="1" w:styleId="subhead">
    <w:name w:val="subhead"/>
    <w:basedOn w:val="Normal"/>
    <w:uiPriority w:val="99"/>
    <w:qFormat/>
    <w:rsid w:val="00C65195"/>
    <w:pPr>
      <w:spacing w:after="120" w:line="225" w:lineRule="atLeast"/>
      <w:ind w:right="180"/>
    </w:pPr>
    <w:rPr>
      <w:rFonts w:eastAsia="Times New Roman"/>
      <w:color w:val="5177C5"/>
      <w:szCs w:val="20"/>
    </w:rPr>
  </w:style>
  <w:style w:type="character" w:customStyle="1" w:styleId="date1">
    <w:name w:val="date1"/>
    <w:basedOn w:val="DefaultParagraphFont"/>
    <w:rsid w:val="00C65195"/>
  </w:style>
  <w:style w:type="character" w:customStyle="1" w:styleId="bolding1">
    <w:name w:val="bolding1"/>
    <w:rsid w:val="00C65195"/>
    <w:rPr>
      <w:b/>
      <w:bCs/>
    </w:rPr>
  </w:style>
  <w:style w:type="character" w:customStyle="1" w:styleId="bookoptions1">
    <w:name w:val="book_options1"/>
    <w:rsid w:val="00C65195"/>
    <w:rPr>
      <w:b/>
      <w:bCs/>
      <w:color w:val="333366"/>
    </w:rPr>
  </w:style>
  <w:style w:type="character" w:customStyle="1" w:styleId="descriptionblock">
    <w:name w:val="description block"/>
    <w:basedOn w:val="DefaultParagraphFont"/>
    <w:rsid w:val="00C65195"/>
  </w:style>
  <w:style w:type="character" w:customStyle="1" w:styleId="detailsboxblock">
    <w:name w:val="detailsbox block"/>
    <w:basedOn w:val="DefaultParagraphFont"/>
    <w:rsid w:val="00C65195"/>
  </w:style>
  <w:style w:type="character" w:customStyle="1" w:styleId="Char3">
    <w:name w:val="Char3"/>
    <w:rsid w:val="00C65195"/>
    <w:rPr>
      <w:rFonts w:cs="Arial"/>
      <w:bCs/>
      <w:u w:val="thick"/>
      <w:lang w:val="en-US" w:eastAsia="en-US" w:bidi="ar-SA"/>
    </w:rPr>
  </w:style>
  <w:style w:type="paragraph" w:customStyle="1" w:styleId="StyleHeading110pt">
    <w:name w:val="Style Heading 1 + 10 pt"/>
    <w:basedOn w:val="Heading1"/>
    <w:uiPriority w:val="99"/>
    <w:qFormat/>
    <w:rsid w:val="00C65195"/>
    <w:pPr>
      <w:keepNext w:val="0"/>
      <w:keepLines w:val="0"/>
      <w:pageBreakBefore w:val="0"/>
      <w:pBdr>
        <w:top w:val="single" w:sz="18" w:space="1" w:color="000000"/>
        <w:left w:val="single" w:sz="18" w:space="4" w:color="000000"/>
        <w:bottom w:val="single" w:sz="18" w:space="1" w:color="000000"/>
        <w:right w:val="single" w:sz="18" w:space="4" w:color="000000"/>
      </w:pBdr>
      <w:suppressAutoHyphens/>
    </w:pPr>
    <w:rPr>
      <w:rFonts w:eastAsia="Times New Roman" w:cs="Times New Roman"/>
      <w:caps/>
      <w:kern w:val="32"/>
      <w:sz w:val="32"/>
    </w:rPr>
  </w:style>
  <w:style w:type="paragraph" w:customStyle="1" w:styleId="StyleStyleHeading110pt10pt">
    <w:name w:val="Style Style Heading 1 + 10 pt + 10 pt"/>
    <w:basedOn w:val="StyleHeading110pt"/>
    <w:uiPriority w:val="99"/>
    <w:qFormat/>
    <w:rsid w:val="00C65195"/>
  </w:style>
  <w:style w:type="paragraph" w:customStyle="1" w:styleId="StyleUnderliningTimesNewRomanBoldNounderlineKernat16">
    <w:name w:val="Style Underlining + Times New Roman Bold No underline Kern at 16..."/>
    <w:basedOn w:val="Normal"/>
    <w:uiPriority w:val="99"/>
    <w:qFormat/>
    <w:rsid w:val="00C65195"/>
    <w:rPr>
      <w:rFonts w:eastAsia="Times New Roman"/>
      <w:b/>
      <w:bCs/>
      <w:kern w:val="32"/>
      <w:sz w:val="32"/>
      <w:szCs w:val="32"/>
    </w:rPr>
  </w:style>
  <w:style w:type="paragraph" w:customStyle="1" w:styleId="StyleUnderliningTimesNewRomanBoldNounderlineKernat161">
    <w:name w:val="Style Underlining + Times New Roman Bold No underline Kern at 16...1"/>
    <w:basedOn w:val="Normal"/>
    <w:uiPriority w:val="99"/>
    <w:qFormat/>
    <w:rsid w:val="00C65195"/>
    <w:rPr>
      <w:rFonts w:eastAsia="Times New Roman"/>
      <w:b/>
      <w:bCs/>
      <w:kern w:val="32"/>
      <w:sz w:val="32"/>
      <w:szCs w:val="32"/>
    </w:rPr>
  </w:style>
  <w:style w:type="paragraph" w:customStyle="1" w:styleId="StyleBoldUnderliningKernat16pt">
    <w:name w:val="Style Bold Underlining + Kern at 16 pt"/>
    <w:uiPriority w:val="99"/>
    <w:qFormat/>
    <w:rsid w:val="00C65195"/>
  </w:style>
  <w:style w:type="paragraph" w:customStyle="1" w:styleId="boldy">
    <w:name w:val="boldy"/>
    <w:basedOn w:val="Heading2"/>
    <w:uiPriority w:val="99"/>
    <w:qFormat/>
    <w:rsid w:val="00C65195"/>
    <w:pPr>
      <w:keepLines w:val="0"/>
      <w:pageBreakBefore w:val="0"/>
      <w:suppressAutoHyphens/>
      <w:jc w:val="left"/>
    </w:pPr>
    <w:rPr>
      <w:rFonts w:eastAsia="Times New Roman" w:cs="Arial"/>
      <w:iCs/>
      <w:sz w:val="22"/>
      <w:szCs w:val="20"/>
      <w:u w:val="none"/>
    </w:rPr>
  </w:style>
  <w:style w:type="paragraph" w:customStyle="1" w:styleId="CardsFont6pt">
    <w:name w:val="Cards + Font: 6 pt"/>
    <w:basedOn w:val="Cards"/>
    <w:link w:val="CardsFont6ptChar1"/>
    <w:autoRedefine/>
    <w:uiPriority w:val="99"/>
    <w:qFormat/>
    <w:rsid w:val="00C65195"/>
    <w:pPr>
      <w:autoSpaceDE w:val="0"/>
      <w:autoSpaceDN w:val="0"/>
      <w:adjustRightInd w:val="0"/>
      <w:spacing w:after="160" w:line="259" w:lineRule="auto"/>
      <w:jc w:val="left"/>
    </w:pPr>
    <w:rPr>
      <w:rFonts w:eastAsia="Times New Roman"/>
      <w:sz w:val="12"/>
      <w:szCs w:val="24"/>
    </w:rPr>
  </w:style>
  <w:style w:type="character" w:customStyle="1" w:styleId="CardsFont6ptChar">
    <w:name w:val="Cards + Font: 6 pt Char"/>
    <w:rsid w:val="00C65195"/>
    <w:rPr>
      <w:sz w:val="12"/>
      <w:szCs w:val="24"/>
      <w:lang w:val="en-US" w:eastAsia="en-US" w:bidi="ar-SA"/>
    </w:rPr>
  </w:style>
  <w:style w:type="paragraph" w:customStyle="1" w:styleId="TxBr6p1">
    <w:name w:val="TxBr_6p1"/>
    <w:basedOn w:val="Normal"/>
    <w:uiPriority w:val="99"/>
    <w:qFormat/>
    <w:rsid w:val="00C65195"/>
    <w:pPr>
      <w:tabs>
        <w:tab w:val="left" w:pos="204"/>
      </w:tabs>
      <w:autoSpaceDE w:val="0"/>
      <w:autoSpaceDN w:val="0"/>
      <w:adjustRightInd w:val="0"/>
      <w:spacing w:line="238" w:lineRule="atLeast"/>
      <w:ind w:firstLine="204"/>
    </w:pPr>
    <w:rPr>
      <w:rFonts w:eastAsia="Times New Roman"/>
      <w:sz w:val="24"/>
      <w:szCs w:val="20"/>
    </w:rPr>
  </w:style>
  <w:style w:type="paragraph" w:customStyle="1" w:styleId="cardCharCharCharCharCharCharCharCharCharCharCharCharCharCharChar">
    <w:name w:val="card Char Char Char Char Char Char Char Char Char Char Char Char Char Char Char"/>
    <w:basedOn w:val="Normal"/>
    <w:uiPriority w:val="99"/>
    <w:qFormat/>
    <w:rsid w:val="00C65195"/>
    <w:pPr>
      <w:ind w:left="400"/>
    </w:pPr>
    <w:rPr>
      <w:rFonts w:eastAsia="Times New Roman"/>
      <w:szCs w:val="20"/>
    </w:rPr>
  </w:style>
  <w:style w:type="character" w:customStyle="1" w:styleId="texto11">
    <w:name w:val="texto11"/>
    <w:rsid w:val="00C65195"/>
    <w:rPr>
      <w:rFonts w:ascii="Arial" w:hAnsi="Arial" w:cs="Arial" w:hint="default"/>
      <w:b w:val="0"/>
      <w:bCs w:val="0"/>
      <w:i w:val="0"/>
      <w:iCs w:val="0"/>
      <w:caps w:val="0"/>
      <w:color w:val="000000"/>
      <w:sz w:val="26"/>
      <w:szCs w:val="26"/>
    </w:rPr>
  </w:style>
  <w:style w:type="paragraph" w:customStyle="1" w:styleId="Paste">
    <w:name w:val="Paste"/>
    <w:basedOn w:val="Normal"/>
    <w:uiPriority w:val="99"/>
    <w:qFormat/>
    <w:rsid w:val="00C65195"/>
    <w:rPr>
      <w:rFonts w:ascii="Arial Narrow" w:eastAsia="Times New Roman" w:hAnsi="Arial Narrow"/>
      <w:sz w:val="16"/>
      <w:szCs w:val="20"/>
      <w:lang w:val="x-none" w:eastAsia="x-none"/>
    </w:rPr>
  </w:style>
  <w:style w:type="character" w:customStyle="1" w:styleId="CardTagChar">
    <w:name w:val="Card Tag Char"/>
    <w:rsid w:val="00C65195"/>
    <w:rPr>
      <w:rFonts w:ascii="Arial Narrow" w:hAnsi="Arial Narrow"/>
      <w:b/>
      <w:sz w:val="24"/>
      <w:szCs w:val="24"/>
      <w:lang w:val="en-US" w:eastAsia="en-US" w:bidi="ar-SA"/>
    </w:rPr>
  </w:style>
  <w:style w:type="character" w:customStyle="1" w:styleId="CardtextChar3">
    <w:name w:val="Card text Char"/>
    <w:link w:val="Cardtext4"/>
    <w:rsid w:val="00C65195"/>
    <w:rPr>
      <w:rFonts w:ascii="Arial Narrow" w:hAnsi="Arial Narrow"/>
      <w:szCs w:val="24"/>
      <w:u w:val="single"/>
    </w:rPr>
  </w:style>
  <w:style w:type="paragraph" w:customStyle="1" w:styleId="UnderlineStyle">
    <w:name w:val="Underline Style"/>
    <w:basedOn w:val="Normal"/>
    <w:link w:val="UnderlineStyleChar"/>
    <w:qFormat/>
    <w:rsid w:val="00C65195"/>
    <w:rPr>
      <w:rFonts w:eastAsia="Times New Roman"/>
      <w:b/>
      <w:sz w:val="24"/>
      <w:szCs w:val="24"/>
      <w:u w:val="single"/>
    </w:rPr>
  </w:style>
  <w:style w:type="paragraph" w:customStyle="1" w:styleId="Normalization">
    <w:name w:val="Normalization"/>
    <w:basedOn w:val="Normal"/>
    <w:uiPriority w:val="99"/>
    <w:qFormat/>
    <w:rsid w:val="00C65195"/>
    <w:rPr>
      <w:rFonts w:eastAsia="Times New Roman"/>
      <w:sz w:val="18"/>
      <w:szCs w:val="24"/>
    </w:rPr>
  </w:style>
  <w:style w:type="paragraph" w:customStyle="1" w:styleId="BreifTitle">
    <w:name w:val="Breif Title"/>
    <w:basedOn w:val="Normal"/>
    <w:autoRedefine/>
    <w:uiPriority w:val="99"/>
    <w:qFormat/>
    <w:rsid w:val="00C65195"/>
    <w:pPr>
      <w:widowControl w:val="0"/>
      <w:autoSpaceDE w:val="0"/>
      <w:autoSpaceDN w:val="0"/>
      <w:adjustRightInd w:val="0"/>
      <w:jc w:val="center"/>
      <w:outlineLvl w:val="0"/>
    </w:pPr>
    <w:rPr>
      <w:rFonts w:eastAsia="Times New Roman"/>
      <w:b/>
      <w:caps/>
      <w:sz w:val="24"/>
      <w:szCs w:val="24"/>
    </w:rPr>
  </w:style>
  <w:style w:type="paragraph" w:customStyle="1" w:styleId="DebateCiteCharChar">
    <w:name w:val="Debate Cite Char Char"/>
    <w:basedOn w:val="Normal"/>
    <w:autoRedefine/>
    <w:uiPriority w:val="99"/>
    <w:qFormat/>
    <w:rsid w:val="00C65195"/>
    <w:pPr>
      <w:pBdr>
        <w:top w:val="single" w:sz="12" w:space="8" w:color="auto"/>
        <w:left w:val="single" w:sz="12" w:space="4" w:color="auto"/>
        <w:bottom w:val="single" w:sz="12" w:space="8" w:color="auto"/>
        <w:right w:val="single" w:sz="12" w:space="4" w:color="auto"/>
      </w:pBdr>
      <w:ind w:left="540" w:right="360"/>
      <w:jc w:val="center"/>
      <w:outlineLvl w:val="0"/>
    </w:pPr>
    <w:rPr>
      <w:rFonts w:eastAsia="Times New Roman"/>
      <w:b/>
      <w:sz w:val="32"/>
      <w:szCs w:val="32"/>
    </w:rPr>
  </w:style>
  <w:style w:type="character" w:customStyle="1" w:styleId="DebateCiteCharCharChar">
    <w:name w:val="Debate Cite Char Char Char"/>
    <w:rsid w:val="00C65195"/>
    <w:rPr>
      <w:b/>
      <w:sz w:val="32"/>
      <w:szCs w:val="32"/>
      <w:lang w:val="en-US" w:eastAsia="en-US" w:bidi="ar-SA"/>
    </w:rPr>
  </w:style>
  <w:style w:type="paragraph" w:styleId="BodyTextFirstIndent">
    <w:name w:val="Body Text First Indent"/>
    <w:basedOn w:val="BodyText"/>
    <w:link w:val="BodyTextFirstIndentChar"/>
    <w:rsid w:val="00C65195"/>
    <w:pPr>
      <w:spacing w:after="120"/>
      <w:ind w:firstLine="210"/>
    </w:pPr>
    <w:rPr>
      <w:sz w:val="24"/>
      <w:szCs w:val="24"/>
    </w:rPr>
  </w:style>
  <w:style w:type="character" w:customStyle="1" w:styleId="BodyTextFirstIndentChar">
    <w:name w:val="Body Text First Indent Char"/>
    <w:basedOn w:val="BodyTextChar"/>
    <w:link w:val="BodyTextFirstIndent"/>
    <w:rsid w:val="00C65195"/>
    <w:rPr>
      <w:rFonts w:ascii="Calibri" w:eastAsia="Times New Roman" w:hAnsi="Calibri" w:cs="Calibri"/>
      <w:sz w:val="24"/>
      <w:szCs w:val="24"/>
    </w:rPr>
  </w:style>
  <w:style w:type="character" w:customStyle="1" w:styleId="TagChar3">
    <w:name w:val="Tag Char3"/>
    <w:rsid w:val="00C65195"/>
    <w:rPr>
      <w:rFonts w:ascii="Palatino Linotype" w:hAnsi="Palatino Linotype"/>
      <w:b/>
      <w:sz w:val="24"/>
      <w:szCs w:val="24"/>
      <w:lang w:val="en-US" w:eastAsia="en-US" w:bidi="ar-SA"/>
    </w:rPr>
  </w:style>
  <w:style w:type="paragraph" w:customStyle="1" w:styleId="TagCite0">
    <w:name w:val="Tag/Cite"/>
    <w:basedOn w:val="Normal"/>
    <w:uiPriority w:val="99"/>
    <w:qFormat/>
    <w:rsid w:val="00C65195"/>
    <w:pPr>
      <w:widowControl w:val="0"/>
      <w:autoSpaceDE w:val="0"/>
      <w:autoSpaceDN w:val="0"/>
      <w:adjustRightInd w:val="0"/>
    </w:pPr>
    <w:rPr>
      <w:rFonts w:eastAsia="Times New Roman"/>
      <w:b/>
      <w:szCs w:val="20"/>
    </w:rPr>
  </w:style>
  <w:style w:type="paragraph" w:customStyle="1" w:styleId="DebateHeader">
    <w:name w:val="Debate Header"/>
    <w:basedOn w:val="TOC1"/>
    <w:autoRedefine/>
    <w:uiPriority w:val="99"/>
    <w:qFormat/>
    <w:rsid w:val="00C65195"/>
    <w:pPr>
      <w:jc w:val="center"/>
      <w:outlineLvl w:val="0"/>
    </w:pPr>
    <w:rPr>
      <w:b/>
      <w:kern w:val="0"/>
      <w:sz w:val="32"/>
      <w:szCs w:val="32"/>
      <w:u w:val="single"/>
    </w:rPr>
  </w:style>
  <w:style w:type="paragraph" w:customStyle="1" w:styleId="Tagandcite">
    <w:name w:val="Tag and cite"/>
    <w:basedOn w:val="Normal"/>
    <w:autoRedefine/>
    <w:uiPriority w:val="99"/>
    <w:qFormat/>
    <w:rsid w:val="00C65195"/>
    <w:rPr>
      <w:rFonts w:eastAsia="Times New Roman"/>
      <w:color w:val="333333"/>
    </w:rPr>
  </w:style>
  <w:style w:type="character" w:customStyle="1" w:styleId="TagandCiteChar">
    <w:name w:val="Tag and Cite Char"/>
    <w:rsid w:val="00C65195"/>
    <w:rPr>
      <w:color w:val="333333"/>
      <w:sz w:val="22"/>
      <w:szCs w:val="22"/>
      <w:lang w:val="en-US" w:eastAsia="en-US" w:bidi="ar-SA"/>
    </w:rPr>
  </w:style>
  <w:style w:type="paragraph" w:customStyle="1" w:styleId="StyleTagandCiteFranklinGothicDemi">
    <w:name w:val="Style Tag and Cite + Franklin Gothic Demi"/>
    <w:basedOn w:val="Normal"/>
    <w:autoRedefine/>
    <w:uiPriority w:val="99"/>
    <w:qFormat/>
    <w:rsid w:val="00C65195"/>
    <w:rPr>
      <w:rFonts w:ascii="Franklin Gothic Demi" w:eastAsia="Times New Roman" w:hAnsi="Franklin Gothic Demi"/>
      <w:b/>
      <w:caps/>
      <w:color w:val="333333"/>
      <w:sz w:val="24"/>
      <w:szCs w:val="24"/>
    </w:rPr>
  </w:style>
  <w:style w:type="paragraph" w:customStyle="1" w:styleId="StyleStyleTagandCiteFranklinGothicDemi11pt">
    <w:name w:val="Style Style Tag and Cite + Franklin Gothic Demi + 11 pt"/>
    <w:basedOn w:val="StyleTagandCiteFranklinGothicDemi"/>
    <w:autoRedefine/>
    <w:uiPriority w:val="99"/>
    <w:qFormat/>
    <w:rsid w:val="00C65195"/>
  </w:style>
  <w:style w:type="character" w:customStyle="1" w:styleId="Style10ptBold">
    <w:name w:val="Style 10 pt Bold"/>
    <w:rsid w:val="00C65195"/>
    <w:rPr>
      <w:b/>
      <w:bCs/>
      <w:sz w:val="20"/>
    </w:rPr>
  </w:style>
  <w:style w:type="paragraph" w:styleId="Date">
    <w:name w:val="Date"/>
    <w:aliases w:val="date"/>
    <w:basedOn w:val="Normal"/>
    <w:next w:val="Normal"/>
    <w:link w:val="DateChar"/>
    <w:uiPriority w:val="99"/>
    <w:rsid w:val="00C65195"/>
    <w:rPr>
      <w:rFonts w:eastAsia="Times New Roman"/>
      <w:sz w:val="24"/>
      <w:szCs w:val="24"/>
    </w:rPr>
  </w:style>
  <w:style w:type="character" w:customStyle="1" w:styleId="DateChar">
    <w:name w:val="Date Char"/>
    <w:aliases w:val="date Char"/>
    <w:basedOn w:val="DefaultParagraphFont"/>
    <w:link w:val="Date"/>
    <w:uiPriority w:val="99"/>
    <w:rsid w:val="00C65195"/>
    <w:rPr>
      <w:rFonts w:ascii="Calibri" w:eastAsia="Times New Roman" w:hAnsi="Calibri" w:cs="Calibri"/>
      <w:sz w:val="24"/>
      <w:szCs w:val="24"/>
    </w:rPr>
  </w:style>
  <w:style w:type="character" w:customStyle="1" w:styleId="text9">
    <w:name w:val="text9"/>
    <w:basedOn w:val="DefaultParagraphFont"/>
    <w:rsid w:val="00C65195"/>
  </w:style>
  <w:style w:type="character" w:customStyle="1" w:styleId="text21">
    <w:name w:val="text21"/>
    <w:basedOn w:val="DefaultParagraphFont"/>
    <w:rsid w:val="00C65195"/>
  </w:style>
  <w:style w:type="character" w:customStyle="1" w:styleId="text19">
    <w:name w:val="text19"/>
    <w:basedOn w:val="DefaultParagraphFont"/>
    <w:rsid w:val="00C65195"/>
  </w:style>
  <w:style w:type="paragraph" w:customStyle="1" w:styleId="CiteCard0">
    <w:name w:val="Cite/Card"/>
    <w:basedOn w:val="Normal"/>
    <w:uiPriority w:val="99"/>
    <w:qFormat/>
    <w:rsid w:val="00C65195"/>
    <w:pPr>
      <w:overflowPunct w:val="0"/>
      <w:autoSpaceDE w:val="0"/>
      <w:autoSpaceDN w:val="0"/>
      <w:adjustRightInd w:val="0"/>
      <w:textAlignment w:val="baseline"/>
    </w:pPr>
    <w:rPr>
      <w:rFonts w:ascii="Palatino Linotype" w:eastAsia="Times New Roman" w:hAnsi="Palatino Linotype"/>
      <w:color w:val="000000"/>
      <w:szCs w:val="20"/>
    </w:rPr>
  </w:style>
  <w:style w:type="character" w:customStyle="1" w:styleId="pmterms11">
    <w:name w:val="pmterms11"/>
    <w:rsid w:val="00C65195"/>
    <w:rPr>
      <w:b/>
      <w:bCs/>
      <w:i w:val="0"/>
      <w:iCs w:val="0"/>
      <w:color w:val="000000"/>
    </w:rPr>
  </w:style>
  <w:style w:type="paragraph" w:customStyle="1" w:styleId="tagCharCharCharCharCharCharChar">
    <w:name w:val="tag Char Char Char Char Char Char Char"/>
    <w:basedOn w:val="Normal"/>
    <w:uiPriority w:val="99"/>
    <w:qFormat/>
    <w:rsid w:val="00C65195"/>
    <w:rPr>
      <w:rFonts w:eastAsia="Times New Roman"/>
      <w:b/>
      <w:sz w:val="24"/>
      <w:szCs w:val="20"/>
    </w:rPr>
  </w:style>
  <w:style w:type="character" w:customStyle="1" w:styleId="term2">
    <w:name w:val="term2"/>
    <w:rsid w:val="00C65195"/>
    <w:rPr>
      <w:b/>
      <w:bCs/>
    </w:rPr>
  </w:style>
  <w:style w:type="paragraph" w:customStyle="1" w:styleId="title-bold-medium">
    <w:name w:val="title-bold-medium"/>
    <w:basedOn w:val="Normal"/>
    <w:uiPriority w:val="99"/>
    <w:qFormat/>
    <w:rsid w:val="00C65195"/>
    <w:pPr>
      <w:spacing w:before="100" w:beforeAutospacing="1" w:after="100" w:afterAutospacing="1"/>
    </w:pPr>
    <w:rPr>
      <w:rFonts w:eastAsia="Arial Unicode MS"/>
      <w:b/>
      <w:bCs/>
      <w:color w:val="000000"/>
      <w:szCs w:val="20"/>
    </w:rPr>
  </w:style>
  <w:style w:type="character" w:customStyle="1" w:styleId="pmterms12">
    <w:name w:val="pmterms12"/>
    <w:rsid w:val="00C65195"/>
    <w:rPr>
      <w:b/>
      <w:bCs/>
      <w:i w:val="0"/>
      <w:iCs w:val="0"/>
      <w:color w:val="000000"/>
    </w:rPr>
  </w:style>
  <w:style w:type="paragraph" w:customStyle="1" w:styleId="lact">
    <w:name w:val="lact"/>
    <w:basedOn w:val="Normal"/>
    <w:uiPriority w:val="99"/>
    <w:qFormat/>
    <w:rsid w:val="00C65195"/>
    <w:pPr>
      <w:spacing w:before="100" w:beforeAutospacing="1" w:after="100" w:afterAutospacing="1"/>
    </w:pPr>
    <w:rPr>
      <w:rFonts w:eastAsia="Arial Unicode MS"/>
      <w:b/>
      <w:bCs/>
      <w:color w:val="000000"/>
      <w:szCs w:val="20"/>
    </w:rPr>
  </w:style>
  <w:style w:type="paragraph" w:styleId="BlockText">
    <w:name w:val="Block Text"/>
    <w:basedOn w:val="Normal"/>
    <w:rsid w:val="00C65195"/>
    <w:pPr>
      <w:ind w:left="229" w:right="229"/>
    </w:pPr>
    <w:rPr>
      <w:rFonts w:ascii="Verdana" w:eastAsia="Times New Roman" w:hAnsi="Verdana"/>
      <w:sz w:val="16"/>
      <w:szCs w:val="20"/>
    </w:rPr>
  </w:style>
  <w:style w:type="paragraph" w:customStyle="1" w:styleId="CardTag">
    <w:name w:val="Card Tag"/>
    <w:basedOn w:val="Normal"/>
    <w:autoRedefine/>
    <w:uiPriority w:val="99"/>
    <w:qFormat/>
    <w:rsid w:val="00C65195"/>
    <w:rPr>
      <w:rFonts w:ascii="Arial Narrow" w:eastAsia="Times New Roman" w:hAnsi="Arial Narrow"/>
      <w:b/>
      <w:sz w:val="24"/>
      <w:szCs w:val="24"/>
    </w:rPr>
  </w:style>
  <w:style w:type="paragraph" w:styleId="NormalIndent">
    <w:name w:val="Normal Indent"/>
    <w:basedOn w:val="Normal"/>
    <w:rsid w:val="00C65195"/>
    <w:pPr>
      <w:ind w:left="720"/>
    </w:pPr>
    <w:rPr>
      <w:rFonts w:eastAsia="Times New Roman"/>
      <w:szCs w:val="20"/>
    </w:rPr>
  </w:style>
  <w:style w:type="character" w:customStyle="1" w:styleId="ToReadChar">
    <w:name w:val="To Read Char"/>
    <w:rsid w:val="00C65195"/>
    <w:rPr>
      <w:rFonts w:ascii="Verdana" w:hAnsi="Verdana"/>
      <w:b/>
      <w:szCs w:val="24"/>
      <w:u w:val="single"/>
      <w:lang w:val="en-US" w:eastAsia="en-US" w:bidi="ar-SA"/>
    </w:rPr>
  </w:style>
  <w:style w:type="character" w:customStyle="1" w:styleId="ToReadCharChar">
    <w:name w:val="To Read Char Char"/>
    <w:rsid w:val="00C65195"/>
    <w:rPr>
      <w:rFonts w:ascii="Verdana" w:hAnsi="Verdana"/>
      <w:b/>
      <w:szCs w:val="24"/>
      <w:u w:val="single"/>
      <w:lang w:val="en-US" w:eastAsia="en-US" w:bidi="ar-SA"/>
    </w:rPr>
  </w:style>
  <w:style w:type="paragraph" w:customStyle="1" w:styleId="BLOCKTITLE0">
    <w:name w:val="BLOCK TITLE"/>
    <w:basedOn w:val="Heading1"/>
    <w:uiPriority w:val="99"/>
    <w:qFormat/>
    <w:rsid w:val="00C65195"/>
    <w:pPr>
      <w:keepLines w:val="0"/>
      <w:pageBreakBefore w:val="0"/>
      <w:pBdr>
        <w:top w:val="none" w:sz="0" w:space="0" w:color="auto"/>
        <w:left w:val="none" w:sz="0" w:space="0" w:color="auto"/>
        <w:bottom w:val="none" w:sz="0" w:space="0" w:color="auto"/>
        <w:right w:val="none" w:sz="0" w:space="0" w:color="auto"/>
      </w:pBdr>
      <w:suppressAutoHyphens/>
    </w:pPr>
    <w:rPr>
      <w:rFonts w:ascii="Sylfaen" w:eastAsia="Times New Roman" w:hAnsi="Sylfaen" w:cs="Times New Roman"/>
      <w:caps/>
      <w:kern w:val="32"/>
      <w:sz w:val="32"/>
    </w:rPr>
  </w:style>
  <w:style w:type="character" w:customStyle="1" w:styleId="BoldandUnderlineChar1Char2Char">
    <w:name w:val="Bold and Underline Char1 Char2 Char"/>
    <w:rsid w:val="00C65195"/>
    <w:rPr>
      <w:b/>
      <w:szCs w:val="24"/>
      <w:u w:val="single"/>
      <w:lang w:val="en-US" w:eastAsia="en-US" w:bidi="ar-SA"/>
    </w:rPr>
  </w:style>
  <w:style w:type="paragraph" w:styleId="EnvelopeReturn">
    <w:name w:val="envelope return"/>
    <w:basedOn w:val="Normal"/>
    <w:rsid w:val="00C65195"/>
    <w:rPr>
      <w:rFonts w:eastAsia="Times New Roman"/>
      <w:sz w:val="24"/>
      <w:szCs w:val="20"/>
    </w:rPr>
  </w:style>
  <w:style w:type="paragraph" w:styleId="EnvelopeAddress">
    <w:name w:val="envelope address"/>
    <w:basedOn w:val="Normal"/>
    <w:rsid w:val="00C65195"/>
    <w:pPr>
      <w:framePr w:w="7920" w:h="1980" w:hRule="exact" w:hSpace="180" w:wrap="auto" w:hAnchor="page" w:xAlign="center" w:yAlign="bottom"/>
      <w:ind w:left="2880"/>
    </w:pPr>
    <w:rPr>
      <w:rFonts w:eastAsia="Times New Roman"/>
      <w:sz w:val="28"/>
      <w:szCs w:val="24"/>
    </w:rPr>
  </w:style>
  <w:style w:type="character" w:customStyle="1" w:styleId="title1">
    <w:name w:val="title1"/>
    <w:basedOn w:val="DefaultParagraphFont"/>
    <w:rsid w:val="00C65195"/>
  </w:style>
  <w:style w:type="character" w:customStyle="1" w:styleId="bio">
    <w:name w:val="bio"/>
    <w:basedOn w:val="DefaultParagraphFont"/>
    <w:rsid w:val="00C65195"/>
  </w:style>
  <w:style w:type="character" w:customStyle="1" w:styleId="storytextstyle">
    <w:name w:val="storytextstyle"/>
    <w:basedOn w:val="DefaultParagraphFont"/>
    <w:rsid w:val="00C65195"/>
  </w:style>
  <w:style w:type="character" w:customStyle="1" w:styleId="cardunderlinedCharChar">
    <w:name w:val="card underlined Char Char"/>
    <w:rsid w:val="00C65195"/>
    <w:rPr>
      <w:rFonts w:ascii="Arial" w:hAnsi="Arial"/>
      <w:sz w:val="22"/>
      <w:szCs w:val="24"/>
      <w:u w:val="single"/>
      <w:lang w:val="en-US" w:eastAsia="en-US" w:bidi="ar-SA"/>
    </w:rPr>
  </w:style>
  <w:style w:type="character" w:customStyle="1" w:styleId="Style2Char0">
    <w:name w:val="Style2 Char"/>
    <w:rsid w:val="00C65195"/>
    <w:rPr>
      <w:rFonts w:ascii="Book Antiqua" w:hAnsi="Book Antiqua"/>
      <w:u w:val="thick"/>
      <w:lang w:val="en-US" w:eastAsia="en-US" w:bidi="ar-SA"/>
    </w:rPr>
  </w:style>
  <w:style w:type="character" w:customStyle="1" w:styleId="Style2Char1">
    <w:name w:val="Style2 Char1"/>
    <w:rsid w:val="00C65195"/>
    <w:rPr>
      <w:rFonts w:ascii="Book Antiqua" w:hAnsi="Book Antiqua"/>
      <w:szCs w:val="24"/>
      <w:u w:val="thick"/>
      <w:lang w:val="en-US" w:eastAsia="en-US" w:bidi="ar-SA"/>
    </w:rPr>
  </w:style>
  <w:style w:type="character" w:customStyle="1" w:styleId="articlehead21">
    <w:name w:val="articlehead21"/>
    <w:rsid w:val="00C65195"/>
    <w:rPr>
      <w:rFonts w:ascii="Arial" w:hAnsi="Arial" w:cs="Arial" w:hint="default"/>
      <w:b/>
      <w:bCs/>
      <w:color w:val="660000"/>
      <w:sz w:val="20"/>
      <w:szCs w:val="20"/>
    </w:rPr>
  </w:style>
  <w:style w:type="paragraph" w:customStyle="1" w:styleId="shellscontentions">
    <w:name w:val="shells/contentions"/>
    <w:basedOn w:val="TagCite0"/>
    <w:uiPriority w:val="99"/>
    <w:qFormat/>
    <w:rsid w:val="00C65195"/>
  </w:style>
  <w:style w:type="character" w:customStyle="1" w:styleId="BoldandUnderlineChar2Char1">
    <w:name w:val="Bold and Underline Char2 Char1"/>
    <w:rsid w:val="00C65195"/>
    <w:rPr>
      <w:b/>
      <w:szCs w:val="24"/>
      <w:u w:val="single"/>
      <w:lang w:val="en-US" w:eastAsia="en-US" w:bidi="ar-SA"/>
    </w:rPr>
  </w:style>
  <w:style w:type="character" w:customStyle="1" w:styleId="TagCiteChar1">
    <w:name w:val="Tag/Cite Char1"/>
    <w:rsid w:val="00C65195"/>
    <w:rPr>
      <w:b/>
      <w:lang w:val="en-US" w:eastAsia="en-US" w:bidi="ar-SA"/>
    </w:rPr>
  </w:style>
  <w:style w:type="character" w:customStyle="1" w:styleId="goohl2">
    <w:name w:val="goohl2"/>
    <w:basedOn w:val="DefaultParagraphFont"/>
    <w:rsid w:val="00C65195"/>
  </w:style>
  <w:style w:type="paragraph" w:customStyle="1" w:styleId="BriefTitle1">
    <w:name w:val="Brief Title 1"/>
    <w:basedOn w:val="Normal"/>
    <w:uiPriority w:val="99"/>
    <w:qFormat/>
    <w:rsid w:val="00C65195"/>
    <w:pPr>
      <w:widowControl w:val="0"/>
      <w:autoSpaceDE w:val="0"/>
      <w:autoSpaceDN w:val="0"/>
      <w:adjustRightInd w:val="0"/>
      <w:jc w:val="center"/>
      <w:outlineLvl w:val="0"/>
    </w:pPr>
    <w:rPr>
      <w:rFonts w:eastAsia="Times New Roman"/>
      <w:b/>
      <w:szCs w:val="20"/>
      <w:u w:val="single"/>
    </w:rPr>
  </w:style>
  <w:style w:type="paragraph" w:customStyle="1" w:styleId="TagCiteChar0">
    <w:name w:val="Tag/Cite Char"/>
    <w:basedOn w:val="Normal"/>
    <w:uiPriority w:val="99"/>
    <w:qFormat/>
    <w:rsid w:val="00C65195"/>
    <w:pPr>
      <w:widowControl w:val="0"/>
      <w:autoSpaceDE w:val="0"/>
      <w:autoSpaceDN w:val="0"/>
      <w:adjustRightInd w:val="0"/>
    </w:pPr>
    <w:rPr>
      <w:rFonts w:eastAsia="Times New Roman"/>
      <w:b/>
      <w:szCs w:val="20"/>
    </w:rPr>
  </w:style>
  <w:style w:type="character" w:customStyle="1" w:styleId="CardCharChar">
    <w:name w:val="Card Char Char"/>
    <w:rsid w:val="00C65195"/>
    <w:rPr>
      <w:lang w:val="en-US" w:eastAsia="en-US" w:bidi="ar-SA"/>
    </w:rPr>
  </w:style>
  <w:style w:type="character" w:customStyle="1" w:styleId="BriefTitle1Char">
    <w:name w:val="Brief Title 1 Char"/>
    <w:rsid w:val="00C65195"/>
    <w:rPr>
      <w:b/>
      <w:u w:val="single"/>
      <w:lang w:val="en-US" w:eastAsia="en-US" w:bidi="ar-SA"/>
    </w:rPr>
  </w:style>
  <w:style w:type="character" w:customStyle="1" w:styleId="TagCiteCharChar">
    <w:name w:val="Tag/Cite Char Char"/>
    <w:rsid w:val="00C65195"/>
    <w:rPr>
      <w:b/>
      <w:lang w:val="en-US" w:eastAsia="en-US" w:bidi="ar-SA"/>
    </w:rPr>
  </w:style>
  <w:style w:type="paragraph" w:customStyle="1" w:styleId="ShellTitles">
    <w:name w:val="ShellTitles"/>
    <w:basedOn w:val="Normal"/>
    <w:uiPriority w:val="99"/>
    <w:qFormat/>
    <w:rsid w:val="00C65195"/>
    <w:pPr>
      <w:widowControl w:val="0"/>
      <w:autoSpaceDE w:val="0"/>
      <w:autoSpaceDN w:val="0"/>
      <w:adjustRightInd w:val="0"/>
    </w:pPr>
    <w:rPr>
      <w:rFonts w:eastAsia="Times New Roman"/>
      <w:b/>
      <w:szCs w:val="20"/>
    </w:rPr>
  </w:style>
  <w:style w:type="paragraph" w:customStyle="1" w:styleId="maintext">
    <w:name w:val="maintext"/>
    <w:basedOn w:val="Normal"/>
    <w:uiPriority w:val="99"/>
    <w:qFormat/>
    <w:rsid w:val="00C65195"/>
    <w:pPr>
      <w:widowControl w:val="0"/>
      <w:autoSpaceDE w:val="0"/>
      <w:autoSpaceDN w:val="0"/>
      <w:adjustRightInd w:val="0"/>
      <w:spacing w:before="100" w:beforeAutospacing="1" w:after="100" w:afterAutospacing="1"/>
    </w:pPr>
    <w:rPr>
      <w:rFonts w:eastAsia="Times New Roman"/>
      <w:szCs w:val="20"/>
    </w:rPr>
  </w:style>
  <w:style w:type="paragraph" w:customStyle="1" w:styleId="noindent">
    <w:name w:val="noindent"/>
    <w:basedOn w:val="Normal"/>
    <w:uiPriority w:val="99"/>
    <w:qFormat/>
    <w:rsid w:val="00C65195"/>
    <w:pPr>
      <w:spacing w:before="100" w:beforeAutospacing="1" w:after="100" w:afterAutospacing="1"/>
    </w:pPr>
    <w:rPr>
      <w:rFonts w:eastAsia="Times New Roman"/>
      <w:szCs w:val="24"/>
    </w:rPr>
  </w:style>
  <w:style w:type="character" w:customStyle="1" w:styleId="btx">
    <w:name w:val="btx"/>
    <w:basedOn w:val="DefaultParagraphFont"/>
    <w:rsid w:val="00C65195"/>
  </w:style>
  <w:style w:type="character" w:customStyle="1" w:styleId="CardChar1">
    <w:name w:val="Card Char1"/>
    <w:aliases w:val="No Spacing Char2,Tag and Cite Char1,DDI Tag Char,Tag Title Char1,nonunderlined Char,No Spacing51 Char,No Spacing8 Char,No Spacing22 Char,Dont u Char,No Spacing1111111 Char,Card Format Char,No Spacin Char"/>
    <w:rsid w:val="00C65195"/>
    <w:rPr>
      <w:lang w:val="en-US" w:eastAsia="en-US" w:bidi="ar-SA"/>
    </w:rPr>
  </w:style>
  <w:style w:type="character" w:customStyle="1" w:styleId="prodgeneral1">
    <w:name w:val="prodgeneral1"/>
    <w:rsid w:val="00C65195"/>
    <w:rPr>
      <w:rFonts w:ascii="Verdana" w:hAnsi="Verdana" w:hint="default"/>
      <w:b w:val="0"/>
      <w:bCs w:val="0"/>
      <w:caps w:val="0"/>
      <w:color w:val="000000"/>
      <w:spacing w:val="0"/>
      <w:sz w:val="16"/>
      <w:szCs w:val="16"/>
    </w:rPr>
  </w:style>
  <w:style w:type="character" w:customStyle="1" w:styleId="summary1">
    <w:name w:val="summary1"/>
    <w:rsid w:val="00C65195"/>
    <w:rPr>
      <w:rFonts w:ascii="Arial" w:hAnsi="Arial" w:cs="Arial" w:hint="default"/>
      <w:sz w:val="18"/>
      <w:szCs w:val="18"/>
    </w:rPr>
  </w:style>
  <w:style w:type="paragraph" w:customStyle="1" w:styleId="ToRead">
    <w:name w:val="To Read"/>
    <w:basedOn w:val="Normal"/>
    <w:uiPriority w:val="99"/>
    <w:qFormat/>
    <w:rsid w:val="00C65195"/>
    <w:pPr>
      <w:ind w:left="720"/>
    </w:pPr>
    <w:rPr>
      <w:rFonts w:ascii="Verdana" w:eastAsia="Times New Roman" w:hAnsi="Verdana"/>
      <w:b/>
      <w:szCs w:val="24"/>
      <w:u w:val="single"/>
    </w:rPr>
  </w:style>
  <w:style w:type="character" w:customStyle="1" w:styleId="text3">
    <w:name w:val="text3"/>
    <w:basedOn w:val="DefaultParagraphFont"/>
    <w:rsid w:val="00C65195"/>
  </w:style>
  <w:style w:type="paragraph" w:customStyle="1" w:styleId="Style1">
    <w:name w:val="Style 1"/>
    <w:basedOn w:val="Normal"/>
    <w:uiPriority w:val="99"/>
    <w:qFormat/>
    <w:rsid w:val="00C65195"/>
    <w:pPr>
      <w:widowControl w:val="0"/>
      <w:ind w:firstLine="216"/>
    </w:pPr>
    <w:rPr>
      <w:rFonts w:eastAsia="Times New Roman"/>
      <w:noProof/>
      <w:color w:val="000000"/>
      <w:szCs w:val="20"/>
    </w:rPr>
  </w:style>
  <w:style w:type="paragraph" w:customStyle="1" w:styleId="Style40">
    <w:name w:val="Style 4"/>
    <w:basedOn w:val="Normal"/>
    <w:uiPriority w:val="99"/>
    <w:qFormat/>
    <w:rsid w:val="00C65195"/>
    <w:pPr>
      <w:widowControl w:val="0"/>
      <w:tabs>
        <w:tab w:val="left" w:pos="6876"/>
      </w:tabs>
      <w:ind w:left="3744"/>
    </w:pPr>
    <w:rPr>
      <w:rFonts w:eastAsia="Times New Roman"/>
      <w:noProof/>
      <w:color w:val="000000"/>
      <w:szCs w:val="20"/>
    </w:rPr>
  </w:style>
  <w:style w:type="paragraph" w:customStyle="1" w:styleId="listlevel1">
    <w:name w:val="list level 1"/>
    <w:basedOn w:val="Normal"/>
    <w:uiPriority w:val="99"/>
    <w:qFormat/>
    <w:rsid w:val="00C65195"/>
    <w:pPr>
      <w:overflowPunct w:val="0"/>
      <w:autoSpaceDE w:val="0"/>
      <w:autoSpaceDN w:val="0"/>
      <w:adjustRightInd w:val="0"/>
      <w:ind w:left="560" w:hanging="567"/>
      <w:textAlignment w:val="baseline"/>
    </w:pPr>
    <w:rPr>
      <w:rFonts w:eastAsia="Times New Roman"/>
      <w:color w:val="000000"/>
      <w:sz w:val="24"/>
      <w:szCs w:val="20"/>
    </w:rPr>
  </w:style>
  <w:style w:type="paragraph" w:customStyle="1" w:styleId="listlevel2">
    <w:name w:val="list level 2"/>
    <w:basedOn w:val="Normal"/>
    <w:uiPriority w:val="99"/>
    <w:qFormat/>
    <w:rsid w:val="00C65195"/>
    <w:pPr>
      <w:overflowPunct w:val="0"/>
      <w:autoSpaceDE w:val="0"/>
      <w:autoSpaceDN w:val="0"/>
      <w:adjustRightInd w:val="0"/>
      <w:ind w:left="1120" w:hanging="560"/>
      <w:textAlignment w:val="baseline"/>
    </w:pPr>
    <w:rPr>
      <w:rFonts w:eastAsia="Times New Roman"/>
      <w:color w:val="000000"/>
      <w:sz w:val="24"/>
      <w:szCs w:val="20"/>
    </w:rPr>
  </w:style>
  <w:style w:type="paragraph" w:customStyle="1" w:styleId="listlevel3">
    <w:name w:val="list level 3"/>
    <w:basedOn w:val="listlevel2"/>
    <w:uiPriority w:val="99"/>
    <w:qFormat/>
    <w:rsid w:val="00C65195"/>
  </w:style>
  <w:style w:type="paragraph" w:customStyle="1" w:styleId="PageNumber1">
    <w:name w:val="Page Number1"/>
    <w:basedOn w:val="Normal"/>
    <w:next w:val="Normal"/>
    <w:uiPriority w:val="99"/>
    <w:qFormat/>
    <w:rsid w:val="00C65195"/>
    <w:rPr>
      <w:rFonts w:eastAsia="Times New Roman"/>
      <w:szCs w:val="24"/>
    </w:rPr>
  </w:style>
  <w:style w:type="paragraph" w:customStyle="1" w:styleId="Cite1">
    <w:name w:val="Cite1"/>
    <w:uiPriority w:val="99"/>
    <w:qFormat/>
    <w:rsid w:val="00C65195"/>
    <w:pPr>
      <w:spacing w:after="0" w:line="240" w:lineRule="auto"/>
    </w:pPr>
    <w:rPr>
      <w:rFonts w:ascii="Palatino Linotype" w:eastAsia="Times New Roman" w:hAnsi="Palatino Linotype" w:cs="Times New Roman"/>
      <w:bCs/>
      <w:sz w:val="20"/>
      <w:szCs w:val="20"/>
      <w:lang w:val="en-AU"/>
    </w:rPr>
  </w:style>
  <w:style w:type="paragraph" w:customStyle="1" w:styleId="Card1">
    <w:name w:val="Card1"/>
    <w:uiPriority w:val="99"/>
    <w:qFormat/>
    <w:rsid w:val="00C65195"/>
    <w:pPr>
      <w:spacing w:after="0" w:line="240" w:lineRule="auto"/>
      <w:ind w:left="720"/>
      <w:jc w:val="both"/>
    </w:pPr>
    <w:rPr>
      <w:rFonts w:ascii="Palatino Linotype" w:eastAsia="Times New Roman" w:hAnsi="Palatino Linotype" w:cs="Times New Roman"/>
      <w:sz w:val="20"/>
      <w:szCs w:val="20"/>
      <w:lang w:val="en-AU"/>
    </w:rPr>
  </w:style>
  <w:style w:type="paragraph" w:customStyle="1" w:styleId="Cite20">
    <w:name w:val="Cite2"/>
    <w:uiPriority w:val="99"/>
    <w:qFormat/>
    <w:rsid w:val="00C65195"/>
    <w:pPr>
      <w:spacing w:after="0" w:line="240" w:lineRule="auto"/>
    </w:pPr>
    <w:rPr>
      <w:rFonts w:ascii="Palatino Linotype" w:eastAsia="Times New Roman" w:hAnsi="Palatino Linotype" w:cs="Times New Roman"/>
      <w:b/>
      <w:sz w:val="24"/>
      <w:szCs w:val="20"/>
      <w:u w:val="single"/>
      <w:lang w:val="en-AU"/>
    </w:rPr>
  </w:style>
  <w:style w:type="paragraph" w:customStyle="1" w:styleId="cardCharCharCharCharCharCharCharCharCharCharCharChar">
    <w:name w:val="card Char Char Char Char Char Char Char Char Char Char Char Char"/>
    <w:basedOn w:val="Normal"/>
    <w:uiPriority w:val="99"/>
    <w:qFormat/>
    <w:rsid w:val="00C65195"/>
    <w:pPr>
      <w:ind w:left="288" w:right="288"/>
    </w:pPr>
    <w:rPr>
      <w:rFonts w:eastAsia="Times New Roman"/>
      <w:szCs w:val="24"/>
    </w:rPr>
  </w:style>
  <w:style w:type="paragraph" w:customStyle="1" w:styleId="cite21">
    <w:name w:val="cite2"/>
    <w:uiPriority w:val="99"/>
    <w:qFormat/>
    <w:rsid w:val="00C65195"/>
    <w:pPr>
      <w:spacing w:after="0" w:line="240" w:lineRule="auto"/>
    </w:pPr>
    <w:rPr>
      <w:rFonts w:ascii="Times New Roman" w:eastAsia="Times New Roman" w:hAnsi="Times New Roman" w:cs="Times New Roman"/>
      <w:color w:val="000000"/>
      <w:sz w:val="20"/>
      <w:szCs w:val="24"/>
    </w:rPr>
  </w:style>
  <w:style w:type="character" w:customStyle="1" w:styleId="underline1">
    <w:name w:val="underline1"/>
    <w:rsid w:val="00C65195"/>
    <w:rPr>
      <w:rFonts w:ascii="Times New Roman" w:hAnsi="Times New Roman"/>
      <w:sz w:val="20"/>
      <w:u w:val="single"/>
      <w:lang w:eastAsia="en-US"/>
    </w:rPr>
  </w:style>
  <w:style w:type="paragraph" w:customStyle="1" w:styleId="articletext">
    <w:name w:val="articletext"/>
    <w:basedOn w:val="Normal"/>
    <w:uiPriority w:val="99"/>
    <w:qFormat/>
    <w:rsid w:val="00C65195"/>
    <w:pPr>
      <w:spacing w:before="100" w:beforeAutospacing="1" w:after="100" w:afterAutospacing="1"/>
    </w:pPr>
    <w:rPr>
      <w:rFonts w:ascii="Verdana" w:eastAsia="Times New Roman" w:hAnsi="Verdana"/>
      <w:color w:val="2A2A2A"/>
      <w:sz w:val="21"/>
      <w:szCs w:val="21"/>
    </w:rPr>
  </w:style>
  <w:style w:type="character" w:customStyle="1" w:styleId="CardTextUnderlinedChar">
    <w:name w:val="Card Text Underlined Char"/>
    <w:rsid w:val="00C65195"/>
    <w:rPr>
      <w:rFonts w:ascii="Arial Narrow" w:hAnsi="Arial Narrow"/>
      <w:sz w:val="24"/>
      <w:szCs w:val="24"/>
      <w:u w:val="single"/>
      <w:lang w:val="en-US" w:eastAsia="en-US" w:bidi="ar-SA"/>
    </w:rPr>
  </w:style>
  <w:style w:type="character" w:customStyle="1" w:styleId="cardtextsmallChar">
    <w:name w:val="card text small Char"/>
    <w:rsid w:val="00C65195"/>
    <w:rPr>
      <w:rFonts w:ascii="Arial Narrow" w:hAnsi="Arial Narrow"/>
      <w:sz w:val="16"/>
      <w:szCs w:val="24"/>
      <w:lang w:val="en-US" w:eastAsia="en-US" w:bidi="ar-SA"/>
    </w:rPr>
  </w:style>
  <w:style w:type="paragraph" w:customStyle="1" w:styleId="cardtextsmall">
    <w:name w:val="card text small"/>
    <w:basedOn w:val="Normal"/>
    <w:uiPriority w:val="99"/>
    <w:qFormat/>
    <w:rsid w:val="00C65195"/>
    <w:rPr>
      <w:rFonts w:ascii="Arial Narrow" w:eastAsia="Times New Roman" w:hAnsi="Arial Narrow"/>
      <w:sz w:val="16"/>
      <w:szCs w:val="24"/>
    </w:rPr>
  </w:style>
  <w:style w:type="paragraph" w:customStyle="1" w:styleId="CaseListNormal">
    <w:name w:val="Case List Normal"/>
    <w:basedOn w:val="Normal"/>
    <w:uiPriority w:val="99"/>
    <w:qFormat/>
    <w:rsid w:val="00C65195"/>
    <w:rPr>
      <w:rFonts w:ascii="Times" w:eastAsia="Times New Roman" w:hAnsi="Times"/>
      <w:szCs w:val="26"/>
    </w:rPr>
  </w:style>
  <w:style w:type="paragraph" w:customStyle="1" w:styleId="Body">
    <w:name w:val="Body"/>
    <w:basedOn w:val="Normal"/>
    <w:uiPriority w:val="99"/>
    <w:qFormat/>
    <w:rsid w:val="00C65195"/>
    <w:pPr>
      <w:outlineLvl w:val="3"/>
    </w:pPr>
    <w:rPr>
      <w:rFonts w:eastAsia="Times New Roman"/>
      <w:szCs w:val="20"/>
    </w:rPr>
  </w:style>
  <w:style w:type="paragraph" w:customStyle="1" w:styleId="3text">
    <w:name w:val="3text"/>
    <w:basedOn w:val="Normal"/>
    <w:uiPriority w:val="99"/>
    <w:qFormat/>
    <w:rsid w:val="00C65195"/>
    <w:pPr>
      <w:spacing w:before="100" w:beforeAutospacing="1" w:after="100" w:afterAutospacing="1"/>
    </w:pPr>
    <w:rPr>
      <w:rFonts w:eastAsia="Times New Roman"/>
      <w:sz w:val="24"/>
      <w:szCs w:val="24"/>
    </w:rPr>
  </w:style>
  <w:style w:type="character" w:customStyle="1" w:styleId="countrytitle1">
    <w:name w:val="countrytitle1"/>
    <w:rsid w:val="00C65195"/>
    <w:rPr>
      <w:rFonts w:ascii="Verdana" w:hAnsi="Verdana" w:hint="default"/>
      <w:b/>
      <w:bCs/>
      <w:color w:val="293643"/>
      <w:sz w:val="24"/>
      <w:szCs w:val="24"/>
    </w:rPr>
  </w:style>
  <w:style w:type="character" w:customStyle="1" w:styleId="storyheader1">
    <w:name w:val="storyheader1"/>
    <w:rsid w:val="00C65195"/>
    <w:rPr>
      <w:rFonts w:ascii="Verdana" w:hAnsi="Verdana" w:hint="default"/>
      <w:b/>
      <w:bCs/>
      <w:color w:val="000000"/>
      <w:sz w:val="21"/>
      <w:szCs w:val="21"/>
    </w:rPr>
  </w:style>
  <w:style w:type="paragraph" w:customStyle="1" w:styleId="TimesNewRoman12">
    <w:name w:val="TimesNewRoman12"/>
    <w:uiPriority w:val="99"/>
    <w:qFormat/>
    <w:rsid w:val="00C65195"/>
    <w:pPr>
      <w:spacing w:after="0" w:line="240" w:lineRule="auto"/>
      <w:jc w:val="both"/>
    </w:pPr>
    <w:rPr>
      <w:rFonts w:ascii="Times New Roman" w:eastAsia="Times New Roman" w:hAnsi="Times New Roman" w:cs="Times New Roman"/>
      <w:sz w:val="24"/>
      <w:szCs w:val="24"/>
      <w:lang w:val="de-DE" w:eastAsia="de-DE"/>
    </w:rPr>
  </w:style>
  <w:style w:type="paragraph" w:customStyle="1" w:styleId="htmlbody">
    <w:name w:val="htmlbody"/>
    <w:basedOn w:val="Normal"/>
    <w:uiPriority w:val="99"/>
    <w:qFormat/>
    <w:rsid w:val="00C65195"/>
    <w:pPr>
      <w:spacing w:before="100" w:beforeAutospacing="1" w:after="100" w:afterAutospacing="1"/>
    </w:pPr>
    <w:rPr>
      <w:rFonts w:eastAsia="Times New Roman"/>
      <w:sz w:val="24"/>
      <w:szCs w:val="24"/>
    </w:rPr>
  </w:style>
  <w:style w:type="character" w:customStyle="1" w:styleId="cardunderlinedChar0">
    <w:name w:val="card underlined Char"/>
    <w:rsid w:val="00C65195"/>
    <w:rPr>
      <w:rFonts w:ascii="Arial" w:hAnsi="Arial"/>
      <w:sz w:val="22"/>
      <w:szCs w:val="24"/>
      <w:u w:val="single"/>
      <w:lang w:val="en-US" w:eastAsia="en-US" w:bidi="ar-SA"/>
    </w:rPr>
  </w:style>
  <w:style w:type="paragraph" w:customStyle="1" w:styleId="medium-normal">
    <w:name w:val="medium-normal"/>
    <w:basedOn w:val="Normal"/>
    <w:uiPriority w:val="99"/>
    <w:qFormat/>
    <w:rsid w:val="00C65195"/>
    <w:pPr>
      <w:spacing w:before="100" w:beforeAutospacing="1" w:after="100" w:afterAutospacing="1"/>
    </w:pPr>
    <w:rPr>
      <w:rFonts w:eastAsia="Times New Roman"/>
      <w:sz w:val="24"/>
      <w:szCs w:val="24"/>
    </w:rPr>
  </w:style>
  <w:style w:type="paragraph" w:customStyle="1" w:styleId="textChar">
    <w:name w:val="text Char"/>
    <w:basedOn w:val="Normal"/>
    <w:autoRedefine/>
    <w:uiPriority w:val="99"/>
    <w:qFormat/>
    <w:rsid w:val="00C65195"/>
    <w:rPr>
      <w:rFonts w:eastAsia="Times New Roman"/>
      <w:color w:val="000000"/>
      <w:sz w:val="18"/>
      <w:szCs w:val="24"/>
    </w:rPr>
  </w:style>
  <w:style w:type="paragraph" w:customStyle="1" w:styleId="text1">
    <w:name w:val="text1"/>
    <w:basedOn w:val="Normal"/>
    <w:autoRedefine/>
    <w:uiPriority w:val="99"/>
    <w:qFormat/>
    <w:rsid w:val="00C65195"/>
    <w:rPr>
      <w:rFonts w:eastAsia="Times New Roman"/>
      <w:szCs w:val="20"/>
    </w:rPr>
  </w:style>
  <w:style w:type="character" w:customStyle="1" w:styleId="article1">
    <w:name w:val="article1"/>
    <w:rsid w:val="00C65195"/>
    <w:rPr>
      <w:rFonts w:ascii="Verdana" w:hAnsi="Verdana" w:hint="default"/>
      <w:color w:val="333333"/>
      <w:sz w:val="16"/>
      <w:szCs w:val="16"/>
    </w:rPr>
  </w:style>
  <w:style w:type="paragraph" w:customStyle="1" w:styleId="RepeatBlockHeading">
    <w:name w:val="Repeat Block Heading"/>
    <w:basedOn w:val="Normal"/>
    <w:autoRedefine/>
    <w:uiPriority w:val="99"/>
    <w:qFormat/>
    <w:rsid w:val="00C65195"/>
    <w:pPr>
      <w:jc w:val="center"/>
    </w:pPr>
    <w:rPr>
      <w:rFonts w:eastAsia="Times New Roman"/>
      <w:b/>
      <w:smallCaps/>
      <w:color w:val="000000"/>
      <w:sz w:val="24"/>
      <w:szCs w:val="24"/>
      <w:u w:val="thick"/>
    </w:rPr>
  </w:style>
  <w:style w:type="character" w:customStyle="1" w:styleId="Hyperlink6">
    <w:name w:val="Hyperlink6"/>
    <w:rsid w:val="00C65195"/>
    <w:rPr>
      <w:color w:val="3300CC"/>
      <w:u w:val="single"/>
    </w:rPr>
  </w:style>
  <w:style w:type="paragraph" w:customStyle="1" w:styleId="story-headline">
    <w:name w:val="story-headline"/>
    <w:basedOn w:val="Normal"/>
    <w:uiPriority w:val="99"/>
    <w:qFormat/>
    <w:rsid w:val="00C65195"/>
    <w:pPr>
      <w:spacing w:before="72" w:after="72"/>
    </w:pPr>
    <w:rPr>
      <w:rFonts w:eastAsia="Times New Roman"/>
      <w:b/>
      <w:bCs/>
      <w:sz w:val="26"/>
      <w:szCs w:val="26"/>
    </w:rPr>
  </w:style>
  <w:style w:type="paragraph" w:customStyle="1" w:styleId="story-body">
    <w:name w:val="story-body"/>
    <w:basedOn w:val="Normal"/>
    <w:uiPriority w:val="99"/>
    <w:qFormat/>
    <w:rsid w:val="00C65195"/>
    <w:pPr>
      <w:spacing w:before="100" w:beforeAutospacing="1" w:after="100" w:afterAutospacing="1"/>
    </w:pPr>
    <w:rPr>
      <w:rFonts w:eastAsia="Times New Roman"/>
    </w:rPr>
  </w:style>
  <w:style w:type="character" w:customStyle="1" w:styleId="story-posted-date1">
    <w:name w:val="story-posted-date1"/>
    <w:rsid w:val="00C65195"/>
    <w:rPr>
      <w:rFonts w:ascii="Arial" w:hAnsi="Arial" w:cs="Arial" w:hint="default"/>
      <w:b w:val="0"/>
      <w:bCs w:val="0"/>
      <w:sz w:val="19"/>
      <w:szCs w:val="19"/>
    </w:rPr>
  </w:style>
  <w:style w:type="paragraph" w:customStyle="1" w:styleId="story-dateline">
    <w:name w:val="story-dateline"/>
    <w:basedOn w:val="Normal"/>
    <w:uiPriority w:val="99"/>
    <w:qFormat/>
    <w:rsid w:val="00C65195"/>
    <w:rPr>
      <w:rFonts w:eastAsia="Times New Roman"/>
      <w:b/>
      <w:bCs/>
    </w:rPr>
  </w:style>
  <w:style w:type="paragraph" w:customStyle="1" w:styleId="TextofCards">
    <w:name w:val="Text of Cards"/>
    <w:basedOn w:val="Normal"/>
    <w:uiPriority w:val="99"/>
    <w:qFormat/>
    <w:rsid w:val="00C65195"/>
    <w:rPr>
      <w:rFonts w:eastAsia="Times New Roman"/>
      <w:color w:val="000000"/>
      <w:spacing w:val="6"/>
      <w:szCs w:val="23"/>
    </w:rPr>
  </w:style>
  <w:style w:type="paragraph" w:customStyle="1" w:styleId="Corpotesto">
    <w:name w:val="Corpo testo"/>
    <w:basedOn w:val="Normal"/>
    <w:uiPriority w:val="99"/>
    <w:qFormat/>
    <w:rsid w:val="00C65195"/>
    <w:pPr>
      <w:widowControl w:val="0"/>
      <w:adjustRightInd w:val="0"/>
      <w:spacing w:after="283"/>
    </w:pPr>
    <w:rPr>
      <w:rFonts w:ascii="Times" w:eastAsia="Times New Roman" w:hAnsi="Times"/>
      <w:szCs w:val="24"/>
    </w:rPr>
  </w:style>
  <w:style w:type="character" w:customStyle="1" w:styleId="Heading2CharCharCharCharCharCharCharCharCharCharCharCharCharChar">
    <w:name w:val="Heading 2 Char Char Char Char Char Char Char Char Char Char Char Char Char Char"/>
    <w:rsid w:val="00C65195"/>
    <w:rPr>
      <w:rFonts w:eastAsia="SimSun" w:cs="Arial"/>
      <w:b/>
      <w:bCs/>
      <w:iCs/>
      <w:sz w:val="24"/>
      <w:szCs w:val="28"/>
      <w:lang w:val="en-US" w:eastAsia="zh-CN" w:bidi="ar-SA"/>
    </w:rPr>
  </w:style>
  <w:style w:type="paragraph" w:customStyle="1" w:styleId="PageHeading">
    <w:name w:val="Page Heading"/>
    <w:basedOn w:val="Heading2"/>
    <w:uiPriority w:val="99"/>
    <w:qFormat/>
    <w:rsid w:val="00C65195"/>
    <w:pPr>
      <w:keepLines w:val="0"/>
      <w:pageBreakBefore w:val="0"/>
      <w:widowControl w:val="0"/>
      <w:suppressAutoHyphens/>
      <w:jc w:val="left"/>
    </w:pPr>
    <w:rPr>
      <w:rFonts w:eastAsia="Times New Roman" w:cs="Arial"/>
      <w:bCs/>
      <w:sz w:val="32"/>
      <w:szCs w:val="16"/>
      <w:u w:val="none"/>
    </w:rPr>
  </w:style>
  <w:style w:type="character" w:customStyle="1" w:styleId="postbody">
    <w:name w:val="postbody"/>
    <w:basedOn w:val="DefaultParagraphFont"/>
    <w:rsid w:val="00C65195"/>
  </w:style>
  <w:style w:type="paragraph" w:customStyle="1" w:styleId="tagCharChar1Char">
    <w:name w:val="tag Char Char1 Char"/>
    <w:uiPriority w:val="99"/>
    <w:qFormat/>
    <w:rsid w:val="00C65195"/>
    <w:rPr>
      <w:rFonts w:eastAsia="Times New Roman"/>
      <w:b/>
      <w:bCs/>
      <w:sz w:val="24"/>
      <w:szCs w:val="24"/>
    </w:rPr>
  </w:style>
  <w:style w:type="character" w:customStyle="1" w:styleId="textmedium">
    <w:name w:val="textmedium"/>
    <w:basedOn w:val="DefaultParagraphFont"/>
    <w:rsid w:val="00C65195"/>
  </w:style>
  <w:style w:type="character" w:customStyle="1" w:styleId="citation1">
    <w:name w:val="citation1"/>
    <w:rsid w:val="00C65195"/>
    <w:rPr>
      <w:rFonts w:ascii="Verdana" w:hAnsi="Verdana" w:hint="default"/>
      <w:sz w:val="17"/>
      <w:szCs w:val="17"/>
    </w:rPr>
  </w:style>
  <w:style w:type="character" w:customStyle="1" w:styleId="hithighlite">
    <w:name w:val="hithighlite"/>
    <w:basedOn w:val="DefaultParagraphFont"/>
    <w:rsid w:val="00C65195"/>
  </w:style>
  <w:style w:type="character" w:customStyle="1" w:styleId="articlecontent">
    <w:name w:val="articlecontent"/>
    <w:basedOn w:val="DefaultParagraphFont"/>
    <w:rsid w:val="00C65195"/>
  </w:style>
  <w:style w:type="paragraph" w:styleId="FootnoteText">
    <w:name w:val="footnote text"/>
    <w:basedOn w:val="Normal"/>
    <w:link w:val="FootnoteTextChar"/>
    <w:rsid w:val="00C65195"/>
    <w:rPr>
      <w:rFonts w:ascii="Times" w:eastAsia="Times" w:hAnsi="Times"/>
      <w:szCs w:val="20"/>
    </w:rPr>
  </w:style>
  <w:style w:type="character" w:customStyle="1" w:styleId="FootnoteTextChar">
    <w:name w:val="Footnote Text Char"/>
    <w:basedOn w:val="DefaultParagraphFont"/>
    <w:link w:val="FootnoteText"/>
    <w:rsid w:val="00C65195"/>
    <w:rPr>
      <w:rFonts w:ascii="Times" w:eastAsia="Times" w:hAnsi="Times" w:cs="Calibri"/>
      <w:szCs w:val="20"/>
    </w:rPr>
  </w:style>
  <w:style w:type="paragraph" w:customStyle="1" w:styleId="inside-copy">
    <w:name w:val="inside-copy"/>
    <w:basedOn w:val="Normal"/>
    <w:uiPriority w:val="99"/>
    <w:qFormat/>
    <w:rsid w:val="00C65195"/>
    <w:pPr>
      <w:spacing w:before="100" w:beforeAutospacing="1" w:after="100" w:afterAutospacing="1" w:line="225" w:lineRule="atLeast"/>
    </w:pPr>
    <w:rPr>
      <w:rFonts w:eastAsia="Times New Roman"/>
      <w:color w:val="000000"/>
      <w:sz w:val="18"/>
      <w:szCs w:val="18"/>
    </w:rPr>
  </w:style>
  <w:style w:type="paragraph" w:customStyle="1" w:styleId="OmniPage1">
    <w:name w:val="OmniPage #1"/>
    <w:basedOn w:val="Normal"/>
    <w:uiPriority w:val="99"/>
    <w:qFormat/>
    <w:rsid w:val="00C65195"/>
    <w:pPr>
      <w:widowControl w:val="0"/>
      <w:autoSpaceDE w:val="0"/>
      <w:autoSpaceDN w:val="0"/>
      <w:adjustRightInd w:val="0"/>
      <w:spacing w:line="240" w:lineRule="atLeast"/>
    </w:pPr>
    <w:rPr>
      <w:rFonts w:ascii="Times" w:eastAsia="Times New Roman" w:hAnsi="Times"/>
      <w:sz w:val="24"/>
      <w:szCs w:val="24"/>
    </w:rPr>
  </w:style>
  <w:style w:type="paragraph" w:customStyle="1" w:styleId="TitlePageCenter">
    <w:name w:val="Title Page Center"/>
    <w:basedOn w:val="Normal"/>
    <w:autoRedefine/>
    <w:uiPriority w:val="99"/>
    <w:qFormat/>
    <w:rsid w:val="00C65195"/>
    <w:pPr>
      <w:jc w:val="center"/>
    </w:pPr>
    <w:rPr>
      <w:rFonts w:ascii="Arial Narrow" w:eastAsia="Times New Roman" w:hAnsi="Arial Narrow"/>
      <w:b/>
      <w:caps/>
      <w:sz w:val="24"/>
      <w:szCs w:val="20"/>
    </w:rPr>
  </w:style>
  <w:style w:type="paragraph" w:customStyle="1" w:styleId="TitlePageBy">
    <w:name w:val="Title Page By"/>
    <w:basedOn w:val="TitlePageCenter"/>
    <w:next w:val="Normal"/>
    <w:autoRedefine/>
    <w:uiPriority w:val="99"/>
    <w:qFormat/>
    <w:rsid w:val="00C65195"/>
  </w:style>
  <w:style w:type="paragraph" w:customStyle="1" w:styleId="ProjectTitleLine">
    <w:name w:val="Project Title Line"/>
    <w:basedOn w:val="Normal"/>
    <w:next w:val="Normal"/>
    <w:autoRedefine/>
    <w:uiPriority w:val="99"/>
    <w:qFormat/>
    <w:rsid w:val="00C65195"/>
    <w:pPr>
      <w:jc w:val="center"/>
    </w:pPr>
    <w:rPr>
      <w:rFonts w:eastAsia="Times New Roman"/>
      <w:caps/>
      <w:szCs w:val="20"/>
    </w:rPr>
  </w:style>
  <w:style w:type="character" w:customStyle="1" w:styleId="fource1">
    <w:name w:val="fource1"/>
    <w:rsid w:val="00C65195"/>
    <w:rPr>
      <w:sz w:val="34"/>
      <w:szCs w:val="34"/>
    </w:rPr>
  </w:style>
  <w:style w:type="paragraph" w:customStyle="1" w:styleId="LanguageStrike">
    <w:name w:val="Language Strike"/>
    <w:basedOn w:val="Normal"/>
    <w:next w:val="Normal"/>
    <w:uiPriority w:val="99"/>
    <w:qFormat/>
    <w:rsid w:val="00C65195"/>
    <w:rPr>
      <w:rFonts w:ascii="Arial Narrow" w:eastAsia="Times New Roman" w:hAnsi="Arial Narrow"/>
      <w:strike/>
      <w:szCs w:val="24"/>
    </w:rPr>
  </w:style>
  <w:style w:type="character" w:customStyle="1" w:styleId="LanguageStrikeChar">
    <w:name w:val="Language Strike Char"/>
    <w:rsid w:val="00C65195"/>
    <w:rPr>
      <w:rFonts w:ascii="Arial Narrow" w:hAnsi="Arial Narrow"/>
      <w:strike/>
      <w:szCs w:val="24"/>
      <w:lang w:val="en-US" w:eastAsia="en-US" w:bidi="ar-SA"/>
    </w:rPr>
  </w:style>
  <w:style w:type="paragraph" w:customStyle="1" w:styleId="NormalVerdana">
    <w:name w:val="Normal + Verdana"/>
    <w:aliases w:val="10 pt,White,Normal + Arial"/>
    <w:basedOn w:val="Normal"/>
    <w:uiPriority w:val="99"/>
    <w:qFormat/>
    <w:rsid w:val="00C65195"/>
    <w:rPr>
      <w:rFonts w:eastAsia="Times New Roman"/>
      <w:szCs w:val="20"/>
      <w:u w:val="single"/>
    </w:rPr>
  </w:style>
  <w:style w:type="paragraph" w:customStyle="1" w:styleId="Normal10pt">
    <w:name w:val="Normal + 10 pt"/>
    <w:basedOn w:val="Normal"/>
    <w:uiPriority w:val="99"/>
    <w:qFormat/>
    <w:rsid w:val="00C65195"/>
    <w:rPr>
      <w:rFonts w:eastAsia="Times New Roman"/>
      <w:szCs w:val="20"/>
    </w:rPr>
  </w:style>
  <w:style w:type="paragraph" w:customStyle="1" w:styleId="cardChar1Char">
    <w:name w:val="card Char1 Char"/>
    <w:basedOn w:val="Normal"/>
    <w:uiPriority w:val="99"/>
    <w:qFormat/>
    <w:rsid w:val="00C65195"/>
    <w:pPr>
      <w:ind w:left="288" w:right="288"/>
    </w:pPr>
    <w:rPr>
      <w:rFonts w:eastAsia="Times New Roman"/>
      <w:szCs w:val="20"/>
    </w:rPr>
  </w:style>
  <w:style w:type="character" w:customStyle="1" w:styleId="normal11">
    <w:name w:val="normal1"/>
    <w:basedOn w:val="DefaultParagraphFont"/>
    <w:rsid w:val="00C65195"/>
  </w:style>
  <w:style w:type="character" w:customStyle="1" w:styleId="ds">
    <w:name w:val="ds"/>
    <w:basedOn w:val="DefaultParagraphFont"/>
    <w:rsid w:val="00C65195"/>
  </w:style>
  <w:style w:type="character" w:customStyle="1" w:styleId="UnderliningChar1">
    <w:name w:val="Underlining Char1"/>
    <w:rsid w:val="00C65195"/>
    <w:rPr>
      <w:rFonts w:ascii="Arial Narrow" w:hAnsi="Arial Narrow"/>
      <w:szCs w:val="24"/>
      <w:u w:val="single"/>
      <w:lang w:val="en-US" w:eastAsia="en-US" w:bidi="ar-SA"/>
    </w:rPr>
  </w:style>
  <w:style w:type="character" w:customStyle="1" w:styleId="UnderliningChar2">
    <w:name w:val="Underlining Char2"/>
    <w:rsid w:val="00C65195"/>
    <w:rPr>
      <w:rFonts w:ascii="Arial Narrow" w:hAnsi="Arial Narrow"/>
      <w:szCs w:val="24"/>
      <w:u w:val="single"/>
      <w:lang w:val="en-US" w:eastAsia="en-US" w:bidi="ar-SA"/>
    </w:rPr>
  </w:style>
  <w:style w:type="character" w:customStyle="1" w:styleId="MicroTextChar1">
    <w:name w:val="MicroText Char1"/>
    <w:rsid w:val="00C65195"/>
    <w:rPr>
      <w:rFonts w:ascii="Arial Narrow" w:hAnsi="Arial Narrow"/>
      <w:sz w:val="12"/>
      <w:szCs w:val="24"/>
      <w:lang w:val="en-US" w:eastAsia="en-US" w:bidi="ar-SA"/>
    </w:rPr>
  </w:style>
  <w:style w:type="paragraph" w:customStyle="1" w:styleId="CM12">
    <w:name w:val="CM12"/>
    <w:basedOn w:val="Default"/>
    <w:next w:val="Default"/>
    <w:uiPriority w:val="99"/>
    <w:qFormat/>
    <w:rsid w:val="00C65195"/>
    <w:pPr>
      <w:widowControl w:val="0"/>
      <w:spacing w:line="320" w:lineRule="atLeast"/>
    </w:pPr>
    <w:rPr>
      <w:rFonts w:ascii="Granjon LT Std" w:hAnsi="Granjon LT Std"/>
      <w:color w:val="auto"/>
    </w:rPr>
  </w:style>
  <w:style w:type="paragraph" w:customStyle="1" w:styleId="CM44">
    <w:name w:val="CM44"/>
    <w:basedOn w:val="Default"/>
    <w:next w:val="Default"/>
    <w:uiPriority w:val="99"/>
    <w:qFormat/>
    <w:rsid w:val="00C65195"/>
    <w:pPr>
      <w:widowControl w:val="0"/>
      <w:spacing w:after="480"/>
    </w:pPr>
    <w:rPr>
      <w:rFonts w:ascii="Granjon LT Std" w:hAnsi="Granjon LT Std"/>
      <w:color w:val="auto"/>
    </w:rPr>
  </w:style>
  <w:style w:type="paragraph" w:customStyle="1" w:styleId="CM10">
    <w:name w:val="CM10"/>
    <w:basedOn w:val="Default"/>
    <w:next w:val="Default"/>
    <w:uiPriority w:val="99"/>
    <w:qFormat/>
    <w:rsid w:val="00C65195"/>
    <w:pPr>
      <w:widowControl w:val="0"/>
      <w:spacing w:line="320" w:lineRule="atLeast"/>
    </w:pPr>
    <w:rPr>
      <w:rFonts w:ascii="Granjon LT Std" w:hAnsi="Granjon LT Std"/>
      <w:color w:val="auto"/>
    </w:rPr>
  </w:style>
  <w:style w:type="character" w:styleId="EndnoteReference">
    <w:name w:val="endnote reference"/>
    <w:rsid w:val="00C65195"/>
    <w:rPr>
      <w:vertAlign w:val="baseline"/>
    </w:rPr>
  </w:style>
  <w:style w:type="paragraph" w:customStyle="1" w:styleId="bold">
    <w:name w:val="bold"/>
    <w:basedOn w:val="Normal"/>
    <w:uiPriority w:val="99"/>
    <w:qFormat/>
    <w:rsid w:val="00C65195"/>
    <w:pPr>
      <w:spacing w:before="100" w:beforeAutospacing="1" w:after="100" w:afterAutospacing="1"/>
    </w:pPr>
    <w:rPr>
      <w:rFonts w:eastAsia="Times New Roman"/>
      <w:b/>
      <w:bCs/>
      <w:sz w:val="24"/>
      <w:szCs w:val="24"/>
    </w:rPr>
  </w:style>
  <w:style w:type="paragraph" w:customStyle="1" w:styleId="StrikeThrough">
    <w:name w:val="Strike Through"/>
    <w:basedOn w:val="Normal"/>
    <w:next w:val="Normal"/>
    <w:uiPriority w:val="99"/>
    <w:qFormat/>
    <w:rsid w:val="00C65195"/>
    <w:rPr>
      <w:rFonts w:ascii="Arial Narrow" w:eastAsia="Times New Roman" w:hAnsi="Arial Narrow"/>
      <w:strike/>
      <w:szCs w:val="20"/>
    </w:rPr>
  </w:style>
  <w:style w:type="paragraph" w:customStyle="1" w:styleId="textbodyblack">
    <w:name w:val="textbodyblack"/>
    <w:basedOn w:val="Normal"/>
    <w:uiPriority w:val="99"/>
    <w:qFormat/>
    <w:rsid w:val="00C65195"/>
    <w:pPr>
      <w:spacing w:before="100" w:beforeAutospacing="1" w:after="100" w:afterAutospacing="1"/>
    </w:pPr>
    <w:rPr>
      <w:rFonts w:eastAsia="Times New Roman"/>
      <w:sz w:val="24"/>
      <w:szCs w:val="24"/>
    </w:rPr>
  </w:style>
  <w:style w:type="character" w:customStyle="1" w:styleId="DefaultPara">
    <w:name w:val="Default Para"/>
    <w:rsid w:val="00C65195"/>
    <w:rPr>
      <w:sz w:val="20"/>
    </w:rPr>
  </w:style>
  <w:style w:type="character" w:customStyle="1" w:styleId="SYSHYPERTEXT">
    <w:name w:val="SYS_HYPERTEXT"/>
    <w:rsid w:val="00C65195"/>
    <w:rPr>
      <w:color w:val="0000FF"/>
      <w:u w:val="single"/>
    </w:rPr>
  </w:style>
  <w:style w:type="character" w:customStyle="1" w:styleId="Hyperlink1">
    <w:name w:val="Hyperlink1"/>
    <w:rsid w:val="00C65195"/>
    <w:rPr>
      <w:strike w:val="0"/>
      <w:dstrike w:val="0"/>
      <w:color w:val="000000"/>
      <w:u w:val="none"/>
      <w:effect w:val="none"/>
    </w:rPr>
  </w:style>
  <w:style w:type="character" w:customStyle="1" w:styleId="cardtextsmallCharCharCharCharCharCharCharCharCharCharCharChar">
    <w:name w:val="card text small Char Char Char Char Char Char Char Char Char Char Char Char"/>
    <w:rsid w:val="00C65195"/>
    <w:rPr>
      <w:rFonts w:ascii="Arial Narrow" w:hAnsi="Arial Narrow"/>
      <w:noProof w:val="0"/>
      <w:sz w:val="16"/>
      <w:szCs w:val="24"/>
      <w:lang w:val="en-US" w:eastAsia="en-US" w:bidi="ar-SA"/>
    </w:rPr>
  </w:style>
  <w:style w:type="character" w:customStyle="1" w:styleId="CardTextUnderlinedCharCharCharCharCharCharCharCharCharCharCharCharCharCharChar">
    <w:name w:val="Card Text Underlined Char Char Char Char Char Char Char Char Char Char Char Char Char Char Char"/>
    <w:rsid w:val="00C65195"/>
    <w:rPr>
      <w:rFonts w:ascii="Arial Narrow" w:hAnsi="Arial Narrow"/>
      <w:noProof w:val="0"/>
      <w:szCs w:val="24"/>
      <w:u w:val="single"/>
      <w:lang w:val="en-US" w:eastAsia="en-US" w:bidi="ar-SA"/>
    </w:rPr>
  </w:style>
  <w:style w:type="paragraph" w:customStyle="1" w:styleId="BlockHeading1">
    <w:name w:val="Block Heading 1"/>
    <w:basedOn w:val="Normal"/>
    <w:uiPriority w:val="99"/>
    <w:qFormat/>
    <w:rsid w:val="00C65195"/>
    <w:pPr>
      <w:pBdr>
        <w:bottom w:val="single" w:sz="18"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outlineLvl w:val="0"/>
    </w:pPr>
    <w:rPr>
      <w:rFonts w:eastAsia="Helvetica"/>
      <w:b/>
      <w:emboss/>
      <w:color w:val="000000"/>
      <w:sz w:val="48"/>
      <w:szCs w:val="48"/>
    </w:rPr>
  </w:style>
  <w:style w:type="character" w:customStyle="1" w:styleId="BlockHeading1Char">
    <w:name w:val="Block Heading 1 Char"/>
    <w:rsid w:val="00C65195"/>
    <w:rPr>
      <w:rFonts w:ascii="Georgia" w:hAnsi="Georgia"/>
      <w:b/>
      <w:emboss/>
      <w:color w:val="000000"/>
      <w:sz w:val="48"/>
      <w:szCs w:val="48"/>
      <w:lang w:val="en-US" w:eastAsia="en-US" w:bidi="ar-SA"/>
    </w:rPr>
  </w:style>
  <w:style w:type="character" w:customStyle="1" w:styleId="citationunderlineChar">
    <w:name w:val="citation/underline Char"/>
    <w:rsid w:val="00C65195"/>
    <w:rPr>
      <w:b/>
      <w:sz w:val="24"/>
      <w:szCs w:val="24"/>
      <w:u w:val="single"/>
      <w:lang w:val="en-US" w:eastAsia="en-US" w:bidi="ar-SA"/>
    </w:rPr>
  </w:style>
  <w:style w:type="character" w:customStyle="1" w:styleId="StyleTagTimesNewRomanChar">
    <w:name w:val="Style Tag + Times New Roman Char"/>
    <w:rsid w:val="00C65195"/>
    <w:rPr>
      <w:b/>
      <w:bCs/>
      <w:noProof w:val="0"/>
      <w:sz w:val="24"/>
      <w:szCs w:val="24"/>
      <w:lang w:val="en-US" w:eastAsia="en-US" w:bidi="ar-SA"/>
    </w:rPr>
  </w:style>
  <w:style w:type="character" w:customStyle="1" w:styleId="ShrinkChar">
    <w:name w:val="Shrink Char"/>
    <w:link w:val="Shrink"/>
    <w:rsid w:val="00C65195"/>
    <w:rPr>
      <w:rFonts w:cs="Courier"/>
      <w:bCs/>
      <w:sz w:val="16"/>
      <w:szCs w:val="16"/>
    </w:rPr>
  </w:style>
  <w:style w:type="paragraph" w:customStyle="1" w:styleId="SmallCard">
    <w:name w:val="Small Card"/>
    <w:basedOn w:val="Normal"/>
    <w:uiPriority w:val="99"/>
    <w:qFormat/>
    <w:rsid w:val="00C65195"/>
    <w:pPr>
      <w:spacing w:line="288" w:lineRule="auto"/>
      <w:ind w:left="720" w:right="720"/>
    </w:pPr>
    <w:rPr>
      <w:rFonts w:ascii="Bookman Old Style" w:eastAsia="Times New Roman" w:hAnsi="Bookman Old Style"/>
      <w:sz w:val="12"/>
      <w:szCs w:val="24"/>
    </w:rPr>
  </w:style>
  <w:style w:type="character" w:customStyle="1" w:styleId="Heading2CharCharCharCharCharCharCharCharCharCharCharCharCharCharCharCharCharCharCharCharCharCharCharCharChar">
    <w:name w:val="Heading 2 Char Char Char Char Char Char Char Char Char Char Char Char Char Char Char Char Char Char Char Char Char Char Char Char Char"/>
    <w:rsid w:val="00C65195"/>
    <w:rPr>
      <w:rFonts w:ascii="Arial Narrow" w:hAnsi="Arial Narrow" w:cs="Arial"/>
      <w:b/>
      <w:bCs/>
      <w:iCs/>
      <w:sz w:val="24"/>
      <w:szCs w:val="28"/>
      <w:lang w:val="en-US" w:eastAsia="en-US" w:bidi="ar-SA"/>
    </w:rPr>
  </w:style>
  <w:style w:type="character" w:customStyle="1" w:styleId="UnderliningCharChar">
    <w:name w:val="Underlining Char Char"/>
    <w:rsid w:val="00C65195"/>
    <w:rPr>
      <w:rFonts w:ascii="Arial Narrow" w:hAnsi="Arial Narrow"/>
      <w:szCs w:val="24"/>
      <w:u w:val="single"/>
      <w:lang w:val="en-US" w:eastAsia="en-US" w:bidi="ar-SA"/>
    </w:rPr>
  </w:style>
  <w:style w:type="character" w:customStyle="1" w:styleId="StyleArialNarrow12ptBold">
    <w:name w:val="Style Arial Narrow 12 pt Bold"/>
    <w:rsid w:val="00C65195"/>
    <w:rPr>
      <w:rFonts w:ascii="Arial Narrow" w:hAnsi="Arial Narrow"/>
      <w:b/>
      <w:bCs/>
      <w:sz w:val="24"/>
    </w:rPr>
  </w:style>
  <w:style w:type="character" w:customStyle="1" w:styleId="Style1CharChar">
    <w:name w:val="Style1 Char Char"/>
    <w:rsid w:val="00C65195"/>
    <w:rPr>
      <w:sz w:val="16"/>
      <w:szCs w:val="16"/>
      <w:lang w:val="en-US" w:eastAsia="en-US" w:bidi="ar-SA"/>
    </w:rPr>
  </w:style>
  <w:style w:type="character" w:customStyle="1" w:styleId="BoldandUnderlineCharCharCharCharCharCharCharCharCharCharCharCharCharCharCharChar">
    <w:name w:val="Bold and Underline Char Char Char Char Char Char Char Char Char Char Char Char Char Char Char Char"/>
    <w:rsid w:val="00C65195"/>
    <w:rPr>
      <w:b/>
      <w:bCs w:val="0"/>
      <w:noProof w:val="0"/>
      <w:u w:val="single"/>
      <w:lang w:val="en-US" w:eastAsia="en-US" w:bidi="ar-SA"/>
    </w:rPr>
  </w:style>
  <w:style w:type="character" w:customStyle="1" w:styleId="UnderlineCharCharCharCharCharCharCharCharCharCharCharCharCharChar">
    <w:name w:val="Underline Char Char Char Char Char Char Char Char Char Char Char Char Char Char"/>
    <w:rsid w:val="00C65195"/>
    <w:rPr>
      <w:noProof w:val="0"/>
      <w:u w:val="single"/>
      <w:lang w:val="en-US" w:eastAsia="en-US" w:bidi="ar-SA"/>
    </w:rPr>
  </w:style>
  <w:style w:type="character" w:customStyle="1" w:styleId="UnderlinedCharChar1">
    <w:name w:val="Underlined Char Char1"/>
    <w:rsid w:val="00C65195"/>
    <w:rPr>
      <w:rFonts w:ascii="Bell MT" w:eastAsia="Times New Roman" w:hAnsi="Bell MT"/>
      <w:bCs/>
      <w:iCs/>
      <w:sz w:val="22"/>
      <w:u w:val="single"/>
    </w:rPr>
  </w:style>
  <w:style w:type="character" w:customStyle="1" w:styleId="Heading2CharChar2">
    <w:name w:val="Heading 2 Char Char2"/>
    <w:rsid w:val="00C65195"/>
    <w:rPr>
      <w:rFonts w:cs="Arial"/>
      <w:b/>
      <w:bCs/>
      <w:iCs/>
      <w:sz w:val="22"/>
      <w:szCs w:val="28"/>
      <w:lang w:val="en-US" w:eastAsia="en-US" w:bidi="ar-SA"/>
    </w:rPr>
  </w:style>
  <w:style w:type="character" w:customStyle="1" w:styleId="doctitle">
    <w:name w:val="doctitle"/>
    <w:rsid w:val="00C65195"/>
  </w:style>
  <w:style w:type="character" w:customStyle="1" w:styleId="FooterChar1">
    <w:name w:val="Footer Char1"/>
    <w:uiPriority w:val="99"/>
    <w:semiHidden/>
    <w:rsid w:val="00C65195"/>
    <w:rPr>
      <w:rFonts w:ascii="Garamond" w:eastAsia="Calibri" w:hAnsi="Garamond" w:cs="Times New Roman"/>
      <w:szCs w:val="22"/>
    </w:rPr>
  </w:style>
  <w:style w:type="paragraph" w:customStyle="1" w:styleId="CiteCorrected">
    <w:name w:val="Cite Corrected"/>
    <w:basedOn w:val="Normal"/>
    <w:link w:val="CiteCorrectedChar"/>
    <w:qFormat/>
    <w:rsid w:val="00C65195"/>
    <w:rPr>
      <w:rFonts w:eastAsia="Times New Roman"/>
      <w:b/>
      <w:bCs/>
      <w:sz w:val="24"/>
      <w:szCs w:val="16"/>
      <w:u w:val="single"/>
    </w:rPr>
  </w:style>
  <w:style w:type="character" w:customStyle="1" w:styleId="CiteCorrectedChar">
    <w:name w:val="Cite Corrected Char"/>
    <w:link w:val="CiteCorrected"/>
    <w:rsid w:val="00C65195"/>
    <w:rPr>
      <w:rFonts w:ascii="Calibri" w:eastAsia="Times New Roman" w:hAnsi="Calibri" w:cs="Calibri"/>
      <w:b/>
      <w:bCs/>
      <w:sz w:val="24"/>
      <w:szCs w:val="16"/>
      <w:u w:val="single"/>
    </w:rPr>
  </w:style>
  <w:style w:type="character" w:customStyle="1" w:styleId="cardtext-underlined">
    <w:name w:val="card text- underlined"/>
    <w:rsid w:val="00C65195"/>
    <w:rPr>
      <w:rFonts w:ascii="Garamond" w:hAnsi="Garamond"/>
      <w:u w:val="single"/>
    </w:rPr>
  </w:style>
  <w:style w:type="character" w:customStyle="1" w:styleId="stylestylebold12pt">
    <w:name w:val="stylestylebold12pt"/>
    <w:basedOn w:val="DefaultParagraphFont"/>
    <w:rsid w:val="00C65195"/>
  </w:style>
  <w:style w:type="character" w:customStyle="1" w:styleId="styleboldunderline">
    <w:name w:val="styleboldunderline"/>
    <w:basedOn w:val="DefaultParagraphFont"/>
    <w:rsid w:val="00C65195"/>
  </w:style>
  <w:style w:type="character" w:customStyle="1" w:styleId="Styleunderline11pt">
    <w:name w:val="Style underline + 11 pt"/>
    <w:rsid w:val="00C65195"/>
    <w:rPr>
      <w:rFonts w:ascii="Times New Roman" w:hAnsi="Times New Roman"/>
      <w:b w:val="0"/>
      <w:bCs w:val="0"/>
      <w:sz w:val="20"/>
      <w:u w:val="single"/>
    </w:rPr>
  </w:style>
  <w:style w:type="character" w:customStyle="1" w:styleId="Styleunderline11ptBold">
    <w:name w:val="Style underline + 11 pt Bold"/>
    <w:rsid w:val="00C65195"/>
    <w:rPr>
      <w:rFonts w:ascii="Times New Roman" w:hAnsi="Times New Roman"/>
      <w:b/>
      <w:bCs w:val="0"/>
      <w:sz w:val="20"/>
      <w:u w:val="single"/>
    </w:rPr>
  </w:style>
  <w:style w:type="paragraph" w:customStyle="1" w:styleId="story-body-text">
    <w:name w:val="story-body-text"/>
    <w:basedOn w:val="Normal"/>
    <w:uiPriority w:val="99"/>
    <w:qFormat/>
    <w:rsid w:val="00C65195"/>
    <w:pPr>
      <w:spacing w:before="100" w:beforeAutospacing="1" w:after="100" w:afterAutospacing="1"/>
    </w:pPr>
    <w:rPr>
      <w:rFonts w:eastAsia="Times New Roman"/>
      <w:sz w:val="24"/>
      <w:szCs w:val="24"/>
    </w:rPr>
  </w:style>
  <w:style w:type="character" w:customStyle="1" w:styleId="-newsgate-macro-cci-bullet-">
    <w:name w:val="-newsgate-macro-cci-bullet-"/>
    <w:basedOn w:val="DefaultParagraphFont"/>
    <w:rsid w:val="00C65195"/>
  </w:style>
  <w:style w:type="character" w:customStyle="1" w:styleId="BriefTitleChar">
    <w:name w:val="Brief Title Char"/>
    <w:basedOn w:val="DefaultParagraphFont"/>
    <w:rsid w:val="00C65195"/>
    <w:rPr>
      <w:b/>
      <w:sz w:val="24"/>
      <w:szCs w:val="24"/>
      <w:u w:val="single"/>
      <w:lang w:val="en-US" w:eastAsia="en-US" w:bidi="ar-SA"/>
    </w:rPr>
  </w:style>
  <w:style w:type="paragraph" w:customStyle="1" w:styleId="BriefTitle2">
    <w:name w:val="Brief Title 2"/>
    <w:basedOn w:val="Heading1"/>
    <w:uiPriority w:val="99"/>
    <w:qFormat/>
    <w:rsid w:val="00C65195"/>
    <w:pPr>
      <w:keepNext w:val="0"/>
      <w:keepLines w:val="0"/>
      <w:pageBreakBefore w:val="0"/>
      <w:pBdr>
        <w:top w:val="none" w:sz="0" w:space="0" w:color="auto"/>
        <w:left w:val="none" w:sz="0" w:space="0" w:color="auto"/>
        <w:bottom w:val="none" w:sz="0" w:space="0" w:color="auto"/>
        <w:right w:val="none" w:sz="0" w:space="0" w:color="auto"/>
      </w:pBdr>
      <w:spacing w:after="160"/>
      <w:outlineLvl w:val="9"/>
    </w:pPr>
    <w:rPr>
      <w:rFonts w:eastAsia="Times New Roman" w:cs="Times New Roman"/>
      <w:sz w:val="24"/>
      <w:szCs w:val="24"/>
      <w:u w:val="single"/>
    </w:rPr>
  </w:style>
  <w:style w:type="character" w:customStyle="1" w:styleId="BriefTitle2Char">
    <w:name w:val="Brief Title 2 Char"/>
    <w:basedOn w:val="BriefTitleChar"/>
    <w:rsid w:val="00C65195"/>
    <w:rPr>
      <w:b/>
      <w:sz w:val="24"/>
      <w:szCs w:val="24"/>
      <w:u w:val="single"/>
      <w:lang w:val="en-US" w:eastAsia="en-US" w:bidi="ar-SA"/>
    </w:rPr>
  </w:style>
  <w:style w:type="paragraph" w:customStyle="1" w:styleId="cards0">
    <w:name w:val="cards"/>
    <w:basedOn w:val="Normal"/>
    <w:uiPriority w:val="99"/>
    <w:qFormat/>
    <w:rsid w:val="00C65195"/>
    <w:rPr>
      <w:rFonts w:eastAsia="Calibri"/>
    </w:rPr>
  </w:style>
  <w:style w:type="character" w:customStyle="1" w:styleId="StyleStyle4CharTimesNewRoman11pt1">
    <w:name w:val="Style Style4 Char + Times New Roman 11 pt1"/>
    <w:basedOn w:val="DefaultParagraphFont"/>
    <w:rsid w:val="00C65195"/>
    <w:rPr>
      <w:rFonts w:ascii="Times New Roman" w:eastAsia="Times New Roman" w:hAnsi="Times New Roman" w:cs="Times New Roman"/>
      <w:sz w:val="20"/>
      <w:szCs w:val="24"/>
      <w:u w:val="single"/>
      <w:lang w:val="en-US" w:eastAsia="en-US" w:bidi="ar-SA"/>
    </w:rPr>
  </w:style>
  <w:style w:type="character" w:customStyle="1" w:styleId="StyleStyleUnderline411ptBold">
    <w:name w:val="Style Style Underline4 + 11 pt Bold"/>
    <w:basedOn w:val="DefaultParagraphFont"/>
    <w:rsid w:val="00C65195"/>
    <w:rPr>
      <w:b/>
      <w:bCs/>
      <w:sz w:val="20"/>
      <w:u w:val="single"/>
    </w:rPr>
  </w:style>
  <w:style w:type="character" w:customStyle="1" w:styleId="StyleStyle111ptBorderSinglesolidlineAuto05ptLChar">
    <w:name w:val="Style Style1 + 11 pt Border: : (Single solid line Auto  0.5 pt L... Char"/>
    <w:basedOn w:val="DefaultParagraphFont"/>
    <w:link w:val="StyleStyle111ptBorderSinglesolidlineAuto05ptL"/>
    <w:locked/>
    <w:rsid w:val="00C65195"/>
    <w:rPr>
      <w:rFonts w:ascii="Times New Roman" w:eastAsia="SimSun" w:hAnsi="Times New Roman" w:cs="Times New Roman"/>
      <w:sz w:val="20"/>
      <w:szCs w:val="24"/>
      <w:u w:val="single"/>
      <w:bdr w:val="single" w:sz="4" w:space="0" w:color="auto" w:frame="1"/>
      <w:lang w:eastAsia="zh-CN"/>
    </w:rPr>
  </w:style>
  <w:style w:type="paragraph" w:customStyle="1" w:styleId="StyleStyle111ptBorderSinglesolidlineAuto05ptL">
    <w:name w:val="Style Style1 + 11 pt Border: : (Single solid line Auto  0.5 pt L..."/>
    <w:link w:val="StyleStyle111ptBorderSinglesolidlineAuto05ptLChar"/>
    <w:qFormat/>
    <w:rsid w:val="00C65195"/>
    <w:pPr>
      <w:pBdr>
        <w:top w:val="single" w:sz="4" w:space="0" w:color="auto"/>
        <w:left w:val="single" w:sz="4" w:space="0" w:color="auto"/>
        <w:bottom w:val="single" w:sz="4" w:space="0" w:color="auto"/>
        <w:right w:val="single" w:sz="4" w:space="0" w:color="auto"/>
      </w:pBdr>
      <w:spacing w:after="0" w:line="240" w:lineRule="auto"/>
    </w:pPr>
    <w:rPr>
      <w:rFonts w:ascii="Times New Roman" w:eastAsia="SimSun" w:hAnsi="Times New Roman" w:cs="Times New Roman"/>
      <w:sz w:val="20"/>
      <w:szCs w:val="24"/>
      <w:u w:val="single"/>
      <w:bdr w:val="single" w:sz="4" w:space="0" w:color="auto" w:frame="1"/>
      <w:lang w:eastAsia="zh-CN"/>
    </w:rPr>
  </w:style>
  <w:style w:type="character" w:customStyle="1" w:styleId="StyleUnderline3">
    <w:name w:val="Style Underline3"/>
    <w:basedOn w:val="DefaultParagraphFont"/>
    <w:rsid w:val="00C65195"/>
    <w:rPr>
      <w:u w:val="single"/>
    </w:rPr>
  </w:style>
  <w:style w:type="character" w:customStyle="1" w:styleId="Style9ptUnderline2">
    <w:name w:val="Style 9 pt Underline2"/>
    <w:rsid w:val="00C65195"/>
    <w:rPr>
      <w:sz w:val="20"/>
      <w:u w:val="single"/>
    </w:rPr>
  </w:style>
  <w:style w:type="character" w:customStyle="1" w:styleId="FootnoteTextChar1">
    <w:name w:val="Footnote Text Char1"/>
    <w:basedOn w:val="DefaultParagraphFont"/>
    <w:uiPriority w:val="99"/>
    <w:semiHidden/>
    <w:rsid w:val="00C65195"/>
    <w:rPr>
      <w:rFonts w:ascii="Georgia" w:hAnsi="Georgia"/>
      <w:sz w:val="20"/>
      <w:szCs w:val="20"/>
    </w:rPr>
  </w:style>
  <w:style w:type="character" w:customStyle="1" w:styleId="SubtitleChar1">
    <w:name w:val="Subtitle Char1"/>
    <w:aliases w:val="Underlined card text Char1"/>
    <w:basedOn w:val="DefaultParagraphFont"/>
    <w:uiPriority w:val="11"/>
    <w:rsid w:val="00C65195"/>
    <w:rPr>
      <w:rFonts w:eastAsiaTheme="minorEastAsia"/>
      <w:color w:val="5A5A5A" w:themeColor="text1" w:themeTint="A5"/>
      <w:spacing w:val="15"/>
    </w:rPr>
  </w:style>
  <w:style w:type="character" w:customStyle="1" w:styleId="DateChar1">
    <w:name w:val="Date Char1"/>
    <w:basedOn w:val="DefaultParagraphFont"/>
    <w:uiPriority w:val="99"/>
    <w:semiHidden/>
    <w:rsid w:val="00C65195"/>
    <w:rPr>
      <w:rFonts w:ascii="Georgia" w:hAnsi="Georgia"/>
    </w:rPr>
  </w:style>
  <w:style w:type="character" w:customStyle="1" w:styleId="BodyText2Char1">
    <w:name w:val="Body Text 2 Char1"/>
    <w:basedOn w:val="DefaultParagraphFont"/>
    <w:uiPriority w:val="99"/>
    <w:semiHidden/>
    <w:rsid w:val="00C65195"/>
    <w:rPr>
      <w:rFonts w:ascii="Georgia" w:hAnsi="Georgia"/>
    </w:rPr>
  </w:style>
  <w:style w:type="character" w:customStyle="1" w:styleId="PlainTextChar1">
    <w:name w:val="Plain Text Char1"/>
    <w:basedOn w:val="DefaultParagraphFont"/>
    <w:semiHidden/>
    <w:rsid w:val="00C65195"/>
    <w:rPr>
      <w:rFonts w:ascii="Consolas" w:hAnsi="Consolas"/>
      <w:sz w:val="21"/>
      <w:szCs w:val="21"/>
    </w:rPr>
  </w:style>
  <w:style w:type="character" w:customStyle="1" w:styleId="StyleCardText11ptUnderlineChar">
    <w:name w:val="Style Card Text + 11 pt Underline Char"/>
    <w:link w:val="StyleCardText11ptUnderline"/>
    <w:locked/>
    <w:rsid w:val="00C65195"/>
    <w:rPr>
      <w:szCs w:val="24"/>
      <w:u w:val="single"/>
    </w:rPr>
  </w:style>
  <w:style w:type="paragraph" w:customStyle="1" w:styleId="StyleCardText11ptUnderline">
    <w:name w:val="Style Card Text + 11 pt Underline"/>
    <w:link w:val="StyleCardText11ptUnderlineChar"/>
    <w:qFormat/>
    <w:rsid w:val="00C65195"/>
    <w:pPr>
      <w:spacing w:line="256" w:lineRule="auto"/>
    </w:pPr>
    <w:rPr>
      <w:szCs w:val="24"/>
      <w:u w:val="single"/>
    </w:rPr>
  </w:style>
  <w:style w:type="character" w:customStyle="1" w:styleId="StyleMinimizedText11ptChar">
    <w:name w:val="Style Minimized Text + 11 pt Char"/>
    <w:basedOn w:val="DefaultParagraphFont"/>
    <w:link w:val="StyleMinimizedText11pt"/>
    <w:locked/>
    <w:rsid w:val="00C65195"/>
    <w:rPr>
      <w:rFonts w:ascii="Georgia" w:hAnsi="Georgia"/>
      <w:sz w:val="16"/>
      <w:szCs w:val="24"/>
    </w:rPr>
  </w:style>
  <w:style w:type="paragraph" w:customStyle="1" w:styleId="StyleMinimizedText11pt">
    <w:name w:val="Style Minimized Text + 11 pt"/>
    <w:basedOn w:val="Normal"/>
    <w:link w:val="StyleMinimizedText11ptChar"/>
    <w:qFormat/>
    <w:rsid w:val="00C65195"/>
    <w:rPr>
      <w:rFonts w:ascii="Georgia" w:hAnsi="Georgia" w:cstheme="minorBidi"/>
      <w:sz w:val="16"/>
      <w:szCs w:val="24"/>
    </w:rPr>
  </w:style>
  <w:style w:type="character" w:customStyle="1" w:styleId="StyleMinimizedText11pt1Char">
    <w:name w:val="Style Minimized Text + 11 pt1 Char"/>
    <w:basedOn w:val="DefaultParagraphFont"/>
    <w:link w:val="StyleMinimizedText11pt1"/>
    <w:locked/>
    <w:rsid w:val="00C65195"/>
    <w:rPr>
      <w:rFonts w:ascii="Georgia" w:hAnsi="Georgia"/>
      <w:sz w:val="16"/>
      <w:szCs w:val="24"/>
    </w:rPr>
  </w:style>
  <w:style w:type="paragraph" w:customStyle="1" w:styleId="StyleMinimizedText11pt1">
    <w:name w:val="Style Minimized Text + 11 pt1"/>
    <w:basedOn w:val="Normal"/>
    <w:link w:val="StyleMinimizedText11pt1Char"/>
    <w:qFormat/>
    <w:rsid w:val="00C65195"/>
    <w:rPr>
      <w:rFonts w:ascii="Georgia" w:hAnsi="Georgia" w:cstheme="minorBidi"/>
      <w:sz w:val="16"/>
      <w:szCs w:val="24"/>
    </w:rPr>
  </w:style>
  <w:style w:type="character" w:customStyle="1" w:styleId="StyleStyle4LatinTimesNewRomanAsianSimSunChar">
    <w:name w:val="Style Style4 + (Latin) Times New Roman (Asian) SimSun Char"/>
    <w:basedOn w:val="DefaultParagraphFont"/>
    <w:link w:val="StyleStyle4LatinTimesNewRomanAsianSimSun"/>
    <w:locked/>
    <w:rsid w:val="00C65195"/>
    <w:rPr>
      <w:rFonts w:ascii="Georgia" w:eastAsia="SimSun" w:hAnsi="Georgia"/>
      <w:szCs w:val="24"/>
      <w:u w:val="single"/>
    </w:rPr>
  </w:style>
  <w:style w:type="paragraph" w:customStyle="1" w:styleId="StyleStyle4LatinTimesNewRomanAsianSimSun">
    <w:name w:val="Style Style4 + (Latin) Times New Roman (Asian) SimSun"/>
    <w:basedOn w:val="Normal"/>
    <w:link w:val="StyleStyle4LatinTimesNewRomanAsianSimSunChar"/>
    <w:qFormat/>
    <w:rsid w:val="00C65195"/>
    <w:rPr>
      <w:rFonts w:ascii="Georgia" w:eastAsia="SimSun" w:hAnsi="Georgia" w:cstheme="minorBidi"/>
      <w:szCs w:val="24"/>
      <w:u w:val="single"/>
    </w:rPr>
  </w:style>
  <w:style w:type="character" w:customStyle="1" w:styleId="StyleStyleStyle4LatinTimesNewRomanAsianSimSunBoldChar">
    <w:name w:val="Style Style Style4 + (Latin) Times New Roman (Asian) SimSun Bold + Char"/>
    <w:basedOn w:val="DefaultParagraphFont"/>
    <w:link w:val="StyleStyleStyle4LatinTimesNewRomanAsianSimSunBold"/>
    <w:locked/>
    <w:rsid w:val="00C65195"/>
    <w:rPr>
      <w:rFonts w:ascii="Georgia" w:eastAsia="SimSun" w:hAnsi="Georgia"/>
      <w:b/>
      <w:bCs/>
      <w:szCs w:val="24"/>
      <w:u w:val="single"/>
    </w:rPr>
  </w:style>
  <w:style w:type="paragraph" w:customStyle="1" w:styleId="StyleStyleStyle4LatinTimesNewRomanAsianSimSunBold">
    <w:name w:val="Style Style Style4 + (Latin) Times New Roman (Asian) SimSun Bold +"/>
    <w:basedOn w:val="Normal"/>
    <w:link w:val="StyleStyleStyle4LatinTimesNewRomanAsianSimSunBoldChar"/>
    <w:qFormat/>
    <w:rsid w:val="00C65195"/>
    <w:rPr>
      <w:rFonts w:ascii="Georgia" w:eastAsia="SimSun" w:hAnsi="Georgia" w:cstheme="minorBidi"/>
      <w:b/>
      <w:bCs/>
      <w:szCs w:val="24"/>
      <w:u w:val="single"/>
    </w:rPr>
  </w:style>
  <w:style w:type="character" w:customStyle="1" w:styleId="Debate-CardSmalltextF2Char">
    <w:name w:val="Debate- Card Small text F2 Char"/>
    <w:link w:val="Debate-CardSmalltextF2"/>
    <w:locked/>
    <w:rsid w:val="00C65195"/>
    <w:rPr>
      <w:rFonts w:ascii="Arial Narrow" w:hAnsi="Arial Narrow"/>
      <w:sz w:val="16"/>
    </w:rPr>
  </w:style>
  <w:style w:type="paragraph" w:customStyle="1" w:styleId="Debate-CardSmalltextF2">
    <w:name w:val="Debate- Card Small text F2"/>
    <w:basedOn w:val="Normal"/>
    <w:next w:val="Normal"/>
    <w:link w:val="Debate-CardSmalltextF2Char"/>
    <w:qFormat/>
    <w:rsid w:val="00C65195"/>
    <w:pPr>
      <w:spacing w:line="254" w:lineRule="auto"/>
    </w:pPr>
    <w:rPr>
      <w:rFonts w:ascii="Arial Narrow" w:hAnsi="Arial Narrow" w:cstheme="minorBidi"/>
      <w:sz w:val="16"/>
    </w:rPr>
  </w:style>
  <w:style w:type="character" w:customStyle="1" w:styleId="Debate-EmphasizedText-F5Char">
    <w:name w:val="Debate- Emphasized Text- F5 Char"/>
    <w:link w:val="Debate-EmphasizedText-F5"/>
    <w:locked/>
    <w:rsid w:val="00C65195"/>
    <w:rPr>
      <w:rFonts w:ascii="Arial Narrow" w:hAnsi="Arial Narrow"/>
      <w:b/>
      <w:sz w:val="18"/>
      <w:u w:val="single"/>
    </w:rPr>
  </w:style>
  <w:style w:type="paragraph" w:customStyle="1" w:styleId="Debate-EmphasizedText-F5">
    <w:name w:val="Debate- Emphasized Text- F5"/>
    <w:basedOn w:val="Normal"/>
    <w:link w:val="Debate-EmphasizedText-F5Char"/>
    <w:qFormat/>
    <w:rsid w:val="00C65195"/>
    <w:pPr>
      <w:spacing w:line="254" w:lineRule="auto"/>
    </w:pPr>
    <w:rPr>
      <w:rFonts w:ascii="Arial Narrow" w:hAnsi="Arial Narrow" w:cstheme="minorBidi"/>
      <w:b/>
      <w:sz w:val="18"/>
      <w:u w:val="single"/>
    </w:rPr>
  </w:style>
  <w:style w:type="character" w:customStyle="1" w:styleId="Debate-CardTextUnderlined-F3Char">
    <w:name w:val="Debate- Card Text Underlined- F3 Char"/>
    <w:link w:val="Debate-CardTextUnderlined-F3"/>
    <w:locked/>
    <w:rsid w:val="00C65195"/>
    <w:rPr>
      <w:rFonts w:ascii="Arial Narrow" w:hAnsi="Arial Narrow"/>
      <w:sz w:val="18"/>
      <w:u w:val="single"/>
    </w:rPr>
  </w:style>
  <w:style w:type="paragraph" w:customStyle="1" w:styleId="Debate-CardTextUnderlined-F3">
    <w:name w:val="Debate- Card Text Underlined- F3"/>
    <w:basedOn w:val="Normal"/>
    <w:next w:val="NoSpacing"/>
    <w:link w:val="Debate-CardTextUnderlined-F3Char"/>
    <w:qFormat/>
    <w:rsid w:val="00C65195"/>
    <w:pPr>
      <w:spacing w:line="254" w:lineRule="auto"/>
    </w:pPr>
    <w:rPr>
      <w:rFonts w:ascii="Arial Narrow" w:hAnsi="Arial Narrow" w:cstheme="minorBidi"/>
      <w:sz w:val="18"/>
      <w:u w:val="single"/>
    </w:rPr>
  </w:style>
  <w:style w:type="character" w:customStyle="1" w:styleId="SmallTextCharCharCharChar">
    <w:name w:val="Small Text Char Char Char Char"/>
    <w:link w:val="SmallTextCharCharChar"/>
    <w:locked/>
    <w:rsid w:val="00C65195"/>
    <w:rPr>
      <w:rFonts w:ascii="Times New Roman" w:eastAsia="Times New Roman" w:hAnsi="Times New Roman" w:cs="Times New Roman"/>
      <w:sz w:val="16"/>
      <w:szCs w:val="24"/>
    </w:rPr>
  </w:style>
  <w:style w:type="paragraph" w:customStyle="1" w:styleId="SmallTextCharCharChar">
    <w:name w:val="Small Text Char Char Char"/>
    <w:basedOn w:val="Normal"/>
    <w:link w:val="SmallTextCharCharCharChar"/>
    <w:qFormat/>
    <w:rsid w:val="00C65195"/>
    <w:rPr>
      <w:rFonts w:ascii="Times New Roman" w:eastAsia="Times New Roman" w:hAnsi="Times New Roman" w:cs="Times New Roman"/>
      <w:sz w:val="16"/>
      <w:szCs w:val="24"/>
    </w:rPr>
  </w:style>
  <w:style w:type="character" w:customStyle="1" w:styleId="StyleStyle411ptBorderSinglesolidlineAuto05ptLChar">
    <w:name w:val="Style Style4 + 11 pt Border: : (Single solid line Auto  0.5 pt L... Char"/>
    <w:basedOn w:val="DefaultParagraphFont"/>
    <w:link w:val="StyleStyle411ptBorderSinglesolidlineAuto05ptL"/>
    <w:locked/>
    <w:rsid w:val="00C65195"/>
    <w:rPr>
      <w:rFonts w:ascii="Georgia" w:eastAsia="Times New Roman" w:hAnsi="Georgia"/>
      <w:szCs w:val="24"/>
      <w:u w:val="single"/>
      <w:bdr w:val="single" w:sz="4" w:space="0" w:color="auto" w:frame="1"/>
    </w:rPr>
  </w:style>
  <w:style w:type="paragraph" w:customStyle="1" w:styleId="StyleStyle411ptBorderSinglesolidlineAuto05ptL">
    <w:name w:val="Style Style4 + 11 pt Border: : (Single solid line Auto  0.5 pt L..."/>
    <w:basedOn w:val="Normal"/>
    <w:link w:val="StyleStyle411ptBorderSinglesolidlineAuto05ptLChar"/>
    <w:qFormat/>
    <w:rsid w:val="00C65195"/>
    <w:pPr>
      <w:pBdr>
        <w:top w:val="single" w:sz="4" w:space="0" w:color="auto"/>
        <w:left w:val="single" w:sz="4" w:space="0" w:color="auto"/>
        <w:bottom w:val="single" w:sz="4" w:space="0" w:color="auto"/>
        <w:right w:val="single" w:sz="4" w:space="0" w:color="auto"/>
      </w:pBdr>
    </w:pPr>
    <w:rPr>
      <w:rFonts w:ascii="Georgia" w:eastAsia="Times New Roman" w:hAnsi="Georgia" w:cstheme="minorBidi"/>
      <w:szCs w:val="24"/>
      <w:u w:val="single"/>
      <w:bdr w:val="single" w:sz="4" w:space="0" w:color="auto" w:frame="1"/>
    </w:rPr>
  </w:style>
  <w:style w:type="character" w:customStyle="1" w:styleId="StyleStyle112ptChar">
    <w:name w:val="Style Style1 + 12 pt Char"/>
    <w:basedOn w:val="DefaultParagraphFont"/>
    <w:link w:val="StyleStyle112pt"/>
    <w:locked/>
    <w:rsid w:val="00C65195"/>
    <w:rPr>
      <w:rFonts w:ascii="Georgia" w:eastAsia="SimSun" w:hAnsi="Georgia"/>
      <w:szCs w:val="24"/>
      <w:u w:val="single"/>
      <w:lang w:eastAsia="zh-CN"/>
    </w:rPr>
  </w:style>
  <w:style w:type="paragraph" w:customStyle="1" w:styleId="StyleStyle112pt">
    <w:name w:val="Style Style1 + 12 pt"/>
    <w:basedOn w:val="Normal"/>
    <w:link w:val="StyleStyle112ptChar"/>
    <w:qFormat/>
    <w:rsid w:val="00C65195"/>
    <w:rPr>
      <w:rFonts w:ascii="Georgia" w:eastAsia="SimSun" w:hAnsi="Georgia" w:cstheme="minorBidi"/>
      <w:szCs w:val="24"/>
      <w:u w:val="single"/>
      <w:lang w:eastAsia="zh-CN"/>
    </w:rPr>
  </w:style>
  <w:style w:type="character" w:customStyle="1" w:styleId="MinimizedTextChar">
    <w:name w:val="Minimized Text Char"/>
    <w:basedOn w:val="DefaultParagraphFont"/>
    <w:link w:val="MinimizedText"/>
    <w:locked/>
    <w:rsid w:val="00C65195"/>
    <w:rPr>
      <w:rFonts w:ascii="Georgia" w:eastAsia="Times New Roman" w:hAnsi="Georgia"/>
      <w:sz w:val="16"/>
      <w:szCs w:val="24"/>
    </w:rPr>
  </w:style>
  <w:style w:type="paragraph" w:customStyle="1" w:styleId="MinimizedText">
    <w:name w:val="Minimized Text"/>
    <w:basedOn w:val="Normal"/>
    <w:link w:val="MinimizedTextChar"/>
    <w:qFormat/>
    <w:rsid w:val="00C65195"/>
    <w:rPr>
      <w:rFonts w:ascii="Georgia" w:eastAsia="Times New Roman" w:hAnsi="Georgia" w:cstheme="minorBidi"/>
      <w:sz w:val="16"/>
      <w:szCs w:val="24"/>
    </w:rPr>
  </w:style>
  <w:style w:type="character" w:customStyle="1" w:styleId="StyleMinimizedTextArialNarrow10ptChar">
    <w:name w:val="Style Minimized Text + Arial Narrow 10 pt Char"/>
    <w:basedOn w:val="MinimizedTextChar"/>
    <w:link w:val="StyleMinimizedTextArialNarrow10pt"/>
    <w:locked/>
    <w:rsid w:val="00C65195"/>
    <w:rPr>
      <w:rFonts w:ascii="Georgia" w:eastAsia="Times New Roman" w:hAnsi="Georgia"/>
      <w:sz w:val="20"/>
      <w:szCs w:val="24"/>
    </w:rPr>
  </w:style>
  <w:style w:type="paragraph" w:customStyle="1" w:styleId="StyleMinimizedTextArialNarrow10pt">
    <w:name w:val="Style Minimized Text + Arial Narrow 10 pt"/>
    <w:basedOn w:val="MinimizedText"/>
    <w:link w:val="StyleMinimizedTextArialNarrow10ptChar"/>
    <w:qFormat/>
    <w:rsid w:val="00C65195"/>
    <w:rPr>
      <w:sz w:val="20"/>
    </w:rPr>
  </w:style>
  <w:style w:type="character" w:customStyle="1" w:styleId="StyleUnderlineChar11ptBorderSinglesolidlineAutoChar">
    <w:name w:val="Style Underline Char + 11 pt Border: : (Single solid line Auto  ... Char"/>
    <w:link w:val="StyleUnderlineChar11ptBorderSinglesolidlineAuto"/>
    <w:locked/>
    <w:rsid w:val="00C65195"/>
    <w:rPr>
      <w:rFonts w:ascii="Georgia" w:eastAsia="Times New Roman" w:hAnsi="Georgia"/>
      <w:szCs w:val="24"/>
      <w:u w:val="single"/>
      <w:bdr w:val="single" w:sz="4" w:space="0" w:color="auto" w:frame="1"/>
    </w:rPr>
  </w:style>
  <w:style w:type="paragraph" w:customStyle="1" w:styleId="StyleUnderlineChar11ptBorderSinglesolidlineAuto">
    <w:name w:val="Style Underline Char + 11 pt Border: : (Single solid line Auto  ..."/>
    <w:basedOn w:val="Normal"/>
    <w:link w:val="StyleUnderlineChar11ptBorderSinglesolidlineAutoChar"/>
    <w:qFormat/>
    <w:rsid w:val="00C65195"/>
    <w:pPr>
      <w:pBdr>
        <w:top w:val="single" w:sz="4" w:space="0" w:color="auto"/>
        <w:left w:val="single" w:sz="4" w:space="0" w:color="auto"/>
        <w:bottom w:val="single" w:sz="4" w:space="0" w:color="auto"/>
        <w:right w:val="single" w:sz="4" w:space="0" w:color="auto"/>
      </w:pBdr>
    </w:pPr>
    <w:rPr>
      <w:rFonts w:ascii="Georgia" w:eastAsia="Times New Roman" w:hAnsi="Georgia" w:cstheme="minorBidi"/>
      <w:szCs w:val="24"/>
      <w:u w:val="single"/>
      <w:bdr w:val="single" w:sz="4" w:space="0" w:color="auto" w:frame="1"/>
    </w:rPr>
  </w:style>
  <w:style w:type="character" w:customStyle="1" w:styleId="StyleStyle49pt3Char">
    <w:name w:val="Style Style4 + 9 pt3 Char"/>
    <w:basedOn w:val="Style4Char"/>
    <w:link w:val="StyleStyle49pt3"/>
    <w:locked/>
    <w:rsid w:val="00C65195"/>
    <w:rPr>
      <w:rFonts w:ascii="Calibri" w:eastAsia="Times New Roman" w:hAnsi="Calibri" w:cs="Calibri"/>
      <w:szCs w:val="24"/>
      <w:u w:val="single"/>
    </w:rPr>
  </w:style>
  <w:style w:type="paragraph" w:customStyle="1" w:styleId="StyleStyle49pt3">
    <w:name w:val="Style Style4 + 9 pt3"/>
    <w:basedOn w:val="Style4"/>
    <w:link w:val="StyleStyle49pt3Char"/>
    <w:qFormat/>
    <w:rsid w:val="00C65195"/>
  </w:style>
  <w:style w:type="character" w:customStyle="1" w:styleId="StyleStyle4BoldChar">
    <w:name w:val="Style Style4 + Bold Char"/>
    <w:basedOn w:val="Style4Char"/>
    <w:link w:val="StyleStyle4Bold"/>
    <w:locked/>
    <w:rsid w:val="00C65195"/>
    <w:rPr>
      <w:rFonts w:ascii="Calibri" w:eastAsia="Times New Roman" w:hAnsi="Calibri" w:cs="Calibri"/>
      <w:szCs w:val="24"/>
      <w:u w:val="single"/>
    </w:rPr>
  </w:style>
  <w:style w:type="paragraph" w:customStyle="1" w:styleId="StyleStyle4Bold">
    <w:name w:val="Style Style4 + Bold"/>
    <w:basedOn w:val="Style4"/>
    <w:link w:val="StyleStyle4BoldChar"/>
    <w:qFormat/>
    <w:rsid w:val="00C65195"/>
  </w:style>
  <w:style w:type="character" w:customStyle="1" w:styleId="CircledChar">
    <w:name w:val="Circled Char"/>
    <w:basedOn w:val="CardTextChar0"/>
    <w:link w:val="Circled"/>
    <w:locked/>
    <w:rsid w:val="00C65195"/>
    <w:rPr>
      <w:rFonts w:ascii="MS Mincho" w:eastAsia="MS Mincho" w:hAnsi="Garamond" w:cs="Times New Roman"/>
      <w:b/>
      <w:sz w:val="18"/>
      <w:szCs w:val="20"/>
      <w:u w:val="single"/>
      <w:lang w:val="x-none" w:eastAsia="ja-JP"/>
    </w:rPr>
  </w:style>
  <w:style w:type="paragraph" w:customStyle="1" w:styleId="Circled">
    <w:name w:val="Circled"/>
    <w:link w:val="CircledChar"/>
    <w:qFormat/>
    <w:rsid w:val="00C65195"/>
    <w:pPr>
      <w:spacing w:after="200" w:line="276" w:lineRule="auto"/>
    </w:pPr>
    <w:rPr>
      <w:rFonts w:ascii="MS Mincho" w:eastAsia="MS Mincho" w:hAnsi="Garamond" w:cs="Times New Roman"/>
      <w:b/>
      <w:sz w:val="18"/>
      <w:szCs w:val="20"/>
      <w:u w:val="single"/>
      <w:lang w:val="x-none" w:eastAsia="ja-JP"/>
    </w:rPr>
  </w:style>
  <w:style w:type="character" w:customStyle="1" w:styleId="StyleStyle411pt1Char">
    <w:name w:val="Style Style4 + 11 pt1 Char"/>
    <w:basedOn w:val="Style4Char"/>
    <w:link w:val="StyleStyle411pt1"/>
    <w:locked/>
    <w:rsid w:val="00C65195"/>
    <w:rPr>
      <w:rFonts w:ascii="Calibri" w:eastAsia="Times New Roman" w:hAnsi="Calibri" w:cs="Calibri"/>
      <w:szCs w:val="24"/>
      <w:u w:val="single"/>
    </w:rPr>
  </w:style>
  <w:style w:type="paragraph" w:customStyle="1" w:styleId="StyleStyle411pt1">
    <w:name w:val="Style Style4 + 11 pt1"/>
    <w:basedOn w:val="Style4"/>
    <w:link w:val="StyleStyle411pt1Char"/>
    <w:qFormat/>
    <w:rsid w:val="00C65195"/>
  </w:style>
  <w:style w:type="character" w:customStyle="1" w:styleId="StyleBoldandUnderlineChar11ptChar">
    <w:name w:val="Style Bold and Underline Char + 11 pt Char"/>
    <w:basedOn w:val="BoldandUnderlineCharChar2"/>
    <w:link w:val="StyleBoldandUnderlineChar11pt"/>
    <w:locked/>
    <w:rsid w:val="00C65195"/>
    <w:rPr>
      <w:rFonts w:ascii="Times New Roman" w:eastAsia="Times New Roman" w:hAnsi="Times New Roman" w:cs="Times New Roman"/>
      <w:b/>
      <w:bCs/>
      <w:szCs w:val="20"/>
      <w:u w:val="single"/>
      <w:lang w:val="en-US" w:eastAsia="en-US" w:bidi="ar-SA"/>
    </w:rPr>
  </w:style>
  <w:style w:type="character" w:customStyle="1" w:styleId="BoldandUnderlineCharChar2">
    <w:name w:val="Bold and Underline Char Char2"/>
    <w:basedOn w:val="DefaultParagraphFont"/>
    <w:rsid w:val="00C65195"/>
    <w:rPr>
      <w:b/>
      <w:bCs w:val="0"/>
      <w:u w:val="single"/>
      <w:lang w:val="en-US" w:eastAsia="en-US" w:bidi="ar-SA"/>
    </w:rPr>
  </w:style>
  <w:style w:type="paragraph" w:customStyle="1" w:styleId="StyleBoldandUnderlineChar11pt">
    <w:name w:val="Style Bold and Underline Char + 11 pt"/>
    <w:link w:val="StyleBoldandUnderlineChar11ptChar"/>
    <w:qFormat/>
    <w:rsid w:val="00C65195"/>
    <w:pPr>
      <w:spacing w:after="200" w:line="276" w:lineRule="auto"/>
    </w:pPr>
    <w:rPr>
      <w:rFonts w:ascii="Times New Roman" w:eastAsia="Times New Roman" w:hAnsi="Times New Roman" w:cs="Times New Roman"/>
      <w:b/>
      <w:bCs/>
      <w:szCs w:val="20"/>
      <w:u w:val="single"/>
    </w:rPr>
  </w:style>
  <w:style w:type="character" w:customStyle="1" w:styleId="StyleMinimizedTextArialNarrow9ptChar">
    <w:name w:val="Style Minimized Text + Arial Narrow 9 pt Char"/>
    <w:basedOn w:val="DefaultParagraphFont"/>
    <w:link w:val="StyleMinimizedTextArialNarrow9pt"/>
    <w:locked/>
    <w:rsid w:val="00C65195"/>
    <w:rPr>
      <w:rFonts w:ascii="Georgia" w:eastAsia="Times New Roman" w:hAnsi="Georgia"/>
      <w:szCs w:val="24"/>
    </w:rPr>
  </w:style>
  <w:style w:type="paragraph" w:customStyle="1" w:styleId="StyleMinimizedTextArialNarrow9pt">
    <w:name w:val="Style Minimized Text + Arial Narrow 9 pt"/>
    <w:basedOn w:val="Normal"/>
    <w:link w:val="StyleMinimizedTextArialNarrow9ptChar"/>
    <w:qFormat/>
    <w:rsid w:val="00C65195"/>
    <w:rPr>
      <w:rFonts w:ascii="Georgia" w:eastAsia="Times New Roman" w:hAnsi="Georgia" w:cstheme="minorBidi"/>
      <w:szCs w:val="24"/>
    </w:rPr>
  </w:style>
  <w:style w:type="character" w:customStyle="1" w:styleId="StyleBoldandUnderlineChar11ptNotBoldChar">
    <w:name w:val="Style Bold and Underline Char + 11 pt Not Bold Char"/>
    <w:basedOn w:val="BoldandUnderlineCharChar2"/>
    <w:link w:val="StyleBoldandUnderlineChar11ptNotBold"/>
    <w:locked/>
    <w:rsid w:val="00C65195"/>
    <w:rPr>
      <w:rFonts w:ascii="Times New Roman" w:eastAsia="Times New Roman" w:hAnsi="Times New Roman" w:cs="Times New Roman"/>
      <w:b w:val="0"/>
      <w:bCs w:val="0"/>
      <w:szCs w:val="20"/>
      <w:u w:val="single"/>
      <w:lang w:val="en-US" w:eastAsia="en-US" w:bidi="ar-SA"/>
    </w:rPr>
  </w:style>
  <w:style w:type="paragraph" w:customStyle="1" w:styleId="StyleBoldandUnderlineChar11ptNotBold">
    <w:name w:val="Style Bold and Underline Char + 11 pt Not Bold"/>
    <w:link w:val="StyleBoldandUnderlineChar11ptNotBoldChar"/>
    <w:qFormat/>
    <w:rsid w:val="00C65195"/>
    <w:pPr>
      <w:spacing w:after="200" w:line="276" w:lineRule="auto"/>
    </w:pPr>
    <w:rPr>
      <w:rFonts w:ascii="Times New Roman" w:eastAsia="Times New Roman" w:hAnsi="Times New Roman" w:cs="Times New Roman"/>
      <w:szCs w:val="20"/>
      <w:u w:val="single"/>
    </w:rPr>
  </w:style>
  <w:style w:type="character" w:customStyle="1" w:styleId="StyleStyle1BoldChar">
    <w:name w:val="Style Style1 + Bold Char"/>
    <w:basedOn w:val="Style1Char"/>
    <w:link w:val="StyleStyle1Bold"/>
    <w:locked/>
    <w:rsid w:val="00C65195"/>
    <w:rPr>
      <w:rFonts w:ascii="Times New Roman" w:eastAsia="SimSun" w:hAnsi="Times New Roman" w:cs="Times New Roman"/>
      <w:b/>
      <w:bCs/>
      <w:sz w:val="20"/>
      <w:szCs w:val="24"/>
      <w:u w:val="single"/>
      <w:lang w:eastAsia="zh-CN"/>
    </w:rPr>
  </w:style>
  <w:style w:type="paragraph" w:customStyle="1" w:styleId="StyleStyle1Bold">
    <w:name w:val="Style Style1 + Bold"/>
    <w:link w:val="StyleStyle1BoldChar"/>
    <w:qFormat/>
    <w:rsid w:val="00C65195"/>
    <w:pPr>
      <w:spacing w:after="0" w:line="240" w:lineRule="auto"/>
    </w:pPr>
    <w:rPr>
      <w:rFonts w:ascii="Times New Roman" w:eastAsia="SimSun" w:hAnsi="Times New Roman" w:cs="Times New Roman"/>
      <w:b/>
      <w:bCs/>
      <w:sz w:val="20"/>
      <w:szCs w:val="24"/>
      <w:u w:val="single"/>
      <w:lang w:eastAsia="zh-CN"/>
    </w:rPr>
  </w:style>
  <w:style w:type="character" w:customStyle="1" w:styleId="StyleUnderlineChar11pt2Char">
    <w:name w:val="Style Underline Char + 11 pt2 Char"/>
    <w:basedOn w:val="UnderlineCharChar"/>
    <w:link w:val="StyleUnderlineChar11pt2"/>
    <w:locked/>
    <w:rsid w:val="00C65195"/>
    <w:rPr>
      <w:rFonts w:ascii="Times New Roman" w:eastAsia="Times New Roman" w:hAnsi="Times New Roman" w:cs="Times New Roman"/>
      <w:sz w:val="20"/>
      <w:szCs w:val="20"/>
      <w:u w:val="single"/>
      <w:lang w:val="en-US" w:eastAsia="ja-JP" w:bidi="ar-SA"/>
    </w:rPr>
  </w:style>
  <w:style w:type="paragraph" w:customStyle="1" w:styleId="StyleUnderlineChar11pt2">
    <w:name w:val="Style Underline Char + 11 pt2"/>
    <w:link w:val="StyleUnderlineChar11pt2Char"/>
    <w:qFormat/>
    <w:rsid w:val="00C65195"/>
    <w:pPr>
      <w:spacing w:after="0" w:line="240" w:lineRule="auto"/>
    </w:pPr>
    <w:rPr>
      <w:rFonts w:ascii="Times New Roman" w:eastAsia="Times New Roman" w:hAnsi="Times New Roman" w:cs="Times New Roman"/>
      <w:sz w:val="20"/>
      <w:szCs w:val="20"/>
      <w:u w:val="single"/>
      <w:lang w:eastAsia="ja-JP"/>
    </w:rPr>
  </w:style>
  <w:style w:type="character" w:customStyle="1" w:styleId="cardCharCharChar">
    <w:name w:val="card Char Char Char"/>
    <w:basedOn w:val="DefaultParagraphFont"/>
    <w:link w:val="cardCharChar0"/>
    <w:locked/>
    <w:rsid w:val="00C65195"/>
    <w:rPr>
      <w:rFonts w:ascii="Georgia" w:eastAsia="Times New Roman" w:hAnsi="Georgia"/>
      <w:szCs w:val="20"/>
    </w:rPr>
  </w:style>
  <w:style w:type="paragraph" w:customStyle="1" w:styleId="cardCharChar0">
    <w:name w:val="card Char Char"/>
    <w:basedOn w:val="Normal"/>
    <w:link w:val="cardCharCharChar"/>
    <w:qFormat/>
    <w:rsid w:val="00C65195"/>
    <w:pPr>
      <w:ind w:left="288" w:right="288"/>
    </w:pPr>
    <w:rPr>
      <w:rFonts w:ascii="Georgia" w:eastAsia="Times New Roman" w:hAnsi="Georgia" w:cstheme="minorBidi"/>
      <w:szCs w:val="20"/>
    </w:rPr>
  </w:style>
  <w:style w:type="character" w:customStyle="1" w:styleId="StylecardCharCharArialNarrow9ptChar">
    <w:name w:val="Style card Char Char + Arial Narrow 9 pt Char"/>
    <w:basedOn w:val="cardCharCharChar"/>
    <w:link w:val="StylecardCharCharArialNarrow9pt"/>
    <w:locked/>
    <w:rsid w:val="00C65195"/>
    <w:rPr>
      <w:rFonts w:ascii="Georgia" w:eastAsia="Times New Roman" w:hAnsi="Georgia"/>
      <w:szCs w:val="20"/>
    </w:rPr>
  </w:style>
  <w:style w:type="paragraph" w:customStyle="1" w:styleId="StylecardCharCharArialNarrow9pt">
    <w:name w:val="Style card Char Char + Arial Narrow 9 pt"/>
    <w:basedOn w:val="cardCharChar0"/>
    <w:link w:val="StylecardCharCharArialNarrow9ptChar"/>
    <w:qFormat/>
    <w:rsid w:val="00C65195"/>
  </w:style>
  <w:style w:type="character" w:customStyle="1" w:styleId="StyleCardTextArialNarrow9ptChar">
    <w:name w:val="Style Card Text + Arial Narrow 9 pt Char"/>
    <w:basedOn w:val="CardTextChar10"/>
    <w:link w:val="StyleCardTextArialNarrow9pt"/>
    <w:locked/>
    <w:rsid w:val="00C65195"/>
    <w:rPr>
      <w:rFonts w:ascii="Times New Roman" w:eastAsia="Times New Roman" w:hAnsi="Times New Roman" w:cs="Times New Roman" w:hint="default"/>
      <w:sz w:val="20"/>
      <w:szCs w:val="24"/>
    </w:rPr>
  </w:style>
  <w:style w:type="character" w:customStyle="1" w:styleId="CardTextChar10">
    <w:name w:val="Card Text Char1"/>
    <w:basedOn w:val="DefaultParagraphFont"/>
    <w:rsid w:val="00C65195"/>
    <w:rPr>
      <w:rFonts w:ascii="Times New Roman" w:eastAsia="Times New Roman" w:hAnsi="Times New Roman" w:cs="Times New Roman" w:hint="default"/>
      <w:sz w:val="20"/>
      <w:szCs w:val="24"/>
    </w:rPr>
  </w:style>
  <w:style w:type="paragraph" w:customStyle="1" w:styleId="StyleCardTextArialNarrow9pt">
    <w:name w:val="Style Card Text + Arial Narrow 9 pt"/>
    <w:link w:val="StyleCardTextArialNarrow9ptChar"/>
    <w:qFormat/>
    <w:rsid w:val="00C65195"/>
    <w:pPr>
      <w:spacing w:after="200" w:line="276" w:lineRule="auto"/>
    </w:pPr>
    <w:rPr>
      <w:rFonts w:ascii="Times New Roman" w:eastAsia="Times New Roman" w:hAnsi="Times New Roman" w:cs="Times New Roman"/>
      <w:sz w:val="20"/>
      <w:szCs w:val="24"/>
    </w:rPr>
  </w:style>
  <w:style w:type="character" w:customStyle="1" w:styleId="StyleCardTextArialNarrow8ptChar">
    <w:name w:val="Style Card Text + Arial Narrow 8 pt Char"/>
    <w:basedOn w:val="CardTextChar10"/>
    <w:link w:val="StyleCardTextArialNarrow8pt"/>
    <w:locked/>
    <w:rsid w:val="00C65195"/>
    <w:rPr>
      <w:rFonts w:ascii="Times New Roman" w:eastAsia="Times New Roman" w:hAnsi="Times New Roman" w:cs="Times New Roman" w:hint="default"/>
      <w:sz w:val="20"/>
      <w:szCs w:val="24"/>
    </w:rPr>
  </w:style>
  <w:style w:type="paragraph" w:customStyle="1" w:styleId="StyleCardTextArialNarrow8pt">
    <w:name w:val="Style Card Text + Arial Narrow 8 pt"/>
    <w:link w:val="StyleCardTextArialNarrow8ptChar"/>
    <w:qFormat/>
    <w:rsid w:val="00C65195"/>
    <w:pPr>
      <w:spacing w:after="200" w:line="276" w:lineRule="auto"/>
    </w:pPr>
    <w:rPr>
      <w:rFonts w:ascii="Times New Roman" w:eastAsia="Times New Roman" w:hAnsi="Times New Roman" w:cs="Times New Roman"/>
      <w:sz w:val="20"/>
      <w:szCs w:val="24"/>
    </w:rPr>
  </w:style>
  <w:style w:type="character" w:customStyle="1" w:styleId="TextsmallChar0">
    <w:name w:val="Textsmall Char"/>
    <w:basedOn w:val="DefaultParagraphFont"/>
    <w:link w:val="Textsmall0"/>
    <w:locked/>
    <w:rsid w:val="00C65195"/>
    <w:rPr>
      <w:rFonts w:ascii="Georgia" w:eastAsia="Times New Roman" w:hAnsi="Georgia"/>
      <w:sz w:val="16"/>
      <w:szCs w:val="24"/>
    </w:rPr>
  </w:style>
  <w:style w:type="paragraph" w:customStyle="1" w:styleId="Textsmall0">
    <w:name w:val="Textsmall"/>
    <w:basedOn w:val="Normal"/>
    <w:next w:val="Normal"/>
    <w:link w:val="TextsmallChar0"/>
    <w:qFormat/>
    <w:rsid w:val="00C65195"/>
    <w:rPr>
      <w:rFonts w:ascii="Georgia" w:eastAsia="Times New Roman" w:hAnsi="Georgia" w:cstheme="minorBidi"/>
      <w:sz w:val="16"/>
      <w:szCs w:val="24"/>
    </w:rPr>
  </w:style>
  <w:style w:type="character" w:customStyle="1" w:styleId="StyleStyle49pt10Char">
    <w:name w:val="Style Style4 + 9 pt10 Char"/>
    <w:basedOn w:val="Style4Char"/>
    <w:link w:val="StyleStyle49pt10"/>
    <w:locked/>
    <w:rsid w:val="00C65195"/>
    <w:rPr>
      <w:rFonts w:ascii="Calibri" w:eastAsia="Times New Roman" w:hAnsi="Calibri" w:cs="Calibri"/>
      <w:szCs w:val="24"/>
      <w:u w:val="single"/>
    </w:rPr>
  </w:style>
  <w:style w:type="paragraph" w:customStyle="1" w:styleId="StyleStyle49pt10">
    <w:name w:val="Style Style4 + 9 pt10"/>
    <w:basedOn w:val="Style4"/>
    <w:link w:val="StyleStyle49pt10Char"/>
    <w:qFormat/>
    <w:rsid w:val="00C65195"/>
  </w:style>
  <w:style w:type="character" w:customStyle="1" w:styleId="StyleStyle49ptBold7Char">
    <w:name w:val="Style Style4 + 9 pt Bold7 Char"/>
    <w:link w:val="StyleStyle49ptBold7"/>
    <w:locked/>
    <w:rsid w:val="00C65195"/>
    <w:rPr>
      <w:rFonts w:ascii="Times New Roman" w:eastAsia="Times New Roman" w:hAnsi="Times New Roman" w:cs="Times New Roman"/>
      <w:b/>
      <w:bCs/>
      <w:sz w:val="20"/>
      <w:szCs w:val="24"/>
      <w:u w:val="single"/>
    </w:rPr>
  </w:style>
  <w:style w:type="paragraph" w:customStyle="1" w:styleId="StyleStyle49ptBold7">
    <w:name w:val="Style Style4 + 9 pt Bold7"/>
    <w:basedOn w:val="Style4"/>
    <w:link w:val="StyleStyle49ptBold7Char"/>
    <w:qFormat/>
    <w:rsid w:val="00C65195"/>
    <w:pPr>
      <w:spacing w:after="0" w:line="240" w:lineRule="auto"/>
    </w:pPr>
    <w:rPr>
      <w:rFonts w:ascii="Times New Roman" w:hAnsi="Times New Roman" w:cs="Times New Roman"/>
      <w:b/>
      <w:bCs/>
      <w:sz w:val="20"/>
    </w:rPr>
  </w:style>
  <w:style w:type="character" w:customStyle="1" w:styleId="NormalUnderlineChar">
    <w:name w:val="Normal Underline Char"/>
    <w:link w:val="NormalUnderline"/>
    <w:locked/>
    <w:rsid w:val="00C65195"/>
    <w:rPr>
      <w:rFonts w:ascii="Georgia" w:eastAsia="Times New Roman" w:hAnsi="Georgia"/>
      <w:szCs w:val="24"/>
      <w:u w:val="single"/>
    </w:rPr>
  </w:style>
  <w:style w:type="paragraph" w:customStyle="1" w:styleId="NormalUnderline">
    <w:name w:val="Normal Underline"/>
    <w:basedOn w:val="Normal"/>
    <w:link w:val="NormalUnderlineChar"/>
    <w:qFormat/>
    <w:rsid w:val="00C65195"/>
    <w:pPr>
      <w:ind w:left="288"/>
    </w:pPr>
    <w:rPr>
      <w:rFonts w:ascii="Georgia" w:eastAsia="Times New Roman" w:hAnsi="Georgia" w:cstheme="minorBidi"/>
      <w:szCs w:val="24"/>
      <w:u w:val="single"/>
    </w:rPr>
  </w:style>
  <w:style w:type="paragraph" w:customStyle="1" w:styleId="Underlinestyle0">
    <w:name w:val="Underline style"/>
    <w:basedOn w:val="Normal"/>
    <w:uiPriority w:val="99"/>
    <w:qFormat/>
    <w:rsid w:val="00C65195"/>
    <w:rPr>
      <w:rFonts w:eastAsia="Times New Roman"/>
      <w:szCs w:val="24"/>
      <w:u w:val="single"/>
    </w:rPr>
  </w:style>
  <w:style w:type="paragraph" w:customStyle="1" w:styleId="WW-Default1">
    <w:name w:val="WW-Default1"/>
    <w:basedOn w:val="Normal"/>
    <w:uiPriority w:val="99"/>
    <w:qFormat/>
    <w:rsid w:val="00C65195"/>
    <w:pPr>
      <w:suppressAutoHyphens/>
    </w:pPr>
    <w:rPr>
      <w:rFonts w:eastAsia="Times New Roman"/>
      <w:b/>
      <w:bCs/>
      <w:szCs w:val="20"/>
      <w:lang w:eastAsia="ar-SA"/>
    </w:rPr>
  </w:style>
  <w:style w:type="paragraph" w:customStyle="1" w:styleId="CardStyle">
    <w:name w:val="Card Style"/>
    <w:basedOn w:val="Normal"/>
    <w:link w:val="CardStyleChar"/>
    <w:qFormat/>
    <w:rsid w:val="00C65195"/>
    <w:rPr>
      <w:rFonts w:eastAsia="Times New Roman"/>
      <w:szCs w:val="24"/>
    </w:rPr>
  </w:style>
  <w:style w:type="character" w:customStyle="1" w:styleId="Stylecard11ptChar">
    <w:name w:val="Style card + 11 pt Char"/>
    <w:link w:val="Stylecard11pt"/>
    <w:locked/>
    <w:rsid w:val="00C65195"/>
    <w:rPr>
      <w:rFonts w:ascii="Times New Roman" w:eastAsia="SimSun" w:hAnsi="Times New Roman" w:cs="Times New Roman"/>
      <w:sz w:val="20"/>
      <w:szCs w:val="24"/>
      <w:lang w:eastAsia="zh-CN"/>
    </w:rPr>
  </w:style>
  <w:style w:type="paragraph" w:customStyle="1" w:styleId="Stylecard11pt">
    <w:name w:val="Style card + 11 pt"/>
    <w:basedOn w:val="Normal"/>
    <w:link w:val="Stylecard11ptChar"/>
    <w:qFormat/>
    <w:rsid w:val="00C65195"/>
    <w:pPr>
      <w:ind w:left="288" w:right="288"/>
    </w:pPr>
    <w:rPr>
      <w:rFonts w:ascii="Times New Roman" w:eastAsia="SimSun" w:hAnsi="Times New Roman" w:cs="Times New Roman"/>
      <w:sz w:val="20"/>
      <w:szCs w:val="24"/>
      <w:lang w:eastAsia="zh-CN"/>
    </w:rPr>
  </w:style>
  <w:style w:type="character" w:customStyle="1" w:styleId="Stylecard11ptUnderlineChar">
    <w:name w:val="Style card + 11 pt Underline Char"/>
    <w:link w:val="Stylecard11ptUnderline"/>
    <w:locked/>
    <w:rsid w:val="00C65195"/>
    <w:rPr>
      <w:rFonts w:ascii="Times New Roman" w:eastAsia="SimSun" w:hAnsi="Times New Roman" w:cs="Times New Roman"/>
      <w:sz w:val="20"/>
      <w:szCs w:val="24"/>
      <w:u w:val="single"/>
      <w:lang w:eastAsia="zh-CN"/>
    </w:rPr>
  </w:style>
  <w:style w:type="paragraph" w:customStyle="1" w:styleId="Stylecard11ptUnderline">
    <w:name w:val="Style card + 11 pt Underline"/>
    <w:basedOn w:val="Normal"/>
    <w:link w:val="Stylecard11ptUnderlineChar"/>
    <w:qFormat/>
    <w:rsid w:val="00C65195"/>
    <w:pPr>
      <w:ind w:left="288" w:right="288"/>
    </w:pPr>
    <w:rPr>
      <w:rFonts w:ascii="Times New Roman" w:eastAsia="SimSun" w:hAnsi="Times New Roman" w:cs="Times New Roman"/>
      <w:sz w:val="20"/>
      <w:szCs w:val="24"/>
      <w:u w:val="single"/>
      <w:lang w:eastAsia="zh-CN"/>
    </w:rPr>
  </w:style>
  <w:style w:type="character" w:customStyle="1" w:styleId="StyleHeading2Heading2CharCharCharCharCharCharCharCharCChar">
    <w:name w:val="Style Heading 2Heading 2 CharChar Char Char CharChar Char Char C... Char"/>
    <w:basedOn w:val="DefaultParagraphFont"/>
    <w:link w:val="StyleHeading2Heading2CharCharCharCharCharCharCharCharC"/>
    <w:locked/>
    <w:rsid w:val="00C65195"/>
    <w:rPr>
      <w:rFonts w:ascii="Georgia" w:eastAsia="Times New Roman" w:hAnsi="Georgia" w:cs="Arial"/>
      <w:b/>
      <w:sz w:val="24"/>
      <w:szCs w:val="28"/>
    </w:rPr>
  </w:style>
  <w:style w:type="paragraph" w:customStyle="1" w:styleId="StyleHeading2Heading2CharCharCharCharCharCharCharCharC">
    <w:name w:val="Style Heading 2Heading 2 CharChar Char Char CharChar Char Char C..."/>
    <w:basedOn w:val="Heading2"/>
    <w:link w:val="StyleHeading2Heading2CharCharCharCharCharCharCharCharCChar"/>
    <w:qFormat/>
    <w:rsid w:val="00C65195"/>
    <w:pPr>
      <w:keepLines w:val="0"/>
      <w:pageBreakBefore w:val="0"/>
      <w:spacing w:before="240" w:after="60"/>
      <w:jc w:val="left"/>
    </w:pPr>
    <w:rPr>
      <w:rFonts w:ascii="Georgia" w:eastAsia="Times New Roman" w:hAnsi="Georgia" w:cs="Arial"/>
      <w:sz w:val="24"/>
      <w:szCs w:val="28"/>
      <w:u w:val="none"/>
    </w:rPr>
  </w:style>
  <w:style w:type="paragraph" w:customStyle="1" w:styleId="Citation-FirstLine">
    <w:name w:val="Citation - First Line"/>
    <w:basedOn w:val="Normal"/>
    <w:next w:val="Normal"/>
    <w:autoRedefine/>
    <w:uiPriority w:val="99"/>
    <w:qFormat/>
    <w:rsid w:val="00C65195"/>
    <w:pPr>
      <w:spacing w:line="240" w:lineRule="atLeast"/>
    </w:pPr>
    <w:rPr>
      <w:rFonts w:ascii="Book Antiqua" w:eastAsia="Times New Roman" w:hAnsi="Book Antiqua"/>
      <w:sz w:val="16"/>
      <w:szCs w:val="24"/>
    </w:rPr>
  </w:style>
  <w:style w:type="character" w:customStyle="1" w:styleId="Citation-CompleteChar">
    <w:name w:val="Citation - Complete Char"/>
    <w:basedOn w:val="DefaultParagraphFont"/>
    <w:link w:val="Citation-Complete"/>
    <w:locked/>
    <w:rsid w:val="00C65195"/>
    <w:rPr>
      <w:rFonts w:ascii="Book Antiqua" w:eastAsia="Times New Roman" w:hAnsi="Book Antiqua"/>
      <w:sz w:val="16"/>
      <w:szCs w:val="24"/>
    </w:rPr>
  </w:style>
  <w:style w:type="paragraph" w:customStyle="1" w:styleId="Citation-Complete">
    <w:name w:val="Citation - Complete"/>
    <w:basedOn w:val="Normal"/>
    <w:next w:val="Normal"/>
    <w:link w:val="Citation-CompleteChar"/>
    <w:autoRedefine/>
    <w:qFormat/>
    <w:rsid w:val="00C65195"/>
    <w:pPr>
      <w:spacing w:after="120"/>
    </w:pPr>
    <w:rPr>
      <w:rFonts w:ascii="Book Antiqua" w:eastAsia="Times New Roman" w:hAnsi="Book Antiqua" w:cstheme="minorBidi"/>
      <w:sz w:val="16"/>
      <w:szCs w:val="24"/>
    </w:rPr>
  </w:style>
  <w:style w:type="character" w:customStyle="1" w:styleId="BoldandUnderlineChar">
    <w:name w:val="Bold and Underline Char"/>
    <w:basedOn w:val="DefaultParagraphFont"/>
    <w:link w:val="BoldandUnderline"/>
    <w:locked/>
    <w:rsid w:val="00C65195"/>
    <w:rPr>
      <w:b/>
      <w:szCs w:val="24"/>
      <w:u w:val="single"/>
    </w:rPr>
  </w:style>
  <w:style w:type="paragraph" w:customStyle="1" w:styleId="BoldandUnderline">
    <w:name w:val="Bold and Underline"/>
    <w:basedOn w:val="Normal"/>
    <w:link w:val="BoldandUnderlineChar"/>
    <w:qFormat/>
    <w:rsid w:val="00C65195"/>
    <w:rPr>
      <w:rFonts w:asciiTheme="minorHAnsi" w:hAnsiTheme="minorHAnsi" w:cstheme="minorBidi"/>
      <w:b/>
      <w:szCs w:val="24"/>
      <w:u w:val="single"/>
    </w:rPr>
  </w:style>
  <w:style w:type="character" w:customStyle="1" w:styleId="StyleStyle49ptBold3Char">
    <w:name w:val="Style Style4 + 9 pt Bold3 Char"/>
    <w:basedOn w:val="Style4Char"/>
    <w:link w:val="StyleStyle49ptBold3"/>
    <w:locked/>
    <w:rsid w:val="00C65195"/>
    <w:rPr>
      <w:rFonts w:ascii="Calibri" w:eastAsia="Times New Roman" w:hAnsi="Calibri" w:cs="Calibri"/>
      <w:szCs w:val="24"/>
      <w:u w:val="single"/>
    </w:rPr>
  </w:style>
  <w:style w:type="paragraph" w:customStyle="1" w:styleId="StyleStyle49ptBold3">
    <w:name w:val="Style Style4 + 9 pt Bold3"/>
    <w:basedOn w:val="Style4"/>
    <w:link w:val="StyleStyle49ptBold3Char"/>
    <w:qFormat/>
    <w:rsid w:val="00C65195"/>
  </w:style>
  <w:style w:type="character" w:customStyle="1" w:styleId="StyleUnderlining11ptChar">
    <w:name w:val="Style Underlining + 11 pt Char"/>
    <w:basedOn w:val="UnderliningChar"/>
    <w:link w:val="StyleUnderlining11pt"/>
    <w:locked/>
    <w:rsid w:val="00C65195"/>
    <w:rPr>
      <w:rFonts w:ascii="Times New Roman" w:eastAsia="Times New Roman" w:hAnsi="Times New Roman" w:cs="Times New Roman"/>
      <w:sz w:val="20"/>
      <w:szCs w:val="24"/>
      <w:u w:val="single"/>
      <w:lang w:val="en-GB" w:eastAsia="x-none"/>
    </w:rPr>
  </w:style>
  <w:style w:type="paragraph" w:customStyle="1" w:styleId="StyleUnderlining11pt">
    <w:name w:val="Style Underlining + 11 pt"/>
    <w:basedOn w:val="Underlining"/>
    <w:link w:val="StyleUnderlining11ptChar"/>
    <w:qFormat/>
    <w:rsid w:val="00C65195"/>
    <w:pPr>
      <w:spacing w:after="0" w:line="240" w:lineRule="auto"/>
    </w:pPr>
    <w:rPr>
      <w:rFonts w:ascii="Times New Roman" w:eastAsia="Times New Roman" w:hAnsi="Times New Roman" w:cs="Times New Roman"/>
      <w:sz w:val="20"/>
      <w:lang w:val="en-GB" w:eastAsia="x-none"/>
    </w:rPr>
  </w:style>
  <w:style w:type="character" w:customStyle="1" w:styleId="StyleStyleMicroText7ptArialNarrow10ptChar">
    <w:name w:val="Style Style MicroText + 7 pt + Arial Narrow 10 pt Char"/>
    <w:basedOn w:val="DefaultParagraphFont"/>
    <w:link w:val="StyleStyleMicroText7ptArialNarrow10pt"/>
    <w:locked/>
    <w:rsid w:val="00C65195"/>
    <w:rPr>
      <w:rFonts w:ascii="Georgia" w:eastAsia="Times New Roman" w:hAnsi="Georgia"/>
      <w:szCs w:val="24"/>
    </w:rPr>
  </w:style>
  <w:style w:type="paragraph" w:customStyle="1" w:styleId="StyleStyleMicroText7ptArialNarrow10pt">
    <w:name w:val="Style Style MicroText + 7 pt + Arial Narrow 10 pt"/>
    <w:basedOn w:val="Normal"/>
    <w:link w:val="StyleStyleMicroText7ptArialNarrow10ptChar"/>
    <w:qFormat/>
    <w:rsid w:val="00C65195"/>
    <w:rPr>
      <w:rFonts w:ascii="Georgia" w:eastAsia="Times New Roman" w:hAnsi="Georgia" w:cstheme="minorBidi"/>
      <w:szCs w:val="24"/>
    </w:rPr>
  </w:style>
  <w:style w:type="character" w:customStyle="1" w:styleId="Stylecard11ptBoldUnderlineChar">
    <w:name w:val="Style card + 11 pt Bold Underline Char"/>
    <w:basedOn w:val="cardChar"/>
    <w:link w:val="Stylecard11ptBoldUnderline"/>
    <w:locked/>
    <w:rsid w:val="00C65195"/>
    <w:rPr>
      <w:rFonts w:ascii="Georgia" w:eastAsia="SimSun" w:hAnsi="Georgia" w:cs="Calibri"/>
      <w:b/>
      <w:bCs/>
      <w:szCs w:val="24"/>
      <w:u w:val="single"/>
      <w:lang w:val="x-none" w:eastAsia="zh-CN"/>
    </w:rPr>
  </w:style>
  <w:style w:type="paragraph" w:customStyle="1" w:styleId="Stylecard11ptBoldUnderline">
    <w:name w:val="Style card + 11 pt Bold Underline"/>
    <w:basedOn w:val="Normal"/>
    <w:link w:val="Stylecard11ptBoldUnderlineChar"/>
    <w:qFormat/>
    <w:rsid w:val="00C65195"/>
    <w:pPr>
      <w:ind w:left="288" w:right="288"/>
    </w:pPr>
    <w:rPr>
      <w:rFonts w:ascii="Georgia" w:eastAsia="SimSun" w:hAnsi="Georgia"/>
      <w:b/>
      <w:bCs/>
      <w:szCs w:val="24"/>
      <w:u w:val="single"/>
      <w:lang w:val="x-none" w:eastAsia="zh-CN"/>
    </w:rPr>
  </w:style>
  <w:style w:type="character" w:customStyle="1" w:styleId="Stylecard8ptChar">
    <w:name w:val="Style card + 8 pt Char"/>
    <w:basedOn w:val="cardChar"/>
    <w:link w:val="Stylecard8pt"/>
    <w:locked/>
    <w:rsid w:val="00C65195"/>
    <w:rPr>
      <w:rFonts w:ascii="Georgia" w:eastAsia="Calibri" w:hAnsi="Georgia" w:cs="Calibri"/>
      <w:szCs w:val="24"/>
      <w:u w:val="single"/>
      <w:lang w:val="x-none" w:eastAsia="ar-SA"/>
    </w:rPr>
  </w:style>
  <w:style w:type="paragraph" w:customStyle="1" w:styleId="Stylecard8pt">
    <w:name w:val="Style card + 8 pt"/>
    <w:basedOn w:val="Normal"/>
    <w:link w:val="Stylecard8ptChar"/>
    <w:qFormat/>
    <w:rsid w:val="00C65195"/>
    <w:pPr>
      <w:ind w:left="288" w:right="288"/>
    </w:pPr>
    <w:rPr>
      <w:rFonts w:ascii="Georgia" w:eastAsia="Calibri" w:hAnsi="Georgia"/>
      <w:szCs w:val="24"/>
      <w:u w:val="single"/>
      <w:lang w:val="x-none" w:eastAsia="ar-SA"/>
    </w:rPr>
  </w:style>
  <w:style w:type="paragraph" w:customStyle="1" w:styleId="emactive">
    <w:name w:val="emactive"/>
    <w:basedOn w:val="Normal"/>
    <w:uiPriority w:val="99"/>
    <w:qFormat/>
    <w:rsid w:val="00C65195"/>
    <w:pPr>
      <w:spacing w:before="100" w:beforeAutospacing="1" w:after="100" w:afterAutospacing="1"/>
    </w:pPr>
    <w:rPr>
      <w:rFonts w:eastAsia="Times New Roman"/>
      <w:sz w:val="24"/>
      <w:szCs w:val="24"/>
    </w:rPr>
  </w:style>
  <w:style w:type="paragraph" w:customStyle="1" w:styleId="emready">
    <w:name w:val="emready"/>
    <w:basedOn w:val="Normal"/>
    <w:uiPriority w:val="99"/>
    <w:qFormat/>
    <w:rsid w:val="00C65195"/>
    <w:pPr>
      <w:spacing w:before="100" w:beforeAutospacing="1" w:after="100" w:afterAutospacing="1"/>
    </w:pPr>
    <w:rPr>
      <w:rFonts w:eastAsia="Times New Roman"/>
      <w:sz w:val="24"/>
      <w:szCs w:val="24"/>
    </w:rPr>
  </w:style>
  <w:style w:type="character" w:customStyle="1" w:styleId="UnderlinedCardTextChar">
    <w:name w:val="Underlined Card Text Char"/>
    <w:link w:val="UnderlinedCardText"/>
    <w:locked/>
    <w:rsid w:val="00C65195"/>
    <w:rPr>
      <w:rFonts w:ascii="Times New Roman" w:hAnsi="Times New Roman" w:cs="Times New Roman"/>
      <w:sz w:val="20"/>
      <w:u w:val="single"/>
    </w:rPr>
  </w:style>
  <w:style w:type="paragraph" w:customStyle="1" w:styleId="UnderlinedCardText">
    <w:name w:val="Underlined Card Text"/>
    <w:basedOn w:val="Normal"/>
    <w:link w:val="UnderlinedCardTextChar"/>
    <w:qFormat/>
    <w:rsid w:val="00C65195"/>
    <w:pPr>
      <w:spacing w:after="200"/>
    </w:pPr>
    <w:rPr>
      <w:rFonts w:ascii="Times New Roman" w:hAnsi="Times New Roman" w:cs="Times New Roman"/>
      <w:sz w:val="20"/>
      <w:u w:val="single"/>
    </w:rPr>
  </w:style>
  <w:style w:type="paragraph" w:customStyle="1" w:styleId="Shrink">
    <w:name w:val="Shrink"/>
    <w:link w:val="ShrinkChar"/>
    <w:qFormat/>
    <w:rsid w:val="00C65195"/>
    <w:pPr>
      <w:spacing w:after="0" w:line="240" w:lineRule="auto"/>
      <w:ind w:left="288" w:right="288"/>
    </w:pPr>
    <w:rPr>
      <w:rFonts w:cs="Courier"/>
      <w:bCs/>
      <w:sz w:val="16"/>
      <w:szCs w:val="16"/>
    </w:rPr>
  </w:style>
  <w:style w:type="character" w:customStyle="1" w:styleId="UnderlineCharCharCharCharChar">
    <w:name w:val="Underline Char Char Char Char Char"/>
    <w:link w:val="UnderlineCharCharCharChar"/>
    <w:locked/>
    <w:rsid w:val="00C65195"/>
    <w:rPr>
      <w:rFonts w:ascii="Georgia" w:eastAsia="Times New Roman" w:hAnsi="Georgia" w:cs="Calibri"/>
      <w:szCs w:val="24"/>
      <w:u w:val="single"/>
    </w:rPr>
  </w:style>
  <w:style w:type="character" w:customStyle="1" w:styleId="BoldandUnderlineCharCharCharCharCharChar">
    <w:name w:val="Bold and Underline Char Char Char Char Char Char"/>
    <w:link w:val="BoldandUnderlineCharCharCharCharChar"/>
    <w:locked/>
    <w:rsid w:val="00C65195"/>
    <w:rPr>
      <w:rFonts w:ascii="Georgia" w:eastAsia="Times New Roman" w:hAnsi="Georgia" w:cs="Calibri"/>
      <w:b/>
      <w:szCs w:val="24"/>
      <w:u w:val="single"/>
    </w:rPr>
  </w:style>
  <w:style w:type="paragraph" w:customStyle="1" w:styleId="BoldandUnderlineCharCharCharCharChar">
    <w:name w:val="Bold and Underline Char Char Char Char Char"/>
    <w:basedOn w:val="Normal"/>
    <w:link w:val="BoldandUnderlineCharCharCharCharCharChar"/>
    <w:qFormat/>
    <w:rsid w:val="00C65195"/>
    <w:rPr>
      <w:rFonts w:ascii="Georgia" w:eastAsia="Times New Roman" w:hAnsi="Georgia"/>
      <w:b/>
      <w:szCs w:val="24"/>
      <w:u w:val="single"/>
    </w:rPr>
  </w:style>
  <w:style w:type="character" w:customStyle="1" w:styleId="CardHighlightChar">
    <w:name w:val="Card Highlight Char"/>
    <w:link w:val="CardHighlight"/>
    <w:locked/>
    <w:rsid w:val="00C65195"/>
    <w:rPr>
      <w:rFonts w:ascii="Calibri" w:eastAsia="Calibri" w:hAnsi="Calibri" w:cs="Calibri"/>
      <w:sz w:val="24"/>
      <w:u w:val="single"/>
      <w:shd w:val="clear" w:color="auto" w:fill="66FFFF"/>
    </w:rPr>
  </w:style>
  <w:style w:type="paragraph" w:customStyle="1" w:styleId="CardHighlight">
    <w:name w:val="Card Highlight"/>
    <w:basedOn w:val="Normal"/>
    <w:link w:val="CardHighlightChar"/>
    <w:qFormat/>
    <w:rsid w:val="00C65195"/>
    <w:pPr>
      <w:shd w:val="clear" w:color="auto" w:fill="66FFFF"/>
    </w:pPr>
    <w:rPr>
      <w:rFonts w:eastAsia="Calibri"/>
      <w:sz w:val="24"/>
      <w:u w:val="single"/>
    </w:rPr>
  </w:style>
  <w:style w:type="paragraph" w:customStyle="1" w:styleId="BlockHeaderHidden">
    <w:name w:val="Block Header Hidden"/>
    <w:link w:val="BlockHeaderHiddenChar"/>
    <w:qFormat/>
    <w:rsid w:val="00C65195"/>
    <w:pPr>
      <w:pageBreakBefore/>
      <w:spacing w:after="0" w:line="240" w:lineRule="auto"/>
    </w:pPr>
    <w:rPr>
      <w:rFonts w:ascii="Georgia" w:eastAsia="Times New Roman" w:hAnsi="Georgia" w:cs="Times New Roman"/>
      <w:b/>
      <w:bCs/>
      <w:sz w:val="32"/>
      <w:szCs w:val="26"/>
      <w:u w:val="single"/>
    </w:rPr>
  </w:style>
  <w:style w:type="paragraph" w:customStyle="1" w:styleId="departments">
    <w:name w:val="departments"/>
    <w:basedOn w:val="Normal"/>
    <w:uiPriority w:val="99"/>
    <w:qFormat/>
    <w:rsid w:val="00C65195"/>
    <w:pPr>
      <w:spacing w:before="100" w:beforeAutospacing="1" w:after="100" w:afterAutospacing="1"/>
    </w:pPr>
    <w:rPr>
      <w:rFonts w:eastAsia="Times New Roman"/>
      <w:sz w:val="24"/>
      <w:szCs w:val="24"/>
    </w:rPr>
  </w:style>
  <w:style w:type="paragraph" w:customStyle="1" w:styleId="norma">
    <w:name w:val="norma"/>
    <w:basedOn w:val="Heading3"/>
    <w:uiPriority w:val="99"/>
    <w:qFormat/>
    <w:rsid w:val="00C65195"/>
    <w:rPr>
      <w:rFonts w:eastAsia="MS Gothic" w:cs="Arial"/>
      <w:sz w:val="24"/>
    </w:rPr>
  </w:style>
  <w:style w:type="character" w:customStyle="1" w:styleId="Emphasis20">
    <w:name w:val="Emphasis 2"/>
    <w:uiPriority w:val="1"/>
    <w:qFormat/>
    <w:rsid w:val="00C65195"/>
    <w:rPr>
      <w:rFonts w:ascii="Times New Roman" w:hAnsi="Times New Roman" w:cs="Times New Roman" w:hint="default"/>
      <w:b/>
      <w:bCs w:val="0"/>
      <w:i w:val="0"/>
      <w:iCs/>
      <w:sz w:val="22"/>
      <w:u w:val="single"/>
      <w:bdr w:val="single" w:sz="2" w:space="0" w:color="auto" w:frame="1"/>
    </w:rPr>
  </w:style>
  <w:style w:type="character" w:customStyle="1" w:styleId="aqj">
    <w:name w:val="aqj"/>
    <w:basedOn w:val="DefaultParagraphFont"/>
    <w:rsid w:val="00C65195"/>
  </w:style>
  <w:style w:type="character" w:customStyle="1" w:styleId="CharacterStyle2">
    <w:name w:val="Character Style 2"/>
    <w:uiPriority w:val="99"/>
    <w:rsid w:val="00C65195"/>
    <w:rPr>
      <w:sz w:val="20"/>
      <w:szCs w:val="20"/>
    </w:rPr>
  </w:style>
  <w:style w:type="character" w:customStyle="1" w:styleId="Heading3CharCharChar3">
    <w:name w:val="Heading 3 Char Char Char3"/>
    <w:aliases w:val="Char Char Char3, Char Char Char3,Heading 3 Char Char Char2, Char Char Char2,Char Char Char2"/>
    <w:basedOn w:val="DefaultParagraphFont"/>
    <w:rsid w:val="00C65195"/>
    <w:rPr>
      <w:rFonts w:ascii="Arial" w:hAnsi="Arial" w:cs="Arial" w:hint="default"/>
      <w:bCs/>
      <w:szCs w:val="26"/>
      <w:u w:val="single"/>
      <w:lang w:val="en-US" w:eastAsia="en-US" w:bidi="ar-SA"/>
    </w:rPr>
  </w:style>
  <w:style w:type="character" w:customStyle="1" w:styleId="qlabel">
    <w:name w:val="q_label"/>
    <w:basedOn w:val="DefaultParagraphFont"/>
    <w:rsid w:val="00C65195"/>
  </w:style>
  <w:style w:type="character" w:customStyle="1" w:styleId="alabel">
    <w:name w:val="a_label"/>
    <w:basedOn w:val="DefaultParagraphFont"/>
    <w:rsid w:val="00C65195"/>
  </w:style>
  <w:style w:type="character" w:customStyle="1" w:styleId="Styleunderline9pt0">
    <w:name w:val="Style underline + 9 pt"/>
    <w:basedOn w:val="underline"/>
    <w:rsid w:val="00C65195"/>
    <w:rPr>
      <w:u w:val="single"/>
    </w:rPr>
  </w:style>
  <w:style w:type="character" w:customStyle="1" w:styleId="StyleTimesNewRoman9pt">
    <w:name w:val="Style Times New Roman 9 pt"/>
    <w:basedOn w:val="DefaultParagraphFont"/>
    <w:rsid w:val="00C65195"/>
    <w:rPr>
      <w:rFonts w:ascii="Times New Roman" w:hAnsi="Times New Roman" w:cs="Times New Roman" w:hint="default"/>
      <w:sz w:val="20"/>
    </w:rPr>
  </w:style>
  <w:style w:type="character" w:customStyle="1" w:styleId="Styleunderline9pt1">
    <w:name w:val="Style underline + 9 pt1"/>
    <w:basedOn w:val="underline"/>
    <w:rsid w:val="00C65195"/>
    <w:rPr>
      <w:u w:val="single"/>
    </w:rPr>
  </w:style>
  <w:style w:type="character" w:customStyle="1" w:styleId="Hyperlink23">
    <w:name w:val="Hyperlink23"/>
    <w:basedOn w:val="DefaultParagraphFont"/>
    <w:rsid w:val="00C65195"/>
    <w:rPr>
      <w:color w:val="3300CC"/>
      <w:u w:val="single"/>
    </w:rPr>
  </w:style>
  <w:style w:type="character" w:customStyle="1" w:styleId="body-text">
    <w:name w:val="body-text"/>
    <w:basedOn w:val="DefaultParagraphFont"/>
    <w:rsid w:val="00C65195"/>
  </w:style>
  <w:style w:type="character" w:customStyle="1" w:styleId="globalcontentbody">
    <w:name w:val="globalcontentbody"/>
    <w:basedOn w:val="DefaultParagraphFont"/>
    <w:rsid w:val="00C65195"/>
  </w:style>
  <w:style w:type="character" w:customStyle="1" w:styleId="Styleterm111ptUnderline">
    <w:name w:val="Style term1 + 11 pt Underline"/>
    <w:basedOn w:val="term1"/>
    <w:rsid w:val="00C65195"/>
    <w:rPr>
      <w:b/>
      <w:bCs/>
    </w:rPr>
  </w:style>
  <w:style w:type="character" w:customStyle="1" w:styleId="Style9pt">
    <w:name w:val="Style 9 pt"/>
    <w:basedOn w:val="DefaultParagraphFont"/>
    <w:rsid w:val="00C65195"/>
    <w:rPr>
      <w:rFonts w:ascii="Times New Roman" w:hAnsi="Times New Roman" w:cs="Times New Roman" w:hint="default"/>
      <w:sz w:val="20"/>
    </w:rPr>
  </w:style>
  <w:style w:type="character" w:customStyle="1" w:styleId="CharChar11">
    <w:name w:val="Char Char11"/>
    <w:basedOn w:val="DefaultParagraphFont"/>
    <w:rsid w:val="00C65195"/>
    <w:rPr>
      <w:rFonts w:ascii="Arial" w:hAnsi="Arial" w:cs="Arial" w:hint="default"/>
      <w:bCs/>
      <w:szCs w:val="26"/>
      <w:u w:val="single"/>
      <w:lang w:val="en-US" w:eastAsia="en-US" w:bidi="ar-SA"/>
    </w:rPr>
  </w:style>
  <w:style w:type="character" w:customStyle="1" w:styleId="authorbio">
    <w:name w:val="authorbio"/>
    <w:basedOn w:val="DefaultParagraphFont"/>
    <w:rsid w:val="00C65195"/>
  </w:style>
  <w:style w:type="character" w:customStyle="1" w:styleId="UnderlinedChar0">
    <w:name w:val="Underlined Char"/>
    <w:aliases w:val="CD - Cite Char,Dont use Char,No Spacing Char1,Tag Title Char,TAG Ch"/>
    <w:basedOn w:val="CardTextChar0"/>
    <w:rsid w:val="00C65195"/>
    <w:rPr>
      <w:rFonts w:ascii="MS Mincho" w:eastAsia="MS Mincho" w:hAnsi="Garamond" w:cs="Times New Roman" w:hint="eastAsia"/>
      <w:sz w:val="18"/>
      <w:szCs w:val="24"/>
      <w:u w:val="single"/>
      <w:lang w:val="en-US" w:eastAsia="ja-JP" w:bidi="ar-SA"/>
    </w:rPr>
  </w:style>
  <w:style w:type="character" w:customStyle="1" w:styleId="underlineChar0">
    <w:name w:val="underline Char"/>
    <w:basedOn w:val="DefaultParagraphFont"/>
    <w:rsid w:val="00C65195"/>
    <w:rPr>
      <w:rFonts w:ascii="Times New Roman" w:hAnsi="Times New Roman" w:cs="Times New Roman" w:hint="default"/>
      <w:b/>
      <w:bCs w:val="0"/>
      <w:sz w:val="20"/>
      <w:szCs w:val="24"/>
      <w:u w:val="single"/>
      <w:lang w:val="en-US" w:eastAsia="en-US" w:bidi="ar-SA"/>
    </w:rPr>
  </w:style>
  <w:style w:type="character" w:customStyle="1" w:styleId="StyleunderlineCharNotBold">
    <w:name w:val="Style underline Char + Not Bold"/>
    <w:basedOn w:val="underlineChar0"/>
    <w:rsid w:val="00C65195"/>
    <w:rPr>
      <w:rFonts w:ascii="Times New Roman" w:hAnsi="Times New Roman" w:cs="Times New Roman" w:hint="default"/>
      <w:b/>
      <w:bCs w:val="0"/>
      <w:sz w:val="20"/>
      <w:szCs w:val="24"/>
      <w:u w:val="single"/>
      <w:lang w:val="en-US" w:eastAsia="en-US" w:bidi="ar-SA"/>
    </w:rPr>
  </w:style>
  <w:style w:type="character" w:customStyle="1" w:styleId="Style11ptUnderline1">
    <w:name w:val="Style 11 pt Underline1"/>
    <w:basedOn w:val="DefaultParagraphFont"/>
    <w:rsid w:val="00C65195"/>
    <w:rPr>
      <w:sz w:val="20"/>
      <w:u w:val="single"/>
    </w:rPr>
  </w:style>
  <w:style w:type="character" w:customStyle="1" w:styleId="base">
    <w:name w:val="base"/>
    <w:basedOn w:val="DefaultParagraphFont"/>
    <w:rsid w:val="00C65195"/>
  </w:style>
  <w:style w:type="character" w:customStyle="1" w:styleId="part-of-speech">
    <w:name w:val="part-of-speech"/>
    <w:basedOn w:val="DefaultParagraphFont"/>
    <w:rsid w:val="00C65195"/>
  </w:style>
  <w:style w:type="character" w:customStyle="1" w:styleId="sep">
    <w:name w:val="sep"/>
    <w:basedOn w:val="DefaultParagraphFont"/>
    <w:rsid w:val="00C65195"/>
  </w:style>
  <w:style w:type="character" w:customStyle="1" w:styleId="pron">
    <w:name w:val="pron"/>
    <w:basedOn w:val="DefaultParagraphFont"/>
    <w:rsid w:val="00C65195"/>
  </w:style>
  <w:style w:type="character" w:customStyle="1" w:styleId="UnderlineCharChar1">
    <w:name w:val="Underline Char Char1"/>
    <w:basedOn w:val="DefaultParagraphFont"/>
    <w:rsid w:val="00C65195"/>
    <w:rPr>
      <w:u w:val="single"/>
      <w:lang w:val="en-US" w:eastAsia="en-US" w:bidi="ar-SA"/>
    </w:rPr>
  </w:style>
  <w:style w:type="character" w:customStyle="1" w:styleId="StyleUnderlineCharChar111pt">
    <w:name w:val="Style Underline Char Char1 + 11 pt"/>
    <w:basedOn w:val="UnderlineCharChar1"/>
    <w:rsid w:val="00C65195"/>
    <w:rPr>
      <w:rFonts w:ascii="Times New Roman" w:hAnsi="Times New Roman" w:cs="Times New Roman" w:hint="default"/>
      <w:sz w:val="20"/>
      <w:u w:val="single"/>
      <w:lang w:val="en-US" w:eastAsia="en-US" w:bidi="ar-SA"/>
    </w:rPr>
  </w:style>
  <w:style w:type="character" w:customStyle="1" w:styleId="StyleUnderlineCharChar111ptBorderSinglesolidlineA">
    <w:name w:val="Style Underline Char Char1 + 11 pt Border: : (Single solid line A..."/>
    <w:basedOn w:val="UnderlineCharChar1"/>
    <w:rsid w:val="00C65195"/>
    <w:rPr>
      <w:rFonts w:ascii="Times New Roman" w:hAnsi="Times New Roman" w:cs="Times New Roman" w:hint="default"/>
      <w:sz w:val="20"/>
      <w:u w:val="single"/>
      <w:bdr w:val="single" w:sz="4" w:space="0" w:color="auto" w:frame="1"/>
      <w:lang w:val="en-US" w:eastAsia="en-US" w:bidi="ar-SA"/>
    </w:rPr>
  </w:style>
  <w:style w:type="character" w:customStyle="1" w:styleId="StyleBoldandUnderlineCharChar11pt">
    <w:name w:val="Style Bold and Underline Char Char + 11 pt"/>
    <w:basedOn w:val="DefaultParagraphFont"/>
    <w:rsid w:val="00C65195"/>
    <w:rPr>
      <w:b/>
      <w:bCs/>
      <w:noProof w:val="0"/>
      <w:sz w:val="20"/>
      <w:u w:val="single"/>
      <w:lang w:val="en-US" w:eastAsia="en-US" w:bidi="ar-SA"/>
    </w:rPr>
  </w:style>
  <w:style w:type="character" w:customStyle="1" w:styleId="StyleunderlineArialNarrow9ptBold">
    <w:name w:val="Style underline + Arial Narrow 9 pt Bold"/>
    <w:basedOn w:val="underline"/>
    <w:rsid w:val="00C65195"/>
    <w:rPr>
      <w:u w:val="single"/>
    </w:rPr>
  </w:style>
  <w:style w:type="character" w:customStyle="1" w:styleId="StyleBoldandUnderlineCharCharCharChar9pt">
    <w:name w:val="Style Bold and Underline Char Char Char Char + 9 pt"/>
    <w:basedOn w:val="DefaultParagraphFont"/>
    <w:rsid w:val="00C65195"/>
    <w:rPr>
      <w:rFonts w:ascii="Times New Roman" w:hAnsi="Times New Roman" w:cs="Times New Roman" w:hint="default"/>
      <w:b/>
      <w:bCs/>
      <w:noProof w:val="0"/>
      <w:sz w:val="20"/>
      <w:u w:val="single"/>
      <w:lang w:val="en-US" w:eastAsia="en-US" w:bidi="ar-SA"/>
    </w:rPr>
  </w:style>
  <w:style w:type="character" w:customStyle="1" w:styleId="StyleUnderlineCharCharChar9pt">
    <w:name w:val="Style Underline Char Char Char + 9 pt"/>
    <w:rsid w:val="00C65195"/>
    <w:rPr>
      <w:rFonts w:ascii="Times New Roman" w:hAnsi="Times New Roman" w:cs="Times New Roman" w:hint="default"/>
      <w:noProof w:val="0"/>
      <w:sz w:val="20"/>
      <w:u w:val="single"/>
      <w:lang w:val="en-US" w:eastAsia="en-US" w:bidi="ar-SA"/>
    </w:rPr>
  </w:style>
  <w:style w:type="character" w:customStyle="1" w:styleId="StyleUnderlineCharCharCharArialNarrow9pt">
    <w:name w:val="Style Underline Char Char Char + Arial Narrow 9 pt"/>
    <w:rsid w:val="00C65195"/>
    <w:rPr>
      <w:rFonts w:ascii="Times New Roman" w:hAnsi="Times New Roman" w:cs="Times New Roman" w:hint="default"/>
      <w:noProof w:val="0"/>
      <w:sz w:val="20"/>
      <w:u w:val="single"/>
      <w:lang w:val="en-US" w:eastAsia="en-US" w:bidi="ar-SA"/>
    </w:rPr>
  </w:style>
  <w:style w:type="character" w:customStyle="1" w:styleId="reduce2">
    <w:name w:val="reduce2"/>
    <w:basedOn w:val="DefaultParagraphFont"/>
    <w:uiPriority w:val="99"/>
    <w:rsid w:val="00C65195"/>
    <w:rPr>
      <w:rFonts w:ascii="Arial" w:hAnsi="Arial" w:cs="Arial" w:hint="default"/>
      <w:color w:val="000000"/>
      <w:sz w:val="10"/>
      <w:szCs w:val="22"/>
    </w:rPr>
  </w:style>
  <w:style w:type="character" w:customStyle="1" w:styleId="CharChar111">
    <w:name w:val="Char Char111"/>
    <w:basedOn w:val="DefaultParagraphFont"/>
    <w:rsid w:val="00C65195"/>
    <w:rPr>
      <w:rFonts w:ascii="Arial" w:hAnsi="Arial" w:cs="Arial" w:hint="default"/>
      <w:bCs/>
      <w:szCs w:val="26"/>
      <w:u w:val="single"/>
      <w:lang w:val="en-US" w:eastAsia="en-US" w:bidi="ar-SA"/>
    </w:rPr>
  </w:style>
  <w:style w:type="character" w:customStyle="1" w:styleId="AUnterdline">
    <w:name w:val="AUnterdline"/>
    <w:qFormat/>
    <w:rsid w:val="00C65195"/>
    <w:rPr>
      <w:rFonts w:ascii="Times New Roman" w:hAnsi="Times New Roman" w:cs="Times New Roman" w:hint="default"/>
      <w:sz w:val="20"/>
      <w:u w:val="single"/>
    </w:rPr>
  </w:style>
  <w:style w:type="character" w:customStyle="1" w:styleId="Style11ptBoldUnderlineBorderSinglesolidlineAuto">
    <w:name w:val="Style 11 pt Bold Underline Border: : (Single solid line Auto  ..."/>
    <w:basedOn w:val="DefaultParagraphFont"/>
    <w:rsid w:val="00C65195"/>
    <w:rPr>
      <w:rFonts w:ascii="Times New Roman" w:hAnsi="Times New Roman" w:cs="Times New Roman" w:hint="default"/>
      <w:b/>
      <w:bCs/>
      <w:sz w:val="20"/>
      <w:u w:val="single"/>
      <w:bdr w:val="single" w:sz="4" w:space="0" w:color="auto" w:frame="1"/>
    </w:rPr>
  </w:style>
  <w:style w:type="character" w:customStyle="1" w:styleId="highlightedsearchterm">
    <w:name w:val="highlightedsearchterm"/>
    <w:rsid w:val="00C65195"/>
  </w:style>
  <w:style w:type="character" w:customStyle="1" w:styleId="StyleUnderline1">
    <w:name w:val="Style Underline1"/>
    <w:basedOn w:val="DefaultParagraphFont"/>
    <w:rsid w:val="00C65195"/>
    <w:rPr>
      <w:rFonts w:ascii="Times New Roman" w:hAnsi="Times New Roman" w:cs="Times New Roman" w:hint="default"/>
      <w:sz w:val="20"/>
      <w:u w:val="single"/>
    </w:rPr>
  </w:style>
  <w:style w:type="character" w:customStyle="1" w:styleId="DontRead">
    <w:name w:val="Don't Read"/>
    <w:qFormat/>
    <w:rsid w:val="00C65195"/>
    <w:rPr>
      <w:rFonts w:ascii="Times New Roman" w:hAnsi="Times New Roman" w:cs="Times New Roman" w:hint="default"/>
      <w:sz w:val="16"/>
    </w:rPr>
  </w:style>
  <w:style w:type="character" w:customStyle="1" w:styleId="Style11ptUnderline3">
    <w:name w:val="Style 11 pt Underline3"/>
    <w:rsid w:val="00C65195"/>
    <w:rPr>
      <w:sz w:val="20"/>
      <w:u w:val="single"/>
    </w:rPr>
  </w:style>
  <w:style w:type="character" w:customStyle="1" w:styleId="2">
    <w:name w:val="2"/>
    <w:rsid w:val="00C65195"/>
    <w:rPr>
      <w:rFonts w:ascii="Arial" w:hAnsi="Arial" w:cs="Arial" w:hint="default"/>
      <w:bCs/>
      <w:sz w:val="20"/>
      <w:u w:val="single"/>
      <w:lang w:val="en-US" w:eastAsia="en-US" w:bidi="ar-SA"/>
    </w:rPr>
  </w:style>
  <w:style w:type="character" w:customStyle="1" w:styleId="Style9ptUnderline11">
    <w:name w:val="Style 9 pt Underline11"/>
    <w:basedOn w:val="DefaultParagraphFont"/>
    <w:rsid w:val="00C65195"/>
    <w:rPr>
      <w:sz w:val="20"/>
      <w:u w:val="single"/>
    </w:rPr>
  </w:style>
  <w:style w:type="character" w:customStyle="1" w:styleId="Style9ptBoldUnderline5">
    <w:name w:val="Style 9 pt Bold Underline5"/>
    <w:basedOn w:val="DefaultParagraphFont"/>
    <w:rsid w:val="00C65195"/>
    <w:rPr>
      <w:b/>
      <w:bCs/>
      <w:sz w:val="20"/>
      <w:u w:val="single"/>
    </w:rPr>
  </w:style>
  <w:style w:type="character" w:customStyle="1" w:styleId="CharChar114">
    <w:name w:val="Char Char114"/>
    <w:basedOn w:val="DefaultParagraphFont"/>
    <w:rsid w:val="00C65195"/>
    <w:rPr>
      <w:rFonts w:ascii="Arial" w:hAnsi="Arial" w:cs="Arial" w:hint="default"/>
      <w:bCs/>
      <w:szCs w:val="26"/>
      <w:u w:val="single"/>
      <w:lang w:val="en-US" w:eastAsia="en-US" w:bidi="ar-SA"/>
    </w:rPr>
  </w:style>
  <w:style w:type="character" w:customStyle="1" w:styleId="CharChar113">
    <w:name w:val="Char Char113"/>
    <w:basedOn w:val="DefaultParagraphFont"/>
    <w:rsid w:val="00C65195"/>
    <w:rPr>
      <w:rFonts w:ascii="Arial" w:hAnsi="Arial" w:cs="Arial" w:hint="default"/>
      <w:bCs/>
      <w:szCs w:val="26"/>
      <w:u w:val="single"/>
      <w:lang w:val="en-US" w:eastAsia="en-US" w:bidi="ar-SA"/>
    </w:rPr>
  </w:style>
  <w:style w:type="character" w:customStyle="1" w:styleId="CharChar112">
    <w:name w:val="Char Char112"/>
    <w:basedOn w:val="DefaultParagraphFont"/>
    <w:rsid w:val="00C65195"/>
    <w:rPr>
      <w:rFonts w:ascii="Arial" w:hAnsi="Arial" w:cs="Arial" w:hint="default"/>
      <w:bCs/>
      <w:szCs w:val="26"/>
      <w:u w:val="single"/>
      <w:lang w:val="en-US" w:eastAsia="en-US" w:bidi="ar-SA"/>
    </w:rPr>
  </w:style>
  <w:style w:type="character" w:customStyle="1" w:styleId="zoomme">
    <w:name w:val="zoomme"/>
    <w:basedOn w:val="DefaultParagraphFont"/>
    <w:rsid w:val="00C65195"/>
  </w:style>
  <w:style w:type="character" w:customStyle="1" w:styleId="Date10">
    <w:name w:val="Date1"/>
    <w:basedOn w:val="DefaultParagraphFont"/>
    <w:rsid w:val="00C65195"/>
  </w:style>
  <w:style w:type="character" w:customStyle="1" w:styleId="classauthor">
    <w:name w:val="class=&quot;author&quot;"/>
    <w:basedOn w:val="DefaultParagraphFont"/>
    <w:rsid w:val="00C65195"/>
  </w:style>
  <w:style w:type="character" w:customStyle="1" w:styleId="officialstitle-">
    <w:name w:val="official_s_title-"/>
    <w:basedOn w:val="DefaultParagraphFont"/>
    <w:rsid w:val="00C65195"/>
  </w:style>
  <w:style w:type="character" w:customStyle="1" w:styleId="officialsbureau">
    <w:name w:val="official_s_bureau"/>
    <w:basedOn w:val="DefaultParagraphFont"/>
    <w:rsid w:val="00C65195"/>
  </w:style>
  <w:style w:type="character" w:customStyle="1" w:styleId="gray">
    <w:name w:val="gray"/>
    <w:basedOn w:val="DefaultParagraphFont"/>
    <w:rsid w:val="00C65195"/>
  </w:style>
  <w:style w:type="character" w:customStyle="1" w:styleId="Styleunderline11ptBorderSinglesolidlineAuto05p">
    <w:name w:val="Style underline + 11 pt Border: : (Single solid line Auto  0.5 p..."/>
    <w:rsid w:val="00C65195"/>
    <w:rPr>
      <w:sz w:val="20"/>
      <w:u w:val="single"/>
      <w:bdr w:val="single" w:sz="4" w:space="0" w:color="auto" w:frame="1"/>
    </w:rPr>
  </w:style>
  <w:style w:type="character" w:customStyle="1" w:styleId="CardText-Underlined0">
    <w:name w:val="Card Text - Underlined"/>
    <w:rsid w:val="00C65195"/>
    <w:rPr>
      <w:b/>
      <w:bCs w:val="0"/>
      <w:sz w:val="20"/>
      <w:u w:val="single"/>
    </w:rPr>
  </w:style>
  <w:style w:type="character" w:customStyle="1" w:styleId="Style11ptItalicUnderline">
    <w:name w:val="Style 11 pt Italic Underline"/>
    <w:basedOn w:val="DefaultParagraphFont"/>
    <w:rsid w:val="00C65195"/>
    <w:rPr>
      <w:i/>
      <w:iCs/>
      <w:sz w:val="20"/>
      <w:u w:val="single"/>
    </w:rPr>
  </w:style>
  <w:style w:type="character" w:customStyle="1" w:styleId="Style11ptItalic">
    <w:name w:val="Style 11 pt Italic"/>
    <w:basedOn w:val="DefaultParagraphFont"/>
    <w:rsid w:val="00C65195"/>
    <w:rPr>
      <w:rFonts w:ascii="Times New Roman" w:hAnsi="Times New Roman" w:cs="Times New Roman" w:hint="default"/>
      <w:i/>
      <w:iCs/>
      <w:sz w:val="20"/>
    </w:rPr>
  </w:style>
  <w:style w:type="character" w:customStyle="1" w:styleId="Style9ptUnderline6">
    <w:name w:val="Style 9 pt Underline6"/>
    <w:basedOn w:val="DefaultParagraphFont"/>
    <w:rsid w:val="00C65195"/>
    <w:rPr>
      <w:sz w:val="20"/>
      <w:u w:val="single"/>
    </w:rPr>
  </w:style>
  <w:style w:type="character" w:customStyle="1" w:styleId="ct-with-fmlt">
    <w:name w:val="ct-with-fmlt"/>
    <w:basedOn w:val="DefaultParagraphFont"/>
    <w:rsid w:val="00C65195"/>
  </w:style>
  <w:style w:type="character" w:customStyle="1" w:styleId="ital-inline">
    <w:name w:val="ital-inline"/>
    <w:basedOn w:val="DefaultParagraphFont"/>
    <w:rsid w:val="00C65195"/>
  </w:style>
  <w:style w:type="character" w:customStyle="1" w:styleId="cross-head">
    <w:name w:val="cross-head"/>
    <w:rsid w:val="00C65195"/>
  </w:style>
  <w:style w:type="character" w:customStyle="1" w:styleId="dateline">
    <w:name w:val="dateline"/>
    <w:rsid w:val="00C65195"/>
  </w:style>
  <w:style w:type="character" w:customStyle="1" w:styleId="Subtitle1">
    <w:name w:val="Subtitle1"/>
    <w:rsid w:val="00C65195"/>
  </w:style>
  <w:style w:type="character" w:customStyle="1" w:styleId="metaorigin">
    <w:name w:val="meta_origin"/>
    <w:rsid w:val="00C65195"/>
  </w:style>
  <w:style w:type="character" w:customStyle="1" w:styleId="mandelbrotrefrag">
    <w:name w:val="mandelbrot_refrag"/>
    <w:rsid w:val="00C65195"/>
  </w:style>
  <w:style w:type="character" w:customStyle="1" w:styleId="eminfo">
    <w:name w:val="eminfo"/>
    <w:rsid w:val="00C65195"/>
  </w:style>
  <w:style w:type="character" w:customStyle="1" w:styleId="emhighlight">
    <w:name w:val="emhighlight"/>
    <w:rsid w:val="00C65195"/>
  </w:style>
  <w:style w:type="character" w:customStyle="1" w:styleId="at">
    <w:name w:val="at"/>
    <w:rsid w:val="00C65195"/>
  </w:style>
  <w:style w:type="character" w:customStyle="1" w:styleId="name">
    <w:name w:val="name"/>
    <w:rsid w:val="00C65195"/>
  </w:style>
  <w:style w:type="character" w:customStyle="1" w:styleId="tkrname">
    <w:name w:val="tkrname"/>
    <w:rsid w:val="00C65195"/>
  </w:style>
  <w:style w:type="character" w:customStyle="1" w:styleId="tkrchange">
    <w:name w:val="tkrchange"/>
    <w:rsid w:val="00C65195"/>
  </w:style>
  <w:style w:type="character" w:customStyle="1" w:styleId="source-org">
    <w:name w:val="source-org"/>
    <w:rsid w:val="00C65195"/>
  </w:style>
  <w:style w:type="character" w:customStyle="1" w:styleId="updated">
    <w:name w:val="updated"/>
    <w:rsid w:val="00C65195"/>
  </w:style>
  <w:style w:type="character" w:customStyle="1" w:styleId="last">
    <w:name w:val="last"/>
    <w:rsid w:val="00C65195"/>
  </w:style>
  <w:style w:type="character" w:customStyle="1" w:styleId="institution">
    <w:name w:val="institution"/>
    <w:rsid w:val="00C65195"/>
  </w:style>
  <w:style w:type="character" w:customStyle="1" w:styleId="CharChar5">
    <w:name w:val="Char Char5"/>
    <w:rsid w:val="00C65195"/>
    <w:rPr>
      <w:rFonts w:ascii="Times New Roman" w:eastAsia="Times New Roman" w:hAnsi="Times New Roman" w:cs="Times New Roman" w:hint="default"/>
      <w:bCs/>
      <w:szCs w:val="26"/>
      <w:u w:val="single"/>
    </w:rPr>
  </w:style>
  <w:style w:type="character" w:customStyle="1" w:styleId="mainheading">
    <w:name w:val="mainheading"/>
    <w:basedOn w:val="DefaultParagraphFont"/>
    <w:rsid w:val="00C65195"/>
  </w:style>
  <w:style w:type="character" w:customStyle="1" w:styleId="Style11ptBoldUnderline1">
    <w:name w:val="Style 11 pt Bold Underline1"/>
    <w:rsid w:val="00C65195"/>
    <w:rPr>
      <w:b/>
      <w:bCs/>
      <w:sz w:val="20"/>
      <w:u w:val="single"/>
    </w:rPr>
  </w:style>
  <w:style w:type="character" w:customStyle="1" w:styleId="StyleStyleunderlineBold11pt">
    <w:name w:val="Style Style underline + Bold + 11 pt"/>
    <w:rsid w:val="00C65195"/>
    <w:rPr>
      <w:bCs/>
      <w:sz w:val="20"/>
      <w:u w:val="single"/>
    </w:rPr>
  </w:style>
  <w:style w:type="character" w:customStyle="1" w:styleId="StyleunderlineAsianTimesNewRomanBold">
    <w:name w:val="Style underline + (Asian) Times New Roman Bold"/>
    <w:rsid w:val="00C65195"/>
    <w:rPr>
      <w:rFonts w:ascii="Times New Roman" w:eastAsia="Times New Roman" w:hAnsi="Times New Roman" w:cs="Times New Roman" w:hint="default"/>
      <w:bCs/>
      <w:sz w:val="24"/>
      <w:u w:val="single"/>
    </w:rPr>
  </w:style>
  <w:style w:type="character" w:customStyle="1" w:styleId="Style13ptBoldUnderlineBorderSinglesolidlineAuto">
    <w:name w:val="Style 13 pt Bold Underline Border: : (Single solid line Auto  ..."/>
    <w:rsid w:val="00C65195"/>
    <w:rPr>
      <w:b/>
      <w:bCs/>
      <w:sz w:val="20"/>
      <w:u w:val="single"/>
      <w:bdr w:val="single" w:sz="4" w:space="0" w:color="auto" w:frame="1"/>
    </w:rPr>
  </w:style>
  <w:style w:type="character" w:customStyle="1" w:styleId="Style9ptBoldUnderline1">
    <w:name w:val="Style 9 pt Bold Underline1"/>
    <w:rsid w:val="00C65195"/>
    <w:rPr>
      <w:bCs/>
      <w:sz w:val="22"/>
      <w:u w:val="single"/>
    </w:rPr>
  </w:style>
  <w:style w:type="character" w:customStyle="1" w:styleId="Style11ptBoldUnderlineBorderSinglesolidlineAuto1">
    <w:name w:val="Style 11 pt Bold Underline Border: : (Single solid line Auto  ...1"/>
    <w:rsid w:val="00C65195"/>
    <w:rPr>
      <w:b/>
      <w:bCs/>
      <w:sz w:val="20"/>
      <w:u w:val="single"/>
      <w:bdr w:val="single" w:sz="4" w:space="0" w:color="auto" w:frame="1"/>
    </w:rPr>
  </w:style>
  <w:style w:type="character" w:customStyle="1" w:styleId="quotepeekbase">
    <w:name w:val="quotepeekbase"/>
    <w:rsid w:val="00C65195"/>
  </w:style>
  <w:style w:type="character" w:customStyle="1" w:styleId="cardChar10">
    <w:name w:val="card Char1"/>
    <w:rsid w:val="00C65195"/>
    <w:rPr>
      <w:rFonts w:ascii="Calibri" w:eastAsia="Calibri" w:hAnsi="Calibri" w:hint="default"/>
      <w:sz w:val="24"/>
      <w:szCs w:val="22"/>
      <w:lang w:val="x-none" w:eastAsia="x-none"/>
    </w:rPr>
  </w:style>
  <w:style w:type="character" w:customStyle="1" w:styleId="NormalCard">
    <w:name w:val="Normal Card"/>
    <w:uiPriority w:val="1"/>
    <w:qFormat/>
    <w:rsid w:val="00C65195"/>
    <w:rPr>
      <w:rFonts w:ascii="Times New Roman" w:hAnsi="Times New Roman" w:cs="Times New Roman" w:hint="default"/>
      <w:sz w:val="24"/>
    </w:rPr>
  </w:style>
  <w:style w:type="character" w:customStyle="1" w:styleId="HighlightedUnderline">
    <w:name w:val="Highlighted Underline"/>
    <w:uiPriority w:val="1"/>
    <w:qFormat/>
    <w:rsid w:val="00C65195"/>
    <w:rPr>
      <w:rFonts w:ascii="Times New Roman" w:hAnsi="Times New Roman" w:cs="Times New Roman" w:hint="default"/>
      <w:b w:val="0"/>
      <w:bCs/>
      <w:sz w:val="22"/>
      <w:u w:val="single"/>
      <w:bdr w:val="none" w:sz="0" w:space="0" w:color="auto" w:frame="1"/>
      <w:shd w:val="clear" w:color="auto" w:fill="B3423F"/>
    </w:rPr>
  </w:style>
  <w:style w:type="character" w:customStyle="1" w:styleId="FontStyle12">
    <w:name w:val="Font Style12"/>
    <w:uiPriority w:val="99"/>
    <w:rsid w:val="00C65195"/>
    <w:rPr>
      <w:rFonts w:ascii="Times New Roman" w:hAnsi="Times New Roman" w:cs="Times New Roman" w:hint="default"/>
      <w:sz w:val="16"/>
      <w:szCs w:val="16"/>
    </w:rPr>
  </w:style>
  <w:style w:type="character" w:customStyle="1" w:styleId="timebox">
    <w:name w:val="timebox"/>
    <w:rsid w:val="00C65195"/>
  </w:style>
  <w:style w:type="character" w:customStyle="1" w:styleId="Heading2Subtext">
    <w:name w:val="Heading 2 Subtext"/>
    <w:rsid w:val="00C65195"/>
    <w:rPr>
      <w:rFonts w:ascii="Times New Roman" w:hAnsi="Times New Roman" w:cs="Times New Roman" w:hint="default"/>
      <w:sz w:val="16"/>
    </w:rPr>
  </w:style>
  <w:style w:type="character" w:customStyle="1" w:styleId="-SmallText-">
    <w:name w:val="-Small Text-"/>
    <w:rsid w:val="00C65195"/>
    <w:rPr>
      <w:rFonts w:ascii="Garamond" w:hAnsi="Garamond" w:hint="default"/>
      <w:sz w:val="16"/>
    </w:rPr>
  </w:style>
  <w:style w:type="character" w:customStyle="1" w:styleId="citation">
    <w:name w:val="citation"/>
    <w:rsid w:val="00C65195"/>
  </w:style>
  <w:style w:type="character" w:customStyle="1" w:styleId="tagchar">
    <w:name w:val="tagchar"/>
    <w:basedOn w:val="DefaultParagraphFont"/>
    <w:rsid w:val="00C65195"/>
  </w:style>
  <w:style w:type="character" w:customStyle="1" w:styleId="StyleBoldUnderline1">
    <w:name w:val="Style Bold Underline1"/>
    <w:basedOn w:val="DefaultParagraphFont"/>
    <w:rsid w:val="00C65195"/>
    <w:rPr>
      <w:b w:val="0"/>
      <w:bCs/>
      <w:u w:val="single"/>
    </w:rPr>
  </w:style>
  <w:style w:type="character" w:customStyle="1" w:styleId="label">
    <w:name w:val="label"/>
    <w:rsid w:val="00C65195"/>
  </w:style>
  <w:style w:type="paragraph" w:customStyle="1" w:styleId="nromal">
    <w:name w:val="nromal"/>
    <w:basedOn w:val="Normal"/>
    <w:uiPriority w:val="99"/>
    <w:qFormat/>
    <w:rsid w:val="00C65195"/>
    <w:pPr>
      <w:keepNext/>
      <w:keepLines/>
      <w:spacing w:before="200"/>
      <w:outlineLvl w:val="3"/>
    </w:pPr>
    <w:rPr>
      <w:rFonts w:eastAsia="Times New Roman" w:cs="Cambria"/>
      <w:b/>
      <w:iCs/>
    </w:rPr>
  </w:style>
  <w:style w:type="paragraph" w:customStyle="1" w:styleId="natural">
    <w:name w:val="natural"/>
    <w:basedOn w:val="Normal"/>
    <w:uiPriority w:val="99"/>
    <w:qFormat/>
    <w:rsid w:val="00C65195"/>
    <w:pPr>
      <w:keepNext/>
      <w:keepLines/>
      <w:spacing w:before="200"/>
      <w:outlineLvl w:val="3"/>
    </w:pPr>
    <w:rPr>
      <w:rFonts w:eastAsia="Times New Roman"/>
      <w:b/>
      <w:iCs/>
    </w:rPr>
  </w:style>
  <w:style w:type="paragraph" w:customStyle="1" w:styleId="nroaml">
    <w:name w:val="nroaml"/>
    <w:basedOn w:val="Normal"/>
    <w:uiPriority w:val="99"/>
    <w:qFormat/>
    <w:rsid w:val="00C65195"/>
    <w:pPr>
      <w:keepNext/>
      <w:keepLines/>
      <w:spacing w:before="200"/>
      <w:outlineLvl w:val="3"/>
    </w:pPr>
    <w:rPr>
      <w:rFonts w:eastAsia="Times New Roman"/>
      <w:b/>
      <w:iCs/>
    </w:rPr>
  </w:style>
  <w:style w:type="paragraph" w:customStyle="1" w:styleId="noraml">
    <w:name w:val="noraml"/>
    <w:basedOn w:val="Normal"/>
    <w:uiPriority w:val="99"/>
    <w:qFormat/>
    <w:rsid w:val="00C65195"/>
    <w:pPr>
      <w:keepNext/>
      <w:keepLines/>
      <w:spacing w:before="200"/>
      <w:outlineLvl w:val="3"/>
    </w:pPr>
    <w:rPr>
      <w:rFonts w:eastAsia="Times New Roman"/>
      <w:b/>
      <w:iCs/>
      <w:sz w:val="24"/>
    </w:rPr>
  </w:style>
  <w:style w:type="paragraph" w:styleId="ListBullet">
    <w:name w:val="List Bullet"/>
    <w:basedOn w:val="Normal"/>
    <w:link w:val="ListBulletChar"/>
    <w:uiPriority w:val="99"/>
    <w:unhideWhenUsed/>
    <w:rsid w:val="00C65195"/>
    <w:pPr>
      <w:tabs>
        <w:tab w:val="num" w:pos="360"/>
      </w:tabs>
      <w:ind w:left="360" w:hanging="360"/>
    </w:pPr>
    <w:rPr>
      <w:rFonts w:eastAsia="Calibri"/>
    </w:rPr>
  </w:style>
  <w:style w:type="table" w:styleId="MediumGrid1">
    <w:name w:val="Medium Grid 1"/>
    <w:basedOn w:val="TableNormal"/>
    <w:uiPriority w:val="67"/>
    <w:rsid w:val="00C65195"/>
    <w:pPr>
      <w:spacing w:after="0" w:line="240" w:lineRule="auto"/>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SmallSizeParagraph">
    <w:name w:val="Small Size Paragraph"/>
    <w:basedOn w:val="Normal"/>
    <w:link w:val="SmallSizeParagraphChar"/>
    <w:qFormat/>
    <w:rsid w:val="00C65195"/>
    <w:rPr>
      <w:rFonts w:eastAsia="Calibri"/>
      <w:sz w:val="16"/>
      <w:szCs w:val="16"/>
    </w:rPr>
  </w:style>
  <w:style w:type="character" w:customStyle="1" w:styleId="SmallSizeParagraphChar">
    <w:name w:val="Small Size Paragraph Char"/>
    <w:link w:val="SmallSizeParagraph"/>
    <w:rsid w:val="00C65195"/>
    <w:rPr>
      <w:rFonts w:ascii="Calibri" w:eastAsia="Calibri" w:hAnsi="Calibri" w:cs="Calibri"/>
      <w:sz w:val="16"/>
      <w:szCs w:val="16"/>
    </w:rPr>
  </w:style>
  <w:style w:type="character" w:customStyle="1" w:styleId="lede">
    <w:name w:val="lede"/>
    <w:basedOn w:val="DefaultParagraphFont"/>
    <w:rsid w:val="00C65195"/>
  </w:style>
  <w:style w:type="character" w:customStyle="1" w:styleId="Heading7Char1">
    <w:name w:val="Heading 7 Char1"/>
    <w:basedOn w:val="DefaultParagraphFont"/>
    <w:semiHidden/>
    <w:rsid w:val="00C6519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basedOn w:val="DefaultParagraphFont"/>
    <w:semiHidden/>
    <w:rsid w:val="00C65195"/>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C65195"/>
    <w:rPr>
      <w:rFonts w:asciiTheme="majorHAnsi" w:eastAsiaTheme="majorEastAsia" w:hAnsiTheme="majorHAnsi" w:cstheme="majorBidi"/>
      <w:i/>
      <w:iCs/>
      <w:color w:val="272727" w:themeColor="text1" w:themeTint="D8"/>
      <w:sz w:val="21"/>
      <w:szCs w:val="21"/>
    </w:rPr>
  </w:style>
  <w:style w:type="paragraph" w:customStyle="1" w:styleId="UnderlineChar2CharChar">
    <w:name w:val="Underline Char2 Char Char"/>
    <w:basedOn w:val="Normal"/>
    <w:link w:val="UnderlineChar2CharCharChar"/>
    <w:qFormat/>
    <w:rsid w:val="00C65195"/>
    <w:rPr>
      <w:rFonts w:eastAsia="MS Mincho"/>
      <w:szCs w:val="20"/>
      <w:u w:val="single"/>
    </w:rPr>
  </w:style>
  <w:style w:type="character" w:customStyle="1" w:styleId="UnderlineChar2CharCharChar">
    <w:name w:val="Underline Char2 Char Char Char"/>
    <w:link w:val="UnderlineChar2CharChar"/>
    <w:rsid w:val="00C65195"/>
    <w:rPr>
      <w:rFonts w:ascii="Calibri" w:eastAsia="MS Mincho" w:hAnsi="Calibri" w:cs="Calibri"/>
      <w:szCs w:val="20"/>
      <w:u w:val="single"/>
    </w:rPr>
  </w:style>
  <w:style w:type="paragraph" w:customStyle="1" w:styleId="StylecardLatinVerdana-BoldUnderline">
    <w:name w:val="Style card + (Latin) Verdana-Bold Underline"/>
    <w:basedOn w:val="Normal"/>
    <w:link w:val="StylecardLatinVerdana-BoldUnderlineChar"/>
    <w:qFormat/>
    <w:rsid w:val="00C65195"/>
    <w:pPr>
      <w:ind w:left="288" w:right="288"/>
    </w:pPr>
    <w:rPr>
      <w:rFonts w:eastAsia="SimSun"/>
      <w:kern w:val="32"/>
      <w:szCs w:val="24"/>
      <w:lang w:val="x-none" w:eastAsia="zh-CN"/>
    </w:rPr>
  </w:style>
  <w:style w:type="character" w:customStyle="1" w:styleId="StylecardLatinVerdana-BoldUnderlineChar">
    <w:name w:val="Style card + (Latin) Verdana-Bold Underline Char"/>
    <w:basedOn w:val="cardChar"/>
    <w:link w:val="StylecardLatinVerdana-BoldUnderline"/>
    <w:rsid w:val="00C65195"/>
    <w:rPr>
      <w:rFonts w:ascii="Calibri" w:eastAsia="SimSun" w:hAnsi="Calibri" w:cs="Calibri"/>
      <w:kern w:val="32"/>
      <w:szCs w:val="24"/>
      <w:lang w:val="x-none" w:eastAsia="zh-CN"/>
    </w:rPr>
  </w:style>
  <w:style w:type="paragraph" w:customStyle="1" w:styleId="StyleCardText9pt">
    <w:name w:val="Style Card Text + 9 pt"/>
    <w:basedOn w:val="Normal"/>
    <w:link w:val="StyleCardText9ptChar"/>
    <w:qFormat/>
    <w:rsid w:val="00C65195"/>
    <w:pPr>
      <w:spacing w:after="200"/>
    </w:pPr>
    <w:rPr>
      <w:rFonts w:eastAsia="Calibri"/>
    </w:rPr>
  </w:style>
  <w:style w:type="character" w:customStyle="1" w:styleId="StyleCardText9ptChar">
    <w:name w:val="Style Card Text + 9 pt Char"/>
    <w:basedOn w:val="DefaultParagraphFont"/>
    <w:link w:val="StyleCardText9pt"/>
    <w:rsid w:val="00C65195"/>
    <w:rPr>
      <w:rFonts w:ascii="Calibri" w:eastAsia="Calibri" w:hAnsi="Calibri" w:cs="Calibri"/>
    </w:rPr>
  </w:style>
  <w:style w:type="paragraph" w:styleId="Quote">
    <w:name w:val="Quote"/>
    <w:basedOn w:val="Normal"/>
    <w:next w:val="Normal"/>
    <w:link w:val="QuoteChar1"/>
    <w:uiPriority w:val="29"/>
    <w:qFormat/>
    <w:rsid w:val="00C65195"/>
    <w:pPr>
      <w:widowControl w:val="0"/>
    </w:pPr>
    <w:rPr>
      <w:rFonts w:eastAsia="Times New Roman"/>
      <w:iCs/>
      <w:color w:val="000000"/>
      <w:sz w:val="16"/>
      <w:szCs w:val="24"/>
      <w:lang w:bidi="en-US"/>
    </w:rPr>
  </w:style>
  <w:style w:type="character" w:customStyle="1" w:styleId="QuoteChar1">
    <w:name w:val="Quote Char1"/>
    <w:basedOn w:val="DefaultParagraphFont"/>
    <w:link w:val="Quote"/>
    <w:uiPriority w:val="29"/>
    <w:rsid w:val="00C65195"/>
    <w:rPr>
      <w:rFonts w:ascii="Calibri" w:eastAsia="Times New Roman" w:hAnsi="Calibri" w:cs="Calibri"/>
      <w:iCs/>
      <w:color w:val="000000"/>
      <w:sz w:val="16"/>
      <w:szCs w:val="24"/>
      <w:lang w:bidi="en-US"/>
    </w:rPr>
  </w:style>
  <w:style w:type="paragraph" w:customStyle="1" w:styleId="StyleStyle49ptBoldBorderSinglesolidlineAuto05">
    <w:name w:val="Style Style4 + 9 pt Bold Border: : (Single solid line Auto  0.5..."/>
    <w:basedOn w:val="Style4"/>
    <w:link w:val="StyleStyle49ptBoldBorderSinglesolidlineAuto05Char"/>
    <w:qFormat/>
    <w:rsid w:val="00C65195"/>
    <w:rPr>
      <w:rFonts w:eastAsiaTheme="minorHAnsi"/>
      <w:b/>
      <w:bCs/>
      <w:bdr w:val="single" w:sz="4" w:space="0" w:color="auto"/>
    </w:rPr>
  </w:style>
  <w:style w:type="character" w:customStyle="1" w:styleId="StyleStyle49ptBoldBorderSinglesolidlineAuto05Char">
    <w:name w:val="Style Style4 + 9 pt Bold Border: : (Single solid line Auto  0.5... Char"/>
    <w:link w:val="StyleStyle49ptBoldBorderSinglesolidlineAuto05"/>
    <w:rsid w:val="00C65195"/>
    <w:rPr>
      <w:rFonts w:ascii="Calibri" w:hAnsi="Calibri" w:cs="Calibri"/>
      <w:b/>
      <w:bCs/>
      <w:szCs w:val="24"/>
      <w:u w:val="single"/>
      <w:bdr w:val="single" w:sz="4" w:space="0" w:color="auto"/>
    </w:rPr>
  </w:style>
  <w:style w:type="character" w:customStyle="1" w:styleId="UnderlinedChar1">
    <w:name w:val="Underlined Char1"/>
    <w:aliases w:val="Big card Char1,body Char1,Normal Tag Char1,heading 2 Char1,Ch Char1,no read Char1,No Spacing211 Char1,No Spacing12 Char1,No Spacing2111 Char1,Tag Char1,Heading 2 Char2 Char Char1"/>
    <w:basedOn w:val="DefaultParagraphFont"/>
    <w:qFormat/>
    <w:rsid w:val="00C65195"/>
    <w:rPr>
      <w:rFonts w:ascii="Century Gothic" w:hAnsi="Century Gothic"/>
      <w:sz w:val="24"/>
      <w:u w:val="thick"/>
    </w:rPr>
  </w:style>
  <w:style w:type="character" w:customStyle="1" w:styleId="StyleTimesNewRoman12ptBold">
    <w:name w:val="Style Times New Roman 12 pt Bold"/>
    <w:rsid w:val="00C65195"/>
    <w:rPr>
      <w:b/>
      <w:bCs/>
      <w:sz w:val="24"/>
    </w:rPr>
  </w:style>
  <w:style w:type="character" w:customStyle="1" w:styleId="Intemphasis">
    <w:name w:val="Intemphasis"/>
    <w:uiPriority w:val="1"/>
    <w:qFormat/>
    <w:rsid w:val="00C65195"/>
    <w:rPr>
      <w:rFonts w:ascii="Cambria" w:hAnsi="Cambria"/>
      <w:b/>
      <w:sz w:val="20"/>
      <w:u w:val="single"/>
      <w:bdr w:val="single" w:sz="4" w:space="0" w:color="auto"/>
      <w:shd w:val="pct25" w:color="auto" w:fill="auto"/>
    </w:rPr>
  </w:style>
  <w:style w:type="character" w:customStyle="1" w:styleId="BoldUnderlineChar1">
    <w:name w:val="BoldUnderline Char1"/>
    <w:rsid w:val="00C65195"/>
    <w:rPr>
      <w:rFonts w:ascii="Times New Roman" w:eastAsia="Times New Roman" w:hAnsi="Times New Roman" w:cs="Times New Roman"/>
      <w:b/>
      <w:sz w:val="20"/>
      <w:szCs w:val="24"/>
      <w:u w:val="single"/>
    </w:rPr>
  </w:style>
  <w:style w:type="paragraph" w:customStyle="1" w:styleId="Tag12">
    <w:name w:val="Tag12"/>
    <w:basedOn w:val="Normal"/>
    <w:uiPriority w:val="99"/>
    <w:qFormat/>
    <w:rsid w:val="00C65195"/>
    <w:rPr>
      <w:rFonts w:eastAsia="Cambria"/>
      <w:b/>
      <w:sz w:val="24"/>
    </w:rPr>
  </w:style>
  <w:style w:type="paragraph" w:customStyle="1" w:styleId="Shrink8">
    <w:name w:val="Shrink8"/>
    <w:basedOn w:val="Normal"/>
    <w:uiPriority w:val="99"/>
    <w:qFormat/>
    <w:rsid w:val="00C65195"/>
    <w:rPr>
      <w:rFonts w:eastAsia="Cambria"/>
    </w:rPr>
  </w:style>
  <w:style w:type="paragraph" w:customStyle="1" w:styleId="UnderlineText">
    <w:name w:val="Underline Text"/>
    <w:basedOn w:val="Normal"/>
    <w:link w:val="UnderlineTextChar"/>
    <w:qFormat/>
    <w:rsid w:val="00C65195"/>
    <w:pPr>
      <w:ind w:left="288"/>
    </w:pPr>
    <w:rPr>
      <w:rFonts w:asciiTheme="minorHAnsi" w:hAnsiTheme="minorHAnsi" w:cstheme="minorBidi"/>
      <w:szCs w:val="24"/>
      <w:u w:val="single"/>
    </w:rPr>
  </w:style>
  <w:style w:type="paragraph" w:customStyle="1" w:styleId="HotRoute0">
    <w:name w:val="Hot Route"/>
    <w:basedOn w:val="Normal"/>
    <w:link w:val="HotRouteChar0"/>
    <w:qFormat/>
    <w:rsid w:val="00C65195"/>
    <w:pPr>
      <w:ind w:left="288"/>
    </w:pPr>
    <w:rPr>
      <w:rFonts w:eastAsia="Cambria"/>
      <w:iCs/>
      <w:color w:val="000000"/>
      <w:sz w:val="18"/>
    </w:rPr>
  </w:style>
  <w:style w:type="character" w:customStyle="1" w:styleId="commentstext">
    <w:name w:val="comments_text"/>
    <w:uiPriority w:val="99"/>
    <w:rsid w:val="00C65195"/>
    <w:rPr>
      <w:rFonts w:cs="Times New Roman"/>
    </w:rPr>
  </w:style>
  <w:style w:type="paragraph" w:customStyle="1" w:styleId="Heading42">
    <w:name w:val="Heading 42"/>
    <w:basedOn w:val="Normal"/>
    <w:uiPriority w:val="99"/>
    <w:qFormat/>
    <w:rsid w:val="00C65195"/>
    <w:rPr>
      <w:rFonts w:eastAsia="Times New Roman"/>
    </w:rPr>
  </w:style>
  <w:style w:type="paragraph" w:customStyle="1" w:styleId="DebateNormal">
    <w:name w:val="DebateNormal"/>
    <w:basedOn w:val="Normal"/>
    <w:link w:val="DebateNormalChar"/>
    <w:qFormat/>
    <w:rsid w:val="00C65195"/>
    <w:pPr>
      <w:spacing w:line="276" w:lineRule="auto"/>
    </w:pPr>
    <w:rPr>
      <w:rFonts w:eastAsia="Calibri"/>
      <w:szCs w:val="20"/>
    </w:rPr>
  </w:style>
  <w:style w:type="character" w:customStyle="1" w:styleId="DebateNormalChar">
    <w:name w:val="DebateNormal Char"/>
    <w:basedOn w:val="DefaultParagraphFont"/>
    <w:link w:val="DebateNormal"/>
    <w:rsid w:val="00C65195"/>
    <w:rPr>
      <w:rFonts w:ascii="Calibri" w:eastAsia="Calibri" w:hAnsi="Calibri" w:cs="Calibri"/>
      <w:szCs w:val="20"/>
    </w:rPr>
  </w:style>
  <w:style w:type="paragraph" w:customStyle="1" w:styleId="DebateEmphasis">
    <w:name w:val="DebateEmphasis"/>
    <w:basedOn w:val="Normal"/>
    <w:link w:val="DebateEmphasisChar"/>
    <w:qFormat/>
    <w:rsid w:val="00C65195"/>
    <w:pPr>
      <w:spacing w:line="276" w:lineRule="auto"/>
    </w:pPr>
    <w:rPr>
      <w:rFonts w:eastAsia="Calibri"/>
      <w:b/>
      <w:szCs w:val="20"/>
      <w:u w:val="single"/>
    </w:rPr>
  </w:style>
  <w:style w:type="character" w:customStyle="1" w:styleId="DebateEmphasisChar">
    <w:name w:val="DebateEmphasis Char"/>
    <w:basedOn w:val="DefaultParagraphFont"/>
    <w:link w:val="DebateEmphasis"/>
    <w:rsid w:val="00C65195"/>
    <w:rPr>
      <w:rFonts w:ascii="Calibri" w:eastAsia="Calibri" w:hAnsi="Calibri" w:cs="Calibri"/>
      <w:b/>
      <w:szCs w:val="20"/>
      <w:u w:val="single"/>
    </w:rPr>
  </w:style>
  <w:style w:type="paragraph" w:customStyle="1" w:styleId="NormalCite">
    <w:name w:val="NormalCite"/>
    <w:link w:val="NormalCiteChar"/>
    <w:qFormat/>
    <w:rsid w:val="00C65195"/>
    <w:pPr>
      <w:spacing w:after="0" w:line="240" w:lineRule="auto"/>
    </w:pPr>
    <w:rPr>
      <w:rFonts w:ascii="Times New Roman" w:hAnsi="Times New Roman" w:cs="Times New Roman"/>
      <w:sz w:val="18"/>
    </w:rPr>
  </w:style>
  <w:style w:type="character" w:customStyle="1" w:styleId="NormalCiteChar">
    <w:name w:val="NormalCite Char"/>
    <w:basedOn w:val="DefaultParagraphFont"/>
    <w:link w:val="NormalCite"/>
    <w:rsid w:val="00C65195"/>
    <w:rPr>
      <w:rFonts w:ascii="Times New Roman" w:hAnsi="Times New Roman" w:cs="Times New Roman"/>
      <w:sz w:val="18"/>
    </w:rPr>
  </w:style>
  <w:style w:type="paragraph" w:customStyle="1" w:styleId="StyleUnderlineChar11pt3">
    <w:name w:val="Style Underline Char + 11 pt3"/>
    <w:link w:val="StyleUnderlineChar11pt3Char"/>
    <w:qFormat/>
    <w:rsid w:val="00C65195"/>
    <w:rPr>
      <w:rFonts w:ascii="Arial Narrow" w:eastAsia="Times New Roman" w:hAnsi="Arial Narrow"/>
      <w:szCs w:val="24"/>
      <w:u w:val="single"/>
    </w:rPr>
  </w:style>
  <w:style w:type="character" w:customStyle="1" w:styleId="StyleUnderlineChar11pt3Char">
    <w:name w:val="Style Underline Char + 11 pt3 Char"/>
    <w:basedOn w:val="UnderlineCharChar"/>
    <w:link w:val="StyleUnderlineChar11pt3"/>
    <w:rsid w:val="00C65195"/>
    <w:rPr>
      <w:rFonts w:ascii="Arial Narrow" w:eastAsia="Times New Roman" w:hAnsi="Arial Narrow"/>
      <w:szCs w:val="24"/>
      <w:u w:val="single"/>
      <w:lang w:val="en-US" w:eastAsia="en-US" w:bidi="ar-SA"/>
    </w:rPr>
  </w:style>
  <w:style w:type="character" w:customStyle="1" w:styleId="date-display-single">
    <w:name w:val="date-display-single"/>
    <w:basedOn w:val="DefaultParagraphFont"/>
    <w:rsid w:val="00C65195"/>
  </w:style>
  <w:style w:type="character" w:customStyle="1" w:styleId="StyleunderlineBold0">
    <w:name w:val="Style underline + Bold"/>
    <w:basedOn w:val="underline"/>
    <w:rsid w:val="00C65195"/>
    <w:rPr>
      <w:u w:val="single"/>
    </w:rPr>
  </w:style>
  <w:style w:type="character" w:customStyle="1" w:styleId="BodyTextIndent3Char1">
    <w:name w:val="Body Text Indent 3 Char1"/>
    <w:basedOn w:val="DefaultParagraphFont"/>
    <w:uiPriority w:val="99"/>
    <w:semiHidden/>
    <w:rsid w:val="00C65195"/>
    <w:rPr>
      <w:rFonts w:ascii="Georgia" w:hAnsi="Georgia" w:cs="Calibri"/>
      <w:sz w:val="16"/>
      <w:szCs w:val="16"/>
    </w:rPr>
  </w:style>
  <w:style w:type="character" w:customStyle="1" w:styleId="StyleStyleBold12pt1">
    <w:name w:val="Style Style Bold + 12 pt1"/>
    <w:aliases w:val="Style Style Bold + 12pt1,Style Style Bold1,Style Style + 12 pt1,Style Style Bo... +1,Old Cite1,Style Style Bold + 10 pt1,tagld + 12 pt1,Style Style Bold + 13 pt1,Style Style Bold + 11 pt1,Style 13 pt Bold1,Cite3"/>
    <w:basedOn w:val="DefaultParagraphFont"/>
    <w:uiPriority w:val="5"/>
    <w:qFormat/>
    <w:rsid w:val="00C65195"/>
    <w:rPr>
      <w:b/>
      <w:bCs/>
      <w:strike w:val="0"/>
      <w:dstrike w:val="0"/>
      <w:sz w:val="24"/>
      <w:u w:val="none"/>
      <w:effect w:val="none"/>
    </w:rPr>
  </w:style>
  <w:style w:type="character" w:customStyle="1" w:styleId="UnderlineChar5Char">
    <w:name w:val="Underline Char5 Char"/>
    <w:basedOn w:val="DefaultParagraphFont"/>
    <w:rsid w:val="00C65195"/>
    <w:rPr>
      <w:szCs w:val="24"/>
      <w:u w:val="single"/>
      <w:lang w:val="en-US" w:eastAsia="en-US" w:bidi="ar-SA"/>
    </w:rPr>
  </w:style>
  <w:style w:type="character" w:customStyle="1" w:styleId="BoldandUnderlineChar5CharCharCharCharCharCharCharChar">
    <w:name w:val="Bold and Underline Char5 Char Char Char Char Char Char Char Char"/>
    <w:basedOn w:val="DefaultParagraphFont"/>
    <w:rsid w:val="00C65195"/>
    <w:rPr>
      <w:b/>
      <w:szCs w:val="24"/>
      <w:u w:val="single"/>
      <w:lang w:val="en-US" w:eastAsia="en-US" w:bidi="ar-SA"/>
    </w:rPr>
  </w:style>
  <w:style w:type="character" w:customStyle="1" w:styleId="UnderlineChar6CharCharCharCharCharCharCharChar">
    <w:name w:val="Underline Char6 Char Char Char Char Char Char Char Char"/>
    <w:basedOn w:val="DefaultParagraphFont"/>
    <w:rsid w:val="00C65195"/>
    <w:rPr>
      <w:szCs w:val="24"/>
      <w:u w:val="single"/>
      <w:lang w:val="en-US" w:eastAsia="en-US" w:bidi="ar-SA"/>
    </w:rPr>
  </w:style>
  <w:style w:type="character" w:customStyle="1" w:styleId="UnderlineChar4Char">
    <w:name w:val="Underline Char4 Char"/>
    <w:basedOn w:val="DefaultParagraphFont"/>
    <w:link w:val="UnderlineChar4"/>
    <w:rsid w:val="00C65195"/>
    <w:rPr>
      <w:szCs w:val="24"/>
      <w:u w:val="single"/>
    </w:rPr>
  </w:style>
  <w:style w:type="paragraph" w:customStyle="1" w:styleId="UnderlineChar4">
    <w:name w:val="Underline Char4"/>
    <w:basedOn w:val="Normal"/>
    <w:link w:val="UnderlineChar4Char"/>
    <w:qFormat/>
    <w:rsid w:val="00C65195"/>
    <w:rPr>
      <w:rFonts w:asciiTheme="minorHAnsi" w:hAnsiTheme="minorHAnsi" w:cstheme="minorBidi"/>
      <w:szCs w:val="24"/>
      <w:u w:val="single"/>
    </w:rPr>
  </w:style>
  <w:style w:type="character" w:customStyle="1" w:styleId="BoldandUnderlineChar3Char2">
    <w:name w:val="Bold and Underline Char3 Char2"/>
    <w:basedOn w:val="DefaultParagraphFont"/>
    <w:link w:val="BoldandUnderlineChar3"/>
    <w:rsid w:val="00C65195"/>
    <w:rPr>
      <w:b/>
      <w:szCs w:val="24"/>
      <w:u w:val="single"/>
    </w:rPr>
  </w:style>
  <w:style w:type="paragraph" w:customStyle="1" w:styleId="BoldandUnderlineChar3">
    <w:name w:val="Bold and Underline Char3"/>
    <w:basedOn w:val="Normal"/>
    <w:link w:val="BoldandUnderlineChar3Char2"/>
    <w:qFormat/>
    <w:rsid w:val="00C65195"/>
    <w:rPr>
      <w:rFonts w:asciiTheme="minorHAnsi" w:hAnsiTheme="minorHAnsi" w:cstheme="minorBidi"/>
      <w:b/>
      <w:szCs w:val="24"/>
      <w:u w:val="single"/>
    </w:rPr>
  </w:style>
  <w:style w:type="paragraph" w:customStyle="1" w:styleId="Language">
    <w:name w:val="Language"/>
    <w:basedOn w:val="Normal"/>
    <w:link w:val="LanguageChar"/>
    <w:qFormat/>
    <w:rsid w:val="00C65195"/>
    <w:rPr>
      <w:rFonts w:eastAsia="Times New Roman"/>
      <w:strike/>
      <w:szCs w:val="20"/>
    </w:rPr>
  </w:style>
  <w:style w:type="character" w:customStyle="1" w:styleId="LanguageChar">
    <w:name w:val="Language Char"/>
    <w:basedOn w:val="DefaultParagraphFont"/>
    <w:link w:val="Language"/>
    <w:rsid w:val="00C65195"/>
    <w:rPr>
      <w:rFonts w:ascii="Calibri" w:eastAsia="Times New Roman" w:hAnsi="Calibri" w:cs="Calibri"/>
      <w:strike/>
      <w:szCs w:val="20"/>
    </w:rPr>
  </w:style>
  <w:style w:type="paragraph" w:customStyle="1" w:styleId="UnderlineChar3">
    <w:name w:val="Underline Char3"/>
    <w:basedOn w:val="Normal"/>
    <w:link w:val="UnderlineChar3Char"/>
    <w:qFormat/>
    <w:rsid w:val="00C65195"/>
    <w:rPr>
      <w:rFonts w:eastAsia="Times New Roman"/>
      <w:szCs w:val="24"/>
      <w:u w:val="single"/>
    </w:rPr>
  </w:style>
  <w:style w:type="character" w:customStyle="1" w:styleId="UnderlineChar3Char">
    <w:name w:val="Underline Char3 Char"/>
    <w:basedOn w:val="DefaultParagraphFont"/>
    <w:link w:val="UnderlineChar3"/>
    <w:rsid w:val="00C65195"/>
    <w:rPr>
      <w:rFonts w:ascii="Calibri" w:eastAsia="Times New Roman" w:hAnsi="Calibri" w:cs="Calibri"/>
      <w:szCs w:val="24"/>
      <w:u w:val="single"/>
    </w:rPr>
  </w:style>
  <w:style w:type="paragraph" w:customStyle="1" w:styleId="BoldandUnderlineChar3Char">
    <w:name w:val="Bold and Underline Char3 Char"/>
    <w:basedOn w:val="Normal"/>
    <w:link w:val="BoldandUnderlineChar3CharChar"/>
    <w:qFormat/>
    <w:rsid w:val="00C65195"/>
    <w:rPr>
      <w:rFonts w:eastAsia="Times New Roman"/>
      <w:b/>
      <w:szCs w:val="24"/>
      <w:u w:val="single"/>
    </w:rPr>
  </w:style>
  <w:style w:type="character" w:customStyle="1" w:styleId="BoldandUnderlineChar3CharChar">
    <w:name w:val="Bold and Underline Char3 Char Char"/>
    <w:basedOn w:val="DefaultParagraphFont"/>
    <w:link w:val="BoldandUnderlineChar3Char"/>
    <w:rsid w:val="00C65195"/>
    <w:rPr>
      <w:rFonts w:ascii="Calibri" w:eastAsia="Times New Roman" w:hAnsi="Calibri" w:cs="Calibri"/>
      <w:b/>
      <w:szCs w:val="24"/>
      <w:u w:val="single"/>
    </w:rPr>
  </w:style>
  <w:style w:type="character" w:customStyle="1" w:styleId="FontStyle477">
    <w:name w:val="Font Style477"/>
    <w:basedOn w:val="DefaultParagraphFont"/>
    <w:uiPriority w:val="99"/>
    <w:rsid w:val="00C65195"/>
    <w:rPr>
      <w:rFonts w:ascii="Times New Roman" w:hAnsi="Times New Roman" w:cs="Times New Roman"/>
      <w:sz w:val="18"/>
      <w:szCs w:val="18"/>
    </w:rPr>
  </w:style>
  <w:style w:type="character" w:customStyle="1" w:styleId="FontStyle505">
    <w:name w:val="Font Style505"/>
    <w:basedOn w:val="DefaultParagraphFont"/>
    <w:uiPriority w:val="99"/>
    <w:rsid w:val="00C65195"/>
    <w:rPr>
      <w:rFonts w:ascii="Times New Roman" w:hAnsi="Times New Roman" w:cs="Times New Roman"/>
      <w:sz w:val="18"/>
      <w:szCs w:val="18"/>
    </w:rPr>
  </w:style>
  <w:style w:type="character" w:customStyle="1" w:styleId="FontStyle514">
    <w:name w:val="Font Style514"/>
    <w:basedOn w:val="DefaultParagraphFont"/>
    <w:uiPriority w:val="99"/>
    <w:rsid w:val="00C65195"/>
    <w:rPr>
      <w:rFonts w:ascii="Times New Roman" w:hAnsi="Times New Roman" w:cs="Times New Roman"/>
      <w:sz w:val="14"/>
      <w:szCs w:val="14"/>
    </w:rPr>
  </w:style>
  <w:style w:type="paragraph" w:customStyle="1" w:styleId="StyleStyle49ptBoldItalic">
    <w:name w:val="Style Style4 + 9 pt Bold Italic"/>
    <w:basedOn w:val="Normal"/>
    <w:link w:val="StyleStyle49ptBoldItalicChar"/>
    <w:qFormat/>
    <w:rsid w:val="00C65195"/>
    <w:rPr>
      <w:rFonts w:eastAsia="Times New Roman"/>
      <w:b/>
      <w:bCs/>
      <w:i/>
      <w:iCs/>
      <w:szCs w:val="24"/>
      <w:u w:val="single"/>
    </w:rPr>
  </w:style>
  <w:style w:type="character" w:customStyle="1" w:styleId="StyleStyle49ptBoldItalicChar">
    <w:name w:val="Style Style4 + 9 pt Bold Italic Char"/>
    <w:basedOn w:val="DefaultParagraphFont"/>
    <w:link w:val="StyleStyle49ptBoldItalic"/>
    <w:rsid w:val="00C65195"/>
    <w:rPr>
      <w:rFonts w:ascii="Calibri" w:eastAsia="Times New Roman" w:hAnsi="Calibri" w:cs="Calibri"/>
      <w:b/>
      <w:bCs/>
      <w:i/>
      <w:iCs/>
      <w:szCs w:val="24"/>
      <w:u w:val="single"/>
    </w:rPr>
  </w:style>
  <w:style w:type="character" w:customStyle="1" w:styleId="FontStyle500">
    <w:name w:val="Font Style500"/>
    <w:basedOn w:val="DefaultParagraphFont"/>
    <w:uiPriority w:val="99"/>
    <w:rsid w:val="00C65195"/>
    <w:rPr>
      <w:rFonts w:ascii="Times New Roman" w:hAnsi="Times New Roman" w:cs="Times New Roman"/>
      <w:b/>
      <w:bCs/>
      <w:sz w:val="16"/>
      <w:szCs w:val="16"/>
    </w:rPr>
  </w:style>
  <w:style w:type="character" w:customStyle="1" w:styleId="LanguageEditingChar">
    <w:name w:val="Language Editing Char"/>
    <w:link w:val="LanguageEditing"/>
    <w:locked/>
    <w:rsid w:val="00C65195"/>
    <w:rPr>
      <w:rFonts w:ascii="Times New Roman" w:eastAsia="Times New Roman" w:hAnsi="Times New Roman" w:cs="Times New Roman"/>
      <w:strike/>
      <w:sz w:val="20"/>
      <w:szCs w:val="24"/>
    </w:rPr>
  </w:style>
  <w:style w:type="paragraph" w:customStyle="1" w:styleId="LanguageEditing">
    <w:name w:val="Language Editing"/>
    <w:basedOn w:val="Normal"/>
    <w:link w:val="LanguageEditingChar"/>
    <w:qFormat/>
    <w:rsid w:val="00C65195"/>
    <w:rPr>
      <w:rFonts w:ascii="Times New Roman" w:eastAsia="Times New Roman" w:hAnsi="Times New Roman" w:cs="Times New Roman"/>
      <w:strike/>
      <w:sz w:val="20"/>
      <w:szCs w:val="24"/>
    </w:rPr>
  </w:style>
  <w:style w:type="character" w:customStyle="1" w:styleId="BoldandUnderlineCharChar">
    <w:name w:val="Bold and Underline Char Char"/>
    <w:basedOn w:val="DefaultParagraphFont"/>
    <w:rsid w:val="00C65195"/>
    <w:rPr>
      <w:rFonts w:ascii="Times New Roman" w:eastAsia="Times New Roman" w:hAnsi="Times New Roman" w:cs="Times New Roman"/>
      <w:b/>
      <w:szCs w:val="24"/>
      <w:u w:val="single"/>
    </w:rPr>
  </w:style>
  <w:style w:type="paragraph" w:customStyle="1" w:styleId="CardT1">
    <w:name w:val="CardT1"/>
    <w:basedOn w:val="Normal"/>
    <w:link w:val="CardT1Char"/>
    <w:qFormat/>
    <w:rsid w:val="00C65195"/>
    <w:rPr>
      <w:rFonts w:eastAsia="Calibri"/>
      <w:kern w:val="2"/>
      <w:sz w:val="14"/>
      <w:szCs w:val="14"/>
      <w:lang w:eastAsia="zh-TW"/>
    </w:rPr>
  </w:style>
  <w:style w:type="character" w:customStyle="1" w:styleId="CardT1Char">
    <w:name w:val="CardT1 Char"/>
    <w:link w:val="CardT1"/>
    <w:rsid w:val="00C65195"/>
    <w:rPr>
      <w:rFonts w:ascii="Calibri" w:eastAsia="Calibri" w:hAnsi="Calibri" w:cs="Calibri"/>
      <w:kern w:val="2"/>
      <w:sz w:val="14"/>
      <w:szCs w:val="14"/>
      <w:lang w:eastAsia="zh-TW"/>
    </w:rPr>
  </w:style>
  <w:style w:type="character" w:customStyle="1" w:styleId="CardCite1">
    <w:name w:val="CardCite1"/>
    <w:qFormat/>
    <w:rsid w:val="00C65195"/>
    <w:rPr>
      <w:rFonts w:ascii="Times New Roman" w:hAnsi="Times New Roman"/>
      <w:b/>
      <w:sz w:val="22"/>
      <w:szCs w:val="22"/>
      <w:u w:val="single"/>
      <w:lang w:val="en-US" w:eastAsia="en-US" w:bidi="ar-SA"/>
    </w:rPr>
  </w:style>
  <w:style w:type="character" w:customStyle="1" w:styleId="FontStyle291">
    <w:name w:val="Font Style291"/>
    <w:basedOn w:val="DefaultParagraphFont"/>
    <w:uiPriority w:val="99"/>
    <w:rsid w:val="00C65195"/>
    <w:rPr>
      <w:rFonts w:ascii="Times New Roman" w:hAnsi="Times New Roman" w:cs="Times New Roman"/>
      <w:sz w:val="14"/>
      <w:szCs w:val="14"/>
    </w:rPr>
  </w:style>
  <w:style w:type="character" w:customStyle="1" w:styleId="FontStyle212">
    <w:name w:val="Font Style212"/>
    <w:basedOn w:val="DefaultParagraphFont"/>
    <w:uiPriority w:val="99"/>
    <w:rsid w:val="00C65195"/>
    <w:rPr>
      <w:rFonts w:ascii="Times New Roman" w:hAnsi="Times New Roman" w:cs="Times New Roman"/>
      <w:b/>
      <w:bCs/>
      <w:sz w:val="18"/>
      <w:szCs w:val="18"/>
    </w:rPr>
  </w:style>
  <w:style w:type="character" w:customStyle="1" w:styleId="FontStyle275">
    <w:name w:val="Font Style275"/>
    <w:basedOn w:val="DefaultParagraphFont"/>
    <w:uiPriority w:val="99"/>
    <w:rsid w:val="00C65195"/>
    <w:rPr>
      <w:rFonts w:ascii="Times New Roman" w:hAnsi="Times New Roman" w:cs="Times New Roman"/>
      <w:b/>
      <w:bCs/>
      <w:sz w:val="22"/>
      <w:szCs w:val="22"/>
    </w:rPr>
  </w:style>
  <w:style w:type="paragraph" w:customStyle="1" w:styleId="StyleUnderlineChar11ptBold3">
    <w:name w:val="Style Underline Char + 11 pt Bold3"/>
    <w:link w:val="StyleUnderlineChar11ptBold3Char"/>
    <w:qFormat/>
    <w:rsid w:val="00C65195"/>
    <w:pPr>
      <w:spacing w:line="240" w:lineRule="auto"/>
    </w:pPr>
    <w:rPr>
      <w:rFonts w:eastAsia="Times New Roman"/>
      <w:b/>
      <w:bCs/>
      <w:szCs w:val="24"/>
      <w:u w:val="single"/>
    </w:rPr>
  </w:style>
  <w:style w:type="character" w:customStyle="1" w:styleId="StyleUnderlineChar11ptBold3Char">
    <w:name w:val="Style Underline Char + 11 pt Bold3 Char"/>
    <w:link w:val="StyleUnderlineChar11ptBold3"/>
    <w:rsid w:val="00C65195"/>
    <w:rPr>
      <w:rFonts w:eastAsia="Times New Roman"/>
      <w:b/>
      <w:bCs/>
      <w:szCs w:val="24"/>
      <w:u w:val="single"/>
    </w:rPr>
  </w:style>
  <w:style w:type="paragraph" w:customStyle="1" w:styleId="Underline20">
    <w:name w:val="Underline2"/>
    <w:basedOn w:val="Normal"/>
    <w:link w:val="Underline2Char"/>
    <w:uiPriority w:val="4"/>
    <w:qFormat/>
    <w:rsid w:val="00C65195"/>
    <w:rPr>
      <w:rFonts w:eastAsia="Calibri"/>
      <w:u w:val="single"/>
    </w:rPr>
  </w:style>
  <w:style w:type="character" w:customStyle="1" w:styleId="Underline2Char">
    <w:name w:val="Underline2 Char"/>
    <w:link w:val="Underline20"/>
    <w:uiPriority w:val="4"/>
    <w:rsid w:val="00C65195"/>
    <w:rPr>
      <w:rFonts w:ascii="Calibri" w:eastAsia="Calibri" w:hAnsi="Calibri" w:cs="Calibri"/>
      <w:u w:val="single"/>
    </w:rPr>
  </w:style>
  <w:style w:type="character" w:customStyle="1" w:styleId="CharacterStyle3">
    <w:name w:val="Character Style 3"/>
    <w:uiPriority w:val="99"/>
    <w:rsid w:val="00C65195"/>
    <w:rPr>
      <w:rFonts w:ascii="Bookman Old Style" w:hAnsi="Bookman Old Style" w:cs="Bookman Old Style"/>
      <w:spacing w:val="-5"/>
      <w:sz w:val="18"/>
      <w:szCs w:val="18"/>
    </w:rPr>
  </w:style>
  <w:style w:type="paragraph" w:customStyle="1" w:styleId="p0">
    <w:name w:val="p0"/>
    <w:basedOn w:val="Normal"/>
    <w:uiPriority w:val="99"/>
    <w:qFormat/>
    <w:rsid w:val="00C65195"/>
    <w:pPr>
      <w:spacing w:before="100" w:beforeAutospacing="1" w:after="100" w:afterAutospacing="1"/>
    </w:pPr>
    <w:rPr>
      <w:rFonts w:eastAsia="Times New Roman"/>
      <w:sz w:val="24"/>
      <w:szCs w:val="24"/>
    </w:rPr>
  </w:style>
  <w:style w:type="character" w:customStyle="1" w:styleId="1">
    <w:name w:val="1"/>
    <w:rsid w:val="00C65195"/>
    <w:rPr>
      <w:rFonts w:cs="Arial"/>
      <w:bCs/>
      <w:sz w:val="20"/>
      <w:u w:val="single"/>
      <w:lang w:val="en-US" w:eastAsia="en-US" w:bidi="ar-SA"/>
    </w:rPr>
  </w:style>
  <w:style w:type="paragraph" w:customStyle="1" w:styleId="dropcap">
    <w:name w:val="dropcap"/>
    <w:basedOn w:val="Normal"/>
    <w:uiPriority w:val="99"/>
    <w:qFormat/>
    <w:rsid w:val="00C65195"/>
    <w:pPr>
      <w:spacing w:before="100" w:beforeAutospacing="1" w:after="100" w:afterAutospacing="1"/>
    </w:pPr>
    <w:rPr>
      <w:rFonts w:eastAsia="Times New Roman"/>
      <w:sz w:val="24"/>
      <w:szCs w:val="24"/>
    </w:rPr>
  </w:style>
  <w:style w:type="character" w:customStyle="1" w:styleId="BodyTextIndent2Char1">
    <w:name w:val="Body Text Indent 2 Char1"/>
    <w:basedOn w:val="DefaultParagraphFont"/>
    <w:semiHidden/>
    <w:rsid w:val="00C65195"/>
    <w:rPr>
      <w:rFonts w:ascii="Georgia" w:hAnsi="Georgia"/>
    </w:rPr>
  </w:style>
  <w:style w:type="paragraph" w:customStyle="1" w:styleId="StyleStyle49pt6">
    <w:name w:val="Style Style4 + 9 pt6"/>
    <w:basedOn w:val="Style4"/>
    <w:link w:val="StyleStyle49pt6Char"/>
    <w:qFormat/>
    <w:rsid w:val="00C65195"/>
  </w:style>
  <w:style w:type="character" w:customStyle="1" w:styleId="StyleStyle49pt6Char">
    <w:name w:val="Style Style4 + 9 pt6 Char"/>
    <w:basedOn w:val="Style4Char"/>
    <w:link w:val="StyleStyle49pt6"/>
    <w:rsid w:val="00C65195"/>
    <w:rPr>
      <w:rFonts w:ascii="Calibri" w:eastAsia="Times New Roman" w:hAnsi="Calibri" w:cs="Calibri"/>
      <w:szCs w:val="24"/>
      <w:u w:val="single"/>
    </w:rPr>
  </w:style>
  <w:style w:type="paragraph" w:customStyle="1" w:styleId="UnderlineCharCharCharChar">
    <w:name w:val="Underline Char Char Char Char"/>
    <w:basedOn w:val="Normal"/>
    <w:link w:val="UnderlineCharCharCharCharChar"/>
    <w:qFormat/>
    <w:rsid w:val="00C65195"/>
    <w:rPr>
      <w:rFonts w:ascii="Georgia" w:eastAsia="Times New Roman" w:hAnsi="Georgia"/>
      <w:szCs w:val="24"/>
      <w:u w:val="single"/>
    </w:rPr>
  </w:style>
  <w:style w:type="character" w:customStyle="1" w:styleId="CharChar31">
    <w:name w:val="Char Char31"/>
    <w:rsid w:val="00C65195"/>
    <w:rPr>
      <w:rFonts w:cs="Arial"/>
      <w:b/>
      <w:bCs/>
      <w:iCs/>
      <w:lang w:val="en-US" w:eastAsia="en-US" w:bidi="ar-SA"/>
    </w:rPr>
  </w:style>
  <w:style w:type="character" w:customStyle="1" w:styleId="StyleUnderlineCharLatinTimesNewRomanAsianSimSunChar">
    <w:name w:val="Style Underline Char + (Latin) Times New Roman (Asian) SimSun Char"/>
    <w:link w:val="StyleUnderlineCharLatinTimesNewRomanAsianSimSun"/>
    <w:locked/>
    <w:rsid w:val="00C65195"/>
    <w:rPr>
      <w:rFonts w:ascii="Georgia" w:hAnsi="Georgia" w:cs="Calibri"/>
      <w:szCs w:val="24"/>
      <w:u w:val="single"/>
    </w:rPr>
  </w:style>
  <w:style w:type="paragraph" w:customStyle="1" w:styleId="StyleUnderlineCharLatinTimesNewRomanAsianSimSun">
    <w:name w:val="Style Underline Char + (Latin) Times New Roman (Asian) SimSun"/>
    <w:basedOn w:val="Normal"/>
    <w:link w:val="StyleUnderlineCharLatinTimesNewRomanAsianSimSunChar"/>
    <w:qFormat/>
    <w:rsid w:val="00C65195"/>
    <w:rPr>
      <w:rFonts w:ascii="Georgia" w:hAnsi="Georgia"/>
      <w:szCs w:val="24"/>
      <w:u w:val="single"/>
    </w:rPr>
  </w:style>
  <w:style w:type="character" w:customStyle="1" w:styleId="StyleUnderlineCharLatinTimesNewRomanAsianSimSunBoldChar">
    <w:name w:val="Style Underline Char + (Latin) Times New Roman (Asian) SimSun Bold Char"/>
    <w:link w:val="StyleUnderlineCharLatinTimesNewRomanAsianSimSunBold"/>
    <w:locked/>
    <w:rsid w:val="00C65195"/>
    <w:rPr>
      <w:rFonts w:ascii="Georgia" w:hAnsi="Georgia" w:cs="Calibri"/>
      <w:b/>
      <w:bCs/>
      <w:szCs w:val="24"/>
      <w:u w:val="single"/>
    </w:rPr>
  </w:style>
  <w:style w:type="paragraph" w:customStyle="1" w:styleId="StyleUnderlineCharLatinTimesNewRomanAsianSimSunBold">
    <w:name w:val="Style Underline Char + (Latin) Times New Roman (Asian) SimSun Bold"/>
    <w:basedOn w:val="Normal"/>
    <w:link w:val="StyleUnderlineCharLatinTimesNewRomanAsianSimSunBoldChar"/>
    <w:qFormat/>
    <w:rsid w:val="00C65195"/>
    <w:rPr>
      <w:rFonts w:ascii="Georgia" w:hAnsi="Georgia"/>
      <w:b/>
      <w:bCs/>
      <w:szCs w:val="24"/>
      <w:u w:val="single"/>
    </w:rPr>
  </w:style>
  <w:style w:type="character" w:customStyle="1" w:styleId="Subtitle2">
    <w:name w:val="Subtitle2"/>
    <w:rsid w:val="00C65195"/>
  </w:style>
  <w:style w:type="character" w:customStyle="1" w:styleId="drop">
    <w:name w:val="drop"/>
    <w:rsid w:val="00C65195"/>
  </w:style>
  <w:style w:type="character" w:customStyle="1" w:styleId="bioline">
    <w:name w:val="bioline"/>
    <w:rsid w:val="00C65195"/>
  </w:style>
  <w:style w:type="character" w:customStyle="1" w:styleId="articletitle0">
    <w:name w:val="article_title"/>
    <w:rsid w:val="00C65195"/>
  </w:style>
  <w:style w:type="character" w:customStyle="1" w:styleId="A4">
    <w:name w:val="A4"/>
    <w:uiPriority w:val="99"/>
    <w:rsid w:val="00C65195"/>
    <w:rPr>
      <w:color w:val="000000"/>
    </w:rPr>
  </w:style>
  <w:style w:type="character" w:customStyle="1" w:styleId="DebatenoramlChar">
    <w:name w:val="Debatenoraml Char"/>
    <w:link w:val="Debatenoraml"/>
    <w:locked/>
    <w:rsid w:val="00C65195"/>
    <w:rPr>
      <w:rFonts w:ascii="Times New Roman" w:hAnsi="Times New Roman"/>
    </w:rPr>
  </w:style>
  <w:style w:type="paragraph" w:customStyle="1" w:styleId="Debatenoraml">
    <w:name w:val="Debatenoraml"/>
    <w:basedOn w:val="NoSpacing"/>
    <w:link w:val="DebatenoramlChar"/>
    <w:qFormat/>
    <w:rsid w:val="00C65195"/>
    <w:rPr>
      <w:rFonts w:ascii="Times New Roman" w:eastAsiaTheme="minorHAnsi" w:hAnsi="Times New Roman" w:cstheme="minorBidi"/>
      <w:sz w:val="22"/>
    </w:rPr>
  </w:style>
  <w:style w:type="character" w:customStyle="1" w:styleId="s2">
    <w:name w:val="s2"/>
    <w:rsid w:val="00C65195"/>
  </w:style>
  <w:style w:type="character" w:customStyle="1" w:styleId="s4">
    <w:name w:val="s4"/>
    <w:rsid w:val="00C65195"/>
  </w:style>
  <w:style w:type="character" w:customStyle="1" w:styleId="s5">
    <w:name w:val="s5"/>
    <w:rsid w:val="00C65195"/>
  </w:style>
  <w:style w:type="paragraph" w:customStyle="1" w:styleId="SynergyTag">
    <w:name w:val="SynergyTag"/>
    <w:basedOn w:val="Normal"/>
    <w:uiPriority w:val="99"/>
    <w:qFormat/>
    <w:rsid w:val="00C65195"/>
    <w:rPr>
      <w:rFonts w:eastAsia="Calibri"/>
      <w:b/>
    </w:rPr>
  </w:style>
  <w:style w:type="paragraph" w:customStyle="1" w:styleId="Quals">
    <w:name w:val="Quals"/>
    <w:basedOn w:val="Normal"/>
    <w:link w:val="QualsChar"/>
    <w:qFormat/>
    <w:rsid w:val="00C65195"/>
    <w:rPr>
      <w:rFonts w:eastAsia="Calibri"/>
      <w:sz w:val="18"/>
    </w:rPr>
  </w:style>
  <w:style w:type="character" w:customStyle="1" w:styleId="QualsChar">
    <w:name w:val="Quals Char"/>
    <w:link w:val="Quals"/>
    <w:rsid w:val="00C65195"/>
    <w:rPr>
      <w:rFonts w:ascii="Calibri" w:eastAsia="Calibri" w:hAnsi="Calibri" w:cs="Calibri"/>
      <w:sz w:val="18"/>
    </w:rPr>
  </w:style>
  <w:style w:type="character" w:customStyle="1" w:styleId="cap">
    <w:name w:val="cap"/>
    <w:rsid w:val="00C65195"/>
  </w:style>
  <w:style w:type="character" w:customStyle="1" w:styleId="rightsnotice">
    <w:name w:val="rightsnotice"/>
    <w:rsid w:val="00C65195"/>
  </w:style>
  <w:style w:type="paragraph" w:customStyle="1" w:styleId="times">
    <w:name w:val="times"/>
    <w:basedOn w:val="Normal"/>
    <w:uiPriority w:val="99"/>
    <w:qFormat/>
    <w:rsid w:val="00C65195"/>
    <w:pPr>
      <w:spacing w:before="100" w:beforeAutospacing="1" w:after="100" w:afterAutospacing="1"/>
    </w:pPr>
    <w:rPr>
      <w:rFonts w:eastAsia="Times New Roman"/>
      <w:sz w:val="24"/>
      <w:szCs w:val="24"/>
    </w:rPr>
  </w:style>
  <w:style w:type="character" w:customStyle="1" w:styleId="Caption1">
    <w:name w:val="Caption1"/>
    <w:rsid w:val="00C65195"/>
  </w:style>
  <w:style w:type="character" w:customStyle="1" w:styleId="credit">
    <w:name w:val="credit"/>
    <w:rsid w:val="00C65195"/>
  </w:style>
  <w:style w:type="character" w:customStyle="1" w:styleId="scaps">
    <w:name w:val="scaps"/>
    <w:rsid w:val="00C65195"/>
  </w:style>
  <w:style w:type="character" w:customStyle="1" w:styleId="current-article">
    <w:name w:val="current-article"/>
    <w:rsid w:val="00C65195"/>
  </w:style>
  <w:style w:type="character" w:customStyle="1" w:styleId="related-current-indicator">
    <w:name w:val="related-current-indicator"/>
    <w:rsid w:val="00C65195"/>
  </w:style>
  <w:style w:type="character" w:customStyle="1" w:styleId="bylclear">
    <w:name w:val="bylclear"/>
    <w:rsid w:val="00C65195"/>
  </w:style>
  <w:style w:type="character" w:customStyle="1" w:styleId="timestamp">
    <w:name w:val="timestamp"/>
    <w:rsid w:val="00C65195"/>
  </w:style>
  <w:style w:type="character" w:customStyle="1" w:styleId="comments">
    <w:name w:val="comments"/>
    <w:rsid w:val="00C65195"/>
  </w:style>
  <w:style w:type="character" w:customStyle="1" w:styleId="essaytext">
    <w:name w:val="essaytext"/>
    <w:rsid w:val="00C65195"/>
  </w:style>
  <w:style w:type="character" w:customStyle="1" w:styleId="byline">
    <w:name w:val="byline"/>
    <w:rsid w:val="00C65195"/>
  </w:style>
  <w:style w:type="character" w:customStyle="1" w:styleId="username">
    <w:name w:val="username"/>
    <w:rsid w:val="00C65195"/>
  </w:style>
  <w:style w:type="character" w:customStyle="1" w:styleId="toplinks">
    <w:name w:val="toplinks"/>
    <w:rsid w:val="00C65195"/>
  </w:style>
  <w:style w:type="paragraph" w:customStyle="1" w:styleId="BodyA">
    <w:name w:val="Body A"/>
    <w:uiPriority w:val="99"/>
    <w:qFormat/>
    <w:rsid w:val="00C65195"/>
    <w:pPr>
      <w:spacing w:after="0" w:line="240" w:lineRule="auto"/>
    </w:pPr>
    <w:rPr>
      <w:rFonts w:ascii="Helvetica" w:eastAsia="ヒラギノ角ゴ Pro W3" w:hAnsi="Helvetica" w:cs="Times New Roman"/>
      <w:color w:val="000000"/>
      <w:sz w:val="24"/>
      <w:szCs w:val="20"/>
    </w:rPr>
  </w:style>
  <w:style w:type="paragraph" w:customStyle="1" w:styleId="Starred">
    <w:name w:val="Starred"/>
    <w:basedOn w:val="Normal"/>
    <w:link w:val="StarredChar"/>
    <w:qFormat/>
    <w:rsid w:val="00C65195"/>
    <w:pPr>
      <w:keepNext/>
      <w:keepLines/>
      <w:pageBreakBefore/>
      <w:spacing w:before="240" w:after="60"/>
      <w:jc w:val="center"/>
      <w:outlineLvl w:val="0"/>
    </w:pPr>
    <w:rPr>
      <w:rFonts w:eastAsia="Times New Roman"/>
      <w:b/>
      <w:caps/>
      <w:szCs w:val="28"/>
      <w:u w:val="single"/>
    </w:rPr>
  </w:style>
  <w:style w:type="character" w:customStyle="1" w:styleId="StarredChar">
    <w:name w:val="Starred Char"/>
    <w:link w:val="Starred"/>
    <w:rsid w:val="00C65195"/>
    <w:rPr>
      <w:rFonts w:ascii="Calibri" w:eastAsia="Times New Roman" w:hAnsi="Calibri" w:cs="Calibri"/>
      <w:b/>
      <w:caps/>
      <w:szCs w:val="28"/>
      <w:u w:val="single"/>
    </w:rPr>
  </w:style>
  <w:style w:type="paragraph" w:customStyle="1" w:styleId="NotStarred">
    <w:name w:val="NotStarred"/>
    <w:basedOn w:val="Normal"/>
    <w:link w:val="NotStarredChar"/>
    <w:qFormat/>
    <w:rsid w:val="00C65195"/>
    <w:pPr>
      <w:keepNext/>
      <w:keepLines/>
      <w:pageBreakBefore/>
      <w:spacing w:before="240" w:after="60"/>
      <w:jc w:val="center"/>
      <w:outlineLvl w:val="1"/>
    </w:pPr>
    <w:rPr>
      <w:rFonts w:eastAsia="Times New Roman"/>
      <w:b/>
      <w:caps/>
      <w:szCs w:val="28"/>
      <w:u w:val="single"/>
    </w:rPr>
  </w:style>
  <w:style w:type="character" w:customStyle="1" w:styleId="NotStarredChar">
    <w:name w:val="NotStarred Char"/>
    <w:link w:val="NotStarred"/>
    <w:rsid w:val="00C65195"/>
    <w:rPr>
      <w:rFonts w:ascii="Calibri" w:eastAsia="Times New Roman" w:hAnsi="Calibri" w:cs="Calibri"/>
      <w:b/>
      <w:caps/>
      <w:szCs w:val="28"/>
      <w:u w:val="single"/>
    </w:rPr>
  </w:style>
  <w:style w:type="character" w:customStyle="1" w:styleId="A3">
    <w:name w:val="A3"/>
    <w:rsid w:val="00C65195"/>
    <w:rPr>
      <w:rFonts w:cs="Perpetua"/>
      <w:color w:val="000000"/>
      <w:sz w:val="15"/>
      <w:szCs w:val="15"/>
    </w:rPr>
  </w:style>
  <w:style w:type="character" w:customStyle="1" w:styleId="see">
    <w:name w:val="see"/>
    <w:rsid w:val="00C65195"/>
  </w:style>
  <w:style w:type="character" w:customStyle="1" w:styleId="first-letter">
    <w:name w:val="first-letter"/>
    <w:rsid w:val="00C65195"/>
  </w:style>
  <w:style w:type="character" w:customStyle="1" w:styleId="focusparagraph">
    <w:name w:val="focusparagraph"/>
    <w:rsid w:val="00C65195"/>
  </w:style>
  <w:style w:type="character" w:customStyle="1" w:styleId="lightblue">
    <w:name w:val="lightblue"/>
    <w:rsid w:val="00C65195"/>
  </w:style>
  <w:style w:type="character" w:customStyle="1" w:styleId="StyleUnderlineCharChar9pt">
    <w:name w:val="Style Underline Char Char + 9 pt"/>
    <w:rsid w:val="00C65195"/>
    <w:rPr>
      <w:rFonts w:ascii="Times New Roman" w:hAnsi="Times New Roman" w:hint="default"/>
      <w:sz w:val="20"/>
      <w:szCs w:val="24"/>
      <w:u w:val="single"/>
      <w:lang w:val="en-US" w:eastAsia="en-US" w:bidi="ar-SA"/>
    </w:rPr>
  </w:style>
  <w:style w:type="paragraph" w:customStyle="1" w:styleId="tagCharChar">
    <w:name w:val="tag Char Char"/>
    <w:basedOn w:val="Normal"/>
    <w:link w:val="tagCharCharChar"/>
    <w:qFormat/>
    <w:rsid w:val="00C65195"/>
    <w:pPr>
      <w:spacing w:after="200" w:line="276" w:lineRule="auto"/>
    </w:pPr>
    <w:rPr>
      <w:rFonts w:eastAsia="Times New Roman"/>
      <w:b/>
      <w:sz w:val="24"/>
    </w:rPr>
  </w:style>
  <w:style w:type="character" w:customStyle="1" w:styleId="tagCharCharChar">
    <w:name w:val="tag Char Char Char"/>
    <w:link w:val="tagCharChar"/>
    <w:rsid w:val="00C65195"/>
    <w:rPr>
      <w:rFonts w:ascii="Calibri" w:eastAsia="Times New Roman" w:hAnsi="Calibri" w:cs="Calibri"/>
      <w:b/>
      <w:sz w:val="24"/>
    </w:rPr>
  </w:style>
  <w:style w:type="paragraph" w:customStyle="1" w:styleId="StyleStyle49ptBorderSinglesolidlineAuto05ptLi">
    <w:name w:val="Style Style4 + 9 pt Border: : (Single solid line Auto  0.5 pt Li..."/>
    <w:basedOn w:val="Style4"/>
    <w:link w:val="StyleStyle49ptBorderSinglesolidlineAuto05ptLiChar"/>
    <w:qFormat/>
    <w:rsid w:val="00C65195"/>
    <w:rPr>
      <w:rFonts w:eastAsiaTheme="minorHAnsi"/>
      <w:bdr w:val="single" w:sz="4" w:space="0" w:color="auto"/>
    </w:rPr>
  </w:style>
  <w:style w:type="character" w:customStyle="1" w:styleId="StyleStyle49ptBorderSinglesolidlineAuto05ptLiChar">
    <w:name w:val="Style Style4 + 9 pt Border: : (Single solid line Auto  0.5 pt Li... Char"/>
    <w:link w:val="StyleStyle49ptBorderSinglesolidlineAuto05ptLi"/>
    <w:rsid w:val="00C65195"/>
    <w:rPr>
      <w:rFonts w:ascii="Calibri" w:hAnsi="Calibri" w:cs="Calibri"/>
      <w:szCs w:val="24"/>
      <w:u w:val="single"/>
      <w:bdr w:val="single" w:sz="4" w:space="0" w:color="auto"/>
    </w:rPr>
  </w:style>
  <w:style w:type="character" w:customStyle="1" w:styleId="Header1">
    <w:name w:val="Header1"/>
    <w:rsid w:val="00C65195"/>
  </w:style>
  <w:style w:type="paragraph" w:customStyle="1" w:styleId="H4Tag">
    <w:name w:val="H4 (Tag)"/>
    <w:basedOn w:val="Normal"/>
    <w:link w:val="H4TagChar1"/>
    <w:qFormat/>
    <w:rsid w:val="00C65195"/>
    <w:rPr>
      <w:rFonts w:eastAsia="Calibri"/>
      <w:b/>
    </w:rPr>
  </w:style>
  <w:style w:type="character" w:customStyle="1" w:styleId="H4TagChar1">
    <w:name w:val="H4 (Tag) Char1"/>
    <w:link w:val="H4Tag"/>
    <w:rsid w:val="00C65195"/>
    <w:rPr>
      <w:rFonts w:ascii="Calibri" w:eastAsia="Calibri" w:hAnsi="Calibri" w:cs="Calibri"/>
      <w:b/>
    </w:rPr>
  </w:style>
  <w:style w:type="character" w:customStyle="1" w:styleId="citationgenerated">
    <w:name w:val="citation generated"/>
    <w:rsid w:val="00C65195"/>
  </w:style>
  <w:style w:type="paragraph" w:customStyle="1" w:styleId="CM25">
    <w:name w:val="CM25"/>
    <w:basedOn w:val="Default"/>
    <w:next w:val="Default"/>
    <w:uiPriority w:val="99"/>
    <w:qFormat/>
    <w:rsid w:val="00C65195"/>
    <w:pPr>
      <w:spacing w:after="233" w:line="276" w:lineRule="auto"/>
    </w:pPr>
    <w:rPr>
      <w:rFonts w:ascii="Georgia" w:eastAsia="Calibri" w:hAnsi="Georgia"/>
      <w:color w:val="auto"/>
      <w:sz w:val="22"/>
    </w:rPr>
  </w:style>
  <w:style w:type="character" w:customStyle="1" w:styleId="Title10">
    <w:name w:val="Title1"/>
    <w:rsid w:val="00C65195"/>
  </w:style>
  <w:style w:type="character" w:customStyle="1" w:styleId="BoldandUnderlineCharCharCharChar">
    <w:name w:val="Bold and Underline Char Char Char Char"/>
    <w:rsid w:val="00C65195"/>
    <w:rPr>
      <w:b/>
      <w:noProof w:val="0"/>
      <w:u w:val="single"/>
      <w:lang w:val="en-US" w:eastAsia="en-US" w:bidi="ar-SA"/>
    </w:rPr>
  </w:style>
  <w:style w:type="character" w:customStyle="1" w:styleId="FontStyle29">
    <w:name w:val="Font Style29"/>
    <w:uiPriority w:val="99"/>
    <w:rsid w:val="00C65195"/>
    <w:rPr>
      <w:rFonts w:ascii="Arial" w:hAnsi="Arial" w:cs="Arial"/>
      <w:sz w:val="14"/>
      <w:szCs w:val="14"/>
    </w:rPr>
  </w:style>
  <w:style w:type="character" w:customStyle="1" w:styleId="Debate-CardTagandCite-F6Char">
    <w:name w:val="Debate- Card Tag and Cite- F6 Char"/>
    <w:link w:val="Debate-CardTagandCite-F6"/>
    <w:locked/>
    <w:rsid w:val="00C65195"/>
    <w:rPr>
      <w:rFonts w:ascii="Georgia" w:hAnsi="Georgia"/>
      <w:b/>
    </w:rPr>
  </w:style>
  <w:style w:type="paragraph" w:customStyle="1" w:styleId="Debate-CardTagandCite-F6">
    <w:name w:val="Debate- Card Tag and Cite- F6"/>
    <w:basedOn w:val="Normal"/>
    <w:link w:val="Debate-CardTagandCite-F6Char"/>
    <w:qFormat/>
    <w:rsid w:val="00C65195"/>
    <w:rPr>
      <w:rFonts w:ascii="Georgia" w:hAnsi="Georgia" w:cstheme="minorBidi"/>
      <w:b/>
    </w:rPr>
  </w:style>
  <w:style w:type="paragraph" w:customStyle="1" w:styleId="Cardtext4">
    <w:name w:val="Card text"/>
    <w:link w:val="CardtextChar3"/>
    <w:qFormat/>
    <w:rsid w:val="00C65195"/>
    <w:pPr>
      <w:widowControl w:val="0"/>
      <w:autoSpaceDE w:val="0"/>
      <w:autoSpaceDN w:val="0"/>
      <w:adjustRightInd w:val="0"/>
      <w:spacing w:after="0" w:line="240" w:lineRule="auto"/>
    </w:pPr>
    <w:rPr>
      <w:rFonts w:ascii="Arial Narrow" w:hAnsi="Arial Narrow"/>
      <w:szCs w:val="24"/>
      <w:u w:val="single"/>
    </w:rPr>
  </w:style>
  <w:style w:type="paragraph" w:customStyle="1" w:styleId="NewHeading2">
    <w:name w:val="NewHeading2"/>
    <w:basedOn w:val="Normal"/>
    <w:link w:val="NewHeading2Char"/>
    <w:qFormat/>
    <w:rsid w:val="00C65195"/>
    <w:pPr>
      <w:spacing w:before="240" w:after="60"/>
    </w:pPr>
    <w:rPr>
      <w:rFonts w:eastAsia="Times New Roman"/>
      <w:b/>
      <w:szCs w:val="28"/>
      <w:u w:val="single"/>
    </w:rPr>
  </w:style>
  <w:style w:type="character" w:customStyle="1" w:styleId="NewHeading2Char">
    <w:name w:val="NewHeading2 Char"/>
    <w:link w:val="NewHeading2"/>
    <w:rsid w:val="00C65195"/>
    <w:rPr>
      <w:rFonts w:ascii="Calibri" w:eastAsia="Times New Roman" w:hAnsi="Calibri" w:cs="Calibri"/>
      <w:b/>
      <w:szCs w:val="28"/>
      <w:u w:val="single"/>
    </w:rPr>
  </w:style>
  <w:style w:type="paragraph" w:customStyle="1" w:styleId="TagGA11">
    <w:name w:val="Tag GA 11"/>
    <w:basedOn w:val="TOC1"/>
    <w:uiPriority w:val="99"/>
    <w:qFormat/>
    <w:rsid w:val="00C65195"/>
    <w:rPr>
      <w:rFonts w:eastAsia="Calibri"/>
      <w:b/>
      <w:kern w:val="0"/>
    </w:rPr>
  </w:style>
  <w:style w:type="paragraph" w:customStyle="1" w:styleId="CM32">
    <w:name w:val="CM3+2"/>
    <w:basedOn w:val="Normal"/>
    <w:next w:val="Normal"/>
    <w:uiPriority w:val="99"/>
    <w:qFormat/>
    <w:rsid w:val="00C65195"/>
    <w:pPr>
      <w:autoSpaceDE w:val="0"/>
      <w:autoSpaceDN w:val="0"/>
      <w:adjustRightInd w:val="0"/>
      <w:spacing w:line="240" w:lineRule="atLeast"/>
    </w:pPr>
    <w:rPr>
      <w:rFonts w:eastAsia="Calibri"/>
      <w:sz w:val="24"/>
    </w:rPr>
  </w:style>
  <w:style w:type="paragraph" w:customStyle="1" w:styleId="msolistparagraph0">
    <w:name w:val="msolistparagraph"/>
    <w:basedOn w:val="Normal"/>
    <w:uiPriority w:val="99"/>
    <w:qFormat/>
    <w:rsid w:val="00C65195"/>
    <w:rPr>
      <w:rFonts w:eastAsia="Calibri"/>
    </w:rPr>
  </w:style>
  <w:style w:type="paragraph" w:customStyle="1" w:styleId="TagLine">
    <w:name w:val="Tag Line"/>
    <w:basedOn w:val="Normal"/>
    <w:next w:val="FullText"/>
    <w:uiPriority w:val="99"/>
    <w:qFormat/>
    <w:rsid w:val="00C65195"/>
    <w:rPr>
      <w:rFonts w:ascii="Arial Narrow" w:eastAsia="Times New Roman" w:hAnsi="Arial Narrow"/>
      <w:b/>
      <w:sz w:val="28"/>
    </w:rPr>
  </w:style>
  <w:style w:type="paragraph" w:customStyle="1" w:styleId="msolistparagraphcxspfirst">
    <w:name w:val="msolistparagraphcxspfirst"/>
    <w:basedOn w:val="Normal"/>
    <w:uiPriority w:val="99"/>
    <w:qFormat/>
    <w:rsid w:val="00C65195"/>
    <w:pPr>
      <w:spacing w:before="100" w:beforeAutospacing="1" w:after="100" w:afterAutospacing="1"/>
    </w:pPr>
    <w:rPr>
      <w:rFonts w:eastAsia="Times New Roman"/>
      <w:sz w:val="24"/>
    </w:rPr>
  </w:style>
  <w:style w:type="paragraph" w:customStyle="1" w:styleId="msolistparagraphcxsplast">
    <w:name w:val="msolistparagraphcxsplast"/>
    <w:basedOn w:val="Normal"/>
    <w:uiPriority w:val="99"/>
    <w:qFormat/>
    <w:rsid w:val="00C65195"/>
    <w:pPr>
      <w:spacing w:before="100" w:beforeAutospacing="1" w:after="100" w:afterAutospacing="1"/>
    </w:pPr>
    <w:rPr>
      <w:rFonts w:eastAsia="Times New Roman"/>
      <w:sz w:val="24"/>
    </w:rPr>
  </w:style>
  <w:style w:type="character" w:customStyle="1" w:styleId="CardsUnderlined">
    <w:name w:val="Cards Underlined"/>
    <w:rsid w:val="00C65195"/>
    <w:rPr>
      <w:rFonts w:ascii="Helvetica" w:hAnsi="Helvetica" w:hint="default"/>
      <w:sz w:val="22"/>
      <w:szCs w:val="24"/>
      <w:u w:val="thick"/>
    </w:rPr>
  </w:style>
  <w:style w:type="paragraph" w:customStyle="1" w:styleId="Card6pt">
    <w:name w:val="Card 6pt"/>
    <w:basedOn w:val="Normal"/>
    <w:uiPriority w:val="99"/>
    <w:qFormat/>
    <w:rsid w:val="00C65195"/>
    <w:pPr>
      <w:ind w:left="288" w:right="288"/>
    </w:pPr>
    <w:rPr>
      <w:rFonts w:eastAsia="Calibri"/>
      <w:color w:val="000000"/>
      <w:sz w:val="12"/>
      <w:szCs w:val="20"/>
    </w:rPr>
  </w:style>
  <w:style w:type="paragraph" w:customStyle="1" w:styleId="FullCite">
    <w:name w:val="Full Cite"/>
    <w:basedOn w:val="Normal"/>
    <w:next w:val="Normal"/>
    <w:link w:val="FullCiteChar"/>
    <w:qFormat/>
    <w:rsid w:val="00C65195"/>
    <w:rPr>
      <w:rFonts w:ascii="Garamond" w:eastAsia="Calibri" w:hAnsi="Garamond"/>
    </w:rPr>
  </w:style>
  <w:style w:type="character" w:customStyle="1" w:styleId="FullCiteChar">
    <w:name w:val="Full Cite Char"/>
    <w:link w:val="FullCite"/>
    <w:rsid w:val="00C65195"/>
    <w:rPr>
      <w:rFonts w:ascii="Garamond" w:eastAsia="Calibri" w:hAnsi="Garamond" w:cs="Calibri"/>
    </w:rPr>
  </w:style>
  <w:style w:type="paragraph" w:customStyle="1" w:styleId="StyleNormalWeb11ptUnderline">
    <w:name w:val="Style Normal (Web) + 11 pt Underline"/>
    <w:basedOn w:val="NormalWeb"/>
    <w:link w:val="StyleNormalWeb11ptUnderlineChar"/>
    <w:qFormat/>
    <w:rsid w:val="00C65195"/>
    <w:pPr>
      <w:keepNext/>
      <w:keepLines/>
      <w:pageBreakBefore/>
      <w:pBdr>
        <w:top w:val="single" w:sz="24" w:space="1" w:color="auto"/>
        <w:left w:val="single" w:sz="24" w:space="4" w:color="auto"/>
        <w:bottom w:val="single" w:sz="24" w:space="1" w:color="auto"/>
        <w:right w:val="single" w:sz="24" w:space="4" w:color="auto"/>
      </w:pBdr>
      <w:spacing w:before="480" w:beforeAutospacing="0" w:after="0" w:afterAutospacing="0" w:line="276" w:lineRule="auto"/>
    </w:pPr>
    <w:rPr>
      <w:szCs w:val="24"/>
    </w:rPr>
  </w:style>
  <w:style w:type="character" w:customStyle="1" w:styleId="StyleNormalWeb11ptUnderlineChar">
    <w:name w:val="Style Normal (Web) + 11 pt Underline Char"/>
    <w:link w:val="StyleNormalWeb11ptUnderline"/>
    <w:rsid w:val="00C65195"/>
    <w:rPr>
      <w:rFonts w:ascii="Calibri" w:eastAsia="Times New Roman" w:hAnsi="Calibri" w:cs="Calibri"/>
      <w:sz w:val="24"/>
      <w:szCs w:val="24"/>
    </w:rPr>
  </w:style>
  <w:style w:type="paragraph" w:customStyle="1" w:styleId="StyleCardStyleBlackUnderline">
    <w:name w:val="Style Card Style + Black Underline"/>
    <w:basedOn w:val="Normal"/>
    <w:link w:val="StyleCardStyleBlackUnderlineChar"/>
    <w:qFormat/>
    <w:rsid w:val="00C65195"/>
    <w:rPr>
      <w:rFonts w:eastAsia="Times New Roman"/>
      <w:color w:val="000000"/>
      <w:szCs w:val="24"/>
      <w:u w:val="single"/>
    </w:rPr>
  </w:style>
  <w:style w:type="character" w:customStyle="1" w:styleId="StyleCardStyleBlackUnderlineChar">
    <w:name w:val="Style Card Style + Black Underline Char"/>
    <w:link w:val="StyleCardStyleBlackUnderline"/>
    <w:rsid w:val="00C65195"/>
    <w:rPr>
      <w:rFonts w:ascii="Calibri" w:eastAsia="Times New Roman" w:hAnsi="Calibri" w:cs="Calibri"/>
      <w:color w:val="000000"/>
      <w:szCs w:val="24"/>
      <w:u w:val="single"/>
    </w:rPr>
  </w:style>
  <w:style w:type="character" w:customStyle="1" w:styleId="titles">
    <w:name w:val="titles"/>
    <w:rsid w:val="00C65195"/>
  </w:style>
  <w:style w:type="character" w:customStyle="1" w:styleId="articletext0">
    <w:name w:val="article_text"/>
    <w:rsid w:val="00C65195"/>
  </w:style>
  <w:style w:type="paragraph" w:customStyle="1" w:styleId="StyleHeading2LatinArialMT13pt">
    <w:name w:val="Style Heading 2 + (Latin) ArialMT 13 pt"/>
    <w:basedOn w:val="Heading2"/>
    <w:next w:val="Heading2"/>
    <w:uiPriority w:val="99"/>
    <w:qFormat/>
    <w:rsid w:val="00C65195"/>
    <w:pPr>
      <w:keepLines w:val="0"/>
      <w:pageBreakBefore w:val="0"/>
      <w:jc w:val="left"/>
    </w:pPr>
    <w:rPr>
      <w:rFonts w:eastAsia="SimSun" w:cs="Arial"/>
      <w:b w:val="0"/>
      <w:bCs/>
      <w:iCs/>
      <w:caps/>
      <w:sz w:val="24"/>
      <w:szCs w:val="28"/>
      <w:lang w:eastAsia="zh-CN"/>
    </w:rPr>
  </w:style>
  <w:style w:type="character" w:customStyle="1" w:styleId="contentauthor">
    <w:name w:val="contentauthor"/>
    <w:rsid w:val="00C65195"/>
  </w:style>
  <w:style w:type="character" w:customStyle="1" w:styleId="subarticleheader">
    <w:name w:val="subarticleheader"/>
    <w:rsid w:val="00C65195"/>
  </w:style>
  <w:style w:type="paragraph" w:customStyle="1" w:styleId="NotUnderlined">
    <w:name w:val="Not Underlined"/>
    <w:basedOn w:val="Normal"/>
    <w:uiPriority w:val="99"/>
    <w:qFormat/>
    <w:rsid w:val="00C65195"/>
    <w:rPr>
      <w:rFonts w:ascii="Century Gothic" w:eastAsia="Times New Roman" w:hAnsi="Century Gothic"/>
      <w:sz w:val="16"/>
    </w:rPr>
  </w:style>
  <w:style w:type="character" w:customStyle="1" w:styleId="spelle">
    <w:name w:val="spelle"/>
    <w:rsid w:val="00C65195"/>
  </w:style>
  <w:style w:type="character" w:customStyle="1" w:styleId="grame">
    <w:name w:val="grame"/>
    <w:rsid w:val="00C65195"/>
  </w:style>
  <w:style w:type="character" w:customStyle="1" w:styleId="CardStyleChar">
    <w:name w:val="Card Style Char"/>
    <w:link w:val="CardStyle"/>
    <w:rsid w:val="00C65195"/>
    <w:rPr>
      <w:rFonts w:ascii="Calibri" w:eastAsia="Times New Roman" w:hAnsi="Calibri" w:cs="Calibri"/>
      <w:szCs w:val="24"/>
    </w:rPr>
  </w:style>
  <w:style w:type="character" w:customStyle="1" w:styleId="newstitle1">
    <w:name w:val="newstitle1"/>
    <w:rsid w:val="00C65195"/>
  </w:style>
  <w:style w:type="character" w:customStyle="1" w:styleId="copy">
    <w:name w:val="copy"/>
    <w:rsid w:val="00C65195"/>
  </w:style>
  <w:style w:type="character" w:customStyle="1" w:styleId="topheadline">
    <w:name w:val="topheadline"/>
    <w:rsid w:val="00C65195"/>
  </w:style>
  <w:style w:type="paragraph" w:customStyle="1" w:styleId="StylecardThickunderline">
    <w:name w:val="Style card + Thick underline"/>
    <w:basedOn w:val="Normal"/>
    <w:link w:val="StylecardThickunderlineChar"/>
    <w:qFormat/>
    <w:rsid w:val="00C65195"/>
    <w:pPr>
      <w:ind w:left="288" w:right="288"/>
    </w:pPr>
    <w:rPr>
      <w:rFonts w:eastAsia="SimSun"/>
      <w:szCs w:val="24"/>
      <w:lang w:eastAsia="zh-CN"/>
    </w:rPr>
  </w:style>
  <w:style w:type="character" w:customStyle="1" w:styleId="StylecardThickunderlineChar">
    <w:name w:val="Style card + Thick underline Char"/>
    <w:link w:val="StylecardThickunderline"/>
    <w:rsid w:val="00C65195"/>
    <w:rPr>
      <w:rFonts w:ascii="Calibri" w:eastAsia="SimSun" w:hAnsi="Calibri" w:cs="Calibri"/>
      <w:szCs w:val="24"/>
      <w:lang w:eastAsia="zh-CN"/>
    </w:rPr>
  </w:style>
  <w:style w:type="paragraph" w:customStyle="1" w:styleId="StylecardBoldThickunderline">
    <w:name w:val="Style card + Bold Thick underline"/>
    <w:basedOn w:val="Normal"/>
    <w:link w:val="StylecardBoldThickunderlineChar"/>
    <w:qFormat/>
    <w:rsid w:val="00C65195"/>
    <w:pPr>
      <w:ind w:left="288" w:right="288"/>
    </w:pPr>
    <w:rPr>
      <w:rFonts w:eastAsia="SimSun"/>
      <w:b/>
      <w:bCs/>
      <w:szCs w:val="24"/>
      <w:lang w:eastAsia="zh-CN"/>
    </w:rPr>
  </w:style>
  <w:style w:type="character" w:customStyle="1" w:styleId="StylecardBoldThickunderlineChar">
    <w:name w:val="Style card + Bold Thick underline Char"/>
    <w:link w:val="StylecardBoldThickunderline"/>
    <w:rsid w:val="00C65195"/>
    <w:rPr>
      <w:rFonts w:ascii="Calibri" w:eastAsia="SimSun" w:hAnsi="Calibri" w:cs="Calibri"/>
      <w:b/>
      <w:bCs/>
      <w:szCs w:val="24"/>
      <w:lang w:eastAsia="zh-CN"/>
    </w:rPr>
  </w:style>
  <w:style w:type="character" w:customStyle="1" w:styleId="headline">
    <w:name w:val="headline"/>
    <w:rsid w:val="00C65195"/>
  </w:style>
  <w:style w:type="character" w:customStyle="1" w:styleId="Stylereduce27pt">
    <w:name w:val="Style reduce2 + 7 pt"/>
    <w:rsid w:val="00C65195"/>
    <w:rPr>
      <w:rFonts w:ascii="Times New Roman" w:hAnsi="Times New Roman" w:cs="Arial"/>
      <w:color w:val="000000"/>
      <w:sz w:val="14"/>
      <w:szCs w:val="22"/>
    </w:rPr>
  </w:style>
  <w:style w:type="paragraph" w:customStyle="1" w:styleId="BlockHeadings">
    <w:name w:val="Block Headings"/>
    <w:next w:val="Normal"/>
    <w:link w:val="BlockHeadingsChar"/>
    <w:qFormat/>
    <w:rsid w:val="00C65195"/>
    <w:pPr>
      <w:widowControl w:val="0"/>
      <w:spacing w:after="0" w:line="240" w:lineRule="auto"/>
      <w:jc w:val="center"/>
      <w:outlineLvl w:val="0"/>
    </w:pPr>
    <w:rPr>
      <w:rFonts w:ascii="Times New Roman" w:eastAsia="Times New Roman" w:hAnsi="Times New Roman" w:cs="Times New Roman"/>
      <w:b/>
      <w:sz w:val="36"/>
      <w:szCs w:val="24"/>
      <w:u w:val="single"/>
    </w:rPr>
  </w:style>
  <w:style w:type="character" w:customStyle="1" w:styleId="srtitle">
    <w:name w:val="srtitle"/>
    <w:rsid w:val="00C65195"/>
  </w:style>
  <w:style w:type="character" w:customStyle="1" w:styleId="st1">
    <w:name w:val="st1"/>
    <w:rsid w:val="00C65195"/>
  </w:style>
  <w:style w:type="paragraph" w:customStyle="1" w:styleId="CM27">
    <w:name w:val="CM27"/>
    <w:basedOn w:val="Default"/>
    <w:next w:val="Default"/>
    <w:uiPriority w:val="99"/>
    <w:qFormat/>
    <w:rsid w:val="00C65195"/>
    <w:pPr>
      <w:spacing w:after="200" w:line="276" w:lineRule="auto"/>
    </w:pPr>
    <w:rPr>
      <w:rFonts w:eastAsia="Calibri"/>
      <w:color w:val="auto"/>
      <w:sz w:val="22"/>
    </w:rPr>
  </w:style>
  <w:style w:type="character" w:customStyle="1" w:styleId="caps-label">
    <w:name w:val="caps-label"/>
    <w:rsid w:val="00C65195"/>
    <w:rPr>
      <w:rFonts w:ascii="Arial" w:hAnsi="Arial" w:cs="Arial" w:hint="default"/>
      <w:b w:val="0"/>
      <w:bCs w:val="0"/>
      <w:caps/>
      <w:strike w:val="0"/>
      <w:dstrike w:val="0"/>
      <w:color w:val="333333"/>
      <w:sz w:val="15"/>
      <w:szCs w:val="15"/>
      <w:u w:val="none"/>
      <w:effect w:val="none"/>
    </w:rPr>
  </w:style>
  <w:style w:type="character" w:customStyle="1" w:styleId="StyleStyleGaramond">
    <w:name w:val="Style Style Garamond +"/>
    <w:rsid w:val="00C65195"/>
    <w:rPr>
      <w:rFonts w:ascii="Garamond" w:hAnsi="Garamond" w:cs="Times New Roman"/>
      <w:sz w:val="20"/>
    </w:rPr>
  </w:style>
  <w:style w:type="character" w:customStyle="1" w:styleId="quotechar">
    <w:name w:val="quotechar"/>
    <w:rsid w:val="00C65195"/>
  </w:style>
  <w:style w:type="character" w:customStyle="1" w:styleId="boldunderline0">
    <w:name w:val="boldunderline"/>
    <w:rsid w:val="00C65195"/>
  </w:style>
  <w:style w:type="paragraph" w:customStyle="1" w:styleId="font-null">
    <w:name w:val="font-null"/>
    <w:basedOn w:val="Normal"/>
    <w:uiPriority w:val="99"/>
    <w:qFormat/>
    <w:rsid w:val="00C65195"/>
    <w:pPr>
      <w:spacing w:before="100" w:beforeAutospacing="1" w:after="100" w:afterAutospacing="1"/>
    </w:pPr>
    <w:rPr>
      <w:rFonts w:eastAsia="Times New Roman"/>
      <w:sz w:val="24"/>
      <w:szCs w:val="24"/>
    </w:rPr>
  </w:style>
  <w:style w:type="paragraph" w:customStyle="1" w:styleId="rteindent1">
    <w:name w:val="rteindent1"/>
    <w:basedOn w:val="Normal"/>
    <w:uiPriority w:val="99"/>
    <w:qFormat/>
    <w:rsid w:val="00C65195"/>
    <w:pPr>
      <w:spacing w:before="100" w:beforeAutospacing="1" w:after="100" w:afterAutospacing="1"/>
    </w:pPr>
    <w:rPr>
      <w:rFonts w:eastAsia="Times New Roman"/>
      <w:sz w:val="24"/>
      <w:szCs w:val="24"/>
    </w:rPr>
  </w:style>
  <w:style w:type="character" w:customStyle="1" w:styleId="A8">
    <w:name w:val="A8"/>
    <w:rsid w:val="00C65195"/>
    <w:rPr>
      <w:rFonts w:cs="Scala"/>
      <w:color w:val="000000"/>
      <w:sz w:val="15"/>
      <w:szCs w:val="15"/>
    </w:rPr>
  </w:style>
  <w:style w:type="paragraph" w:customStyle="1" w:styleId="Pa12">
    <w:name w:val="Pa12"/>
    <w:basedOn w:val="Default"/>
    <w:next w:val="Default"/>
    <w:uiPriority w:val="99"/>
    <w:qFormat/>
    <w:rsid w:val="00C65195"/>
    <w:pPr>
      <w:spacing w:after="200" w:line="191" w:lineRule="atLeast"/>
    </w:pPr>
    <w:rPr>
      <w:rFonts w:ascii="Scala" w:eastAsia="Calibri" w:hAnsi="Scala"/>
      <w:color w:val="auto"/>
      <w:sz w:val="22"/>
    </w:rPr>
  </w:style>
  <w:style w:type="character" w:customStyle="1" w:styleId="A0">
    <w:name w:val="A0"/>
    <w:uiPriority w:val="99"/>
    <w:rsid w:val="00C65195"/>
    <w:rPr>
      <w:rFonts w:cs="Scala"/>
      <w:color w:val="000000"/>
      <w:sz w:val="16"/>
      <w:szCs w:val="16"/>
    </w:rPr>
  </w:style>
  <w:style w:type="character" w:customStyle="1" w:styleId="Date11">
    <w:name w:val="Date11"/>
    <w:rsid w:val="00C65195"/>
  </w:style>
  <w:style w:type="paragraph" w:customStyle="1" w:styleId="introduction">
    <w:name w:val="introduction"/>
    <w:basedOn w:val="Normal"/>
    <w:uiPriority w:val="99"/>
    <w:qFormat/>
    <w:rsid w:val="00C65195"/>
    <w:pPr>
      <w:spacing w:before="100" w:beforeAutospacing="1" w:after="100" w:afterAutospacing="1"/>
    </w:pPr>
    <w:rPr>
      <w:rFonts w:eastAsia="Times New Roman"/>
      <w:sz w:val="24"/>
      <w:szCs w:val="24"/>
    </w:rPr>
  </w:style>
  <w:style w:type="character" w:customStyle="1" w:styleId="Boxout">
    <w:name w:val="Box out"/>
    <w:uiPriority w:val="1"/>
    <w:qFormat/>
    <w:rsid w:val="00C65195"/>
    <w:rPr>
      <w:rFonts w:ascii="Tahoma" w:hAnsi="Tahoma"/>
      <w:b/>
      <w:sz w:val="20"/>
      <w:u w:val="single"/>
      <w:bdr w:val="none" w:sz="0" w:space="0" w:color="auto"/>
      <w:shd w:val="clear" w:color="auto" w:fill="A9E8F5"/>
    </w:rPr>
  </w:style>
  <w:style w:type="paragraph" w:customStyle="1" w:styleId="featuretitle">
    <w:name w:val="feature_title"/>
    <w:basedOn w:val="Normal"/>
    <w:uiPriority w:val="99"/>
    <w:qFormat/>
    <w:rsid w:val="00C65195"/>
    <w:pPr>
      <w:spacing w:before="100" w:beforeAutospacing="1" w:after="100" w:afterAutospacing="1"/>
    </w:pPr>
    <w:rPr>
      <w:rFonts w:eastAsia="Times New Roman"/>
      <w:sz w:val="24"/>
      <w:szCs w:val="24"/>
    </w:rPr>
  </w:style>
  <w:style w:type="paragraph" w:customStyle="1" w:styleId="translatedivgrey-image">
    <w:name w:val="translatedivgrey-image"/>
    <w:basedOn w:val="Normal"/>
    <w:uiPriority w:val="99"/>
    <w:qFormat/>
    <w:rsid w:val="00C65195"/>
    <w:pPr>
      <w:spacing w:before="100" w:beforeAutospacing="1" w:after="100" w:afterAutospacing="1"/>
    </w:pPr>
    <w:rPr>
      <w:rFonts w:eastAsia="Times New Roman"/>
      <w:sz w:val="24"/>
      <w:szCs w:val="24"/>
    </w:rPr>
  </w:style>
  <w:style w:type="paragraph" w:customStyle="1" w:styleId="translatedivblue-image">
    <w:name w:val="translatedivblue-image"/>
    <w:basedOn w:val="Normal"/>
    <w:uiPriority w:val="99"/>
    <w:qFormat/>
    <w:rsid w:val="00C65195"/>
    <w:pPr>
      <w:spacing w:before="100" w:beforeAutospacing="1" w:after="100" w:afterAutospacing="1"/>
    </w:pPr>
    <w:rPr>
      <w:rFonts w:eastAsia="Times New Roman"/>
      <w:sz w:val="24"/>
      <w:szCs w:val="24"/>
    </w:rPr>
  </w:style>
  <w:style w:type="character" w:customStyle="1" w:styleId="metad">
    <w:name w:val="metad"/>
    <w:rsid w:val="00C65195"/>
  </w:style>
  <w:style w:type="paragraph" w:customStyle="1" w:styleId="class">
    <w:name w:val="class"/>
    <w:basedOn w:val="Normal"/>
    <w:uiPriority w:val="99"/>
    <w:qFormat/>
    <w:rsid w:val="00C65195"/>
    <w:pPr>
      <w:spacing w:before="100" w:beforeAutospacing="1" w:after="100" w:afterAutospacing="1"/>
    </w:pPr>
    <w:rPr>
      <w:rFonts w:eastAsia="Times New Roman"/>
      <w:sz w:val="24"/>
      <w:szCs w:val="24"/>
    </w:rPr>
  </w:style>
  <w:style w:type="character" w:customStyle="1" w:styleId="sifr-alternate">
    <w:name w:val="sifr-alternate"/>
    <w:rsid w:val="00C65195"/>
  </w:style>
  <w:style w:type="character" w:customStyle="1" w:styleId="justify1">
    <w:name w:val="justify1"/>
    <w:rsid w:val="00C65195"/>
  </w:style>
  <w:style w:type="character" w:customStyle="1" w:styleId="artbody1">
    <w:name w:val="art_body1"/>
    <w:rsid w:val="00C65195"/>
    <w:rPr>
      <w:rFonts w:ascii="Arial" w:hAnsi="Arial" w:cs="Arial" w:hint="default"/>
    </w:rPr>
  </w:style>
  <w:style w:type="character" w:customStyle="1" w:styleId="A1">
    <w:name w:val="A1"/>
    <w:uiPriority w:val="99"/>
    <w:rsid w:val="00C65195"/>
    <w:rPr>
      <w:rFonts w:cs="Book Antiqua"/>
      <w:color w:val="221E1F"/>
      <w:sz w:val="22"/>
      <w:szCs w:val="22"/>
    </w:rPr>
  </w:style>
  <w:style w:type="character" w:customStyle="1" w:styleId="UnderlineStyleChar">
    <w:name w:val="Underline Style Char"/>
    <w:link w:val="UnderlineStyle"/>
    <w:rsid w:val="00C65195"/>
    <w:rPr>
      <w:rFonts w:ascii="Calibri" w:eastAsia="Times New Roman" w:hAnsi="Calibri" w:cs="Calibri"/>
      <w:b/>
      <w:sz w:val="24"/>
      <w:szCs w:val="24"/>
      <w:u w:val="single"/>
    </w:rPr>
  </w:style>
  <w:style w:type="paragraph" w:customStyle="1" w:styleId="blocktitle1">
    <w:name w:val="block title"/>
    <w:basedOn w:val="Normal"/>
    <w:link w:val="blocktitleChar0"/>
    <w:qFormat/>
    <w:rsid w:val="00C65195"/>
    <w:pPr>
      <w:spacing w:after="240"/>
      <w:jc w:val="center"/>
      <w:outlineLvl w:val="0"/>
    </w:pPr>
    <w:rPr>
      <w:rFonts w:ascii="Garamond" w:eastAsia="Calibri" w:hAnsi="Garamond"/>
      <w:b/>
      <w:caps/>
      <w:sz w:val="28"/>
      <w:lang w:val="x-none" w:eastAsia="x-none"/>
    </w:rPr>
  </w:style>
  <w:style w:type="character" w:customStyle="1" w:styleId="blocktitleChar0">
    <w:name w:val="block title Char"/>
    <w:link w:val="blocktitle1"/>
    <w:rsid w:val="00C65195"/>
    <w:rPr>
      <w:rFonts w:ascii="Garamond" w:eastAsia="Calibri" w:hAnsi="Garamond" w:cs="Calibri"/>
      <w:b/>
      <w:caps/>
      <w:sz w:val="28"/>
      <w:lang w:val="x-none" w:eastAsia="x-none"/>
    </w:rPr>
  </w:style>
  <w:style w:type="character" w:customStyle="1" w:styleId="reality">
    <w:name w:val="reality"/>
    <w:rsid w:val="00C65195"/>
  </w:style>
  <w:style w:type="paragraph" w:customStyle="1" w:styleId="Pa6">
    <w:name w:val="Pa6"/>
    <w:basedOn w:val="Normal"/>
    <w:next w:val="Normal"/>
    <w:uiPriority w:val="99"/>
    <w:qFormat/>
    <w:rsid w:val="00C65195"/>
    <w:pPr>
      <w:autoSpaceDE w:val="0"/>
      <w:autoSpaceDN w:val="0"/>
      <w:adjustRightInd w:val="0"/>
      <w:spacing w:line="221" w:lineRule="atLeast"/>
    </w:pPr>
    <w:rPr>
      <w:rFonts w:eastAsia="Times New Roman"/>
      <w:sz w:val="24"/>
      <w:szCs w:val="24"/>
    </w:rPr>
  </w:style>
  <w:style w:type="paragraph" w:customStyle="1" w:styleId="Pa4">
    <w:name w:val="Pa4"/>
    <w:basedOn w:val="Normal"/>
    <w:next w:val="Normal"/>
    <w:uiPriority w:val="99"/>
    <w:qFormat/>
    <w:rsid w:val="00C65195"/>
    <w:pPr>
      <w:autoSpaceDE w:val="0"/>
      <w:autoSpaceDN w:val="0"/>
      <w:adjustRightInd w:val="0"/>
      <w:spacing w:line="181" w:lineRule="atLeast"/>
    </w:pPr>
    <w:rPr>
      <w:rFonts w:eastAsia="Times New Roman"/>
      <w:sz w:val="24"/>
      <w:szCs w:val="24"/>
    </w:rPr>
  </w:style>
  <w:style w:type="paragraph" w:customStyle="1" w:styleId="Pa5">
    <w:name w:val="Pa5"/>
    <w:basedOn w:val="Normal"/>
    <w:next w:val="Normal"/>
    <w:uiPriority w:val="99"/>
    <w:qFormat/>
    <w:rsid w:val="00C65195"/>
    <w:pPr>
      <w:autoSpaceDE w:val="0"/>
      <w:autoSpaceDN w:val="0"/>
      <w:adjustRightInd w:val="0"/>
      <w:spacing w:line="321" w:lineRule="atLeast"/>
    </w:pPr>
    <w:rPr>
      <w:rFonts w:eastAsia="Times New Roman"/>
      <w:sz w:val="24"/>
      <w:szCs w:val="24"/>
    </w:rPr>
  </w:style>
  <w:style w:type="paragraph" w:customStyle="1" w:styleId="attribution">
    <w:name w:val="attribution"/>
    <w:basedOn w:val="Normal"/>
    <w:uiPriority w:val="99"/>
    <w:qFormat/>
    <w:rsid w:val="00C65195"/>
    <w:pPr>
      <w:spacing w:before="100" w:beforeAutospacing="1" w:after="100" w:afterAutospacing="1"/>
    </w:pPr>
    <w:rPr>
      <w:rFonts w:eastAsia="Times New Roman"/>
      <w:sz w:val="24"/>
      <w:szCs w:val="24"/>
    </w:rPr>
  </w:style>
  <w:style w:type="paragraph" w:customStyle="1" w:styleId="text-textbodyhoustontexttext-dateline">
    <w:name w:val="text-textbody houstontext text-dateline"/>
    <w:basedOn w:val="Normal"/>
    <w:uiPriority w:val="99"/>
    <w:qFormat/>
    <w:rsid w:val="00C65195"/>
    <w:pPr>
      <w:spacing w:before="100" w:beforeAutospacing="1" w:after="100" w:afterAutospacing="1"/>
    </w:pPr>
    <w:rPr>
      <w:rFonts w:eastAsia="Times New Roman"/>
      <w:sz w:val="24"/>
      <w:szCs w:val="24"/>
    </w:rPr>
  </w:style>
  <w:style w:type="paragraph" w:customStyle="1" w:styleId="text-textbodyhoustontext">
    <w:name w:val="text-textbody houstontext"/>
    <w:basedOn w:val="Normal"/>
    <w:uiPriority w:val="99"/>
    <w:qFormat/>
    <w:rsid w:val="00C65195"/>
    <w:pPr>
      <w:spacing w:before="100" w:beforeAutospacing="1" w:after="100" w:afterAutospacing="1"/>
    </w:pPr>
    <w:rPr>
      <w:rFonts w:eastAsia="Times New Roman"/>
      <w:sz w:val="24"/>
      <w:szCs w:val="24"/>
    </w:rPr>
  </w:style>
  <w:style w:type="character" w:customStyle="1" w:styleId="text2">
    <w:name w:val="text2"/>
    <w:rsid w:val="00C65195"/>
  </w:style>
  <w:style w:type="character" w:customStyle="1" w:styleId="StyleUnderlineChar2CharChar11pt">
    <w:name w:val="Style Underline Char2 Char Char + 11 pt"/>
    <w:rsid w:val="00C65195"/>
    <w:rPr>
      <w:rFonts w:ascii="Times New Roman" w:hAnsi="Times New Roman"/>
      <w:sz w:val="20"/>
      <w:u w:val="single"/>
    </w:rPr>
  </w:style>
  <w:style w:type="character" w:customStyle="1" w:styleId="StyleStyleBoldUnderline11pt">
    <w:name w:val="Style Style Bold Underline + 11 pt"/>
    <w:rsid w:val="00C65195"/>
    <w:rPr>
      <w:b/>
      <w:bCs/>
      <w:sz w:val="20"/>
      <w:u w:val="single"/>
    </w:rPr>
  </w:style>
  <w:style w:type="paragraph" w:customStyle="1" w:styleId="StyleStyle4LatinTimesNewRomanAsianSimSunBold">
    <w:name w:val="Style Style4 + (Latin) Times New Roman (Asian) SimSun Bold"/>
    <w:basedOn w:val="Style4"/>
    <w:link w:val="StyleStyle4LatinTimesNewRomanAsianSimSunBoldChar"/>
    <w:qFormat/>
    <w:rsid w:val="00C65195"/>
    <w:rPr>
      <w:rFonts w:eastAsia="SimSun"/>
      <w:b/>
      <w:bCs/>
    </w:rPr>
  </w:style>
  <w:style w:type="character" w:customStyle="1" w:styleId="StyleStyle4LatinTimesNewRomanAsianSimSunBoldChar">
    <w:name w:val="Style Style4 + (Latin) Times New Roman (Asian) SimSun Bold Char"/>
    <w:link w:val="StyleStyle4LatinTimesNewRomanAsianSimSunBold"/>
    <w:rsid w:val="00C65195"/>
    <w:rPr>
      <w:rFonts w:ascii="Calibri" w:eastAsia="SimSun" w:hAnsi="Calibri" w:cs="Calibri"/>
      <w:b/>
      <w:bCs/>
      <w:szCs w:val="24"/>
      <w:u w:val="single"/>
    </w:rPr>
  </w:style>
  <w:style w:type="character" w:customStyle="1" w:styleId="articlehead2">
    <w:name w:val="articlehead2"/>
    <w:rsid w:val="00C65195"/>
  </w:style>
  <w:style w:type="character" w:customStyle="1" w:styleId="pronset">
    <w:name w:val="pronset"/>
    <w:rsid w:val="00C65195"/>
  </w:style>
  <w:style w:type="character" w:customStyle="1" w:styleId="prondelim">
    <w:name w:val="prondelim"/>
    <w:rsid w:val="00C65195"/>
  </w:style>
  <w:style w:type="character" w:customStyle="1" w:styleId="prontoggle">
    <w:name w:val="pron_toggle"/>
    <w:rsid w:val="00C65195"/>
  </w:style>
  <w:style w:type="character" w:customStyle="1" w:styleId="boldface">
    <w:name w:val="boldface"/>
    <w:rsid w:val="00C65195"/>
  </w:style>
  <w:style w:type="character" w:customStyle="1" w:styleId="secondary-bf">
    <w:name w:val="secondary-bf"/>
    <w:rsid w:val="00C65195"/>
  </w:style>
  <w:style w:type="character" w:customStyle="1" w:styleId="ColorfulGrid-Accent1Char">
    <w:name w:val="Colorful Grid - Accent 1 Char"/>
    <w:link w:val="ColorfulGrid-Accent1"/>
    <w:uiPriority w:val="29"/>
    <w:rsid w:val="00C65195"/>
    <w:rPr>
      <w:rFonts w:ascii="Times New Roman" w:hAnsi="Times New Roman"/>
      <w:iCs/>
      <w:color w:val="000000"/>
      <w:sz w:val="16"/>
    </w:rPr>
  </w:style>
  <w:style w:type="table" w:styleId="ColorfulGrid-Accent1">
    <w:name w:val="Colorful Grid Accent 1"/>
    <w:basedOn w:val="TableNormal"/>
    <w:link w:val="ColorfulGrid-Accent1Char"/>
    <w:uiPriority w:val="29"/>
    <w:rsid w:val="00C65195"/>
    <w:pPr>
      <w:spacing w:after="0" w:line="240" w:lineRule="auto"/>
    </w:pPr>
    <w:rPr>
      <w:rFonts w:ascii="Times New Roman" w:hAnsi="Times New Roman"/>
      <w:iCs/>
      <w:color w:val="000000"/>
      <w:sz w:val="16"/>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Boxout0">
    <w:name w:val="Boxout"/>
    <w:uiPriority w:val="1"/>
    <w:qFormat/>
    <w:rsid w:val="00C65195"/>
    <w:rPr>
      <w:rFonts w:ascii="Calibri" w:hAnsi="Calibri"/>
      <w:b/>
      <w:bCs/>
      <w:i w:val="0"/>
      <w:iCs/>
      <w:color w:val="auto"/>
      <w:sz w:val="20"/>
      <w:u w:val="single"/>
      <w:bdr w:val="none" w:sz="0" w:space="0" w:color="auto"/>
      <w:shd w:val="clear" w:color="auto" w:fill="00FF00"/>
    </w:rPr>
  </w:style>
  <w:style w:type="character" w:customStyle="1" w:styleId="showspellpr">
    <w:name w:val="show_spellpr"/>
    <w:rsid w:val="00C65195"/>
  </w:style>
  <w:style w:type="character" w:customStyle="1" w:styleId="pg">
    <w:name w:val="pg"/>
    <w:rsid w:val="00C65195"/>
  </w:style>
  <w:style w:type="character" w:customStyle="1" w:styleId="detailtitle">
    <w:name w:val="detailtitle"/>
    <w:rsid w:val="00C65195"/>
  </w:style>
  <w:style w:type="character" w:customStyle="1" w:styleId="storydate">
    <w:name w:val="storydate"/>
    <w:rsid w:val="00C65195"/>
  </w:style>
  <w:style w:type="character" w:customStyle="1" w:styleId="preloadwrap">
    <w:name w:val="preloadwrap"/>
    <w:rsid w:val="00C65195"/>
  </w:style>
  <w:style w:type="paragraph" w:customStyle="1" w:styleId="summary">
    <w:name w:val="summary"/>
    <w:basedOn w:val="Normal"/>
    <w:uiPriority w:val="99"/>
    <w:qFormat/>
    <w:rsid w:val="00C65195"/>
    <w:pPr>
      <w:spacing w:before="100" w:beforeAutospacing="1" w:after="100" w:afterAutospacing="1"/>
    </w:pPr>
    <w:rPr>
      <w:rFonts w:eastAsia="Times New Roman"/>
      <w:sz w:val="24"/>
      <w:szCs w:val="24"/>
    </w:rPr>
  </w:style>
  <w:style w:type="paragraph" w:customStyle="1" w:styleId="Caption2">
    <w:name w:val="Caption2"/>
    <w:basedOn w:val="Normal"/>
    <w:uiPriority w:val="99"/>
    <w:qFormat/>
    <w:rsid w:val="00C65195"/>
    <w:pPr>
      <w:spacing w:before="100" w:beforeAutospacing="1" w:after="100" w:afterAutospacing="1"/>
    </w:pPr>
    <w:rPr>
      <w:rFonts w:eastAsia="Times New Roman"/>
      <w:sz w:val="24"/>
      <w:szCs w:val="24"/>
    </w:rPr>
  </w:style>
  <w:style w:type="character" w:customStyle="1" w:styleId="creditwrap">
    <w:name w:val="creditwrap"/>
    <w:rsid w:val="00C65195"/>
  </w:style>
  <w:style w:type="character" w:customStyle="1" w:styleId="DefaultChar1">
    <w:name w:val="Default Char1"/>
    <w:rsid w:val="00C65195"/>
    <w:rPr>
      <w:noProof w:val="0"/>
      <w:color w:val="000000"/>
      <w:lang w:val="en-US" w:eastAsia="en-US" w:bidi="ar-SA"/>
    </w:rPr>
  </w:style>
  <w:style w:type="paragraph" w:customStyle="1" w:styleId="MTDisplayEquation">
    <w:name w:val="MTDisplayEquation"/>
    <w:basedOn w:val="Normal"/>
    <w:next w:val="Normal"/>
    <w:link w:val="MTDisplayEquationChar"/>
    <w:qFormat/>
    <w:rsid w:val="00C65195"/>
    <w:pPr>
      <w:tabs>
        <w:tab w:val="center" w:pos="5120"/>
        <w:tab w:val="right" w:pos="10220"/>
      </w:tabs>
    </w:pPr>
    <w:rPr>
      <w:rFonts w:eastAsia="Times New Roman"/>
      <w:bCs/>
      <w:lang w:bidi="he-IL"/>
    </w:rPr>
  </w:style>
  <w:style w:type="character" w:customStyle="1" w:styleId="MTDisplayEquationChar">
    <w:name w:val="MTDisplayEquation Char"/>
    <w:link w:val="MTDisplayEquation"/>
    <w:rsid w:val="00C65195"/>
    <w:rPr>
      <w:rFonts w:ascii="Calibri" w:eastAsia="Times New Roman" w:hAnsi="Calibri" w:cs="Calibri"/>
      <w:bCs/>
      <w:lang w:bidi="he-IL"/>
    </w:rPr>
  </w:style>
  <w:style w:type="character" w:customStyle="1" w:styleId="textunderlineChar0">
    <w:name w:val="text underline Char"/>
    <w:rsid w:val="00C65195"/>
    <w:rPr>
      <w:sz w:val="24"/>
      <w:szCs w:val="22"/>
      <w:u w:val="thick"/>
      <w:lang w:val="en-US" w:eastAsia="en-US" w:bidi="ar-SA"/>
    </w:rPr>
  </w:style>
  <w:style w:type="character" w:customStyle="1" w:styleId="BoldChar">
    <w:name w:val="Bold Char"/>
    <w:rsid w:val="00C65195"/>
    <w:rPr>
      <w:rFonts w:ascii="Times New Roman" w:eastAsia="Times New Roman" w:hAnsi="Times New Roman"/>
      <w:b/>
      <w:szCs w:val="24"/>
    </w:rPr>
  </w:style>
  <w:style w:type="character" w:customStyle="1" w:styleId="pmterms31">
    <w:name w:val="pmterms31"/>
    <w:rsid w:val="00C65195"/>
    <w:rPr>
      <w:b/>
      <w:bCs/>
      <w:i w:val="0"/>
      <w:iCs w:val="0"/>
      <w:color w:val="000000"/>
    </w:rPr>
  </w:style>
  <w:style w:type="character" w:customStyle="1" w:styleId="copyrightdescription">
    <w:name w:val="copyrightdescription"/>
    <w:rsid w:val="00C65195"/>
  </w:style>
  <w:style w:type="paragraph" w:customStyle="1" w:styleId="DebateFile">
    <w:name w:val="Debate File"/>
    <w:basedOn w:val="Normal"/>
    <w:uiPriority w:val="99"/>
    <w:qFormat/>
    <w:rsid w:val="00C65195"/>
    <w:pPr>
      <w:jc w:val="center"/>
    </w:pPr>
    <w:rPr>
      <w:rFonts w:ascii="Book Antiqua" w:eastAsia="Times New Roman" w:hAnsi="Book Antiqua"/>
      <w:b/>
      <w:sz w:val="28"/>
      <w:szCs w:val="24"/>
    </w:rPr>
  </w:style>
  <w:style w:type="character" w:customStyle="1" w:styleId="ft01">
    <w:name w:val="ft01"/>
    <w:rsid w:val="00C65195"/>
    <w:rPr>
      <w:rFonts w:ascii="Times" w:hAnsi="Times" w:cs="Times" w:hint="default"/>
      <w:color w:val="000000"/>
      <w:sz w:val="14"/>
      <w:szCs w:val="14"/>
    </w:rPr>
  </w:style>
  <w:style w:type="character" w:customStyle="1" w:styleId="ft11">
    <w:name w:val="ft11"/>
    <w:rsid w:val="00C65195"/>
    <w:rPr>
      <w:rFonts w:ascii="Times" w:hAnsi="Times" w:cs="Times" w:hint="default"/>
      <w:color w:val="000000"/>
      <w:sz w:val="17"/>
      <w:szCs w:val="17"/>
    </w:rPr>
  </w:style>
  <w:style w:type="character" w:customStyle="1" w:styleId="ft21">
    <w:name w:val="ft21"/>
    <w:rsid w:val="00C65195"/>
    <w:rPr>
      <w:rFonts w:ascii="Times" w:hAnsi="Times" w:cs="Times" w:hint="default"/>
      <w:color w:val="000000"/>
      <w:sz w:val="15"/>
      <w:szCs w:val="15"/>
    </w:rPr>
  </w:style>
  <w:style w:type="character" w:customStyle="1" w:styleId="ft31">
    <w:name w:val="ft31"/>
    <w:rsid w:val="00C65195"/>
    <w:rPr>
      <w:rFonts w:ascii="Times" w:hAnsi="Times" w:cs="Times" w:hint="default"/>
      <w:color w:val="000000"/>
      <w:sz w:val="15"/>
      <w:szCs w:val="15"/>
    </w:rPr>
  </w:style>
  <w:style w:type="paragraph" w:customStyle="1" w:styleId="NoteLevel21">
    <w:name w:val="Note Level 21"/>
    <w:basedOn w:val="Normal"/>
    <w:next w:val="Normal"/>
    <w:uiPriority w:val="99"/>
    <w:qFormat/>
    <w:rsid w:val="00C65195"/>
    <w:pPr>
      <w:keepNext/>
      <w:ind w:left="288" w:right="288"/>
    </w:pPr>
    <w:rPr>
      <w:rFonts w:eastAsia="MS Gothic"/>
      <w:szCs w:val="20"/>
    </w:rPr>
  </w:style>
  <w:style w:type="paragraph" w:customStyle="1" w:styleId="Little">
    <w:name w:val="Little"/>
    <w:basedOn w:val="Normal"/>
    <w:next w:val="Normal"/>
    <w:link w:val="LittleChar"/>
    <w:uiPriority w:val="99"/>
    <w:qFormat/>
    <w:rsid w:val="00C65195"/>
    <w:pPr>
      <w:ind w:left="288"/>
    </w:pPr>
    <w:rPr>
      <w:rFonts w:ascii="Garamond" w:eastAsia="Times New Roman" w:hAnsi="Garamond"/>
      <w:sz w:val="16"/>
      <w:szCs w:val="24"/>
    </w:rPr>
  </w:style>
  <w:style w:type="paragraph" w:customStyle="1" w:styleId="AAAcard">
    <w:name w:val="AAAcard"/>
    <w:basedOn w:val="Normal"/>
    <w:uiPriority w:val="99"/>
    <w:qFormat/>
    <w:rsid w:val="00C65195"/>
    <w:pPr>
      <w:ind w:left="288" w:right="288"/>
    </w:pPr>
    <w:rPr>
      <w:rFonts w:eastAsia="Times New Roman"/>
    </w:rPr>
  </w:style>
  <w:style w:type="character" w:customStyle="1" w:styleId="dquo">
    <w:name w:val="dquo"/>
    <w:rsid w:val="00C65195"/>
  </w:style>
  <w:style w:type="character" w:customStyle="1" w:styleId="caps2">
    <w:name w:val="caps2"/>
    <w:rsid w:val="00C65195"/>
  </w:style>
  <w:style w:type="character" w:customStyle="1" w:styleId="inside-head">
    <w:name w:val="inside-head"/>
    <w:rsid w:val="00C65195"/>
  </w:style>
  <w:style w:type="character" w:customStyle="1" w:styleId="CardsFont12ptCharCharCharChar">
    <w:name w:val="Cards + Font: 12 pt Char Char Char Char"/>
    <w:rsid w:val="00C65195"/>
    <w:rPr>
      <w:sz w:val="24"/>
      <w:szCs w:val="24"/>
      <w:u w:val="thick"/>
      <w:lang w:val="en-US" w:eastAsia="en-US" w:bidi="ar-SA"/>
    </w:rPr>
  </w:style>
  <w:style w:type="character" w:customStyle="1" w:styleId="ccs">
    <w:name w:val="c cs"/>
    <w:rsid w:val="00C65195"/>
  </w:style>
  <w:style w:type="character" w:customStyle="1" w:styleId="UnderlinedEvChar">
    <w:name w:val="Underlined Ev Char"/>
    <w:rsid w:val="00C65195"/>
    <w:rPr>
      <w:rFonts w:ascii="Times New Roman" w:eastAsia="Times New Roman" w:hAnsi="Times New Roman"/>
      <w:szCs w:val="24"/>
      <w:u w:val="single"/>
    </w:rPr>
  </w:style>
  <w:style w:type="character" w:customStyle="1" w:styleId="dropshadow">
    <w:name w:val="dropshadow"/>
    <w:rsid w:val="00C65195"/>
  </w:style>
  <w:style w:type="character" w:customStyle="1" w:styleId="d05ws">
    <w:name w:val="d05ws"/>
    <w:rsid w:val="00C65195"/>
  </w:style>
  <w:style w:type="character" w:customStyle="1" w:styleId="rzibod">
    <w:name w:val="rzibod"/>
    <w:rsid w:val="00C65195"/>
  </w:style>
  <w:style w:type="paragraph" w:customStyle="1" w:styleId="Caption3">
    <w:name w:val="Caption3"/>
    <w:basedOn w:val="Normal"/>
    <w:uiPriority w:val="99"/>
    <w:qFormat/>
    <w:rsid w:val="00C65195"/>
    <w:pPr>
      <w:spacing w:before="100" w:beforeAutospacing="1" w:after="100" w:afterAutospacing="1"/>
    </w:pPr>
    <w:rPr>
      <w:rFonts w:eastAsia="Times New Roman"/>
      <w:sz w:val="24"/>
      <w:szCs w:val="24"/>
    </w:rPr>
  </w:style>
  <w:style w:type="character" w:customStyle="1" w:styleId="StyleBold1">
    <w:name w:val="Style Bold1"/>
    <w:rsid w:val="00C65195"/>
    <w:rPr>
      <w:rFonts w:ascii="Georgia" w:hAnsi="Georgia"/>
      <w:b/>
      <w:bCs/>
      <w:sz w:val="22"/>
    </w:rPr>
  </w:style>
  <w:style w:type="character" w:customStyle="1" w:styleId="headertext">
    <w:name w:val="headertext"/>
    <w:rsid w:val="00C65195"/>
  </w:style>
  <w:style w:type="paragraph" w:customStyle="1" w:styleId="body-12-5">
    <w:name w:val="body-12-5"/>
    <w:basedOn w:val="Normal"/>
    <w:uiPriority w:val="99"/>
    <w:qFormat/>
    <w:rsid w:val="00C65195"/>
    <w:pPr>
      <w:spacing w:before="100" w:beforeAutospacing="1" w:after="100" w:afterAutospacing="1"/>
    </w:pPr>
    <w:rPr>
      <w:rFonts w:eastAsia="Times New Roman"/>
      <w:sz w:val="24"/>
      <w:szCs w:val="24"/>
    </w:rPr>
  </w:style>
  <w:style w:type="character" w:customStyle="1" w:styleId="endnote-reference">
    <w:name w:val="endnote-reference"/>
    <w:rsid w:val="00C65195"/>
  </w:style>
  <w:style w:type="character" w:customStyle="1" w:styleId="officialsname">
    <w:name w:val="official_s_name"/>
    <w:rsid w:val="00C65195"/>
  </w:style>
  <w:style w:type="character" w:customStyle="1" w:styleId="audience">
    <w:name w:val="audience"/>
    <w:rsid w:val="00C65195"/>
  </w:style>
  <w:style w:type="character" w:customStyle="1" w:styleId="A7">
    <w:name w:val="A7"/>
    <w:uiPriority w:val="99"/>
    <w:rsid w:val="00C65195"/>
    <w:rPr>
      <w:rFonts w:cs="Myriad Pro"/>
      <w:color w:val="0066B1"/>
      <w:sz w:val="22"/>
      <w:szCs w:val="22"/>
    </w:rPr>
  </w:style>
  <w:style w:type="character" w:customStyle="1" w:styleId="BlockHeadingsChar">
    <w:name w:val="Block Headings Char"/>
    <w:link w:val="BlockHeadings"/>
    <w:rsid w:val="00C65195"/>
    <w:rPr>
      <w:rFonts w:ascii="Times New Roman" w:eastAsia="Times New Roman" w:hAnsi="Times New Roman" w:cs="Times New Roman"/>
      <w:b/>
      <w:sz w:val="36"/>
      <w:szCs w:val="24"/>
      <w:u w:val="single"/>
    </w:rPr>
  </w:style>
  <w:style w:type="character" w:customStyle="1" w:styleId="normalchar">
    <w:name w:val="normal__char"/>
    <w:rsid w:val="00C65195"/>
  </w:style>
  <w:style w:type="character" w:customStyle="1" w:styleId="hyperlink002cheading0020100200028block0020title0029char">
    <w:name w:val="hyperlink_002cheading_00201_0020_0028block_0020title_0029__char"/>
    <w:rsid w:val="00C65195"/>
  </w:style>
  <w:style w:type="character" w:customStyle="1" w:styleId="underline002cstyle0020bold0020underlinechar">
    <w:name w:val="underline_002cstyle_0020bold_0020underline__char"/>
    <w:rsid w:val="00C65195"/>
  </w:style>
  <w:style w:type="character" w:customStyle="1" w:styleId="copyboldblack">
    <w:name w:val="copyboldblack"/>
    <w:rsid w:val="00C65195"/>
  </w:style>
  <w:style w:type="character" w:customStyle="1" w:styleId="copybold">
    <w:name w:val="copybold"/>
    <w:rsid w:val="00C65195"/>
  </w:style>
  <w:style w:type="character" w:customStyle="1" w:styleId="author-date0">
    <w:name w:val="author-date"/>
    <w:rsid w:val="00C65195"/>
  </w:style>
  <w:style w:type="paragraph" w:customStyle="1" w:styleId="infuse">
    <w:name w:val="infuse"/>
    <w:basedOn w:val="Normal"/>
    <w:uiPriority w:val="99"/>
    <w:qFormat/>
    <w:rsid w:val="00C65195"/>
    <w:pPr>
      <w:spacing w:before="100" w:beforeAutospacing="1" w:after="100" w:afterAutospacing="1"/>
    </w:pPr>
    <w:rPr>
      <w:rFonts w:eastAsia="Times New Roman"/>
      <w:sz w:val="24"/>
      <w:szCs w:val="24"/>
    </w:rPr>
  </w:style>
  <w:style w:type="paragraph" w:customStyle="1" w:styleId="fontreg">
    <w:name w:val="font_reg"/>
    <w:basedOn w:val="Normal"/>
    <w:uiPriority w:val="99"/>
    <w:qFormat/>
    <w:rsid w:val="00C65195"/>
    <w:pPr>
      <w:spacing w:before="100" w:beforeAutospacing="1" w:after="100" w:afterAutospacing="1"/>
    </w:pPr>
    <w:rPr>
      <w:rFonts w:eastAsia="Times New Roman"/>
      <w:sz w:val="24"/>
      <w:szCs w:val="24"/>
    </w:rPr>
  </w:style>
  <w:style w:type="character" w:customStyle="1" w:styleId="yshortcuts">
    <w:name w:val="yshortcuts"/>
    <w:rsid w:val="00C65195"/>
  </w:style>
  <w:style w:type="character" w:customStyle="1" w:styleId="hidden">
    <w:name w:val="hidden"/>
    <w:rsid w:val="00C65195"/>
  </w:style>
  <w:style w:type="character" w:customStyle="1" w:styleId="articlebegin">
    <w:name w:val="articlebegin"/>
    <w:rsid w:val="00C65195"/>
  </w:style>
  <w:style w:type="character" w:customStyle="1" w:styleId="mediaoverlay">
    <w:name w:val="mediaoverlay"/>
    <w:rsid w:val="00C65195"/>
  </w:style>
  <w:style w:type="paragraph" w:customStyle="1" w:styleId="CITEF3">
    <w:name w:val="CITE F3"/>
    <w:uiPriority w:val="99"/>
    <w:qFormat/>
    <w:rsid w:val="00C65195"/>
    <w:pPr>
      <w:spacing w:after="0" w:line="240" w:lineRule="auto"/>
    </w:pPr>
    <w:rPr>
      <w:rFonts w:ascii="Georgia" w:eastAsia="SimSun" w:hAnsi="Georgia" w:cs="Times New Roman"/>
      <w:b/>
      <w:sz w:val="24"/>
      <w:szCs w:val="24"/>
      <w:lang w:eastAsia="zh-CN"/>
    </w:rPr>
  </w:style>
  <w:style w:type="character" w:customStyle="1" w:styleId="blogcaption">
    <w:name w:val="blog_caption"/>
    <w:rsid w:val="00C65195"/>
  </w:style>
  <w:style w:type="paragraph" w:customStyle="1" w:styleId="StyleBoldUnderlineTimesNewRoman">
    <w:name w:val="Style Bold Underline + Times New Roman"/>
    <w:link w:val="StyleBoldUnderlineTimesNewRomanChar"/>
    <w:qFormat/>
    <w:rsid w:val="00C65195"/>
    <w:pPr>
      <w:spacing w:after="200" w:line="276" w:lineRule="auto"/>
    </w:pPr>
    <w:rPr>
      <w:rFonts w:ascii="Times New Roman Bold" w:eastAsia="Calibri" w:cs="Times New Roman"/>
      <w:b/>
      <w:bCs/>
      <w:u w:val="single"/>
    </w:rPr>
  </w:style>
  <w:style w:type="character" w:customStyle="1" w:styleId="StyleBoldUnderlineTimesNewRomanChar">
    <w:name w:val="Style Bold Underline + Times New Roman Char"/>
    <w:link w:val="StyleBoldUnderlineTimesNewRoman"/>
    <w:rsid w:val="00C65195"/>
    <w:rPr>
      <w:rFonts w:ascii="Times New Roman Bold" w:eastAsia="Calibri" w:cs="Times New Roman"/>
      <w:b/>
      <w:bCs/>
      <w:u w:val="single"/>
    </w:rPr>
  </w:style>
  <w:style w:type="paragraph" w:customStyle="1" w:styleId="StyleUnderlineTimesNewRoman">
    <w:name w:val="Style Underline + Times New Roman"/>
    <w:link w:val="StyleUnderlineTimesNewRomanChar"/>
    <w:qFormat/>
    <w:rsid w:val="00C65195"/>
    <w:pPr>
      <w:spacing w:after="200" w:line="240" w:lineRule="auto"/>
    </w:pPr>
    <w:rPr>
      <w:rFonts w:ascii="Calibri" w:eastAsia="Calibri" w:hAnsi="Calibri" w:cs="Times New Roman"/>
      <w:sz w:val="20"/>
      <w:szCs w:val="20"/>
      <w:u w:val="single"/>
    </w:rPr>
  </w:style>
  <w:style w:type="character" w:customStyle="1" w:styleId="StyleUnderlineTimesNewRomanChar">
    <w:name w:val="Style Underline + Times New Roman Char"/>
    <w:link w:val="StyleUnderlineTimesNewRoman"/>
    <w:rsid w:val="00C65195"/>
    <w:rPr>
      <w:rFonts w:ascii="Calibri" w:eastAsia="Calibri" w:hAnsi="Calibri" w:cs="Times New Roman"/>
      <w:sz w:val="20"/>
      <w:szCs w:val="20"/>
      <w:u w:val="single"/>
    </w:rPr>
  </w:style>
  <w:style w:type="character" w:customStyle="1" w:styleId="commnet-abuzz">
    <w:name w:val="commnet-abuzz"/>
    <w:rsid w:val="00C65195"/>
  </w:style>
  <w:style w:type="character" w:customStyle="1" w:styleId="fbconnectbuttontext">
    <w:name w:val="fbconnectbutton_text"/>
    <w:rsid w:val="00C65195"/>
  </w:style>
  <w:style w:type="character" w:customStyle="1" w:styleId="fbsharecountinner">
    <w:name w:val="fb_share_count_inner"/>
    <w:rsid w:val="00C65195"/>
  </w:style>
  <w:style w:type="character" w:customStyle="1" w:styleId="stbuttontext">
    <w:name w:val="stbuttontext"/>
    <w:rsid w:val="00C65195"/>
  </w:style>
  <w:style w:type="paragraph" w:customStyle="1" w:styleId="hotroute1">
    <w:name w:val="hot route!"/>
    <w:basedOn w:val="Normal"/>
    <w:uiPriority w:val="99"/>
    <w:qFormat/>
    <w:rsid w:val="00C65195"/>
    <w:pPr>
      <w:ind w:left="144"/>
    </w:pPr>
    <w:rPr>
      <w:rFonts w:ascii="Cambria" w:eastAsia="Calibri" w:hAnsi="Cambria"/>
      <w:sz w:val="24"/>
    </w:rPr>
  </w:style>
  <w:style w:type="character" w:customStyle="1" w:styleId="Highlightedunderline0">
    <w:name w:val="Highlighted underline"/>
    <w:rsid w:val="00C65195"/>
    <w:rPr>
      <w:rFonts w:ascii="Times New Roman" w:hAnsi="Times New Roman" w:cs="Times New Roman" w:hint="default"/>
      <w:sz w:val="20"/>
      <w:u w:val="single"/>
      <w:bdr w:val="none" w:sz="0" w:space="0" w:color="auto" w:frame="1"/>
      <w:shd w:val="clear" w:color="auto" w:fill="C0C0C0"/>
    </w:rPr>
  </w:style>
  <w:style w:type="character" w:customStyle="1" w:styleId="source">
    <w:name w:val="source"/>
    <w:rsid w:val="00C65195"/>
  </w:style>
  <w:style w:type="character" w:customStyle="1" w:styleId="Normal2">
    <w:name w:val="Normal2"/>
    <w:rsid w:val="00C65195"/>
  </w:style>
  <w:style w:type="character" w:customStyle="1" w:styleId="pubdate">
    <w:name w:val="pubdate"/>
    <w:rsid w:val="00C65195"/>
  </w:style>
  <w:style w:type="paragraph" w:customStyle="1" w:styleId="FreeFormA">
    <w:name w:val="Free Form A"/>
    <w:autoRedefine/>
    <w:uiPriority w:val="99"/>
    <w:qFormat/>
    <w:rsid w:val="00C65195"/>
    <w:pPr>
      <w:spacing w:after="0" w:line="276" w:lineRule="auto"/>
    </w:pPr>
    <w:rPr>
      <w:rFonts w:ascii="Helvetica" w:eastAsia="ヒラギノ角ゴ Pro W3" w:hAnsi="Helvetica" w:cs="Times New Roman"/>
      <w:color w:val="000000"/>
      <w:sz w:val="24"/>
      <w:lang w:eastAsia="zh-CN" w:bidi="he-IL"/>
    </w:rPr>
  </w:style>
  <w:style w:type="character" w:customStyle="1" w:styleId="grey">
    <w:name w:val="grey"/>
    <w:rsid w:val="00C65195"/>
  </w:style>
  <w:style w:type="character" w:customStyle="1" w:styleId="postby">
    <w:name w:val="post_by"/>
    <w:rsid w:val="00C65195"/>
  </w:style>
  <w:style w:type="character" w:customStyle="1" w:styleId="postdate">
    <w:name w:val="post_date"/>
    <w:rsid w:val="00C65195"/>
  </w:style>
  <w:style w:type="character" w:customStyle="1" w:styleId="bdx">
    <w:name w:val="bdx"/>
    <w:rsid w:val="00C65195"/>
  </w:style>
  <w:style w:type="character" w:customStyle="1" w:styleId="bdl">
    <w:name w:val="bdl"/>
    <w:rsid w:val="00C65195"/>
  </w:style>
  <w:style w:type="character" w:customStyle="1" w:styleId="bhl">
    <w:name w:val="bhl"/>
    <w:rsid w:val="00C65195"/>
  </w:style>
  <w:style w:type="character" w:customStyle="1" w:styleId="CardNotUnderlinedChar1">
    <w:name w:val="Card Not Underlined Char1"/>
    <w:link w:val="CardNotUnderlined"/>
    <w:rsid w:val="00C65195"/>
    <w:rPr>
      <w:rFonts w:ascii="Bell MT" w:eastAsia="Calibri" w:hAnsi="Bell MT" w:cs="Calibri"/>
      <w:szCs w:val="20"/>
    </w:rPr>
  </w:style>
  <w:style w:type="character" w:customStyle="1" w:styleId="breadcrumbitemcurrent">
    <w:name w:val="breadcrumbitemcurrent"/>
    <w:rsid w:val="00C65195"/>
  </w:style>
  <w:style w:type="character" w:customStyle="1" w:styleId="bbl">
    <w:name w:val="bbl"/>
    <w:rsid w:val="00C65195"/>
  </w:style>
  <w:style w:type="character" w:customStyle="1" w:styleId="Date2">
    <w:name w:val="Date2"/>
    <w:rsid w:val="00C65195"/>
  </w:style>
  <w:style w:type="character" w:customStyle="1" w:styleId="company">
    <w:name w:val="company"/>
    <w:rsid w:val="00C65195"/>
  </w:style>
  <w:style w:type="character" w:customStyle="1" w:styleId="itxtnewhookspan">
    <w:name w:val="itxtnewhookspan"/>
    <w:rsid w:val="00C65195"/>
  </w:style>
  <w:style w:type="character" w:customStyle="1" w:styleId="gstxthlt">
    <w:name w:val="gstxt_hlt"/>
    <w:rsid w:val="00C65195"/>
  </w:style>
  <w:style w:type="paragraph" w:customStyle="1" w:styleId="bodytextfp">
    <w:name w:val="bodytextfp"/>
    <w:basedOn w:val="Normal"/>
    <w:uiPriority w:val="99"/>
    <w:qFormat/>
    <w:rsid w:val="00C65195"/>
    <w:pPr>
      <w:spacing w:before="100" w:beforeAutospacing="1" w:after="100" w:afterAutospacing="1"/>
    </w:pPr>
    <w:rPr>
      <w:rFonts w:eastAsia="Times New Roman"/>
      <w:sz w:val="24"/>
      <w:szCs w:val="24"/>
    </w:rPr>
  </w:style>
  <w:style w:type="character" w:styleId="SubtleEmphasis">
    <w:name w:val="Subtle Emphasis"/>
    <w:uiPriority w:val="19"/>
    <w:qFormat/>
    <w:rsid w:val="00C65195"/>
    <w:rPr>
      <w:rFonts w:ascii="Georgia" w:hAnsi="Georgia"/>
      <w:i/>
      <w:iCs/>
      <w:color w:val="808080"/>
    </w:rPr>
  </w:style>
  <w:style w:type="character" w:customStyle="1" w:styleId="HotRouteChar0">
    <w:name w:val="Hot Route Char"/>
    <w:link w:val="HotRoute0"/>
    <w:locked/>
    <w:rsid w:val="00C65195"/>
    <w:rPr>
      <w:rFonts w:ascii="Calibri" w:eastAsia="Cambria" w:hAnsi="Calibri" w:cs="Calibri"/>
      <w:iCs/>
      <w:color w:val="000000"/>
      <w:sz w:val="18"/>
    </w:rPr>
  </w:style>
  <w:style w:type="character" w:customStyle="1" w:styleId="ReallyfuckingsmallChar">
    <w:name w:val="Really fucking small Char"/>
    <w:link w:val="Reallyfuckingsmall"/>
    <w:locked/>
    <w:rsid w:val="00C65195"/>
    <w:rPr>
      <w:rFonts w:ascii="Times New Roman" w:eastAsia="Times New Roman" w:hAnsi="Times New Roman"/>
      <w:sz w:val="10"/>
    </w:rPr>
  </w:style>
  <w:style w:type="paragraph" w:customStyle="1" w:styleId="Reallyfuckingsmall">
    <w:name w:val="Really fucking small"/>
    <w:basedOn w:val="Normal"/>
    <w:link w:val="ReallyfuckingsmallChar"/>
    <w:qFormat/>
    <w:rsid w:val="00C65195"/>
    <w:rPr>
      <w:rFonts w:ascii="Times New Roman" w:eastAsia="Times New Roman" w:hAnsi="Times New Roman" w:cstheme="minorBidi"/>
      <w:sz w:val="10"/>
    </w:rPr>
  </w:style>
  <w:style w:type="paragraph" w:customStyle="1" w:styleId="subheader">
    <w:name w:val="subheader"/>
    <w:basedOn w:val="Normal"/>
    <w:uiPriority w:val="99"/>
    <w:qFormat/>
    <w:rsid w:val="00C65195"/>
    <w:pPr>
      <w:spacing w:before="100" w:beforeAutospacing="1" w:after="100" w:afterAutospacing="1"/>
    </w:pPr>
    <w:rPr>
      <w:rFonts w:eastAsia="Times New Roman"/>
      <w:sz w:val="24"/>
      <w:szCs w:val="24"/>
    </w:rPr>
  </w:style>
  <w:style w:type="character" w:customStyle="1" w:styleId="SubtleEmphasis1">
    <w:name w:val="Subtle Emphasis1"/>
    <w:uiPriority w:val="19"/>
    <w:qFormat/>
    <w:rsid w:val="00C65195"/>
    <w:rPr>
      <w:rFonts w:ascii="Times New Roman" w:hAnsi="Times New Roman"/>
      <w:b/>
      <w:iCs/>
      <w:color w:val="auto"/>
      <w:sz w:val="22"/>
    </w:rPr>
  </w:style>
  <w:style w:type="character" w:customStyle="1" w:styleId="StyleBoldRed">
    <w:name w:val="Style Bold Red"/>
    <w:rsid w:val="00C65195"/>
    <w:rPr>
      <w:b/>
      <w:bCs/>
      <w:color w:val="auto"/>
    </w:rPr>
  </w:style>
  <w:style w:type="character" w:customStyle="1" w:styleId="StyleTimesNewRoman8pt">
    <w:name w:val="Style Times New Roman 8 pt"/>
    <w:rsid w:val="00C65195"/>
    <w:rPr>
      <w:rFonts w:ascii="Georgia" w:hAnsi="Georgia"/>
      <w:sz w:val="16"/>
    </w:rPr>
  </w:style>
  <w:style w:type="character" w:customStyle="1" w:styleId="StyleStyle7pt8pt">
    <w:name w:val="Style Style 7 pt + 8 pt"/>
    <w:rsid w:val="00C65195"/>
    <w:rPr>
      <w:sz w:val="16"/>
    </w:rPr>
  </w:style>
  <w:style w:type="character" w:customStyle="1" w:styleId="StyleStyleThickunderlineBold1">
    <w:name w:val="Style Style Thick underline + Bold1"/>
    <w:rsid w:val="00C65195"/>
    <w:rPr>
      <w:b/>
      <w:bCs/>
      <w:u w:val="thick"/>
    </w:rPr>
  </w:style>
  <w:style w:type="character" w:customStyle="1" w:styleId="StyleUnderline2">
    <w:name w:val="Style Underline2"/>
    <w:rsid w:val="00C65195"/>
    <w:rPr>
      <w:u w:val="single"/>
    </w:rPr>
  </w:style>
  <w:style w:type="character" w:customStyle="1" w:styleId="ShrinkText">
    <w:name w:val="Shrink Text"/>
    <w:rsid w:val="00C65195"/>
    <w:rPr>
      <w:sz w:val="16"/>
    </w:rPr>
  </w:style>
  <w:style w:type="character" w:customStyle="1" w:styleId="smallcaps">
    <w:name w:val="smallcaps"/>
    <w:rsid w:val="00C65195"/>
  </w:style>
  <w:style w:type="character" w:customStyle="1" w:styleId="goldbldtext">
    <w:name w:val="goldbldtext"/>
    <w:rsid w:val="00C65195"/>
  </w:style>
  <w:style w:type="character" w:customStyle="1" w:styleId="PageHeaderLine2Char">
    <w:name w:val="PageHeaderLine2 Char"/>
    <w:link w:val="PageHeaderLine2"/>
    <w:rsid w:val="00C65195"/>
    <w:rPr>
      <w:rFonts w:ascii="Calibri" w:eastAsia="Calibri" w:hAnsi="Calibri" w:cs="Calibri"/>
      <w:b/>
    </w:rPr>
  </w:style>
  <w:style w:type="paragraph" w:customStyle="1" w:styleId="firstletter">
    <w:name w:val="firstletter"/>
    <w:basedOn w:val="Normal"/>
    <w:uiPriority w:val="99"/>
    <w:qFormat/>
    <w:rsid w:val="00C65195"/>
    <w:pPr>
      <w:spacing w:before="100" w:beforeAutospacing="1" w:after="100" w:afterAutospacing="1"/>
    </w:pPr>
    <w:rPr>
      <w:rFonts w:eastAsia="Times New Roman"/>
      <w:sz w:val="24"/>
      <w:szCs w:val="24"/>
    </w:rPr>
  </w:style>
  <w:style w:type="paragraph" w:customStyle="1" w:styleId="more">
    <w:name w:val="more"/>
    <w:basedOn w:val="Normal"/>
    <w:uiPriority w:val="99"/>
    <w:qFormat/>
    <w:rsid w:val="00C65195"/>
    <w:pPr>
      <w:spacing w:before="100" w:beforeAutospacing="1" w:after="100" w:afterAutospacing="1"/>
    </w:pPr>
    <w:rPr>
      <w:rFonts w:eastAsia="Times New Roman"/>
      <w:sz w:val="24"/>
      <w:szCs w:val="24"/>
    </w:rPr>
  </w:style>
  <w:style w:type="character" w:customStyle="1" w:styleId="cardshighlight0">
    <w:name w:val="cardshighlight"/>
    <w:rsid w:val="00C65195"/>
  </w:style>
  <w:style w:type="character" w:customStyle="1" w:styleId="cardsfont12pt1">
    <w:name w:val="cardsfont12pt"/>
    <w:rsid w:val="00C65195"/>
  </w:style>
  <w:style w:type="character" w:customStyle="1" w:styleId="ft1">
    <w:name w:val="ft1"/>
    <w:rsid w:val="00C65195"/>
  </w:style>
  <w:style w:type="character" w:customStyle="1" w:styleId="ft6">
    <w:name w:val="ft6"/>
    <w:rsid w:val="00C65195"/>
  </w:style>
  <w:style w:type="paragraph" w:customStyle="1" w:styleId="story">
    <w:name w:val="story"/>
    <w:basedOn w:val="Normal"/>
    <w:uiPriority w:val="99"/>
    <w:qFormat/>
    <w:rsid w:val="00C65195"/>
    <w:pPr>
      <w:spacing w:before="100" w:beforeAutospacing="1" w:after="100" w:afterAutospacing="1"/>
    </w:pPr>
    <w:rPr>
      <w:rFonts w:eastAsia="Times New Roman"/>
      <w:sz w:val="24"/>
      <w:szCs w:val="24"/>
    </w:rPr>
  </w:style>
  <w:style w:type="paragraph" w:customStyle="1" w:styleId="H1numbered">
    <w:name w:val="H1 numbered"/>
    <w:basedOn w:val="Normal"/>
    <w:uiPriority w:val="99"/>
    <w:qFormat/>
    <w:rsid w:val="00C65195"/>
    <w:pPr>
      <w:pageBreakBefore/>
      <w:widowControl w:val="0"/>
      <w:numPr>
        <w:numId w:val="11"/>
      </w:numPr>
      <w:pBdr>
        <w:top w:val="single" w:sz="6" w:space="28" w:color="auto"/>
        <w:bottom w:val="single" w:sz="6" w:space="14" w:color="auto"/>
      </w:pBdr>
      <w:tabs>
        <w:tab w:val="clear" w:pos="680"/>
      </w:tabs>
      <w:suppressAutoHyphens/>
      <w:autoSpaceDE w:val="0"/>
      <w:autoSpaceDN w:val="0"/>
      <w:adjustRightInd w:val="0"/>
      <w:spacing w:before="283" w:after="170" w:line="288" w:lineRule="auto"/>
      <w:textAlignment w:val="center"/>
    </w:pPr>
    <w:rPr>
      <w:rFonts w:eastAsia="Times New Roman" w:cs="Trajan-Bold"/>
      <w:b/>
      <w:bCs/>
      <w:caps/>
      <w:color w:val="000084"/>
      <w:spacing w:val="-8"/>
      <w:sz w:val="40"/>
      <w:szCs w:val="40"/>
      <w:lang w:bidi="en-US"/>
    </w:rPr>
  </w:style>
  <w:style w:type="paragraph" w:customStyle="1" w:styleId="Numberedparas">
    <w:name w:val="Numbered paras"/>
    <w:basedOn w:val="Normal"/>
    <w:uiPriority w:val="99"/>
    <w:qFormat/>
    <w:rsid w:val="00C65195"/>
    <w:pPr>
      <w:widowControl w:val="0"/>
      <w:numPr>
        <w:ilvl w:val="1"/>
        <w:numId w:val="11"/>
      </w:numPr>
      <w:tabs>
        <w:tab w:val="clear" w:pos="792"/>
        <w:tab w:val="left" w:pos="567"/>
      </w:tabs>
      <w:suppressAutoHyphens/>
      <w:autoSpaceDE w:val="0"/>
      <w:autoSpaceDN w:val="0"/>
      <w:adjustRightInd w:val="0"/>
      <w:spacing w:before="170" w:line="288" w:lineRule="auto"/>
      <w:jc w:val="both"/>
      <w:textAlignment w:val="center"/>
    </w:pPr>
    <w:rPr>
      <w:rFonts w:eastAsia="Times New Roman" w:cs="BookAntiqua"/>
      <w:color w:val="000000"/>
      <w:spacing w:val="2"/>
      <w:lang w:val="en-GB" w:bidi="en-US"/>
    </w:rPr>
  </w:style>
  <w:style w:type="character" w:customStyle="1" w:styleId="kicker">
    <w:name w:val="kicker"/>
    <w:rsid w:val="00C65195"/>
  </w:style>
  <w:style w:type="character" w:customStyle="1" w:styleId="backcontent">
    <w:name w:val="backcontent"/>
    <w:rsid w:val="00C65195"/>
  </w:style>
  <w:style w:type="character" w:customStyle="1" w:styleId="daystmp">
    <w:name w:val="daystmp"/>
    <w:rsid w:val="00C65195"/>
  </w:style>
  <w:style w:type="paragraph" w:customStyle="1" w:styleId="in">
    <w:name w:val="in"/>
    <w:basedOn w:val="Normal"/>
    <w:uiPriority w:val="99"/>
    <w:qFormat/>
    <w:rsid w:val="00C65195"/>
    <w:pPr>
      <w:spacing w:before="100" w:beforeAutospacing="1" w:after="100" w:afterAutospacing="1"/>
    </w:pPr>
    <w:rPr>
      <w:rFonts w:eastAsia="Times New Roman"/>
      <w:sz w:val="24"/>
      <w:szCs w:val="24"/>
    </w:rPr>
  </w:style>
  <w:style w:type="character" w:customStyle="1" w:styleId="cardsfont12ptchar">
    <w:name w:val="cardsfont12ptchar"/>
    <w:rsid w:val="00C65195"/>
  </w:style>
  <w:style w:type="paragraph" w:customStyle="1" w:styleId="image-caption">
    <w:name w:val="image-caption"/>
    <w:basedOn w:val="Normal"/>
    <w:uiPriority w:val="99"/>
    <w:qFormat/>
    <w:rsid w:val="00C65195"/>
    <w:pPr>
      <w:spacing w:before="100" w:beforeAutospacing="1" w:after="100" w:afterAutospacing="1"/>
    </w:pPr>
    <w:rPr>
      <w:rFonts w:eastAsia="Times New Roman"/>
      <w:sz w:val="24"/>
      <w:szCs w:val="24"/>
    </w:rPr>
  </w:style>
  <w:style w:type="character" w:customStyle="1" w:styleId="gal">
    <w:name w:val="gal"/>
    <w:rsid w:val="00C65195"/>
  </w:style>
  <w:style w:type="character" w:customStyle="1" w:styleId="submitted">
    <w:name w:val="submitted"/>
    <w:rsid w:val="00C65195"/>
  </w:style>
  <w:style w:type="paragraph" w:customStyle="1" w:styleId="imagecontain">
    <w:name w:val="imagecontain"/>
    <w:basedOn w:val="Normal"/>
    <w:uiPriority w:val="99"/>
    <w:qFormat/>
    <w:rsid w:val="00C65195"/>
    <w:pPr>
      <w:spacing w:before="100" w:beforeAutospacing="1" w:after="100" w:afterAutospacing="1"/>
    </w:pPr>
    <w:rPr>
      <w:rFonts w:eastAsia="Times New Roman"/>
      <w:sz w:val="24"/>
      <w:szCs w:val="24"/>
    </w:rPr>
  </w:style>
  <w:style w:type="character" w:customStyle="1" w:styleId="imagedateline">
    <w:name w:val="image_dateline"/>
    <w:rsid w:val="00C65195"/>
  </w:style>
  <w:style w:type="character" w:customStyle="1" w:styleId="authordatecharchar">
    <w:name w:val="authordatecharchar"/>
    <w:rsid w:val="00C65195"/>
  </w:style>
  <w:style w:type="character" w:customStyle="1" w:styleId="style1char0">
    <w:name w:val="style1char"/>
    <w:rsid w:val="00C65195"/>
  </w:style>
  <w:style w:type="character" w:customStyle="1" w:styleId="tagcharchar0">
    <w:name w:val="tagcharchar"/>
    <w:rsid w:val="00C65195"/>
  </w:style>
  <w:style w:type="character" w:customStyle="1" w:styleId="underlinedcharchar2">
    <w:name w:val="underlinedcharchar"/>
    <w:rsid w:val="00C65195"/>
  </w:style>
  <w:style w:type="paragraph" w:customStyle="1" w:styleId="CM62">
    <w:name w:val="CM62"/>
    <w:basedOn w:val="Normal"/>
    <w:next w:val="Normal"/>
    <w:uiPriority w:val="99"/>
    <w:qFormat/>
    <w:rsid w:val="00C65195"/>
    <w:pPr>
      <w:widowControl w:val="0"/>
      <w:autoSpaceDE w:val="0"/>
      <w:autoSpaceDN w:val="0"/>
      <w:adjustRightInd w:val="0"/>
      <w:spacing w:after="248"/>
    </w:pPr>
    <w:rPr>
      <w:rFonts w:ascii="Showcard Gothic" w:eastAsia="Times New Roman" w:hAnsi="Showcard Gothic"/>
      <w:sz w:val="24"/>
      <w:szCs w:val="24"/>
    </w:rPr>
  </w:style>
  <w:style w:type="paragraph" w:customStyle="1" w:styleId="CM63">
    <w:name w:val="CM63"/>
    <w:basedOn w:val="Normal"/>
    <w:next w:val="Normal"/>
    <w:uiPriority w:val="99"/>
    <w:qFormat/>
    <w:rsid w:val="00C65195"/>
    <w:pPr>
      <w:widowControl w:val="0"/>
      <w:autoSpaceDE w:val="0"/>
      <w:autoSpaceDN w:val="0"/>
      <w:adjustRightInd w:val="0"/>
      <w:spacing w:after="323"/>
    </w:pPr>
    <w:rPr>
      <w:rFonts w:ascii="Showcard Gothic" w:eastAsia="Times New Roman" w:hAnsi="Showcard Gothic"/>
      <w:sz w:val="24"/>
      <w:szCs w:val="24"/>
    </w:rPr>
  </w:style>
  <w:style w:type="paragraph" w:customStyle="1" w:styleId="CM23">
    <w:name w:val="CM23"/>
    <w:basedOn w:val="Default"/>
    <w:next w:val="Default"/>
    <w:uiPriority w:val="99"/>
    <w:qFormat/>
    <w:rsid w:val="00C65195"/>
    <w:pPr>
      <w:widowControl w:val="0"/>
      <w:spacing w:after="63"/>
    </w:pPr>
    <w:rPr>
      <w:rFonts w:ascii="Arial" w:hAnsi="Arial"/>
      <w:color w:val="auto"/>
    </w:rPr>
  </w:style>
  <w:style w:type="paragraph" w:customStyle="1" w:styleId="CM35">
    <w:name w:val="CM35"/>
    <w:basedOn w:val="Default"/>
    <w:next w:val="Default"/>
    <w:uiPriority w:val="99"/>
    <w:qFormat/>
    <w:rsid w:val="00C65195"/>
    <w:pPr>
      <w:widowControl w:val="0"/>
      <w:spacing w:line="228" w:lineRule="atLeast"/>
    </w:pPr>
    <w:rPr>
      <w:rFonts w:ascii="Showcard Gothic" w:hAnsi="Showcard Gothic"/>
      <w:color w:val="auto"/>
    </w:rPr>
  </w:style>
  <w:style w:type="paragraph" w:customStyle="1" w:styleId="CM60">
    <w:name w:val="CM60"/>
    <w:basedOn w:val="Default"/>
    <w:next w:val="Default"/>
    <w:uiPriority w:val="99"/>
    <w:qFormat/>
    <w:rsid w:val="00C65195"/>
    <w:pPr>
      <w:widowControl w:val="0"/>
      <w:spacing w:line="228" w:lineRule="atLeast"/>
    </w:pPr>
    <w:rPr>
      <w:rFonts w:ascii="Showcard Gothic" w:hAnsi="Showcard Gothic"/>
      <w:color w:val="auto"/>
    </w:rPr>
  </w:style>
  <w:style w:type="character" w:customStyle="1" w:styleId="BoxedChar">
    <w:name w:val="Boxed Char"/>
    <w:rsid w:val="00C65195"/>
    <w:rPr>
      <w:rFonts w:ascii="Arial Narrow" w:hAnsi="Arial Narrow"/>
      <w:b/>
      <w:sz w:val="18"/>
      <w:bdr w:val="single" w:sz="6" w:space="0" w:color="auto"/>
    </w:rPr>
  </w:style>
  <w:style w:type="character" w:customStyle="1" w:styleId="Style11ptUnderline2">
    <w:name w:val="Style 11 pt Underline2"/>
    <w:rsid w:val="00C65195"/>
    <w:rPr>
      <w:sz w:val="20"/>
      <w:u w:val="single"/>
    </w:rPr>
  </w:style>
  <w:style w:type="character" w:customStyle="1" w:styleId="Style11ptBoldUnderline2">
    <w:name w:val="Style 11 pt Bold Underline2"/>
    <w:rsid w:val="00C65195"/>
    <w:rPr>
      <w:b/>
      <w:bCs/>
      <w:sz w:val="20"/>
      <w:u w:val="single"/>
    </w:rPr>
  </w:style>
  <w:style w:type="character" w:customStyle="1" w:styleId="nw">
    <w:name w:val="nw"/>
    <w:rsid w:val="00C65195"/>
  </w:style>
  <w:style w:type="character" w:customStyle="1" w:styleId="Styleunderline11ptBoldBorderSinglesolidlineAuto">
    <w:name w:val="Style underline + 11 pt Bold Border: : (Single solid line Auto ..."/>
    <w:rsid w:val="00C65195"/>
    <w:rPr>
      <w:b/>
      <w:bCs/>
      <w:sz w:val="20"/>
      <w:u w:val="single"/>
      <w:bdr w:val="single" w:sz="4" w:space="0" w:color="auto"/>
    </w:rPr>
  </w:style>
  <w:style w:type="paragraph" w:customStyle="1" w:styleId="StylecardCharCharChar11pt">
    <w:name w:val="Style card Char Char Char + 11 pt"/>
    <w:link w:val="StylecardCharCharChar11ptChar"/>
    <w:qFormat/>
    <w:rsid w:val="00C65195"/>
    <w:pPr>
      <w:spacing w:after="200" w:line="240" w:lineRule="auto"/>
      <w:ind w:left="288" w:right="288"/>
    </w:pPr>
    <w:rPr>
      <w:rFonts w:ascii="Calibri" w:eastAsia="Times New Roman" w:hAnsi="Calibri" w:cs="Times New Roman"/>
      <w:sz w:val="20"/>
      <w:szCs w:val="20"/>
    </w:rPr>
  </w:style>
  <w:style w:type="character" w:customStyle="1" w:styleId="cardCharCharCharChar">
    <w:name w:val="card Char Char Char Char"/>
    <w:rsid w:val="00C65195"/>
    <w:rPr>
      <w:lang w:val="en-US" w:eastAsia="en-US" w:bidi="ar-SA"/>
    </w:rPr>
  </w:style>
  <w:style w:type="character" w:customStyle="1" w:styleId="StylecardCharCharChar11ptChar">
    <w:name w:val="Style card Char Char Char + 11 pt Char"/>
    <w:link w:val="StylecardCharCharChar11pt"/>
    <w:rsid w:val="00C65195"/>
    <w:rPr>
      <w:rFonts w:ascii="Calibri" w:eastAsia="Times New Roman" w:hAnsi="Calibri" w:cs="Times New Roman"/>
      <w:sz w:val="20"/>
      <w:szCs w:val="20"/>
    </w:rPr>
  </w:style>
  <w:style w:type="paragraph" w:customStyle="1" w:styleId="StyleCards11pt">
    <w:name w:val="Style Cards + 11 pt"/>
    <w:basedOn w:val="Cards"/>
    <w:link w:val="StyleCards11ptChar"/>
    <w:qFormat/>
    <w:rsid w:val="00C65195"/>
    <w:pPr>
      <w:autoSpaceDE w:val="0"/>
      <w:autoSpaceDN w:val="0"/>
      <w:adjustRightInd w:val="0"/>
      <w:ind w:left="432" w:right="432"/>
    </w:pPr>
    <w:rPr>
      <w:rFonts w:ascii="Georgia" w:eastAsia="Times New Roman" w:hAnsi="Georgia"/>
      <w:sz w:val="22"/>
      <w:szCs w:val="24"/>
      <w:lang w:val="x-none" w:eastAsia="x-none"/>
    </w:rPr>
  </w:style>
  <w:style w:type="character" w:customStyle="1" w:styleId="StyleCards11ptChar">
    <w:name w:val="Style Cards + 11 pt Char"/>
    <w:link w:val="StyleCards11pt"/>
    <w:rsid w:val="00C65195"/>
    <w:rPr>
      <w:rFonts w:ascii="Georgia" w:eastAsia="Times New Roman" w:hAnsi="Georgia" w:cs="Times New Roman"/>
      <w:szCs w:val="24"/>
      <w:lang w:val="x-none" w:eastAsia="x-none"/>
    </w:rPr>
  </w:style>
  <w:style w:type="paragraph" w:customStyle="1" w:styleId="StyleCards11ptUnderline">
    <w:name w:val="Style Cards + 11 pt Underline"/>
    <w:basedOn w:val="Cards"/>
    <w:link w:val="StyleCards11ptUnderlineChar"/>
    <w:qFormat/>
    <w:rsid w:val="00C65195"/>
    <w:pPr>
      <w:autoSpaceDE w:val="0"/>
      <w:autoSpaceDN w:val="0"/>
      <w:adjustRightInd w:val="0"/>
      <w:ind w:left="432" w:right="432"/>
    </w:pPr>
    <w:rPr>
      <w:rFonts w:ascii="Georgia" w:eastAsia="Times New Roman" w:hAnsi="Georgia"/>
      <w:sz w:val="22"/>
      <w:u w:val="single"/>
      <w:lang w:val="x-none" w:eastAsia="x-none"/>
    </w:rPr>
  </w:style>
  <w:style w:type="character" w:customStyle="1" w:styleId="StyleCards11ptUnderlineChar">
    <w:name w:val="Style Cards + 11 pt Underline Char"/>
    <w:link w:val="StyleCards11ptUnderline"/>
    <w:rsid w:val="00C65195"/>
    <w:rPr>
      <w:rFonts w:ascii="Georgia" w:eastAsia="Times New Roman" w:hAnsi="Georgia" w:cs="Times New Roman"/>
      <w:szCs w:val="20"/>
      <w:u w:val="single"/>
      <w:lang w:val="x-none" w:eastAsia="x-none"/>
    </w:rPr>
  </w:style>
  <w:style w:type="paragraph" w:customStyle="1" w:styleId="StyleCards11ptBoldUnderline">
    <w:name w:val="Style Cards + 11 pt Bold Underline"/>
    <w:basedOn w:val="Cards"/>
    <w:link w:val="StyleCards11ptBoldUnderlineChar"/>
    <w:qFormat/>
    <w:rsid w:val="00C65195"/>
    <w:pPr>
      <w:autoSpaceDE w:val="0"/>
      <w:autoSpaceDN w:val="0"/>
      <w:adjustRightInd w:val="0"/>
      <w:ind w:left="432" w:right="432"/>
    </w:pPr>
    <w:rPr>
      <w:rFonts w:ascii="Georgia" w:eastAsia="Times New Roman" w:hAnsi="Georgia"/>
      <w:b/>
      <w:bCs/>
      <w:sz w:val="22"/>
      <w:u w:val="single"/>
      <w:lang w:val="x-none" w:eastAsia="x-none"/>
    </w:rPr>
  </w:style>
  <w:style w:type="character" w:customStyle="1" w:styleId="StyleCards11ptBoldUnderlineChar">
    <w:name w:val="Style Cards + 11 pt Bold Underline Char"/>
    <w:link w:val="StyleCards11ptBoldUnderline"/>
    <w:rsid w:val="00C65195"/>
    <w:rPr>
      <w:rFonts w:ascii="Georgia" w:eastAsia="Times New Roman" w:hAnsi="Georgia" w:cs="Times New Roman"/>
      <w:b/>
      <w:bCs/>
      <w:szCs w:val="20"/>
      <w:u w:val="single"/>
      <w:lang w:val="x-none" w:eastAsia="x-none"/>
    </w:rPr>
  </w:style>
  <w:style w:type="paragraph" w:customStyle="1" w:styleId="StyleCards11ptBoldUnderlineBorderSinglesolidline">
    <w:name w:val="Style Cards + 11 pt Bold Underline Border: : (Single solid line..."/>
    <w:basedOn w:val="Cards"/>
    <w:link w:val="StyleCards11ptBoldUnderlineBorderSinglesolidlineChar"/>
    <w:qFormat/>
    <w:rsid w:val="00C65195"/>
    <w:pPr>
      <w:autoSpaceDE w:val="0"/>
      <w:autoSpaceDN w:val="0"/>
      <w:adjustRightInd w:val="0"/>
      <w:ind w:left="432" w:right="432"/>
    </w:pPr>
    <w:rPr>
      <w:rFonts w:ascii="Georgia" w:eastAsia="Times New Roman" w:hAnsi="Georgia"/>
      <w:b/>
      <w:bCs/>
      <w:sz w:val="22"/>
      <w:u w:val="single"/>
      <w:bdr w:val="single" w:sz="4" w:space="0" w:color="auto"/>
      <w:lang w:val="x-none" w:eastAsia="x-none"/>
    </w:rPr>
  </w:style>
  <w:style w:type="character" w:customStyle="1" w:styleId="StyleCards11ptBoldUnderlineBorderSinglesolidlineChar">
    <w:name w:val="Style Cards + 11 pt Bold Underline Border: : (Single solid line... Char"/>
    <w:link w:val="StyleCards11ptBoldUnderlineBorderSinglesolidline"/>
    <w:rsid w:val="00C65195"/>
    <w:rPr>
      <w:rFonts w:ascii="Georgia" w:eastAsia="Times New Roman" w:hAnsi="Georgia" w:cs="Times New Roman"/>
      <w:b/>
      <w:bCs/>
      <w:szCs w:val="20"/>
      <w:u w:val="single"/>
      <w:bdr w:val="single" w:sz="4" w:space="0" w:color="auto"/>
      <w:lang w:val="x-none" w:eastAsia="x-none"/>
    </w:rPr>
  </w:style>
  <w:style w:type="paragraph" w:customStyle="1" w:styleId="StylecardCharChar11pt">
    <w:name w:val="Style card Char Char + 11 pt"/>
    <w:basedOn w:val="cardCharChar0"/>
    <w:link w:val="StylecardCharChar11ptChar"/>
    <w:qFormat/>
    <w:rsid w:val="00C65195"/>
    <w:rPr>
      <w:lang w:val="x-none" w:eastAsia="x-none"/>
    </w:rPr>
  </w:style>
  <w:style w:type="character" w:customStyle="1" w:styleId="cardCharCharChar1">
    <w:name w:val="card Char Char Char1"/>
    <w:rsid w:val="00C65195"/>
    <w:rPr>
      <w:lang w:val="en-US" w:eastAsia="en-US" w:bidi="ar-SA"/>
    </w:rPr>
  </w:style>
  <w:style w:type="character" w:customStyle="1" w:styleId="StylecardCharChar11ptChar">
    <w:name w:val="Style card Char Char + 11 pt Char"/>
    <w:link w:val="StylecardCharChar11pt"/>
    <w:rsid w:val="00C65195"/>
    <w:rPr>
      <w:rFonts w:ascii="Georgia" w:eastAsia="Times New Roman" w:hAnsi="Georgia"/>
      <w:szCs w:val="20"/>
      <w:lang w:val="x-none" w:eastAsia="x-none"/>
    </w:rPr>
  </w:style>
  <w:style w:type="paragraph" w:customStyle="1" w:styleId="NormalFont">
    <w:name w:val="Normal Font"/>
    <w:link w:val="NormalFontChar"/>
    <w:qFormat/>
    <w:rsid w:val="00C65195"/>
    <w:pPr>
      <w:spacing w:after="0" w:line="240" w:lineRule="auto"/>
    </w:pPr>
    <w:rPr>
      <w:rFonts w:ascii="Times New Roman" w:eastAsia="Times New Roman" w:hAnsi="Times New Roman" w:cs="Times New Roman"/>
      <w:sz w:val="20"/>
      <w:szCs w:val="20"/>
    </w:rPr>
  </w:style>
  <w:style w:type="paragraph" w:customStyle="1" w:styleId="StyleSmall11pt">
    <w:name w:val="Style Small + 11 pt"/>
    <w:uiPriority w:val="99"/>
    <w:qFormat/>
    <w:rsid w:val="00C65195"/>
    <w:pPr>
      <w:spacing w:after="200" w:line="240" w:lineRule="auto"/>
    </w:pPr>
    <w:rPr>
      <w:rFonts w:ascii="Times" w:eastAsia="Times New Roman" w:hAnsi="Times" w:cs="Times New Roman"/>
      <w:sz w:val="20"/>
    </w:rPr>
  </w:style>
  <w:style w:type="character" w:customStyle="1" w:styleId="Style11ptThickunderline">
    <w:name w:val="Style 11 pt Thick underline"/>
    <w:rsid w:val="00C65195"/>
    <w:rPr>
      <w:sz w:val="20"/>
      <w:u w:val="thick"/>
    </w:rPr>
  </w:style>
  <w:style w:type="character" w:customStyle="1" w:styleId="Style11ptBoldThickunderline">
    <w:name w:val="Style 11 pt Bold Thick underline"/>
    <w:rsid w:val="00C65195"/>
    <w:rPr>
      <w:b/>
      <w:bCs/>
      <w:sz w:val="20"/>
      <w:u w:val="thick"/>
    </w:rPr>
  </w:style>
  <w:style w:type="paragraph" w:customStyle="1" w:styleId="StyleNormalFont11ptUnderline">
    <w:name w:val="Style Normal Font + 11 pt Underline"/>
    <w:basedOn w:val="NormalFont"/>
    <w:link w:val="StyleNormalFont11ptUnderlineChar"/>
    <w:qFormat/>
    <w:rsid w:val="00C65195"/>
    <w:rPr>
      <w:u w:val="single"/>
      <w:lang w:val="x-none" w:eastAsia="x-none"/>
    </w:rPr>
  </w:style>
  <w:style w:type="character" w:customStyle="1" w:styleId="NormalFontChar">
    <w:name w:val="Normal Font Char"/>
    <w:link w:val="NormalFont"/>
    <w:rsid w:val="00C65195"/>
    <w:rPr>
      <w:rFonts w:ascii="Times New Roman" w:eastAsia="Times New Roman" w:hAnsi="Times New Roman" w:cs="Times New Roman"/>
      <w:sz w:val="20"/>
      <w:szCs w:val="20"/>
    </w:rPr>
  </w:style>
  <w:style w:type="character" w:customStyle="1" w:styleId="StyleNormalFont11ptUnderlineChar">
    <w:name w:val="Style Normal Font + 11 pt Underline Char"/>
    <w:link w:val="StyleNormalFont11ptUnderline"/>
    <w:rsid w:val="00C65195"/>
    <w:rPr>
      <w:rFonts w:ascii="Times New Roman" w:eastAsia="Times New Roman" w:hAnsi="Times New Roman" w:cs="Times New Roman"/>
      <w:sz w:val="20"/>
      <w:szCs w:val="20"/>
      <w:u w:val="single"/>
      <w:lang w:val="x-none" w:eastAsia="x-none"/>
    </w:rPr>
  </w:style>
  <w:style w:type="paragraph" w:customStyle="1" w:styleId="StyleNormalFont11ptBoldUnderline">
    <w:name w:val="Style Normal Font + 11 pt Bold Underline"/>
    <w:basedOn w:val="NormalFont"/>
    <w:link w:val="StyleNormalFont11ptBoldUnderlineChar"/>
    <w:qFormat/>
    <w:rsid w:val="00C65195"/>
    <w:rPr>
      <w:b/>
      <w:bCs/>
      <w:u w:val="single"/>
      <w:lang w:val="x-none" w:eastAsia="x-none"/>
    </w:rPr>
  </w:style>
  <w:style w:type="character" w:customStyle="1" w:styleId="StyleNormalFont11ptBoldUnderlineChar">
    <w:name w:val="Style Normal Font + 11 pt Bold Underline Char"/>
    <w:link w:val="StyleNormalFont11ptBoldUnderline"/>
    <w:rsid w:val="00C65195"/>
    <w:rPr>
      <w:rFonts w:ascii="Times New Roman" w:eastAsia="Times New Roman" w:hAnsi="Times New Roman" w:cs="Times New Roman"/>
      <w:b/>
      <w:bCs/>
      <w:sz w:val="20"/>
      <w:szCs w:val="20"/>
      <w:u w:val="single"/>
      <w:lang w:val="x-none" w:eastAsia="x-none"/>
    </w:rPr>
  </w:style>
  <w:style w:type="paragraph" w:customStyle="1" w:styleId="Smallfont0">
    <w:name w:val="Smallfont"/>
    <w:basedOn w:val="Normal"/>
    <w:uiPriority w:val="99"/>
    <w:qFormat/>
    <w:rsid w:val="00C65195"/>
    <w:rPr>
      <w:rFonts w:eastAsia="Times New Roman"/>
      <w:sz w:val="15"/>
    </w:rPr>
  </w:style>
  <w:style w:type="character" w:customStyle="1" w:styleId="authors1">
    <w:name w:val="authors1"/>
    <w:rsid w:val="00C65195"/>
    <w:rPr>
      <w:rFonts w:ascii="Verdana" w:hAnsi="Verdana" w:hint="default"/>
      <w:b/>
      <w:bCs/>
      <w:color w:val="006699"/>
      <w:sz w:val="20"/>
      <w:szCs w:val="20"/>
    </w:rPr>
  </w:style>
  <w:style w:type="character" w:customStyle="1" w:styleId="headlinesectionlarge">
    <w:name w:val="headline_section_large"/>
    <w:rsid w:val="00C65195"/>
  </w:style>
  <w:style w:type="paragraph" w:customStyle="1" w:styleId="formatvorlage2">
    <w:name w:val="formatvorlage2"/>
    <w:basedOn w:val="Normal"/>
    <w:uiPriority w:val="99"/>
    <w:qFormat/>
    <w:rsid w:val="00C65195"/>
    <w:pPr>
      <w:spacing w:before="100" w:beforeAutospacing="1" w:after="100" w:afterAutospacing="1"/>
    </w:pPr>
    <w:rPr>
      <w:rFonts w:eastAsia="Calibri"/>
      <w:sz w:val="24"/>
    </w:rPr>
  </w:style>
  <w:style w:type="character" w:customStyle="1" w:styleId="Styleunderline11ptBlack">
    <w:name w:val="Style underline + 11 pt Black"/>
    <w:rsid w:val="00C65195"/>
    <w:rPr>
      <w:color w:val="000000"/>
      <w:sz w:val="20"/>
      <w:u w:val="single"/>
    </w:rPr>
  </w:style>
  <w:style w:type="character" w:customStyle="1" w:styleId="Styleunderline11ptBoldBlack">
    <w:name w:val="Style underline + 11 pt Bold Black"/>
    <w:rsid w:val="00C65195"/>
    <w:rPr>
      <w:b/>
      <w:bCs/>
      <w:color w:val="000000"/>
      <w:sz w:val="20"/>
      <w:u w:val="single"/>
    </w:rPr>
  </w:style>
  <w:style w:type="paragraph" w:customStyle="1" w:styleId="StyleTitle11ptNotBold">
    <w:name w:val="Style Title + 11 pt Not Bold"/>
    <w:basedOn w:val="Title"/>
    <w:link w:val="StyleTitle11ptNotBoldChar"/>
    <w:qFormat/>
    <w:rsid w:val="00C65195"/>
    <w:pPr>
      <w:pBdr>
        <w:bottom w:val="none" w:sz="0" w:space="0" w:color="auto"/>
      </w:pBdr>
      <w:spacing w:after="0"/>
      <w:jc w:val="center"/>
    </w:pPr>
    <w:rPr>
      <w:rFonts w:ascii="Georgia" w:eastAsia="Times New Roman" w:hAnsi="Georgia"/>
      <w:b/>
      <w:lang w:val="x-none" w:eastAsia="x-none"/>
    </w:rPr>
  </w:style>
  <w:style w:type="character" w:customStyle="1" w:styleId="StyleTitle11ptNotBoldChar">
    <w:name w:val="Style Title + 11 pt Not Bold Char"/>
    <w:link w:val="StyleTitle11ptNotBold"/>
    <w:rsid w:val="00C65195"/>
    <w:rPr>
      <w:rFonts w:ascii="Georgia" w:eastAsia="Times New Roman" w:hAnsi="Georgia" w:cs="Calibri"/>
      <w:b/>
      <w:u w:val="single"/>
      <w:lang w:val="x-none" w:eastAsia="x-none"/>
    </w:rPr>
  </w:style>
  <w:style w:type="paragraph" w:customStyle="1" w:styleId="StyleTitle11ptNotBoldNounderline">
    <w:name w:val="Style Title + 11 pt Not Bold No underline"/>
    <w:basedOn w:val="Title"/>
    <w:link w:val="StyleTitle11ptNotBoldNounderlineChar"/>
    <w:qFormat/>
    <w:rsid w:val="00C65195"/>
    <w:pPr>
      <w:pBdr>
        <w:bottom w:val="none" w:sz="0" w:space="0" w:color="auto"/>
      </w:pBdr>
      <w:spacing w:after="0"/>
      <w:jc w:val="center"/>
    </w:pPr>
    <w:rPr>
      <w:rFonts w:ascii="Georgia" w:eastAsia="Times New Roman" w:hAnsi="Georgia"/>
      <w:lang w:val="x-none" w:eastAsia="x-none"/>
    </w:rPr>
  </w:style>
  <w:style w:type="character" w:customStyle="1" w:styleId="StyleTitle11ptNotBoldNounderlineChar">
    <w:name w:val="Style Title + 11 pt Not Bold No underline Char"/>
    <w:link w:val="StyleTitle11ptNotBoldNounderline"/>
    <w:rsid w:val="00C65195"/>
    <w:rPr>
      <w:rFonts w:ascii="Georgia" w:eastAsia="Times New Roman" w:hAnsi="Georgia" w:cs="Calibri"/>
      <w:u w:val="single"/>
      <w:lang w:val="x-none" w:eastAsia="x-none"/>
    </w:rPr>
  </w:style>
  <w:style w:type="character" w:customStyle="1" w:styleId="Style11ptBoldBlackUnderline">
    <w:name w:val="Style 11 pt Bold Black Underline"/>
    <w:rsid w:val="00C65195"/>
    <w:rPr>
      <w:b/>
      <w:bCs/>
      <w:color w:val="000000"/>
      <w:sz w:val="20"/>
      <w:u w:val="single"/>
    </w:rPr>
  </w:style>
  <w:style w:type="character" w:customStyle="1" w:styleId="Style11ptBoldBlackUnderlineBorderSinglesolidline">
    <w:name w:val="Style 11 pt Bold Black Underline Border: : (Single solid line ..."/>
    <w:rsid w:val="00C65195"/>
    <w:rPr>
      <w:b/>
      <w:bCs/>
      <w:color w:val="000000"/>
      <w:sz w:val="20"/>
      <w:u w:val="single"/>
      <w:bdr w:val="single" w:sz="4" w:space="0" w:color="auto"/>
    </w:rPr>
  </w:style>
  <w:style w:type="character" w:customStyle="1" w:styleId="StyleLatinMeridien-Italic11ptItalicUnderline">
    <w:name w:val="Style (Latin) Meridien-Italic 11 pt Italic Underline"/>
    <w:rsid w:val="00C65195"/>
    <w:rPr>
      <w:rFonts w:ascii="Meridien-Italic" w:hAnsi="Meridien-Italic"/>
      <w:i/>
      <w:iCs/>
      <w:sz w:val="20"/>
      <w:u w:val="single"/>
    </w:rPr>
  </w:style>
  <w:style w:type="character" w:customStyle="1" w:styleId="Citation-AuthorDate">
    <w:name w:val="Citation - Author/Date"/>
    <w:rsid w:val="00C65195"/>
    <w:rPr>
      <w:b/>
      <w:bCs w:val="0"/>
      <w:smallCaps/>
      <w:sz w:val="24"/>
      <w:u w:val="single"/>
    </w:rPr>
  </w:style>
  <w:style w:type="paragraph" w:customStyle="1" w:styleId="HotRouteCharCharCharCharChar">
    <w:name w:val="Hot Route! Char Char Char Char Char"/>
    <w:basedOn w:val="Normal"/>
    <w:link w:val="HotRouteCharCharCharCharCharChar"/>
    <w:qFormat/>
    <w:rsid w:val="00C65195"/>
    <w:pPr>
      <w:ind w:left="144"/>
    </w:pPr>
    <w:rPr>
      <w:rFonts w:eastAsia="Times New Roman"/>
      <w:szCs w:val="24"/>
      <w:lang w:val="x-none" w:eastAsia="x-none"/>
    </w:rPr>
  </w:style>
  <w:style w:type="character" w:customStyle="1" w:styleId="HotRouteCharCharCharCharCharChar">
    <w:name w:val="Hot Route! Char Char Char Char Char Char"/>
    <w:link w:val="HotRouteCharCharCharCharChar"/>
    <w:rsid w:val="00C65195"/>
    <w:rPr>
      <w:rFonts w:ascii="Calibri" w:eastAsia="Times New Roman" w:hAnsi="Calibri" w:cs="Calibri"/>
      <w:szCs w:val="24"/>
      <w:lang w:val="x-none" w:eastAsia="x-none"/>
    </w:rPr>
  </w:style>
  <w:style w:type="character" w:customStyle="1" w:styleId="underlinestylechar0">
    <w:name w:val="underlinestylechar"/>
    <w:rsid w:val="00C65195"/>
  </w:style>
  <w:style w:type="character" w:customStyle="1" w:styleId="highlight">
    <w:name w:val="highlight"/>
    <w:rsid w:val="00C65195"/>
  </w:style>
  <w:style w:type="character" w:customStyle="1" w:styleId="BlockHeaderHiddenChar">
    <w:name w:val="Block Header Hidden Char"/>
    <w:link w:val="BlockHeaderHidden"/>
    <w:locked/>
    <w:rsid w:val="00C65195"/>
    <w:rPr>
      <w:rFonts w:ascii="Georgia" w:eastAsia="Times New Roman" w:hAnsi="Georgia" w:cs="Times New Roman"/>
      <w:b/>
      <w:bCs/>
      <w:sz w:val="32"/>
      <w:szCs w:val="26"/>
      <w:u w:val="single"/>
    </w:rPr>
  </w:style>
  <w:style w:type="character" w:customStyle="1" w:styleId="DottedUnderline0">
    <w:name w:val="Dotted Underline"/>
    <w:rsid w:val="00C65195"/>
    <w:rPr>
      <w:rFonts w:ascii="Times New Roman" w:hAnsi="Times New Roman" w:cs="Times New Roman" w:hint="default"/>
      <w:sz w:val="20"/>
      <w:u w:val="dottedHeavy"/>
    </w:rPr>
  </w:style>
  <w:style w:type="character" w:customStyle="1" w:styleId="CardsFont6ptCharChar">
    <w:name w:val="Cards + Font: 6 pt Char Char"/>
    <w:rsid w:val="00C65195"/>
    <w:rPr>
      <w:sz w:val="8"/>
      <w:lang w:val="en-US" w:eastAsia="en-US" w:bidi="ar-SA"/>
    </w:rPr>
  </w:style>
  <w:style w:type="character" w:customStyle="1" w:styleId="titleauthoretc">
    <w:name w:val="titleauthoretc"/>
    <w:rsid w:val="00C65195"/>
  </w:style>
  <w:style w:type="paragraph" w:customStyle="1" w:styleId="deck">
    <w:name w:val="deck"/>
    <w:basedOn w:val="Normal"/>
    <w:uiPriority w:val="99"/>
    <w:qFormat/>
    <w:rsid w:val="00C65195"/>
    <w:pPr>
      <w:spacing w:before="100" w:beforeAutospacing="1" w:after="100" w:afterAutospacing="1"/>
    </w:pPr>
    <w:rPr>
      <w:rFonts w:eastAsia="Times New Roman"/>
      <w:sz w:val="24"/>
      <w:szCs w:val="24"/>
    </w:rPr>
  </w:style>
  <w:style w:type="paragraph" w:customStyle="1" w:styleId="i1">
    <w:name w:val="i1"/>
    <w:basedOn w:val="Normal"/>
    <w:uiPriority w:val="99"/>
    <w:qFormat/>
    <w:rsid w:val="00C65195"/>
    <w:pPr>
      <w:spacing w:before="100" w:beforeAutospacing="1" w:after="100" w:afterAutospacing="1"/>
    </w:pPr>
    <w:rPr>
      <w:rFonts w:eastAsia="Times New Roman"/>
      <w:sz w:val="24"/>
      <w:szCs w:val="24"/>
    </w:rPr>
  </w:style>
  <w:style w:type="paragraph" w:customStyle="1" w:styleId="question">
    <w:name w:val="question"/>
    <w:basedOn w:val="Normal"/>
    <w:uiPriority w:val="99"/>
    <w:qFormat/>
    <w:rsid w:val="00C65195"/>
    <w:pPr>
      <w:spacing w:before="100" w:beforeAutospacing="1" w:after="100" w:afterAutospacing="1"/>
    </w:pPr>
    <w:rPr>
      <w:rFonts w:eastAsia="Times New Roman"/>
      <w:sz w:val="24"/>
      <w:szCs w:val="24"/>
    </w:rPr>
  </w:style>
  <w:style w:type="paragraph" w:customStyle="1" w:styleId="bodycopy">
    <w:name w:val="bodycopy"/>
    <w:basedOn w:val="Normal"/>
    <w:uiPriority w:val="99"/>
    <w:qFormat/>
    <w:rsid w:val="00C65195"/>
    <w:pPr>
      <w:spacing w:before="100" w:beforeAutospacing="1" w:after="100" w:afterAutospacing="1"/>
    </w:pPr>
    <w:rPr>
      <w:rFonts w:eastAsia="Times New Roman"/>
      <w:sz w:val="24"/>
      <w:szCs w:val="24"/>
    </w:rPr>
  </w:style>
  <w:style w:type="character" w:customStyle="1" w:styleId="labeltext">
    <w:name w:val="labeltext"/>
    <w:rsid w:val="00C65195"/>
  </w:style>
  <w:style w:type="character" w:customStyle="1" w:styleId="viewlink">
    <w:name w:val="viewlink"/>
    <w:rsid w:val="00C65195"/>
  </w:style>
  <w:style w:type="character" w:customStyle="1" w:styleId="share">
    <w:name w:val="share"/>
    <w:rsid w:val="00C65195"/>
  </w:style>
  <w:style w:type="character" w:customStyle="1" w:styleId="inlinkchart">
    <w:name w:val="inlink_chart"/>
    <w:rsid w:val="00C65195"/>
  </w:style>
  <w:style w:type="character" w:customStyle="1" w:styleId="underLight">
    <w:name w:val="underLight"/>
    <w:uiPriority w:val="1"/>
    <w:qFormat/>
    <w:rsid w:val="00C65195"/>
    <w:rPr>
      <w:rFonts w:ascii="Times New Roman" w:hAnsi="Times New Roman" w:cs="Times New Roman" w:hint="default"/>
      <w:b w:val="0"/>
      <w:bCs w:val="0"/>
      <w:sz w:val="20"/>
      <w:szCs w:val="20"/>
      <w:u w:val="single"/>
      <w:bdr w:val="none" w:sz="0" w:space="0" w:color="auto" w:frame="1"/>
      <w:shd w:val="clear" w:color="auto" w:fill="FFFF00"/>
    </w:rPr>
  </w:style>
  <w:style w:type="character" w:customStyle="1" w:styleId="dd">
    <w:name w:val="dd"/>
    <w:rsid w:val="00C65195"/>
  </w:style>
  <w:style w:type="character" w:customStyle="1" w:styleId="author-rss">
    <w:name w:val="author-rss"/>
    <w:rsid w:val="00C65195"/>
  </w:style>
  <w:style w:type="character" w:customStyle="1" w:styleId="fbsharecountwrapper">
    <w:name w:val="fb_share_count_wrapper"/>
    <w:rsid w:val="00C65195"/>
  </w:style>
  <w:style w:type="character" w:customStyle="1" w:styleId="fbbuttontext">
    <w:name w:val="fb_button_text"/>
    <w:rsid w:val="00C65195"/>
  </w:style>
  <w:style w:type="character" w:customStyle="1" w:styleId="hw">
    <w:name w:val="hw"/>
    <w:rsid w:val="00C65195"/>
  </w:style>
  <w:style w:type="character" w:customStyle="1" w:styleId="linktotop">
    <w:name w:val="linktotop"/>
    <w:rsid w:val="00C65195"/>
  </w:style>
  <w:style w:type="character" w:customStyle="1" w:styleId="maintextbldleft">
    <w:name w:val="maintextbldleft"/>
    <w:rsid w:val="00C65195"/>
  </w:style>
  <w:style w:type="character" w:customStyle="1" w:styleId="maintextleft">
    <w:name w:val="maintextleft"/>
    <w:rsid w:val="00C65195"/>
  </w:style>
  <w:style w:type="character" w:customStyle="1" w:styleId="descriptionstyle1block">
    <w:name w:val="description style1 block"/>
    <w:rsid w:val="00C65195"/>
  </w:style>
  <w:style w:type="paragraph" w:customStyle="1" w:styleId="Fifth">
    <w:name w:val="Fifth"/>
    <w:basedOn w:val="Normal"/>
    <w:link w:val="FifthChar"/>
    <w:uiPriority w:val="99"/>
    <w:qFormat/>
    <w:rsid w:val="00C65195"/>
    <w:rPr>
      <w:rFonts w:eastAsia="Calibri"/>
    </w:rPr>
  </w:style>
  <w:style w:type="character" w:customStyle="1" w:styleId="gutter-right-1">
    <w:name w:val="gutter-right-1"/>
    <w:basedOn w:val="DefaultParagraphFont"/>
    <w:rsid w:val="00C65195"/>
  </w:style>
  <w:style w:type="character" w:customStyle="1" w:styleId="ssl3">
    <w:name w:val="ss_l3"/>
    <w:rsid w:val="00C65195"/>
  </w:style>
  <w:style w:type="paragraph" w:customStyle="1" w:styleId="NoteLevel22">
    <w:name w:val="Note Level 22"/>
    <w:basedOn w:val="Normal"/>
    <w:next w:val="Normal"/>
    <w:uiPriority w:val="99"/>
    <w:qFormat/>
    <w:rsid w:val="00C65195"/>
    <w:pPr>
      <w:keepNext/>
      <w:ind w:left="288" w:right="288"/>
    </w:pPr>
    <w:rPr>
      <w:rFonts w:eastAsia="MS Gothic"/>
      <w:szCs w:val="20"/>
    </w:rPr>
  </w:style>
  <w:style w:type="paragraph" w:customStyle="1" w:styleId="wp-caption-text">
    <w:name w:val="wp-caption-text"/>
    <w:basedOn w:val="Normal"/>
    <w:uiPriority w:val="99"/>
    <w:qFormat/>
    <w:rsid w:val="00C65195"/>
    <w:pPr>
      <w:spacing w:before="100" w:beforeAutospacing="1" w:after="100" w:afterAutospacing="1"/>
    </w:pPr>
    <w:rPr>
      <w:rFonts w:eastAsia="Times New Roman"/>
      <w:sz w:val="24"/>
      <w:szCs w:val="24"/>
    </w:rPr>
  </w:style>
  <w:style w:type="character" w:customStyle="1" w:styleId="Mention1">
    <w:name w:val="Mention1"/>
    <w:basedOn w:val="DefaultParagraphFont"/>
    <w:uiPriority w:val="99"/>
    <w:semiHidden/>
    <w:unhideWhenUsed/>
    <w:rsid w:val="00C65195"/>
    <w:rPr>
      <w:color w:val="2B579A"/>
      <w:shd w:val="clear" w:color="auto" w:fill="E6E6E6"/>
    </w:rPr>
  </w:style>
  <w:style w:type="character" w:customStyle="1" w:styleId="UnresolvedMention2">
    <w:name w:val="Unresolved Mention2"/>
    <w:basedOn w:val="DefaultParagraphFont"/>
    <w:uiPriority w:val="99"/>
    <w:semiHidden/>
    <w:unhideWhenUsed/>
    <w:rsid w:val="00C65195"/>
    <w:rPr>
      <w:color w:val="808080"/>
      <w:shd w:val="clear" w:color="auto" w:fill="E6E6E6"/>
    </w:rPr>
  </w:style>
  <w:style w:type="paragraph" w:customStyle="1" w:styleId="svarticle">
    <w:name w:val="svarticle"/>
    <w:basedOn w:val="Normal"/>
    <w:uiPriority w:val="99"/>
    <w:qFormat/>
    <w:rsid w:val="00C65195"/>
    <w:pPr>
      <w:spacing w:before="100" w:beforeAutospacing="1" w:after="100" w:afterAutospacing="1"/>
    </w:pPr>
    <w:rPr>
      <w:rFonts w:eastAsia="Times New Roman"/>
      <w:sz w:val="24"/>
      <w:szCs w:val="24"/>
    </w:rPr>
  </w:style>
  <w:style w:type="character" w:customStyle="1" w:styleId="FontStyle39">
    <w:name w:val="Font Style39"/>
    <w:uiPriority w:val="99"/>
    <w:rsid w:val="00C65195"/>
    <w:rPr>
      <w:rFonts w:ascii="Constantia" w:hAnsi="Constantia" w:cs="Constantia" w:hint="default"/>
      <w:b/>
      <w:bCs/>
      <w:sz w:val="18"/>
      <w:szCs w:val="18"/>
    </w:rPr>
  </w:style>
  <w:style w:type="character" w:customStyle="1" w:styleId="6">
    <w:name w:val="6"/>
    <w:rsid w:val="00C65195"/>
    <w:rPr>
      <w:rFonts w:ascii="Arial" w:hAnsi="Arial" w:cs="Arial" w:hint="default"/>
      <w:bCs/>
      <w:sz w:val="20"/>
      <w:u w:val="single"/>
      <w:lang w:val="en-US" w:eastAsia="en-US" w:bidi="ar-SA"/>
    </w:rPr>
  </w:style>
  <w:style w:type="character" w:customStyle="1" w:styleId="CharChar4">
    <w:name w:val="Char Char4"/>
    <w:rsid w:val="00C65195"/>
    <w:rPr>
      <w:szCs w:val="24"/>
      <w:lang w:eastAsia="zh-CN"/>
    </w:rPr>
  </w:style>
  <w:style w:type="character" w:customStyle="1" w:styleId="BodyTextFirstIndentChar1">
    <w:name w:val="Body Text First Indent Char1"/>
    <w:basedOn w:val="BodyTextChar"/>
    <w:semiHidden/>
    <w:rsid w:val="00C65195"/>
    <w:rPr>
      <w:rFonts w:ascii="Calibri" w:eastAsia="Calibri" w:hAnsi="Calibri" w:cs="Calibri"/>
      <w:sz w:val="24"/>
      <w:szCs w:val="24"/>
    </w:rPr>
  </w:style>
  <w:style w:type="character" w:customStyle="1" w:styleId="Header11">
    <w:name w:val="Header11"/>
    <w:rsid w:val="00C65195"/>
  </w:style>
  <w:style w:type="paragraph" w:customStyle="1" w:styleId="canvas-atom">
    <w:name w:val="canvas-atom"/>
    <w:basedOn w:val="Normal"/>
    <w:uiPriority w:val="99"/>
    <w:qFormat/>
    <w:rsid w:val="00C65195"/>
    <w:pPr>
      <w:spacing w:before="100" w:beforeAutospacing="1" w:after="100" w:afterAutospacing="1"/>
    </w:pPr>
    <w:rPr>
      <w:sz w:val="24"/>
    </w:rPr>
  </w:style>
  <w:style w:type="character" w:customStyle="1" w:styleId="posa">
    <w:name w:val="pos(a)"/>
    <w:basedOn w:val="DefaultParagraphFont"/>
    <w:rsid w:val="00C65195"/>
  </w:style>
  <w:style w:type="character" w:customStyle="1" w:styleId="u-hiddeninnarrowenv">
    <w:name w:val="u-hiddeninnarrowenv"/>
    <w:basedOn w:val="DefaultParagraphFont"/>
    <w:rsid w:val="00C65195"/>
  </w:style>
  <w:style w:type="character" w:customStyle="1" w:styleId="followbutton-bird">
    <w:name w:val="followbutton-bird"/>
    <w:basedOn w:val="DefaultParagraphFont"/>
    <w:rsid w:val="00C65195"/>
  </w:style>
  <w:style w:type="character" w:customStyle="1" w:styleId="tweetauthor-name">
    <w:name w:val="tweetauthor-name"/>
    <w:basedOn w:val="DefaultParagraphFont"/>
    <w:rsid w:val="00C65195"/>
  </w:style>
  <w:style w:type="character" w:customStyle="1" w:styleId="tweetauthor-verifiedbadge">
    <w:name w:val="tweetauthor-verifiedbadge"/>
    <w:basedOn w:val="DefaultParagraphFont"/>
    <w:rsid w:val="00C65195"/>
  </w:style>
  <w:style w:type="character" w:customStyle="1" w:styleId="tweetauthor-screenname">
    <w:name w:val="tweetauthor-screenname"/>
    <w:basedOn w:val="DefaultParagraphFont"/>
    <w:rsid w:val="00C65195"/>
  </w:style>
  <w:style w:type="paragraph" w:customStyle="1" w:styleId="tweet-text">
    <w:name w:val="tweet-text"/>
    <w:basedOn w:val="Normal"/>
    <w:uiPriority w:val="99"/>
    <w:qFormat/>
    <w:rsid w:val="00C65195"/>
    <w:pPr>
      <w:spacing w:before="100" w:beforeAutospacing="1" w:after="100" w:afterAutospacing="1"/>
    </w:pPr>
  </w:style>
  <w:style w:type="character" w:customStyle="1" w:styleId="u-hiddenvisually">
    <w:name w:val="u-hiddenvisually"/>
    <w:basedOn w:val="DefaultParagraphFont"/>
    <w:rsid w:val="00C65195"/>
  </w:style>
  <w:style w:type="character" w:customStyle="1" w:styleId="tweetaction-stat">
    <w:name w:val="tweetaction-stat"/>
    <w:basedOn w:val="DefaultParagraphFont"/>
    <w:rsid w:val="00C65195"/>
  </w:style>
  <w:style w:type="character" w:customStyle="1" w:styleId="related">
    <w:name w:val="related"/>
    <w:basedOn w:val="DefaultParagraphFont"/>
    <w:rsid w:val="00C65195"/>
  </w:style>
  <w:style w:type="character" w:customStyle="1" w:styleId="related-content">
    <w:name w:val="related-content"/>
    <w:basedOn w:val="DefaultParagraphFont"/>
    <w:rsid w:val="00C65195"/>
  </w:style>
  <w:style w:type="character" w:customStyle="1" w:styleId="name-of-author">
    <w:name w:val="name-of-author"/>
    <w:basedOn w:val="DefaultParagraphFont"/>
    <w:rsid w:val="00C65195"/>
  </w:style>
  <w:style w:type="character" w:customStyle="1" w:styleId="first-name">
    <w:name w:val="first-name"/>
    <w:basedOn w:val="DefaultParagraphFont"/>
    <w:rsid w:val="00C65195"/>
  </w:style>
  <w:style w:type="character" w:customStyle="1" w:styleId="last-name">
    <w:name w:val="last-name"/>
    <w:basedOn w:val="DefaultParagraphFont"/>
    <w:rsid w:val="00C65195"/>
  </w:style>
  <w:style w:type="paragraph" w:customStyle="1" w:styleId="description">
    <w:name w:val="description"/>
    <w:basedOn w:val="Normal"/>
    <w:uiPriority w:val="99"/>
    <w:qFormat/>
    <w:rsid w:val="00C65195"/>
    <w:pPr>
      <w:spacing w:before="100" w:beforeAutospacing="1" w:after="100" w:afterAutospacing="1"/>
    </w:pPr>
  </w:style>
  <w:style w:type="paragraph" w:customStyle="1" w:styleId="graf">
    <w:name w:val="graf"/>
    <w:basedOn w:val="Normal"/>
    <w:uiPriority w:val="99"/>
    <w:qFormat/>
    <w:rsid w:val="00C65195"/>
    <w:pPr>
      <w:spacing w:before="100" w:beforeAutospacing="1" w:after="100" w:afterAutospacing="1"/>
    </w:pPr>
  </w:style>
  <w:style w:type="character" w:customStyle="1" w:styleId="caption10">
    <w:name w:val="caption1"/>
    <w:basedOn w:val="DefaultParagraphFont"/>
    <w:rsid w:val="00C65195"/>
  </w:style>
  <w:style w:type="paragraph" w:customStyle="1" w:styleId="column">
    <w:name w:val="column"/>
    <w:basedOn w:val="Normal"/>
    <w:uiPriority w:val="99"/>
    <w:qFormat/>
    <w:rsid w:val="00C65195"/>
    <w:pPr>
      <w:spacing w:before="100" w:beforeAutospacing="1" w:after="100" w:afterAutospacing="1"/>
    </w:pPr>
  </w:style>
  <w:style w:type="paragraph" w:customStyle="1" w:styleId="recirc-container">
    <w:name w:val="recirc-container"/>
    <w:basedOn w:val="Normal"/>
    <w:uiPriority w:val="99"/>
    <w:qFormat/>
    <w:rsid w:val="00C65195"/>
    <w:pPr>
      <w:spacing w:before="100" w:beforeAutospacing="1" w:after="100" w:afterAutospacing="1"/>
    </w:pPr>
    <w:rPr>
      <w:sz w:val="24"/>
    </w:rPr>
  </w:style>
  <w:style w:type="character" w:customStyle="1" w:styleId="recirc-text">
    <w:name w:val="&quot;recirc-text”"/>
    <w:basedOn w:val="DefaultParagraphFont"/>
    <w:rsid w:val="00C65195"/>
  </w:style>
  <w:style w:type="character" w:customStyle="1" w:styleId="video-icon">
    <w:name w:val="video-icon"/>
    <w:basedOn w:val="DefaultParagraphFont"/>
    <w:rsid w:val="00C65195"/>
  </w:style>
  <w:style w:type="paragraph" w:customStyle="1" w:styleId="selectionshareable">
    <w:name w:val="selectionshareable"/>
    <w:basedOn w:val="Normal"/>
    <w:uiPriority w:val="99"/>
    <w:qFormat/>
    <w:rsid w:val="00C65195"/>
    <w:pPr>
      <w:spacing w:before="100" w:beforeAutospacing="1" w:after="100" w:afterAutospacing="1"/>
    </w:pPr>
    <w:rPr>
      <w:sz w:val="24"/>
    </w:rPr>
  </w:style>
  <w:style w:type="character" w:customStyle="1" w:styleId="powa-shot-play-btn-text">
    <w:name w:val="powa-shot-play-btn-text"/>
    <w:basedOn w:val="DefaultParagraphFont"/>
    <w:rsid w:val="00C65195"/>
  </w:style>
  <w:style w:type="character" w:customStyle="1" w:styleId="powa-shot-click">
    <w:name w:val="powa-shot-click"/>
    <w:basedOn w:val="DefaultParagraphFont"/>
    <w:rsid w:val="00C65195"/>
  </w:style>
  <w:style w:type="character" w:customStyle="1" w:styleId="wpv-blurb">
    <w:name w:val="wpv-blurb"/>
    <w:basedOn w:val="DefaultParagraphFont"/>
    <w:rsid w:val="00C65195"/>
  </w:style>
  <w:style w:type="paragraph" w:customStyle="1" w:styleId="interstitial-link">
    <w:name w:val="interstitial-link"/>
    <w:basedOn w:val="Normal"/>
    <w:uiPriority w:val="99"/>
    <w:qFormat/>
    <w:rsid w:val="00C65195"/>
    <w:pPr>
      <w:spacing w:before="100" w:beforeAutospacing="1" w:after="100" w:afterAutospacing="1"/>
    </w:pPr>
    <w:rPr>
      <w:sz w:val="24"/>
    </w:rPr>
  </w:style>
  <w:style w:type="character" w:customStyle="1" w:styleId="pb-caption">
    <w:name w:val="pb-caption"/>
    <w:basedOn w:val="DefaultParagraphFont"/>
    <w:rsid w:val="00C65195"/>
  </w:style>
  <w:style w:type="paragraph" w:customStyle="1" w:styleId="see-also">
    <w:name w:val="see-also"/>
    <w:basedOn w:val="Normal"/>
    <w:uiPriority w:val="99"/>
    <w:qFormat/>
    <w:rsid w:val="00C65195"/>
    <w:pPr>
      <w:spacing w:before="100" w:beforeAutospacing="1" w:after="100" w:afterAutospacing="1"/>
    </w:pPr>
    <w:rPr>
      <w:sz w:val="24"/>
    </w:rPr>
  </w:style>
  <w:style w:type="character" w:customStyle="1" w:styleId="m-2745674872889869693gmail-style13ptbold">
    <w:name w:val="m_-2745674872889869693gmail-style13ptbold"/>
    <w:basedOn w:val="DefaultParagraphFont"/>
    <w:rsid w:val="00C65195"/>
  </w:style>
  <w:style w:type="character" w:customStyle="1" w:styleId="m-2745674872889869693gmail-styleunderline">
    <w:name w:val="m_-2745674872889869693gmail-styleunderline"/>
    <w:basedOn w:val="DefaultParagraphFont"/>
    <w:rsid w:val="00C65195"/>
  </w:style>
  <w:style w:type="character" w:customStyle="1" w:styleId="UnresolvedMention3">
    <w:name w:val="Unresolved Mention3"/>
    <w:basedOn w:val="DefaultParagraphFont"/>
    <w:uiPriority w:val="99"/>
    <w:semiHidden/>
    <w:unhideWhenUsed/>
    <w:rsid w:val="00C65195"/>
    <w:rPr>
      <w:color w:val="808080"/>
      <w:shd w:val="clear" w:color="auto" w:fill="E6E6E6"/>
    </w:rPr>
  </w:style>
  <w:style w:type="character" w:customStyle="1" w:styleId="UnresolvedMention4">
    <w:name w:val="Unresolved Mention4"/>
    <w:basedOn w:val="DefaultParagraphFont"/>
    <w:uiPriority w:val="99"/>
    <w:semiHidden/>
    <w:unhideWhenUsed/>
    <w:rsid w:val="00C65195"/>
    <w:rPr>
      <w:color w:val="808080"/>
      <w:shd w:val="clear" w:color="auto" w:fill="E6E6E6"/>
    </w:rPr>
  </w:style>
  <w:style w:type="character" w:customStyle="1" w:styleId="m-8082899869479211226gmail-styleunderline">
    <w:name w:val="m_-8082899869479211226gmail-styleunderline"/>
    <w:basedOn w:val="DefaultParagraphFont"/>
    <w:rsid w:val="00C65195"/>
  </w:style>
  <w:style w:type="character" w:customStyle="1" w:styleId="StyleUnderlineChar">
    <w:name w:val="Style Underline Char"/>
    <w:basedOn w:val="DefaultParagraphFont"/>
    <w:locked/>
    <w:rsid w:val="00C65195"/>
    <w:rPr>
      <w:u w:val="single"/>
    </w:rPr>
  </w:style>
  <w:style w:type="paragraph" w:customStyle="1" w:styleId="NoteLevel23">
    <w:name w:val="Note Level 23"/>
    <w:basedOn w:val="Normal"/>
    <w:next w:val="Normal"/>
    <w:uiPriority w:val="99"/>
    <w:qFormat/>
    <w:rsid w:val="00C65195"/>
    <w:pPr>
      <w:keepNext/>
      <w:ind w:left="288" w:right="288"/>
    </w:pPr>
    <w:rPr>
      <w:rFonts w:eastAsia="MS Gothic"/>
      <w:szCs w:val="20"/>
    </w:rPr>
  </w:style>
  <w:style w:type="character" w:customStyle="1" w:styleId="Heading5Char1">
    <w:name w:val="Heading 5 Char1"/>
    <w:aliases w:val="Text Char1"/>
    <w:basedOn w:val="DefaultParagraphFont"/>
    <w:semiHidden/>
    <w:rsid w:val="00C65195"/>
    <w:rPr>
      <w:rFonts w:asciiTheme="majorHAnsi" w:eastAsiaTheme="majorEastAsia" w:hAnsiTheme="majorHAnsi" w:cstheme="majorBidi" w:hint="default"/>
      <w:color w:val="2E74B5" w:themeColor="accent1" w:themeShade="BF"/>
      <w:sz w:val="22"/>
      <w:szCs w:val="22"/>
    </w:rPr>
  </w:style>
  <w:style w:type="character" w:customStyle="1" w:styleId="HeaderChar3">
    <w:name w:val="Header Char3"/>
    <w:basedOn w:val="DefaultParagraphFont"/>
    <w:uiPriority w:val="99"/>
    <w:semiHidden/>
    <w:rsid w:val="00C65195"/>
    <w:rPr>
      <w:rFonts w:ascii="Georgia" w:hAnsi="Georgia"/>
    </w:rPr>
  </w:style>
  <w:style w:type="paragraph" w:customStyle="1" w:styleId="NoteLevel24">
    <w:name w:val="Note Level 24"/>
    <w:basedOn w:val="Normal"/>
    <w:next w:val="Normal"/>
    <w:uiPriority w:val="99"/>
    <w:qFormat/>
    <w:rsid w:val="00C65195"/>
    <w:pPr>
      <w:keepNext/>
      <w:ind w:left="288" w:right="288"/>
    </w:pPr>
    <w:rPr>
      <w:rFonts w:eastAsia="MS Gothic"/>
      <w:sz w:val="24"/>
      <w:szCs w:val="20"/>
    </w:rPr>
  </w:style>
  <w:style w:type="paragraph" w:customStyle="1" w:styleId="NoteLevel25">
    <w:name w:val="Note Level 25"/>
    <w:basedOn w:val="Normal"/>
    <w:next w:val="Normal"/>
    <w:uiPriority w:val="99"/>
    <w:qFormat/>
    <w:rsid w:val="00C65195"/>
    <w:pPr>
      <w:keepNext/>
      <w:ind w:left="288" w:right="288"/>
    </w:pPr>
    <w:rPr>
      <w:rFonts w:eastAsia="MS Gothic"/>
      <w:szCs w:val="20"/>
    </w:rPr>
  </w:style>
  <w:style w:type="character" w:customStyle="1" w:styleId="m4385445901877740177gmail-styleunderline">
    <w:name w:val="m_4385445901877740177gmail-styleunderline"/>
    <w:basedOn w:val="DefaultParagraphFont"/>
    <w:rsid w:val="00C65195"/>
  </w:style>
  <w:style w:type="character" w:customStyle="1" w:styleId="m-4768620939706884080gmail-style13ptbold">
    <w:name w:val="m_-4768620939706884080gmail-style13ptbold"/>
    <w:basedOn w:val="DefaultParagraphFont"/>
    <w:rsid w:val="00C65195"/>
  </w:style>
  <w:style w:type="character" w:customStyle="1" w:styleId="m-4007627453485596929gmail-style13ptbold">
    <w:name w:val="m_-4007627453485596929gmail-style13ptbold"/>
    <w:basedOn w:val="DefaultParagraphFont"/>
    <w:rsid w:val="00C65195"/>
  </w:style>
  <w:style w:type="paragraph" w:customStyle="1" w:styleId="analytic0">
    <w:name w:val="analytic"/>
    <w:basedOn w:val="Normal"/>
    <w:link w:val="analyticChar0"/>
    <w:uiPriority w:val="4"/>
    <w:qFormat/>
    <w:rsid w:val="00C65195"/>
    <w:rPr>
      <w:b/>
      <w:sz w:val="27"/>
    </w:rPr>
  </w:style>
  <w:style w:type="character" w:customStyle="1" w:styleId="analyticChar0">
    <w:name w:val="analytic Char"/>
    <w:basedOn w:val="DefaultParagraphFont"/>
    <w:link w:val="analytic0"/>
    <w:uiPriority w:val="4"/>
    <w:rsid w:val="00C65195"/>
    <w:rPr>
      <w:rFonts w:ascii="Calibri" w:hAnsi="Calibri" w:cs="Calibri"/>
      <w:b/>
      <w:sz w:val="27"/>
    </w:rPr>
  </w:style>
  <w:style w:type="character" w:customStyle="1" w:styleId="flagicon">
    <w:name w:val="flagicon"/>
    <w:basedOn w:val="DefaultParagraphFont"/>
    <w:rsid w:val="00C65195"/>
  </w:style>
  <w:style w:type="paragraph" w:customStyle="1" w:styleId="hword2">
    <w:name w:val="hword2"/>
    <w:basedOn w:val="Normal"/>
    <w:rsid w:val="00C65195"/>
    <w:pPr>
      <w:spacing w:before="100" w:beforeAutospacing="1" w:after="100" w:afterAutospacing="1"/>
    </w:pPr>
    <w:rPr>
      <w:rFonts w:eastAsia="Times New Roman"/>
      <w:sz w:val="24"/>
      <w:szCs w:val="24"/>
    </w:rPr>
  </w:style>
  <w:style w:type="paragraph" w:customStyle="1" w:styleId="sense">
    <w:name w:val="sense"/>
    <w:basedOn w:val="Normal"/>
    <w:rsid w:val="00C65195"/>
    <w:pPr>
      <w:spacing w:before="100" w:beforeAutospacing="1" w:after="100" w:afterAutospacing="1"/>
    </w:pPr>
    <w:rPr>
      <w:rFonts w:eastAsia="Times New Roman"/>
      <w:sz w:val="24"/>
      <w:szCs w:val="24"/>
    </w:rPr>
  </w:style>
  <w:style w:type="character" w:customStyle="1" w:styleId="dttext">
    <w:name w:val="dttext"/>
    <w:basedOn w:val="DefaultParagraphFont"/>
    <w:rsid w:val="00C65195"/>
  </w:style>
  <w:style w:type="character" w:customStyle="1" w:styleId="CiteReal0">
    <w:name w:val="CiteReal"/>
    <w:uiPriority w:val="1"/>
    <w:qFormat/>
    <w:rsid w:val="00C65195"/>
    <w:rPr>
      <w:rFonts w:ascii="Arial" w:hAnsi="Arial"/>
      <w:b/>
      <w:sz w:val="24"/>
      <w:u w:val="single"/>
    </w:rPr>
  </w:style>
  <w:style w:type="paragraph" w:customStyle="1" w:styleId="TxBr41p1">
    <w:name w:val="TxBr_41p1"/>
    <w:basedOn w:val="Normal"/>
    <w:qFormat/>
    <w:rsid w:val="00C65195"/>
    <w:pPr>
      <w:tabs>
        <w:tab w:val="left" w:pos="204"/>
      </w:tabs>
      <w:autoSpaceDE w:val="0"/>
      <w:autoSpaceDN w:val="0"/>
      <w:adjustRightInd w:val="0"/>
      <w:spacing w:line="238" w:lineRule="atLeast"/>
      <w:jc w:val="both"/>
    </w:pPr>
    <w:rPr>
      <w:rFonts w:eastAsia="Times New Roman"/>
      <w:sz w:val="24"/>
      <w:szCs w:val="24"/>
    </w:rPr>
  </w:style>
  <w:style w:type="character" w:customStyle="1" w:styleId="BlockTitleCharChar">
    <w:name w:val="Block Title Char Char"/>
    <w:rsid w:val="00C65195"/>
    <w:rPr>
      <w:rFonts w:ascii="Georgia" w:eastAsia="Times New Roman" w:hAnsi="Georgia" w:cs="Arial" w:hint="default"/>
      <w:b/>
      <w:bCs/>
      <w:kern w:val="32"/>
      <w:sz w:val="28"/>
      <w:szCs w:val="32"/>
    </w:rPr>
  </w:style>
  <w:style w:type="character" w:customStyle="1" w:styleId="dropcap1">
    <w:name w:val="dropcap1"/>
    <w:rsid w:val="00C65195"/>
  </w:style>
  <w:style w:type="paragraph" w:customStyle="1" w:styleId="Style31">
    <w:name w:val="Style31"/>
    <w:basedOn w:val="Normal"/>
    <w:uiPriority w:val="99"/>
    <w:rsid w:val="00C65195"/>
    <w:pPr>
      <w:spacing w:line="197" w:lineRule="exact"/>
      <w:jc w:val="both"/>
    </w:pPr>
    <w:rPr>
      <w:rFonts w:ascii="Palatino Linotype" w:hAnsi="Palatino Linotype" w:cs="Palatino Linotype"/>
    </w:rPr>
  </w:style>
  <w:style w:type="paragraph" w:customStyle="1" w:styleId="Style42">
    <w:name w:val="Style42"/>
    <w:basedOn w:val="Normal"/>
    <w:uiPriority w:val="99"/>
    <w:rsid w:val="00C65195"/>
    <w:pPr>
      <w:spacing w:line="202" w:lineRule="exact"/>
      <w:jc w:val="both"/>
    </w:pPr>
    <w:rPr>
      <w:rFonts w:ascii="Palatino Linotype" w:hAnsi="Palatino Linotype" w:cs="Palatino Linotype"/>
    </w:rPr>
  </w:style>
  <w:style w:type="paragraph" w:customStyle="1" w:styleId="Style51">
    <w:name w:val="Style51"/>
    <w:basedOn w:val="Normal"/>
    <w:uiPriority w:val="99"/>
    <w:rsid w:val="00C65195"/>
    <w:pPr>
      <w:spacing w:line="200" w:lineRule="exact"/>
      <w:jc w:val="both"/>
    </w:pPr>
    <w:rPr>
      <w:rFonts w:ascii="Palatino Linotype" w:hAnsi="Palatino Linotype" w:cs="Palatino Linotype"/>
    </w:rPr>
  </w:style>
  <w:style w:type="character" w:customStyle="1" w:styleId="FontStyle72">
    <w:name w:val="Font Style72"/>
    <w:uiPriority w:val="99"/>
    <w:rsid w:val="00C65195"/>
    <w:rPr>
      <w:rFonts w:ascii="Cambria" w:hAnsi="Cambria" w:cs="Cambria" w:hint="default"/>
      <w:sz w:val="16"/>
      <w:szCs w:val="16"/>
    </w:rPr>
  </w:style>
  <w:style w:type="character" w:customStyle="1" w:styleId="FontStyle73">
    <w:name w:val="Font Style73"/>
    <w:uiPriority w:val="99"/>
    <w:rsid w:val="00C65195"/>
    <w:rPr>
      <w:rFonts w:ascii="Cambria" w:hAnsi="Cambria" w:cs="Cambria" w:hint="default"/>
      <w:i/>
      <w:iCs/>
      <w:sz w:val="16"/>
      <w:szCs w:val="16"/>
    </w:rPr>
  </w:style>
  <w:style w:type="character" w:customStyle="1" w:styleId="UnderlinestyleChar2">
    <w:name w:val="Underline style Char2"/>
    <w:rsid w:val="00C65195"/>
    <w:rPr>
      <w:sz w:val="22"/>
      <w:szCs w:val="24"/>
      <w:u w:val="single"/>
      <w:lang w:val="en-US" w:eastAsia="en-US" w:bidi="ar-SA"/>
    </w:rPr>
  </w:style>
  <w:style w:type="character" w:customStyle="1" w:styleId="UnderlineCard">
    <w:name w:val="Underline Card"/>
    <w:uiPriority w:val="6"/>
    <w:qFormat/>
    <w:rsid w:val="00C65195"/>
    <w:rPr>
      <w:rFonts w:ascii="Palatino Linotype" w:hAnsi="Palatino Linotype" w:cs="Palatino Linotype" w:hint="default"/>
      <w:b w:val="0"/>
      <w:bCs/>
      <w:sz w:val="20"/>
      <w:u w:val="single"/>
    </w:rPr>
  </w:style>
  <w:style w:type="character" w:customStyle="1" w:styleId="FontStyle49">
    <w:name w:val="Font Style49"/>
    <w:uiPriority w:val="99"/>
    <w:rsid w:val="00C65195"/>
    <w:rPr>
      <w:rFonts w:ascii="Cambria" w:hAnsi="Cambria" w:cs="Cambria"/>
      <w:sz w:val="20"/>
      <w:szCs w:val="20"/>
    </w:rPr>
  </w:style>
  <w:style w:type="character" w:customStyle="1" w:styleId="FontStyle50">
    <w:name w:val="Font Style50"/>
    <w:uiPriority w:val="99"/>
    <w:rsid w:val="00C65195"/>
    <w:rPr>
      <w:rFonts w:ascii="Cambria" w:hAnsi="Cambria" w:cs="Cambria"/>
      <w:b/>
      <w:bCs/>
      <w:sz w:val="20"/>
      <w:szCs w:val="20"/>
    </w:rPr>
  </w:style>
  <w:style w:type="paragraph" w:customStyle="1" w:styleId="StyleCardworksLinespacingsingle">
    <w:name w:val="Style Card works + Line spacing:  single"/>
    <w:basedOn w:val="Normal"/>
    <w:link w:val="StyleCardworksLinespacingsingleChar"/>
    <w:rsid w:val="00C65195"/>
    <w:pPr>
      <w:suppressAutoHyphens/>
    </w:pPr>
    <w:rPr>
      <w:rFonts w:ascii="Cambria" w:eastAsia="Cambria" w:hAnsi="Cambria" w:cs="Cambria"/>
      <w:spacing w:val="-3"/>
      <w:szCs w:val="20"/>
    </w:rPr>
  </w:style>
  <w:style w:type="character" w:customStyle="1" w:styleId="StyleCardworksLinespacingsingleChar">
    <w:name w:val="Style Card works + Line spacing:  single Char"/>
    <w:basedOn w:val="DefaultParagraphFont"/>
    <w:link w:val="StyleCardworksLinespacingsingle"/>
    <w:rsid w:val="00C65195"/>
    <w:rPr>
      <w:rFonts w:ascii="Cambria" w:eastAsia="Cambria" w:hAnsi="Cambria" w:cs="Cambria"/>
      <w:spacing w:val="-3"/>
      <w:szCs w:val="20"/>
    </w:rPr>
  </w:style>
  <w:style w:type="character" w:customStyle="1" w:styleId="kn">
    <w:name w:val="kn"/>
    <w:basedOn w:val="DefaultParagraphFont"/>
    <w:rsid w:val="00C65195"/>
  </w:style>
  <w:style w:type="character" w:customStyle="1" w:styleId="StyleStyleUnderlineUnderlineStyleBoldUnderlineIntenseEmphas">
    <w:name w:val="Style Style UnderlineUnderlineStyle Bold UnderlineIntense Emphas..."/>
    <w:basedOn w:val="DefaultParagraphFont"/>
    <w:rsid w:val="00C65195"/>
    <w:rPr>
      <w:b/>
      <w:bCs/>
      <w:sz w:val="26"/>
      <w:u w:val="single"/>
    </w:rPr>
  </w:style>
  <w:style w:type="character" w:customStyle="1" w:styleId="articoloinside">
    <w:name w:val="articolo_inside"/>
    <w:rsid w:val="00C65195"/>
  </w:style>
  <w:style w:type="paragraph" w:customStyle="1" w:styleId="pagetools">
    <w:name w:val="pagetools"/>
    <w:basedOn w:val="Normal"/>
    <w:rsid w:val="00C65195"/>
    <w:pPr>
      <w:spacing w:before="100" w:beforeAutospacing="1" w:after="100" w:afterAutospacing="1"/>
    </w:pPr>
    <w:rPr>
      <w:rFonts w:ascii="Cambria" w:eastAsia="Cambria" w:hAnsi="Cambria"/>
      <w:sz w:val="24"/>
      <w:szCs w:val="24"/>
    </w:rPr>
  </w:style>
  <w:style w:type="character" w:customStyle="1" w:styleId="desc">
    <w:name w:val="desc"/>
    <w:basedOn w:val="DefaultParagraphFont"/>
    <w:rsid w:val="00C65195"/>
  </w:style>
  <w:style w:type="character" w:customStyle="1" w:styleId="job">
    <w:name w:val="job"/>
    <w:basedOn w:val="DefaultParagraphFont"/>
    <w:rsid w:val="00C65195"/>
  </w:style>
  <w:style w:type="character" w:customStyle="1" w:styleId="publisher">
    <w:name w:val="publisher"/>
    <w:basedOn w:val="DefaultParagraphFont"/>
    <w:rsid w:val="00C65195"/>
  </w:style>
  <w:style w:type="character" w:customStyle="1" w:styleId="pubyear">
    <w:name w:val="pubyear"/>
    <w:basedOn w:val="DefaultParagraphFont"/>
    <w:rsid w:val="00C65195"/>
  </w:style>
  <w:style w:type="character" w:customStyle="1" w:styleId="pubcity">
    <w:name w:val="pubcity"/>
    <w:basedOn w:val="DefaultParagraphFont"/>
    <w:rsid w:val="00C65195"/>
  </w:style>
  <w:style w:type="character" w:customStyle="1" w:styleId="bodycontentlink">
    <w:name w:val="bodycontentlink"/>
    <w:basedOn w:val="DefaultParagraphFont"/>
    <w:rsid w:val="00C65195"/>
  </w:style>
  <w:style w:type="paragraph" w:customStyle="1" w:styleId="C-Text">
    <w:name w:val="C-Text"/>
    <w:basedOn w:val="Normal"/>
    <w:rsid w:val="00C65195"/>
    <w:pPr>
      <w:tabs>
        <w:tab w:val="num" w:pos="720"/>
      </w:tabs>
      <w:ind w:left="720" w:hanging="360"/>
    </w:pPr>
    <w:rPr>
      <w:rFonts w:ascii="Book Antiqua" w:hAnsi="Book Antiqua"/>
      <w:sz w:val="24"/>
    </w:rPr>
  </w:style>
  <w:style w:type="character" w:customStyle="1" w:styleId="ecdate">
    <w:name w:val="ec_date"/>
    <w:basedOn w:val="DefaultParagraphFont"/>
    <w:rsid w:val="00C65195"/>
    <w:rPr>
      <w:rFonts w:ascii="Symbol" w:hAnsi="Symbol" w:hint="default"/>
      <w:sz w:val="20"/>
      <w:szCs w:val="20"/>
      <w:shd w:val="clear" w:color="auto" w:fill="FFFFFF"/>
    </w:rPr>
  </w:style>
  <w:style w:type="paragraph" w:customStyle="1" w:styleId="ecmsonormal">
    <w:name w:val="ec_msonormal"/>
    <w:basedOn w:val="Normal"/>
    <w:rsid w:val="00C65195"/>
    <w:pPr>
      <w:shd w:val="clear" w:color="auto" w:fill="FFFFFF"/>
      <w:spacing w:before="100" w:beforeAutospacing="1" w:after="100" w:afterAutospacing="1"/>
      <w:textAlignment w:val="top"/>
    </w:pPr>
    <w:rPr>
      <w:rFonts w:ascii="Symbol" w:hAnsi="Symbol"/>
    </w:rPr>
  </w:style>
  <w:style w:type="character" w:customStyle="1" w:styleId="hittermhilite">
    <w:name w:val="hittermhilite"/>
    <w:basedOn w:val="DefaultParagraphFont"/>
    <w:rsid w:val="00C65195"/>
  </w:style>
  <w:style w:type="character" w:customStyle="1" w:styleId="articleheadline">
    <w:name w:val="articleheadline"/>
    <w:basedOn w:val="DefaultParagraphFont"/>
    <w:rsid w:val="00C65195"/>
  </w:style>
  <w:style w:type="paragraph" w:customStyle="1" w:styleId="u-intro">
    <w:name w:val="u-intro"/>
    <w:basedOn w:val="Normal"/>
    <w:rsid w:val="00C65195"/>
    <w:pPr>
      <w:spacing w:before="100" w:beforeAutospacing="1" w:after="100" w:afterAutospacing="1"/>
    </w:pPr>
    <w:rPr>
      <w:sz w:val="24"/>
      <w:szCs w:val="24"/>
    </w:rPr>
  </w:style>
  <w:style w:type="character" w:customStyle="1" w:styleId="u-byline">
    <w:name w:val="u-byline"/>
    <w:basedOn w:val="DefaultParagraphFont"/>
    <w:rsid w:val="00C65195"/>
  </w:style>
  <w:style w:type="character" w:customStyle="1" w:styleId="articlebya">
    <w:name w:val="articleby_a"/>
    <w:basedOn w:val="DefaultParagraphFont"/>
    <w:rsid w:val="00C65195"/>
  </w:style>
  <w:style w:type="character" w:customStyle="1" w:styleId="popupwinby">
    <w:name w:val="popupwinby"/>
    <w:basedOn w:val="DefaultParagraphFont"/>
    <w:rsid w:val="00C65195"/>
  </w:style>
  <w:style w:type="character" w:customStyle="1" w:styleId="storyheader">
    <w:name w:val="storyheader"/>
    <w:basedOn w:val="DefaultParagraphFont"/>
    <w:rsid w:val="00C65195"/>
  </w:style>
  <w:style w:type="character" w:customStyle="1" w:styleId="marron">
    <w:name w:val="marron"/>
    <w:basedOn w:val="DefaultParagraphFont"/>
    <w:rsid w:val="00C65195"/>
  </w:style>
  <w:style w:type="paragraph" w:customStyle="1" w:styleId="StyleNormalWeb10pt">
    <w:name w:val="Style Normal (Web) + 10 pt"/>
    <w:basedOn w:val="NormalWeb"/>
    <w:next w:val="Normal"/>
    <w:rsid w:val="00C65195"/>
    <w:rPr>
      <w:rFonts w:ascii="Bookman Old Style" w:eastAsiaTheme="minorHAnsi" w:hAnsi="Bookman Old Style" w:cstheme="minorBidi"/>
      <w:sz w:val="20"/>
      <w:szCs w:val="24"/>
    </w:rPr>
  </w:style>
  <w:style w:type="character" w:customStyle="1" w:styleId="StyleNormalWeb10ptChar">
    <w:name w:val="Style Normal (Web) + 10 pt Char"/>
    <w:basedOn w:val="DefaultParagraphFont"/>
    <w:rsid w:val="00C65195"/>
    <w:rPr>
      <w:szCs w:val="24"/>
      <w:lang w:val="en-US" w:eastAsia="en-US" w:bidi="ar-SA"/>
    </w:rPr>
  </w:style>
  <w:style w:type="paragraph" w:customStyle="1" w:styleId="TagCiteShells">
    <w:name w:val="Tag/Cite/Shells"/>
    <w:basedOn w:val="Normal"/>
    <w:rsid w:val="00C65195"/>
    <w:rPr>
      <w:b/>
    </w:rPr>
  </w:style>
  <w:style w:type="paragraph" w:customStyle="1" w:styleId="DefinitionTerm">
    <w:name w:val="Definition Term"/>
    <w:basedOn w:val="Normal"/>
    <w:next w:val="Normal"/>
    <w:rsid w:val="00C65195"/>
    <w:rPr>
      <w:snapToGrid w:val="0"/>
      <w:sz w:val="24"/>
    </w:rPr>
  </w:style>
  <w:style w:type="paragraph" w:customStyle="1" w:styleId="Style6">
    <w:name w:val="Style6"/>
    <w:basedOn w:val="Normal"/>
    <w:link w:val="Style6Char"/>
    <w:qFormat/>
    <w:rsid w:val="00C65195"/>
    <w:rPr>
      <w:color w:val="000000"/>
    </w:rPr>
  </w:style>
  <w:style w:type="character" w:customStyle="1" w:styleId="Style3CharChar">
    <w:name w:val="Style3 Char Char"/>
    <w:basedOn w:val="DefaultParagraphFont"/>
    <w:rsid w:val="00C65195"/>
    <w:rPr>
      <w:rFonts w:ascii="Trebuchet MS" w:hAnsi="Trebuchet MS"/>
      <w:b/>
      <w:sz w:val="22"/>
      <w:szCs w:val="24"/>
      <w:lang w:val="en-US" w:eastAsia="en-US" w:bidi="ar-SA"/>
    </w:rPr>
  </w:style>
  <w:style w:type="paragraph" w:customStyle="1" w:styleId="StyleHeading1Heading1Char1ALEXHeadingHeading1CharChar">
    <w:name w:val="Style Heading 1Heading 1 Char1ALEXHeadingHeading 1 CharChar + ..."/>
    <w:basedOn w:val="Heading1"/>
    <w:rsid w:val="00C65195"/>
    <w:pPr>
      <w:spacing w:after="60"/>
    </w:pPr>
    <w:rPr>
      <w:rFonts w:eastAsia="Segoe UI" w:cs="Cambria"/>
      <w:caps/>
      <w:sz w:val="20"/>
      <w:lang w:eastAsia="zh-CN"/>
    </w:rPr>
  </w:style>
  <w:style w:type="character" w:customStyle="1" w:styleId="NormalChar0">
    <w:name w:val="Normal Char"/>
    <w:basedOn w:val="DefaultParagraphFont"/>
    <w:rsid w:val="00C65195"/>
    <w:rPr>
      <w:lang w:eastAsia="en-US"/>
    </w:rPr>
  </w:style>
  <w:style w:type="character" w:customStyle="1" w:styleId="BoldUnderlineChar2">
    <w:name w:val="Bold + Underline Char"/>
    <w:basedOn w:val="DefaultParagraphFont"/>
    <w:rsid w:val="00C65195"/>
    <w:rPr>
      <w:rFonts w:ascii="Bookman Old Style" w:eastAsiaTheme="majorEastAsia" w:hAnsi="Bookman Old Style" w:cs="Palatino Linotype"/>
      <w:b/>
      <w:bCs w:val="0"/>
      <w:sz w:val="28"/>
      <w:szCs w:val="36"/>
      <w:u w:val="single"/>
      <w:lang w:val="en-US" w:eastAsia="en-US" w:bidi="ar-SA"/>
    </w:rPr>
  </w:style>
  <w:style w:type="paragraph" w:customStyle="1" w:styleId="CardsFont12ptCharCharCharCharCharCharCharCharChar">
    <w:name w:val="Cards + Font: 12 pt Char Char Char Char Char Char Char Char Char"/>
    <w:basedOn w:val="Normal"/>
    <w:rsid w:val="00C65195"/>
    <w:pPr>
      <w:autoSpaceDE w:val="0"/>
      <w:autoSpaceDN w:val="0"/>
      <w:adjustRightInd w:val="0"/>
      <w:ind w:left="432" w:right="432"/>
      <w:jc w:val="both"/>
    </w:pPr>
    <w:rPr>
      <w:sz w:val="24"/>
      <w:szCs w:val="24"/>
      <w:u w:val="thick"/>
    </w:rPr>
  </w:style>
  <w:style w:type="character" w:customStyle="1" w:styleId="citationiacgale">
    <w:name w:val="citation iac gale"/>
    <w:basedOn w:val="DefaultParagraphFont"/>
    <w:rsid w:val="00C65195"/>
  </w:style>
  <w:style w:type="character" w:customStyle="1" w:styleId="CharacterStyle7">
    <w:name w:val="Character Style 7"/>
    <w:rsid w:val="00C65195"/>
    <w:rPr>
      <w:rFonts w:ascii="Trebuchet MS" w:hAnsi="Trebuchet MS" w:cs="Trebuchet MS"/>
      <w:sz w:val="20"/>
      <w:szCs w:val="20"/>
      <w:u w:val="single"/>
    </w:rPr>
  </w:style>
  <w:style w:type="character" w:customStyle="1" w:styleId="StyleStyle4Char">
    <w:name w:val="Style Style4 + Char"/>
    <w:basedOn w:val="DefaultParagraphFont"/>
    <w:rsid w:val="00C65195"/>
    <w:rPr>
      <w:rFonts w:ascii="Palatino Linotype" w:hAnsi="Palatino Linotype"/>
      <w:b/>
      <w:noProof w:val="0"/>
      <w:sz w:val="22"/>
      <w:szCs w:val="24"/>
      <w:u w:val="single"/>
      <w:lang w:val="en-US" w:eastAsia="en-US" w:bidi="ar-SA"/>
    </w:rPr>
  </w:style>
  <w:style w:type="character" w:customStyle="1" w:styleId="StyleStyle4BlackChar">
    <w:name w:val="Style Style4 + Black Char"/>
    <w:basedOn w:val="DefaultParagraphFont"/>
    <w:rsid w:val="00C65195"/>
    <w:rPr>
      <w:rFonts w:ascii="Palatino Linotype" w:hAnsi="Palatino Linotype"/>
      <w:b/>
      <w:noProof w:val="0"/>
      <w:color w:val="000000"/>
      <w:sz w:val="22"/>
      <w:szCs w:val="24"/>
      <w:u w:val="single"/>
      <w:lang w:val="en-US" w:eastAsia="en-US" w:bidi="ar-SA"/>
    </w:rPr>
  </w:style>
  <w:style w:type="paragraph" w:customStyle="1" w:styleId="UnderlinedEvidence">
    <w:name w:val="Underlined Evidence"/>
    <w:basedOn w:val="Normal"/>
    <w:autoRedefine/>
    <w:rsid w:val="00C65195"/>
    <w:rPr>
      <w:rFonts w:ascii="Symbol" w:hAnsi="Symbol"/>
      <w:sz w:val="21"/>
      <w:szCs w:val="21"/>
      <w:u w:val="thick"/>
    </w:rPr>
  </w:style>
  <w:style w:type="character" w:customStyle="1" w:styleId="UnderlinedEvidenceCharChar">
    <w:name w:val="Underlined Evidence Char Char"/>
    <w:basedOn w:val="DefaultParagraphFont"/>
    <w:rsid w:val="00C65195"/>
    <w:rPr>
      <w:rFonts w:ascii="Symbol" w:hAnsi="Symbol"/>
      <w:sz w:val="21"/>
      <w:szCs w:val="21"/>
      <w:u w:val="thick"/>
      <w:lang w:val="en-US" w:eastAsia="en-US" w:bidi="ar-SA"/>
    </w:rPr>
  </w:style>
  <w:style w:type="character" w:styleId="PlaceholderText">
    <w:name w:val="Placeholder Text"/>
    <w:basedOn w:val="DefaultParagraphFont"/>
    <w:uiPriority w:val="99"/>
    <w:rsid w:val="00C65195"/>
    <w:rPr>
      <w:color w:val="808080"/>
    </w:rPr>
  </w:style>
  <w:style w:type="paragraph" w:customStyle="1" w:styleId="Cite8">
    <w:name w:val="Cite8"/>
    <w:basedOn w:val="Normal"/>
    <w:autoRedefine/>
    <w:qFormat/>
    <w:rsid w:val="00C65195"/>
    <w:rPr>
      <w:rFonts w:ascii="Trebuchet MS" w:eastAsia="Verdana" w:hAnsi="Trebuchet MS" w:cs="Cambria"/>
      <w:sz w:val="16"/>
      <w:szCs w:val="24"/>
    </w:rPr>
  </w:style>
  <w:style w:type="paragraph" w:customStyle="1" w:styleId="8font">
    <w:name w:val="8font"/>
    <w:basedOn w:val="Normal"/>
    <w:next w:val="Normal"/>
    <w:autoRedefine/>
    <w:qFormat/>
    <w:rsid w:val="00C65195"/>
    <w:rPr>
      <w:rFonts w:eastAsia="Cambria Math" w:cs="Cambria"/>
      <w:sz w:val="16"/>
      <w:szCs w:val="16"/>
    </w:rPr>
  </w:style>
  <w:style w:type="character" w:customStyle="1" w:styleId="NoterefInText">
    <w:name w:val="_NoterefInText"/>
    <w:uiPriority w:val="99"/>
    <w:rsid w:val="00C65195"/>
    <w:rPr>
      <w:rFonts w:cs="AKDPE C+ Utopia"/>
      <w:color w:val="000000"/>
    </w:rPr>
  </w:style>
  <w:style w:type="character" w:customStyle="1" w:styleId="postauthor">
    <w:name w:val="postauthor"/>
    <w:basedOn w:val="DefaultParagraphFont"/>
    <w:rsid w:val="00C65195"/>
  </w:style>
  <w:style w:type="paragraph" w:customStyle="1" w:styleId="notes-source-hasnotes">
    <w:name w:val="notes-source-hasnotes"/>
    <w:basedOn w:val="Normal"/>
    <w:rsid w:val="00C65195"/>
    <w:pPr>
      <w:spacing w:before="100" w:beforeAutospacing="1" w:after="100" w:afterAutospacing="1"/>
    </w:pPr>
    <w:rPr>
      <w:rFonts w:ascii="Tahoma" w:hAnsi="Tahoma"/>
      <w:szCs w:val="20"/>
    </w:rPr>
  </w:style>
  <w:style w:type="character" w:customStyle="1" w:styleId="span">
    <w:name w:val="span"/>
    <w:basedOn w:val="DefaultParagraphFont"/>
    <w:rsid w:val="00C65195"/>
  </w:style>
  <w:style w:type="character" w:customStyle="1" w:styleId="maintitle">
    <w:name w:val="maintitle"/>
    <w:basedOn w:val="DefaultParagraphFont"/>
    <w:rsid w:val="00C65195"/>
  </w:style>
  <w:style w:type="character" w:customStyle="1" w:styleId="thirdparty-logo">
    <w:name w:val="thirdparty-logo"/>
    <w:basedOn w:val="DefaultParagraphFont"/>
    <w:rsid w:val="00C65195"/>
  </w:style>
  <w:style w:type="character" w:customStyle="1" w:styleId="posted">
    <w:name w:val="posted"/>
    <w:basedOn w:val="DefaultParagraphFont"/>
    <w:rsid w:val="00C65195"/>
  </w:style>
  <w:style w:type="character" w:customStyle="1" w:styleId="ticker">
    <w:name w:val="ticker"/>
    <w:basedOn w:val="DefaultParagraphFont"/>
    <w:rsid w:val="00C65195"/>
  </w:style>
  <w:style w:type="paragraph" w:customStyle="1" w:styleId="articlemeta">
    <w:name w:val="articlemeta"/>
    <w:basedOn w:val="Normal"/>
    <w:rsid w:val="00C65195"/>
    <w:pPr>
      <w:spacing w:before="100" w:beforeAutospacing="1" w:after="100" w:afterAutospacing="1"/>
    </w:pPr>
    <w:rPr>
      <w:rFonts w:ascii="Tahoma" w:hAnsi="Tahoma"/>
      <w:szCs w:val="20"/>
    </w:rPr>
  </w:style>
  <w:style w:type="character" w:customStyle="1" w:styleId="vcard">
    <w:name w:val="vcard"/>
    <w:basedOn w:val="DefaultParagraphFont"/>
    <w:rsid w:val="00C65195"/>
  </w:style>
  <w:style w:type="character" w:customStyle="1" w:styleId="print-footnote">
    <w:name w:val="print-footnote"/>
    <w:basedOn w:val="DefaultParagraphFont"/>
    <w:rsid w:val="00C65195"/>
  </w:style>
  <w:style w:type="character" w:customStyle="1" w:styleId="datestring">
    <w:name w:val="datestring"/>
    <w:basedOn w:val="DefaultParagraphFont"/>
    <w:rsid w:val="00C65195"/>
  </w:style>
  <w:style w:type="paragraph" w:customStyle="1" w:styleId="noindent0">
    <w:name w:val="no_indent"/>
    <w:basedOn w:val="Normal"/>
    <w:rsid w:val="00C65195"/>
    <w:pPr>
      <w:spacing w:before="100" w:beforeAutospacing="1" w:after="100" w:afterAutospacing="1"/>
    </w:pPr>
    <w:rPr>
      <w:rFonts w:ascii="Tahoma" w:hAnsi="Tahoma"/>
      <w:szCs w:val="20"/>
    </w:rPr>
  </w:style>
  <w:style w:type="character" w:customStyle="1" w:styleId="email">
    <w:name w:val="email"/>
    <w:basedOn w:val="DefaultParagraphFont"/>
    <w:rsid w:val="00C65195"/>
  </w:style>
  <w:style w:type="paragraph" w:customStyle="1" w:styleId="left">
    <w:name w:val="left"/>
    <w:basedOn w:val="Normal"/>
    <w:rsid w:val="00C65195"/>
    <w:pPr>
      <w:spacing w:before="100" w:beforeAutospacing="1" w:after="100" w:afterAutospacing="1"/>
    </w:pPr>
    <w:rPr>
      <w:rFonts w:ascii="Tahoma" w:hAnsi="Tahoma"/>
      <w:szCs w:val="20"/>
    </w:rPr>
  </w:style>
  <w:style w:type="character" w:customStyle="1" w:styleId="org">
    <w:name w:val="org"/>
    <w:basedOn w:val="DefaultParagraphFont"/>
    <w:rsid w:val="00C65195"/>
  </w:style>
  <w:style w:type="paragraph" w:customStyle="1" w:styleId="right">
    <w:name w:val="right"/>
    <w:basedOn w:val="Normal"/>
    <w:rsid w:val="00C65195"/>
    <w:pPr>
      <w:spacing w:before="100" w:beforeAutospacing="1" w:after="100" w:afterAutospacing="1"/>
    </w:pPr>
    <w:rPr>
      <w:rFonts w:ascii="Tahoma" w:hAnsi="Tahoma"/>
      <w:szCs w:val="20"/>
    </w:rPr>
  </w:style>
  <w:style w:type="character" w:customStyle="1" w:styleId="gptad">
    <w:name w:val="gptad"/>
    <w:basedOn w:val="DefaultParagraphFont"/>
    <w:rsid w:val="00C65195"/>
  </w:style>
  <w:style w:type="paragraph" w:customStyle="1" w:styleId="creditpostedmodified">
    <w:name w:val="credit_posted_modified"/>
    <w:basedOn w:val="Normal"/>
    <w:rsid w:val="00C65195"/>
    <w:pPr>
      <w:spacing w:before="100" w:beforeAutospacing="1" w:after="100" w:afterAutospacing="1"/>
    </w:pPr>
    <w:rPr>
      <w:rFonts w:ascii="Tahoma" w:hAnsi="Tahoma"/>
      <w:szCs w:val="20"/>
    </w:rPr>
  </w:style>
  <w:style w:type="character" w:customStyle="1" w:styleId="creditline">
    <w:name w:val="creditline"/>
    <w:basedOn w:val="DefaultParagraphFont"/>
    <w:rsid w:val="00C65195"/>
  </w:style>
  <w:style w:type="character" w:customStyle="1" w:styleId="grd">
    <w:name w:val="grd"/>
    <w:basedOn w:val="DefaultParagraphFont"/>
    <w:rsid w:val="00C65195"/>
  </w:style>
  <w:style w:type="paragraph" w:customStyle="1" w:styleId="hs-text-container">
    <w:name w:val="hs-text-container"/>
    <w:basedOn w:val="Normal"/>
    <w:rsid w:val="00C65195"/>
    <w:pPr>
      <w:spacing w:before="100" w:beforeAutospacing="1" w:after="100" w:afterAutospacing="1"/>
    </w:pPr>
    <w:rPr>
      <w:rFonts w:ascii="Tahoma" w:hAnsi="Tahoma"/>
      <w:szCs w:val="20"/>
    </w:rPr>
  </w:style>
  <w:style w:type="character" w:customStyle="1" w:styleId="created">
    <w:name w:val="created"/>
    <w:basedOn w:val="DefaultParagraphFont"/>
    <w:rsid w:val="00C65195"/>
  </w:style>
  <w:style w:type="character" w:customStyle="1" w:styleId="changed">
    <w:name w:val="changed"/>
    <w:basedOn w:val="DefaultParagraphFont"/>
    <w:rsid w:val="00C65195"/>
  </w:style>
  <w:style w:type="character" w:customStyle="1" w:styleId="article-author-name">
    <w:name w:val="article-author-name"/>
    <w:basedOn w:val="DefaultParagraphFont"/>
    <w:rsid w:val="00C65195"/>
  </w:style>
  <w:style w:type="character" w:customStyle="1" w:styleId="bioexcerpt">
    <w:name w:val="bio_excerpt"/>
    <w:basedOn w:val="DefaultParagraphFont"/>
    <w:rsid w:val="00C65195"/>
  </w:style>
  <w:style w:type="character" w:customStyle="1" w:styleId="commentcount">
    <w:name w:val="comment_count"/>
    <w:basedOn w:val="DefaultParagraphFont"/>
    <w:rsid w:val="00C65195"/>
  </w:style>
  <w:style w:type="character" w:customStyle="1" w:styleId="searchtermshighlighted">
    <w:name w:val="searchtermshighlighted"/>
    <w:basedOn w:val="DefaultParagraphFont"/>
    <w:rsid w:val="00C65195"/>
  </w:style>
  <w:style w:type="character" w:customStyle="1" w:styleId="contributornametrigger">
    <w:name w:val="contributornametrigger"/>
    <w:basedOn w:val="DefaultParagraphFont"/>
    <w:rsid w:val="00C65195"/>
  </w:style>
  <w:style w:type="character" w:customStyle="1" w:styleId="bylinepipe">
    <w:name w:val="bylinepipe"/>
    <w:basedOn w:val="DefaultParagraphFont"/>
    <w:rsid w:val="00C65195"/>
  </w:style>
  <w:style w:type="character" w:customStyle="1" w:styleId="lucenesearchresulturlb">
    <w:name w:val="lucene_search_result_url_b"/>
    <w:basedOn w:val="DefaultParagraphFont"/>
    <w:rsid w:val="00C65195"/>
  </w:style>
  <w:style w:type="character" w:customStyle="1" w:styleId="faculty-title">
    <w:name w:val="faculty-title"/>
    <w:basedOn w:val="DefaultParagraphFont"/>
    <w:rsid w:val="00C65195"/>
  </w:style>
  <w:style w:type="character" w:customStyle="1" w:styleId="count">
    <w:name w:val="count"/>
    <w:basedOn w:val="DefaultParagraphFont"/>
    <w:rsid w:val="00C65195"/>
  </w:style>
  <w:style w:type="character" w:customStyle="1" w:styleId="volume">
    <w:name w:val="volume"/>
    <w:basedOn w:val="DefaultParagraphFont"/>
    <w:rsid w:val="00C65195"/>
  </w:style>
  <w:style w:type="character" w:customStyle="1" w:styleId="issue">
    <w:name w:val="issue"/>
    <w:basedOn w:val="DefaultParagraphFont"/>
    <w:rsid w:val="00C65195"/>
  </w:style>
  <w:style w:type="character" w:customStyle="1" w:styleId="pages">
    <w:name w:val="pages"/>
    <w:basedOn w:val="DefaultParagraphFont"/>
    <w:rsid w:val="00C65195"/>
  </w:style>
  <w:style w:type="character" w:customStyle="1" w:styleId="field-content">
    <w:name w:val="field-content"/>
    <w:basedOn w:val="DefaultParagraphFont"/>
    <w:rsid w:val="00C65195"/>
  </w:style>
  <w:style w:type="character" w:customStyle="1" w:styleId="person">
    <w:name w:val="person"/>
    <w:basedOn w:val="DefaultParagraphFont"/>
    <w:rsid w:val="00C65195"/>
  </w:style>
  <w:style w:type="character" w:customStyle="1" w:styleId="corresponding">
    <w:name w:val="corresponding"/>
    <w:basedOn w:val="DefaultParagraphFont"/>
    <w:rsid w:val="00C65195"/>
  </w:style>
  <w:style w:type="character" w:customStyle="1" w:styleId="entry-date">
    <w:name w:val="entry-date"/>
    <w:basedOn w:val="DefaultParagraphFont"/>
    <w:rsid w:val="00C65195"/>
  </w:style>
  <w:style w:type="paragraph" w:customStyle="1" w:styleId="entry-meta">
    <w:name w:val="entry-meta"/>
    <w:basedOn w:val="Normal"/>
    <w:rsid w:val="00C65195"/>
    <w:pPr>
      <w:spacing w:before="100" w:beforeAutospacing="1" w:after="100" w:afterAutospacing="1"/>
    </w:pPr>
    <w:rPr>
      <w:rFonts w:ascii="Tahoma" w:hAnsi="Tahoma"/>
      <w:szCs w:val="20"/>
    </w:rPr>
  </w:style>
  <w:style w:type="character" w:customStyle="1" w:styleId="post-time">
    <w:name w:val="post-time"/>
    <w:basedOn w:val="DefaultParagraphFont"/>
    <w:rsid w:val="00C65195"/>
  </w:style>
  <w:style w:type="character" w:customStyle="1" w:styleId="post-category">
    <w:name w:val="post-category"/>
    <w:basedOn w:val="DefaultParagraphFont"/>
    <w:rsid w:val="00C65195"/>
  </w:style>
  <w:style w:type="character" w:customStyle="1" w:styleId="post-author">
    <w:name w:val="post-author"/>
    <w:basedOn w:val="DefaultParagraphFont"/>
    <w:rsid w:val="00C65195"/>
  </w:style>
  <w:style w:type="character" w:customStyle="1" w:styleId="A10">
    <w:name w:val="A10"/>
    <w:uiPriority w:val="99"/>
    <w:rsid w:val="00C65195"/>
    <w:rPr>
      <w:rFonts w:cs="MS Mincho"/>
      <w:color w:val="000000"/>
      <w:sz w:val="11"/>
      <w:szCs w:val="11"/>
    </w:rPr>
  </w:style>
  <w:style w:type="paragraph" w:customStyle="1" w:styleId="Pa10">
    <w:name w:val="Pa10"/>
    <w:basedOn w:val="Default"/>
    <w:next w:val="Default"/>
    <w:uiPriority w:val="99"/>
    <w:rsid w:val="00C65195"/>
    <w:pPr>
      <w:widowControl w:val="0"/>
      <w:spacing w:line="201" w:lineRule="atLeast"/>
    </w:pPr>
    <w:rPr>
      <w:rFonts w:ascii="MS Mincho" w:eastAsiaTheme="minorEastAsia" w:hAnsi="MS Mincho" w:cs="Cambria"/>
      <w:color w:val="auto"/>
    </w:rPr>
  </w:style>
  <w:style w:type="paragraph" w:customStyle="1" w:styleId="Pa0">
    <w:name w:val="Pa0"/>
    <w:basedOn w:val="Default"/>
    <w:next w:val="Default"/>
    <w:uiPriority w:val="99"/>
    <w:rsid w:val="00C65195"/>
    <w:pPr>
      <w:widowControl w:val="0"/>
      <w:spacing w:line="241" w:lineRule="atLeast"/>
    </w:pPr>
    <w:rPr>
      <w:rFonts w:ascii="Verdana" w:eastAsiaTheme="minorEastAsia" w:hAnsi="Verdana" w:cs="Cambria"/>
      <w:color w:val="auto"/>
    </w:rPr>
  </w:style>
  <w:style w:type="character" w:customStyle="1" w:styleId="A9">
    <w:name w:val="A9"/>
    <w:uiPriority w:val="99"/>
    <w:rsid w:val="00C65195"/>
    <w:rPr>
      <w:rFonts w:cs="MS Mincho"/>
      <w:color w:val="000000"/>
      <w:sz w:val="14"/>
      <w:szCs w:val="14"/>
    </w:rPr>
  </w:style>
  <w:style w:type="paragraph" w:customStyle="1" w:styleId="articledetails">
    <w:name w:val="articledetails"/>
    <w:basedOn w:val="Normal"/>
    <w:rsid w:val="00C65195"/>
    <w:pPr>
      <w:spacing w:before="100" w:beforeAutospacing="1" w:after="100" w:afterAutospacing="1"/>
    </w:pPr>
    <w:rPr>
      <w:rFonts w:ascii="Tahoma" w:hAnsi="Tahoma"/>
      <w:szCs w:val="20"/>
    </w:rPr>
  </w:style>
  <w:style w:type="character" w:customStyle="1" w:styleId="posted-and-updated">
    <w:name w:val="posted-and-updated"/>
    <w:basedOn w:val="DefaultParagraphFont"/>
    <w:rsid w:val="00C65195"/>
  </w:style>
  <w:style w:type="paragraph" w:customStyle="1" w:styleId="aff">
    <w:name w:val="aff"/>
    <w:basedOn w:val="Normal"/>
    <w:rsid w:val="00C65195"/>
    <w:pPr>
      <w:spacing w:before="100" w:beforeAutospacing="1" w:after="100" w:afterAutospacing="1"/>
    </w:pPr>
    <w:rPr>
      <w:rFonts w:ascii="Tahoma" w:hAnsi="Tahoma"/>
      <w:szCs w:val="20"/>
    </w:rPr>
  </w:style>
  <w:style w:type="character" w:customStyle="1" w:styleId="entry-author">
    <w:name w:val="entry-author"/>
    <w:basedOn w:val="DefaultParagraphFont"/>
    <w:rsid w:val="00C65195"/>
  </w:style>
  <w:style w:type="character" w:customStyle="1" w:styleId="entry-author-name">
    <w:name w:val="entry-author-name"/>
    <w:basedOn w:val="DefaultParagraphFont"/>
    <w:rsid w:val="00C65195"/>
  </w:style>
  <w:style w:type="character" w:customStyle="1" w:styleId="arial11">
    <w:name w:val="arial_11"/>
    <w:basedOn w:val="DefaultParagraphFont"/>
    <w:rsid w:val="00C65195"/>
  </w:style>
  <w:style w:type="character" w:customStyle="1" w:styleId="contrib-degrees">
    <w:name w:val="contrib-degrees"/>
    <w:basedOn w:val="DefaultParagraphFont"/>
    <w:rsid w:val="00C65195"/>
  </w:style>
  <w:style w:type="character" w:customStyle="1" w:styleId="contrib-on-behalf-of">
    <w:name w:val="contrib-on-behalf-of"/>
    <w:basedOn w:val="DefaultParagraphFont"/>
    <w:rsid w:val="00C65195"/>
  </w:style>
  <w:style w:type="character" w:customStyle="1" w:styleId="pubtime">
    <w:name w:val="pubtime"/>
    <w:basedOn w:val="DefaultParagraphFont"/>
    <w:rsid w:val="00C65195"/>
  </w:style>
  <w:style w:type="character" w:customStyle="1" w:styleId="time">
    <w:name w:val="time"/>
    <w:basedOn w:val="DefaultParagraphFont"/>
    <w:rsid w:val="00C65195"/>
  </w:style>
  <w:style w:type="character" w:customStyle="1" w:styleId="fbcommentscount">
    <w:name w:val="fb_comments_count"/>
    <w:basedOn w:val="DefaultParagraphFont"/>
    <w:rsid w:val="00C65195"/>
  </w:style>
  <w:style w:type="character" w:customStyle="1" w:styleId="stsharethiscustom">
    <w:name w:val="st_sharethis_custom"/>
    <w:basedOn w:val="DefaultParagraphFont"/>
    <w:rsid w:val="00C65195"/>
  </w:style>
  <w:style w:type="paragraph" w:customStyle="1" w:styleId="permalinkable">
    <w:name w:val="permalinkable"/>
    <w:basedOn w:val="Normal"/>
    <w:rsid w:val="00C65195"/>
    <w:pPr>
      <w:spacing w:before="100" w:beforeAutospacing="1" w:after="100" w:afterAutospacing="1"/>
    </w:pPr>
    <w:rPr>
      <w:rFonts w:ascii="Tahoma" w:hAnsi="Tahoma"/>
      <w:szCs w:val="20"/>
    </w:rPr>
  </w:style>
  <w:style w:type="character" w:customStyle="1" w:styleId="post-date">
    <w:name w:val="post-date"/>
    <w:basedOn w:val="DefaultParagraphFont"/>
    <w:rsid w:val="00C65195"/>
  </w:style>
  <w:style w:type="character" w:customStyle="1" w:styleId="link-external">
    <w:name w:val="link-external"/>
    <w:basedOn w:val="DefaultParagraphFont"/>
    <w:rsid w:val="00C65195"/>
  </w:style>
  <w:style w:type="character" w:customStyle="1" w:styleId="articleauthor">
    <w:name w:val="article_author"/>
    <w:basedOn w:val="DefaultParagraphFont"/>
    <w:rsid w:val="00C65195"/>
  </w:style>
  <w:style w:type="character" w:customStyle="1" w:styleId="articleissue">
    <w:name w:val="article_issue"/>
    <w:basedOn w:val="DefaultParagraphFont"/>
    <w:rsid w:val="00C65195"/>
  </w:style>
  <w:style w:type="character" w:customStyle="1" w:styleId="a-size-large">
    <w:name w:val="a-size-large"/>
    <w:basedOn w:val="DefaultParagraphFont"/>
    <w:rsid w:val="00C65195"/>
  </w:style>
  <w:style w:type="character" w:customStyle="1" w:styleId="a-size-medium">
    <w:name w:val="a-size-medium"/>
    <w:basedOn w:val="DefaultParagraphFont"/>
    <w:rsid w:val="00C65195"/>
  </w:style>
  <w:style w:type="character" w:customStyle="1" w:styleId="contribution">
    <w:name w:val="contribution"/>
    <w:basedOn w:val="DefaultParagraphFont"/>
    <w:rsid w:val="00C65195"/>
  </w:style>
  <w:style w:type="character" w:customStyle="1" w:styleId="a-color-secondary">
    <w:name w:val="a-color-secondary"/>
    <w:basedOn w:val="DefaultParagraphFont"/>
    <w:rsid w:val="00C65195"/>
  </w:style>
  <w:style w:type="paragraph" w:customStyle="1" w:styleId="sbyline">
    <w:name w:val="sbyline"/>
    <w:basedOn w:val="Normal"/>
    <w:rsid w:val="00C65195"/>
    <w:pPr>
      <w:spacing w:before="100" w:beforeAutospacing="1" w:after="100" w:afterAutospacing="1"/>
    </w:pPr>
    <w:rPr>
      <w:rFonts w:ascii="Tahoma" w:hAnsi="Tahoma"/>
      <w:szCs w:val="20"/>
    </w:rPr>
  </w:style>
  <w:style w:type="character" w:customStyle="1" w:styleId="ui-author">
    <w:name w:val="ui-author"/>
    <w:basedOn w:val="DefaultParagraphFont"/>
    <w:rsid w:val="00C65195"/>
  </w:style>
  <w:style w:type="character" w:customStyle="1" w:styleId="ui-staffline">
    <w:name w:val="ui-staffline"/>
    <w:basedOn w:val="DefaultParagraphFont"/>
    <w:rsid w:val="00C65195"/>
  </w:style>
  <w:style w:type="paragraph" w:customStyle="1" w:styleId="promotion-tag-p">
    <w:name w:val="promotion-tag-p"/>
    <w:basedOn w:val="Normal"/>
    <w:rsid w:val="00C65195"/>
    <w:pPr>
      <w:spacing w:before="100" w:beforeAutospacing="1" w:after="100" w:afterAutospacing="1"/>
    </w:pPr>
    <w:rPr>
      <w:rFonts w:ascii="Tahoma" w:hAnsi="Tahoma"/>
      <w:szCs w:val="20"/>
    </w:rPr>
  </w:style>
  <w:style w:type="paragraph" w:customStyle="1" w:styleId="heading">
    <w:name w:val="heading"/>
    <w:basedOn w:val="Normal"/>
    <w:rsid w:val="00C65195"/>
    <w:pPr>
      <w:spacing w:before="100" w:beforeAutospacing="1" w:after="100" w:afterAutospacing="1"/>
    </w:pPr>
    <w:rPr>
      <w:rFonts w:ascii="Tahoma" w:hAnsi="Tahoma"/>
      <w:szCs w:val="20"/>
    </w:rPr>
  </w:style>
  <w:style w:type="character" w:customStyle="1" w:styleId="value">
    <w:name w:val="value"/>
    <w:basedOn w:val="DefaultParagraphFont"/>
    <w:rsid w:val="00C65195"/>
  </w:style>
  <w:style w:type="character" w:customStyle="1" w:styleId="specialissuelabel">
    <w:name w:val="specialissuelabel"/>
    <w:basedOn w:val="DefaultParagraphFont"/>
    <w:rsid w:val="00C65195"/>
  </w:style>
  <w:style w:type="character" w:customStyle="1" w:styleId="referencediv">
    <w:name w:val="referencediv"/>
    <w:basedOn w:val="DefaultParagraphFont"/>
    <w:rsid w:val="00C65195"/>
  </w:style>
  <w:style w:type="character" w:customStyle="1" w:styleId="wp-smiley">
    <w:name w:val="wp-smiley"/>
    <w:basedOn w:val="DefaultParagraphFont"/>
    <w:rsid w:val="00C65195"/>
  </w:style>
  <w:style w:type="character" w:customStyle="1" w:styleId="meta-prep">
    <w:name w:val="meta-prep"/>
    <w:basedOn w:val="DefaultParagraphFont"/>
    <w:rsid w:val="00C65195"/>
  </w:style>
  <w:style w:type="character" w:customStyle="1" w:styleId="artjournal">
    <w:name w:val="art_journal"/>
    <w:basedOn w:val="DefaultParagraphFont"/>
    <w:rsid w:val="00C65195"/>
  </w:style>
  <w:style w:type="character" w:customStyle="1" w:styleId="artdatevolumeissuepart">
    <w:name w:val="art_datevolumeissuepart"/>
    <w:basedOn w:val="DefaultParagraphFont"/>
    <w:rsid w:val="00C65195"/>
  </w:style>
  <w:style w:type="character" w:customStyle="1" w:styleId="artpages">
    <w:name w:val="art_pages"/>
    <w:basedOn w:val="DefaultParagraphFont"/>
    <w:rsid w:val="00C65195"/>
  </w:style>
  <w:style w:type="character" w:customStyle="1" w:styleId="singlehighlightclass">
    <w:name w:val="single_highlight_class"/>
    <w:basedOn w:val="DefaultParagraphFont"/>
    <w:rsid w:val="00C65195"/>
  </w:style>
  <w:style w:type="character" w:customStyle="1" w:styleId="degree">
    <w:name w:val="degree"/>
    <w:basedOn w:val="DefaultParagraphFont"/>
    <w:rsid w:val="00C65195"/>
  </w:style>
  <w:style w:type="character" w:customStyle="1" w:styleId="major">
    <w:name w:val="major"/>
    <w:basedOn w:val="DefaultParagraphFont"/>
    <w:rsid w:val="00C65195"/>
  </w:style>
  <w:style w:type="character" w:customStyle="1" w:styleId="authors">
    <w:name w:val="authors"/>
    <w:basedOn w:val="DefaultParagraphFont"/>
    <w:rsid w:val="00C65195"/>
  </w:style>
  <w:style w:type="character" w:customStyle="1" w:styleId="views">
    <w:name w:val="views"/>
    <w:basedOn w:val="DefaultParagraphFont"/>
    <w:rsid w:val="00C65195"/>
  </w:style>
  <w:style w:type="character" w:customStyle="1" w:styleId="stmainservices">
    <w:name w:val="stmainservices"/>
    <w:basedOn w:val="DefaultParagraphFont"/>
    <w:rsid w:val="00C65195"/>
  </w:style>
  <w:style w:type="character" w:customStyle="1" w:styleId="stbubblehcount">
    <w:name w:val="stbubble_hcount"/>
    <w:basedOn w:val="DefaultParagraphFont"/>
    <w:rsid w:val="00C65195"/>
  </w:style>
  <w:style w:type="paragraph" w:customStyle="1" w:styleId="Document">
    <w:name w:val="_Document"/>
    <w:basedOn w:val="Default"/>
    <w:next w:val="Default"/>
    <w:uiPriority w:val="99"/>
    <w:rsid w:val="00C65195"/>
    <w:pPr>
      <w:widowControl w:val="0"/>
    </w:pPr>
    <w:rPr>
      <w:rFonts w:ascii="AKDPE C+ Utopia" w:eastAsiaTheme="minorEastAsia" w:hAnsi="AKDPE C+ Utopia" w:cs="Cambria"/>
      <w:color w:val="auto"/>
    </w:rPr>
  </w:style>
  <w:style w:type="paragraph" w:customStyle="1" w:styleId="SubHead1">
    <w:name w:val="_SubHead1"/>
    <w:basedOn w:val="Default"/>
    <w:next w:val="Default"/>
    <w:uiPriority w:val="99"/>
    <w:rsid w:val="00C65195"/>
    <w:pPr>
      <w:widowControl w:val="0"/>
    </w:pPr>
    <w:rPr>
      <w:rFonts w:ascii="AKDPE C+ Utopia" w:eastAsiaTheme="minorEastAsia" w:hAnsi="AKDPE C+ Utopia" w:cs="Cambria"/>
      <w:color w:val="auto"/>
    </w:rPr>
  </w:style>
  <w:style w:type="paragraph" w:customStyle="1" w:styleId="SubHead2">
    <w:name w:val="_SubHead2"/>
    <w:basedOn w:val="Default"/>
    <w:next w:val="Default"/>
    <w:uiPriority w:val="99"/>
    <w:rsid w:val="00C65195"/>
    <w:pPr>
      <w:widowControl w:val="0"/>
    </w:pPr>
    <w:rPr>
      <w:rFonts w:ascii="AKDPE C+ Utopia" w:eastAsiaTheme="minorEastAsia" w:hAnsi="AKDPE C+ Utopia" w:cs="Cambria"/>
      <w:color w:val="auto"/>
    </w:rPr>
  </w:style>
  <w:style w:type="paragraph" w:customStyle="1" w:styleId="collapsed-hide">
    <w:name w:val="collapsed-hide"/>
    <w:basedOn w:val="Normal"/>
    <w:rsid w:val="00C65195"/>
    <w:pPr>
      <w:spacing w:before="100" w:beforeAutospacing="1" w:after="100" w:afterAutospacing="1"/>
    </w:pPr>
    <w:rPr>
      <w:rFonts w:ascii="Tahoma" w:hAnsi="Tahoma"/>
      <w:szCs w:val="20"/>
    </w:rPr>
  </w:style>
  <w:style w:type="paragraph" w:customStyle="1" w:styleId="Pa7">
    <w:name w:val="Pa7"/>
    <w:basedOn w:val="Default"/>
    <w:next w:val="Default"/>
    <w:uiPriority w:val="99"/>
    <w:rsid w:val="00C65195"/>
    <w:pPr>
      <w:widowControl w:val="0"/>
      <w:spacing w:line="211" w:lineRule="atLeast"/>
    </w:pPr>
    <w:rPr>
      <w:rFonts w:ascii="Courier New" w:eastAsiaTheme="minorEastAsia" w:hAnsi="Courier New" w:cs="Cambria"/>
      <w:color w:val="auto"/>
    </w:rPr>
  </w:style>
  <w:style w:type="paragraph" w:customStyle="1" w:styleId="odd">
    <w:name w:val="odd"/>
    <w:basedOn w:val="Normal"/>
    <w:rsid w:val="00C65195"/>
    <w:pPr>
      <w:spacing w:before="100" w:beforeAutospacing="1" w:after="100" w:afterAutospacing="1"/>
    </w:pPr>
    <w:rPr>
      <w:rFonts w:ascii="Tahoma" w:hAnsi="Tahoma"/>
      <w:szCs w:val="20"/>
    </w:rPr>
  </w:style>
  <w:style w:type="character" w:customStyle="1" w:styleId="article-date">
    <w:name w:val="article-date"/>
    <w:basedOn w:val="DefaultParagraphFont"/>
    <w:rsid w:val="00C65195"/>
  </w:style>
  <w:style w:type="character" w:customStyle="1" w:styleId="article-author">
    <w:name w:val="article-author"/>
    <w:basedOn w:val="DefaultParagraphFont"/>
    <w:rsid w:val="00C65195"/>
  </w:style>
  <w:style w:type="character" w:customStyle="1" w:styleId="tolocaltime">
    <w:name w:val="tolocaltime"/>
    <w:basedOn w:val="DefaultParagraphFont"/>
    <w:rsid w:val="00C65195"/>
  </w:style>
  <w:style w:type="character" w:customStyle="1" w:styleId="pb-byline">
    <w:name w:val="pb-byline"/>
    <w:basedOn w:val="DefaultParagraphFont"/>
    <w:rsid w:val="00C65195"/>
  </w:style>
  <w:style w:type="character" w:customStyle="1" w:styleId="pb-timestamp">
    <w:name w:val="pb-timestamp"/>
    <w:basedOn w:val="DefaultParagraphFont"/>
    <w:rsid w:val="00C65195"/>
  </w:style>
  <w:style w:type="paragraph" w:customStyle="1" w:styleId="Pa8">
    <w:name w:val="Pa8"/>
    <w:basedOn w:val="Default"/>
    <w:next w:val="Default"/>
    <w:uiPriority w:val="99"/>
    <w:rsid w:val="00C65195"/>
    <w:pPr>
      <w:widowControl w:val="0"/>
      <w:spacing w:line="241" w:lineRule="atLeast"/>
    </w:pPr>
    <w:rPr>
      <w:rFonts w:ascii="Franklin Gothic Heavy" w:eastAsiaTheme="minorEastAsia" w:hAnsi="Franklin Gothic Heavy" w:cs="Cambria"/>
      <w:color w:val="auto"/>
    </w:rPr>
  </w:style>
  <w:style w:type="paragraph" w:customStyle="1" w:styleId="Pa15">
    <w:name w:val="Pa15"/>
    <w:basedOn w:val="Default"/>
    <w:next w:val="Default"/>
    <w:uiPriority w:val="99"/>
    <w:rsid w:val="00C65195"/>
    <w:pPr>
      <w:widowControl w:val="0"/>
      <w:spacing w:line="201" w:lineRule="atLeast"/>
    </w:pPr>
    <w:rPr>
      <w:rFonts w:ascii="Franklin Gothic Heavy" w:eastAsiaTheme="minorEastAsia" w:hAnsi="Franklin Gothic Heavy" w:cs="Cambria"/>
      <w:color w:val="auto"/>
    </w:rPr>
  </w:style>
  <w:style w:type="character" w:customStyle="1" w:styleId="posted-on">
    <w:name w:val="posted-on"/>
    <w:basedOn w:val="DefaultParagraphFont"/>
    <w:rsid w:val="00C65195"/>
  </w:style>
  <w:style w:type="character" w:customStyle="1" w:styleId="even">
    <w:name w:val="even"/>
    <w:basedOn w:val="DefaultParagraphFont"/>
    <w:rsid w:val="00C65195"/>
  </w:style>
  <w:style w:type="character" w:customStyle="1" w:styleId="foreground">
    <w:name w:val="foreground"/>
    <w:basedOn w:val="DefaultParagraphFont"/>
    <w:rsid w:val="00C65195"/>
  </w:style>
  <w:style w:type="paragraph" w:customStyle="1" w:styleId="volissue">
    <w:name w:val="volissue"/>
    <w:basedOn w:val="Normal"/>
    <w:rsid w:val="00C65195"/>
    <w:pPr>
      <w:spacing w:before="100" w:beforeAutospacing="1" w:after="100" w:afterAutospacing="1"/>
    </w:pPr>
    <w:rPr>
      <w:rFonts w:ascii="Tahoma" w:hAnsi="Tahoma"/>
      <w:szCs w:val="20"/>
    </w:rPr>
  </w:style>
  <w:style w:type="character" w:customStyle="1" w:styleId="view-count">
    <w:name w:val="view-count"/>
    <w:basedOn w:val="DefaultParagraphFont"/>
    <w:rsid w:val="00C65195"/>
  </w:style>
  <w:style w:type="character" w:customStyle="1" w:styleId="tChar">
    <w:name w:val="t Char"/>
    <w:rsid w:val="00C65195"/>
    <w:rPr>
      <w:rFonts w:ascii="Georgia" w:eastAsia="Times New Roman" w:hAnsi="Georgia" w:cs="Calibri"/>
      <w:b/>
      <w:lang w:val="x-none" w:eastAsia="x-none"/>
    </w:rPr>
  </w:style>
  <w:style w:type="paragraph" w:customStyle="1" w:styleId="BoldUnderlineChar20">
    <w:name w:val="BoldUnderline Char2"/>
    <w:link w:val="BoldUnderlineChar2Char"/>
    <w:rsid w:val="00C65195"/>
    <w:pPr>
      <w:spacing w:after="0" w:line="240" w:lineRule="auto"/>
    </w:pPr>
    <w:rPr>
      <w:rFonts w:ascii="Times New Roman" w:eastAsia="Times New Roman" w:hAnsi="Times New Roman" w:cs="Times New Roman"/>
      <w:b/>
      <w:sz w:val="20"/>
      <w:szCs w:val="24"/>
      <w:u w:val="single"/>
    </w:rPr>
  </w:style>
  <w:style w:type="character" w:customStyle="1" w:styleId="BoldUnderlineChar2Char">
    <w:name w:val="BoldUnderline Char2 Char"/>
    <w:link w:val="BoldUnderlineChar20"/>
    <w:rsid w:val="00C65195"/>
    <w:rPr>
      <w:rFonts w:ascii="Times New Roman" w:eastAsia="Times New Roman" w:hAnsi="Times New Roman" w:cs="Times New Roman"/>
      <w:b/>
      <w:sz w:val="20"/>
      <w:szCs w:val="24"/>
      <w:u w:val="single"/>
    </w:rPr>
  </w:style>
  <w:style w:type="character" w:customStyle="1" w:styleId="UnderlineCharChar4">
    <w:name w:val="Underline Char Char4"/>
    <w:rsid w:val="00C65195"/>
    <w:rPr>
      <w:szCs w:val="24"/>
      <w:u w:val="single"/>
      <w:lang w:val="en-US" w:eastAsia="en-US" w:bidi="ar-SA"/>
    </w:rPr>
  </w:style>
  <w:style w:type="character" w:customStyle="1" w:styleId="BoldUnderlineCharChar3">
    <w:name w:val="BoldUnderline Char Char3"/>
    <w:rsid w:val="00C65195"/>
    <w:rPr>
      <w:b/>
      <w:szCs w:val="24"/>
      <w:u w:val="single"/>
      <w:lang w:val="en-US" w:eastAsia="en-US" w:bidi="ar-SA"/>
    </w:rPr>
  </w:style>
  <w:style w:type="character" w:customStyle="1" w:styleId="UnderlineCharChar3">
    <w:name w:val="Underline Char Char3"/>
    <w:rsid w:val="00C65195"/>
    <w:rPr>
      <w:szCs w:val="24"/>
      <w:u w:val="single"/>
      <w:lang w:val="en-US" w:eastAsia="en-US" w:bidi="ar-SA"/>
    </w:rPr>
  </w:style>
  <w:style w:type="character" w:customStyle="1" w:styleId="BoldUnderlineCharChar2">
    <w:name w:val="BoldUnderline Char Char2"/>
    <w:rsid w:val="00C65195"/>
    <w:rPr>
      <w:b/>
      <w:szCs w:val="24"/>
      <w:u w:val="single"/>
      <w:lang w:val="en-US" w:eastAsia="en-US" w:bidi="ar-SA"/>
    </w:rPr>
  </w:style>
  <w:style w:type="paragraph" w:customStyle="1" w:styleId="UnderlineCard0">
    <w:name w:val="UnderlineCard"/>
    <w:basedOn w:val="Heading3"/>
    <w:link w:val="UnderlineCardChar"/>
    <w:qFormat/>
    <w:rsid w:val="00C65195"/>
    <w:pPr>
      <w:keepNext w:val="0"/>
      <w:keepLines w:val="0"/>
      <w:spacing w:before="0"/>
      <w:jc w:val="left"/>
      <w:outlineLvl w:val="9"/>
    </w:pPr>
    <w:rPr>
      <w:rFonts w:eastAsia="Calibri" w:cs="Times New Roman"/>
      <w:b w:val="0"/>
      <w:bCs/>
      <w:sz w:val="20"/>
      <w:szCs w:val="20"/>
      <w:lang w:val="x-none" w:eastAsia="x-none"/>
    </w:rPr>
  </w:style>
  <w:style w:type="character" w:customStyle="1" w:styleId="UnderlineCardChar">
    <w:name w:val="UnderlineCard Char"/>
    <w:link w:val="UnderlineCard0"/>
    <w:rsid w:val="00C65195"/>
    <w:rPr>
      <w:rFonts w:ascii="Calibri" w:eastAsia="Calibri" w:hAnsi="Calibri" w:cs="Times New Roman"/>
      <w:bCs/>
      <w:sz w:val="20"/>
      <w:szCs w:val="20"/>
      <w:u w:val="single"/>
      <w:lang w:val="x-none" w:eastAsia="x-none"/>
    </w:rPr>
  </w:style>
  <w:style w:type="character" w:customStyle="1" w:styleId="5Notunderlined">
    <w:name w:val="5 Not underlined"/>
    <w:rsid w:val="00C65195"/>
    <w:rPr>
      <w:rFonts w:ascii="Times New Roman" w:hAnsi="Times New Roman"/>
      <w:sz w:val="16"/>
    </w:rPr>
  </w:style>
  <w:style w:type="character" w:customStyle="1" w:styleId="volume-issue">
    <w:name w:val="volume-issue"/>
    <w:rsid w:val="00C65195"/>
    <w:rPr>
      <w:rFonts w:cs="Times New Roman"/>
    </w:rPr>
  </w:style>
  <w:style w:type="character" w:customStyle="1" w:styleId="i">
    <w:name w:val="i"/>
    <w:basedOn w:val="DefaultParagraphFont"/>
    <w:uiPriority w:val="99"/>
    <w:rsid w:val="00C65195"/>
  </w:style>
  <w:style w:type="character" w:customStyle="1" w:styleId="storytext">
    <w:name w:val="storytext"/>
    <w:basedOn w:val="DefaultParagraphFont"/>
    <w:rsid w:val="00C65195"/>
  </w:style>
  <w:style w:type="character" w:customStyle="1" w:styleId="heading3char0">
    <w:name w:val="heading3char"/>
    <w:rsid w:val="00C65195"/>
  </w:style>
  <w:style w:type="character" w:customStyle="1" w:styleId="boldness1">
    <w:name w:val="boldness1"/>
    <w:rsid w:val="00C65195"/>
  </w:style>
  <w:style w:type="paragraph" w:customStyle="1" w:styleId="indent">
    <w:name w:val="indent"/>
    <w:basedOn w:val="Normal"/>
    <w:qFormat/>
    <w:rsid w:val="00C65195"/>
    <w:pPr>
      <w:spacing w:before="100" w:beforeAutospacing="1" w:after="100" w:afterAutospacing="1"/>
    </w:pPr>
    <w:rPr>
      <w:rFonts w:eastAsia="Times New Roman"/>
      <w:sz w:val="24"/>
      <w:szCs w:val="24"/>
    </w:rPr>
  </w:style>
  <w:style w:type="paragraph" w:customStyle="1" w:styleId="boldcite">
    <w:name w:val="bold cite"/>
    <w:basedOn w:val="Normal"/>
    <w:link w:val="boldciteChar4"/>
    <w:qFormat/>
    <w:rsid w:val="00C65195"/>
    <w:rPr>
      <w:rFonts w:eastAsia="Times New Roman"/>
      <w:b/>
      <w:color w:val="000000"/>
      <w:szCs w:val="24"/>
      <w:u w:val="thick" w:color="000000"/>
    </w:rPr>
  </w:style>
  <w:style w:type="paragraph" w:customStyle="1" w:styleId="Cardd">
    <w:name w:val="Cardd"/>
    <w:basedOn w:val="Normal"/>
    <w:uiPriority w:val="4"/>
    <w:qFormat/>
    <w:rsid w:val="00C65195"/>
    <w:pPr>
      <w:ind w:left="288" w:right="288"/>
    </w:pPr>
  </w:style>
  <w:style w:type="character" w:customStyle="1" w:styleId="story-author">
    <w:name w:val="story-author"/>
    <w:basedOn w:val="DefaultParagraphFont"/>
    <w:rsid w:val="00C65195"/>
  </w:style>
  <w:style w:type="paragraph" w:customStyle="1" w:styleId="document0">
    <w:name w:val="document"/>
    <w:basedOn w:val="Normal"/>
    <w:rsid w:val="00C65195"/>
    <w:pPr>
      <w:spacing w:before="100" w:beforeAutospacing="1" w:after="100" w:afterAutospacing="1"/>
    </w:pPr>
    <w:rPr>
      <w:rFonts w:eastAsia="Times New Roman"/>
      <w:szCs w:val="24"/>
    </w:rPr>
  </w:style>
  <w:style w:type="paragraph" w:customStyle="1" w:styleId="UnderlineBoldIndent">
    <w:name w:val="Underline + Bold Indent"/>
    <w:basedOn w:val="Normal"/>
    <w:link w:val="UnderlineBoldIndentCharChar"/>
    <w:qFormat/>
    <w:rsid w:val="00C65195"/>
    <w:pPr>
      <w:autoSpaceDE w:val="0"/>
      <w:autoSpaceDN w:val="0"/>
      <w:adjustRightInd w:val="0"/>
      <w:spacing w:after="200" w:line="276" w:lineRule="auto"/>
      <w:ind w:left="288" w:right="288"/>
      <w:jc w:val="both"/>
    </w:pPr>
    <w:rPr>
      <w:rFonts w:eastAsia="Times New Roman"/>
      <w:szCs w:val="20"/>
      <w:u w:val="thick"/>
    </w:rPr>
  </w:style>
  <w:style w:type="character" w:customStyle="1" w:styleId="UnderlineBoldIndentCharChar">
    <w:name w:val="Underline + Bold Indent Char Char"/>
    <w:link w:val="UnderlineBoldIndent"/>
    <w:rsid w:val="00C65195"/>
    <w:rPr>
      <w:rFonts w:ascii="Calibri" w:eastAsia="Times New Roman" w:hAnsi="Calibri" w:cs="Calibri"/>
      <w:szCs w:val="20"/>
      <w:u w:val="thick"/>
    </w:rPr>
  </w:style>
  <w:style w:type="paragraph" w:customStyle="1" w:styleId="StyleUnderlineBoldIndent11pt">
    <w:name w:val="Style Underline + Bold Indent + 11 pt"/>
    <w:basedOn w:val="UnderlineBoldIndent"/>
    <w:link w:val="StyleUnderlineBoldIndent11ptChar"/>
    <w:qFormat/>
    <w:rsid w:val="00C65195"/>
    <w:rPr>
      <w:u w:val="single"/>
    </w:rPr>
  </w:style>
  <w:style w:type="character" w:customStyle="1" w:styleId="StyleUnderlineBoldIndent11ptChar">
    <w:name w:val="Style Underline + Bold Indent + 11 pt Char"/>
    <w:link w:val="StyleUnderlineBoldIndent11pt"/>
    <w:rsid w:val="00C65195"/>
    <w:rPr>
      <w:rFonts w:ascii="Calibri" w:eastAsia="Times New Roman" w:hAnsi="Calibri" w:cs="Calibri"/>
      <w:szCs w:val="20"/>
      <w:u w:val="single"/>
    </w:rPr>
  </w:style>
  <w:style w:type="paragraph" w:customStyle="1" w:styleId="StyleUnderlineBoldIndent11ptBold">
    <w:name w:val="Style Underline + Bold Indent + 11 pt Bold"/>
    <w:basedOn w:val="UnderlineBoldIndent"/>
    <w:link w:val="StyleUnderlineBoldIndent11ptBoldChar"/>
    <w:qFormat/>
    <w:rsid w:val="00C65195"/>
    <w:rPr>
      <w:b/>
      <w:bCs/>
      <w:u w:val="single"/>
    </w:rPr>
  </w:style>
  <w:style w:type="character" w:customStyle="1" w:styleId="StyleUnderlineBoldIndent11ptBoldChar">
    <w:name w:val="Style Underline + Bold Indent + 11 pt Bold Char"/>
    <w:link w:val="StyleUnderlineBoldIndent11ptBold"/>
    <w:rsid w:val="00C65195"/>
    <w:rPr>
      <w:rFonts w:ascii="Calibri" w:eastAsia="Times New Roman" w:hAnsi="Calibri" w:cs="Calibri"/>
      <w:b/>
      <w:bCs/>
      <w:szCs w:val="20"/>
      <w:u w:val="single"/>
    </w:rPr>
  </w:style>
  <w:style w:type="character" w:customStyle="1" w:styleId="newscontent">
    <w:name w:val="newscontent"/>
    <w:rsid w:val="00C65195"/>
  </w:style>
  <w:style w:type="paragraph" w:customStyle="1" w:styleId="Cardstyle0">
    <w:name w:val="Cardstyle"/>
    <w:basedOn w:val="Normal"/>
    <w:next w:val="Normal"/>
    <w:qFormat/>
    <w:rsid w:val="00C65195"/>
    <w:rPr>
      <w:rFonts w:eastAsia="Times New Roman"/>
      <w:szCs w:val="24"/>
    </w:rPr>
  </w:style>
  <w:style w:type="character" w:customStyle="1" w:styleId="StyleEmphasisArial12ptBoldNotItalic">
    <w:name w:val="Style Emphasis + Arial 12 pt Bold Not Italic"/>
    <w:basedOn w:val="Emphasis"/>
    <w:rsid w:val="00C65195"/>
    <w:rPr>
      <w:rFonts w:ascii="Arial" w:hAnsi="Arial" w:cs="Times New Roman"/>
      <w:b/>
      <w:bCs/>
      <w:i w:val="0"/>
      <w:iCs w:val="0"/>
      <w:sz w:val="24"/>
      <w:u w:val="single"/>
      <w:bdr w:val="single" w:sz="8" w:space="0" w:color="auto"/>
    </w:rPr>
  </w:style>
  <w:style w:type="character" w:customStyle="1" w:styleId="Boxing">
    <w:name w:val="Boxing"/>
    <w:basedOn w:val="DefaultParagraphFont"/>
    <w:rsid w:val="00C65195"/>
    <w:rPr>
      <w:rFonts w:ascii="Arial Narrow" w:hAnsi="Arial Narrow"/>
      <w:dstrike w:val="0"/>
      <w:sz w:val="20"/>
      <w:bdr w:val="single" w:sz="2" w:space="0" w:color="auto"/>
      <w:vertAlign w:val="baseline"/>
    </w:rPr>
  </w:style>
  <w:style w:type="character" w:customStyle="1" w:styleId="UnreadTextChar">
    <w:name w:val="Unread Text Char"/>
    <w:link w:val="UnreadText"/>
    <w:locked/>
    <w:rsid w:val="00C65195"/>
    <w:rPr>
      <w:rFonts w:ascii="SimSun" w:eastAsia="SimSun" w:hAnsi="SimSun"/>
      <w:sz w:val="15"/>
      <w:szCs w:val="24"/>
      <w:lang w:eastAsia="zh-CN"/>
    </w:rPr>
  </w:style>
  <w:style w:type="paragraph" w:customStyle="1" w:styleId="UnreadText">
    <w:name w:val="Unread Text"/>
    <w:basedOn w:val="Normal"/>
    <w:next w:val="Normal"/>
    <w:link w:val="UnreadTextChar"/>
    <w:autoRedefine/>
    <w:qFormat/>
    <w:rsid w:val="00C65195"/>
    <w:pPr>
      <w:ind w:left="360"/>
    </w:pPr>
    <w:rPr>
      <w:rFonts w:ascii="SimSun" w:eastAsia="SimSun" w:hAnsi="SimSun" w:cstheme="minorBidi"/>
      <w:sz w:val="15"/>
      <w:szCs w:val="24"/>
      <w:lang w:eastAsia="zh-CN"/>
    </w:rPr>
  </w:style>
  <w:style w:type="character" w:customStyle="1" w:styleId="HotRouteChar">
    <w:name w:val="Hot Route! Char"/>
    <w:link w:val="HotRoute"/>
    <w:uiPriority w:val="99"/>
    <w:rsid w:val="00C65195"/>
    <w:rPr>
      <w:rFonts w:ascii="Calibri" w:eastAsia="Times New Roman" w:hAnsi="Calibri" w:cs="Calibri"/>
      <w:szCs w:val="24"/>
    </w:rPr>
  </w:style>
  <w:style w:type="character" w:customStyle="1" w:styleId="navy13bd">
    <w:name w:val="navy13bd"/>
    <w:basedOn w:val="DefaultParagraphFont"/>
    <w:rsid w:val="00C65195"/>
  </w:style>
  <w:style w:type="paragraph" w:customStyle="1" w:styleId="Normal20pt">
    <w:name w:val="Normal  + 20 pt"/>
    <w:basedOn w:val="Normal"/>
    <w:uiPriority w:val="6"/>
    <w:qFormat/>
    <w:rsid w:val="00C65195"/>
    <w:rPr>
      <w:rFonts w:asciiTheme="minorHAnsi" w:hAnsiTheme="minorHAnsi"/>
      <w:bCs/>
      <w:u w:val="single"/>
    </w:rPr>
  </w:style>
  <w:style w:type="character" w:customStyle="1" w:styleId="StyleStyle4CharTimesNewRoman11ptItalic">
    <w:name w:val="Style Style4 Char + Times New Roman 11 pt Italic"/>
    <w:basedOn w:val="DefaultParagraphFont"/>
    <w:rsid w:val="00C65195"/>
    <w:rPr>
      <w:rFonts w:ascii="Times New Roman" w:hAnsi="Times New Roman"/>
      <w:i/>
      <w:iCs/>
      <w:sz w:val="20"/>
      <w:szCs w:val="24"/>
      <w:u w:val="single"/>
      <w:lang w:val="en-US" w:eastAsia="en-US" w:bidi="ar-SA"/>
    </w:rPr>
  </w:style>
  <w:style w:type="character" w:customStyle="1" w:styleId="Style6Char">
    <w:name w:val="Style6 Char"/>
    <w:basedOn w:val="DefaultParagraphFont"/>
    <w:link w:val="Style6"/>
    <w:rsid w:val="00C65195"/>
    <w:rPr>
      <w:rFonts w:ascii="Calibri" w:hAnsi="Calibri" w:cs="Calibri"/>
      <w:color w:val="000000"/>
    </w:rPr>
  </w:style>
  <w:style w:type="paragraph" w:customStyle="1" w:styleId="Style11">
    <w:name w:val="Style11"/>
    <w:basedOn w:val="Normal"/>
    <w:link w:val="Style11Char"/>
    <w:qFormat/>
    <w:rsid w:val="00C65195"/>
    <w:rPr>
      <w:rFonts w:asciiTheme="minorHAnsi" w:hAnsiTheme="minorHAnsi" w:cstheme="minorBidi"/>
      <w:b/>
      <w:u w:val="thick"/>
    </w:rPr>
  </w:style>
  <w:style w:type="paragraph" w:customStyle="1" w:styleId="Style12">
    <w:name w:val="Style12"/>
    <w:basedOn w:val="Normal"/>
    <w:link w:val="Style12Char"/>
    <w:qFormat/>
    <w:rsid w:val="00C65195"/>
    <w:rPr>
      <w:rFonts w:asciiTheme="minorHAnsi" w:hAnsiTheme="minorHAnsi" w:cstheme="minorBidi"/>
      <w:b/>
      <w:sz w:val="24"/>
      <w:szCs w:val="24"/>
      <w:u w:val="thick"/>
    </w:rPr>
  </w:style>
  <w:style w:type="character" w:customStyle="1" w:styleId="current-selection">
    <w:name w:val="current-selection"/>
    <w:basedOn w:val="DefaultParagraphFont"/>
    <w:rsid w:val="00C65195"/>
  </w:style>
  <w:style w:type="character" w:customStyle="1" w:styleId="a2">
    <w:name w:val="_"/>
    <w:basedOn w:val="DefaultParagraphFont"/>
    <w:rsid w:val="00C65195"/>
  </w:style>
  <w:style w:type="paragraph" w:customStyle="1" w:styleId="Shrink6">
    <w:name w:val="Shrink 6"/>
    <w:basedOn w:val="Normal"/>
    <w:qFormat/>
    <w:rsid w:val="00C65195"/>
    <w:rPr>
      <w:rFonts w:eastAsia="Calibri"/>
      <w:sz w:val="12"/>
    </w:rPr>
  </w:style>
  <w:style w:type="character" w:customStyle="1" w:styleId="messagecontent">
    <w:name w:val="message_content"/>
    <w:rsid w:val="00C65195"/>
  </w:style>
  <w:style w:type="paragraph" w:customStyle="1" w:styleId="BriefTitleWorks">
    <w:name w:val="Brief Title Works"/>
    <w:basedOn w:val="Heading1"/>
    <w:link w:val="BriefTitleWorksChar"/>
    <w:rsid w:val="00C65195"/>
    <w:pPr>
      <w:keepLines w:val="0"/>
      <w:pBdr>
        <w:top w:val="none" w:sz="0" w:space="0" w:color="auto"/>
        <w:left w:val="none" w:sz="0" w:space="0" w:color="auto"/>
        <w:bottom w:val="none" w:sz="0" w:space="0" w:color="auto"/>
        <w:right w:val="none" w:sz="0" w:space="0" w:color="auto"/>
      </w:pBdr>
      <w:spacing w:after="60"/>
    </w:pPr>
    <w:rPr>
      <w:rFonts w:eastAsia="Times New Roman" w:cs="Arial"/>
      <w:kern w:val="32"/>
      <w:sz w:val="24"/>
      <w:u w:val="single"/>
    </w:rPr>
  </w:style>
  <w:style w:type="character" w:customStyle="1" w:styleId="BriefTitleWorksChar">
    <w:name w:val="Brief Title Works Char"/>
    <w:basedOn w:val="DefaultParagraphFont"/>
    <w:link w:val="BriefTitleWorks"/>
    <w:rsid w:val="00C65195"/>
    <w:rPr>
      <w:rFonts w:ascii="Calibri" w:eastAsia="Times New Roman" w:hAnsi="Calibri" w:cs="Arial"/>
      <w:b/>
      <w:kern w:val="32"/>
      <w:sz w:val="24"/>
      <w:szCs w:val="32"/>
      <w:u w:val="single"/>
    </w:rPr>
  </w:style>
  <w:style w:type="character" w:customStyle="1" w:styleId="twelptblackblack1">
    <w:name w:val="twelptblackblack1"/>
    <w:basedOn w:val="DefaultParagraphFont"/>
    <w:rsid w:val="00C65195"/>
    <w:rPr>
      <w:rFonts w:ascii="Verdana" w:hAnsi="Verdana" w:hint="default"/>
      <w:color w:val="000000"/>
      <w:sz w:val="16"/>
      <w:szCs w:val="16"/>
    </w:rPr>
  </w:style>
  <w:style w:type="character" w:customStyle="1" w:styleId="TagCharCharCharChar">
    <w:name w:val="Tag Char Char Char Char"/>
    <w:basedOn w:val="DefaultParagraphFont"/>
    <w:rsid w:val="00C65195"/>
    <w:rPr>
      <w:rFonts w:ascii="Times New Roman" w:eastAsia="Times New Roman" w:hAnsi="Times New Roman" w:cs="Times New Roman"/>
      <w:b/>
      <w:sz w:val="24"/>
      <w:szCs w:val="20"/>
    </w:rPr>
  </w:style>
  <w:style w:type="character" w:customStyle="1" w:styleId="Heading3CharCharCharChar1">
    <w:name w:val="Heading 3 Char Char Char Char1"/>
    <w:rsid w:val="00C65195"/>
    <w:rPr>
      <w:rFonts w:cs="Arial"/>
      <w:bCs/>
      <w:szCs w:val="26"/>
      <w:u w:val="single"/>
      <w:lang w:val="en-US" w:eastAsia="en-US" w:bidi="ar-SA"/>
    </w:rPr>
  </w:style>
  <w:style w:type="paragraph" w:customStyle="1" w:styleId="conintrotext">
    <w:name w:val="conintrotext"/>
    <w:basedOn w:val="Normal"/>
    <w:uiPriority w:val="99"/>
    <w:rsid w:val="00C65195"/>
    <w:pPr>
      <w:spacing w:before="100" w:beforeAutospacing="1" w:after="100" w:afterAutospacing="1"/>
    </w:pPr>
    <w:rPr>
      <w:rFonts w:eastAsia="Times New Roman"/>
      <w:sz w:val="24"/>
      <w:szCs w:val="24"/>
    </w:rPr>
  </w:style>
  <w:style w:type="character" w:customStyle="1" w:styleId="comment-body">
    <w:name w:val="comment-body"/>
    <w:rsid w:val="00C65195"/>
  </w:style>
  <w:style w:type="character" w:customStyle="1" w:styleId="UnderlineCharCharChar1">
    <w:name w:val="Underline Char Char Char1"/>
    <w:rsid w:val="00C65195"/>
    <w:rPr>
      <w:u w:val="single"/>
      <w:lang w:val="en-US" w:eastAsia="en-US" w:bidi="ar-SA"/>
    </w:rPr>
  </w:style>
  <w:style w:type="character" w:customStyle="1" w:styleId="BoldandUnderlineChar1CharCharCharCharCharCharCharCharChar1">
    <w:name w:val="Bold and Underline Char1 Char Char Char Char Char Char Char Char Char1"/>
    <w:link w:val="BoldandUnderlineChar1CharCharCharCharCharCharCharChar"/>
    <w:rsid w:val="00C65195"/>
    <w:rPr>
      <w:rFonts w:eastAsia="MS Mincho"/>
      <w:b/>
      <w:u w:val="single"/>
    </w:rPr>
  </w:style>
  <w:style w:type="paragraph" w:customStyle="1" w:styleId="BoldandUnderlineChar1CharCharCharCharCharCharCharChar">
    <w:name w:val="Bold and Underline Char1 Char Char Char Char Char Char Char Char"/>
    <w:basedOn w:val="Normal"/>
    <w:link w:val="BoldandUnderlineChar1CharCharCharCharCharCharCharCharChar1"/>
    <w:rsid w:val="00C65195"/>
    <w:rPr>
      <w:rFonts w:asciiTheme="minorHAnsi" w:eastAsia="MS Mincho" w:hAnsiTheme="minorHAnsi" w:cstheme="minorBidi"/>
      <w:b/>
      <w:u w:val="single"/>
    </w:rPr>
  </w:style>
  <w:style w:type="character" w:customStyle="1" w:styleId="mw-headline">
    <w:name w:val="mw-headline"/>
    <w:rsid w:val="00C65195"/>
  </w:style>
  <w:style w:type="paragraph" w:customStyle="1" w:styleId="assert">
    <w:name w:val="assert"/>
    <w:basedOn w:val="Normal"/>
    <w:uiPriority w:val="99"/>
    <w:rsid w:val="00C65195"/>
    <w:pPr>
      <w:spacing w:before="100" w:beforeAutospacing="1" w:after="100" w:afterAutospacing="1"/>
    </w:pPr>
    <w:rPr>
      <w:rFonts w:eastAsia="Times New Roman"/>
      <w:sz w:val="24"/>
      <w:szCs w:val="24"/>
    </w:rPr>
  </w:style>
  <w:style w:type="character" w:customStyle="1" w:styleId="apturelink">
    <w:name w:val="apturelink"/>
    <w:rsid w:val="00C65195"/>
  </w:style>
  <w:style w:type="character" w:customStyle="1" w:styleId="apturelinkicon">
    <w:name w:val="apturelinkicon"/>
    <w:rsid w:val="00C65195"/>
  </w:style>
  <w:style w:type="paragraph" w:customStyle="1" w:styleId="Default1">
    <w:name w:val="Default1"/>
    <w:basedOn w:val="Default"/>
    <w:next w:val="Default"/>
    <w:uiPriority w:val="99"/>
    <w:rsid w:val="00C65195"/>
    <w:rPr>
      <w:color w:val="auto"/>
    </w:rPr>
  </w:style>
  <w:style w:type="paragraph" w:customStyle="1" w:styleId="center">
    <w:name w:val="center"/>
    <w:basedOn w:val="Normal"/>
    <w:uiPriority w:val="99"/>
    <w:rsid w:val="00C65195"/>
    <w:pPr>
      <w:spacing w:before="100" w:beforeAutospacing="1" w:after="100" w:afterAutospacing="1"/>
    </w:pPr>
    <w:rPr>
      <w:rFonts w:eastAsia="Times New Roman"/>
      <w:sz w:val="24"/>
      <w:szCs w:val="24"/>
    </w:rPr>
  </w:style>
  <w:style w:type="character" w:customStyle="1" w:styleId="LittleChar">
    <w:name w:val="Little Char"/>
    <w:link w:val="Little"/>
    <w:uiPriority w:val="99"/>
    <w:rsid w:val="00C65195"/>
    <w:rPr>
      <w:rFonts w:ascii="Garamond" w:eastAsia="Times New Roman" w:hAnsi="Garamond" w:cs="Calibri"/>
      <w:sz w:val="16"/>
      <w:szCs w:val="24"/>
    </w:rPr>
  </w:style>
  <w:style w:type="character" w:customStyle="1" w:styleId="UnderlineChar1Char">
    <w:name w:val="Underline Char1 Char"/>
    <w:rsid w:val="00C65195"/>
    <w:rPr>
      <w:rFonts w:ascii="Calibri" w:eastAsia="MS Mincho" w:hAnsi="Calibri" w:cs="Calibri"/>
      <w:szCs w:val="20"/>
      <w:u w:val="single"/>
    </w:rPr>
  </w:style>
  <w:style w:type="character" w:customStyle="1" w:styleId="BoldandUnderlineChar1CharCharCharCharCharCharCharCharCharChar">
    <w:name w:val="Bold and Underline Char1 Char Char Char Char Char Char Char Char Char Char"/>
    <w:link w:val="BoldandUnderlineChar1CharCharCharCharCharCharCharCharChar"/>
    <w:rsid w:val="00C65195"/>
    <w:rPr>
      <w:rFonts w:eastAsia="MS Mincho"/>
      <w:b/>
      <w:u w:val="single"/>
    </w:rPr>
  </w:style>
  <w:style w:type="paragraph" w:customStyle="1" w:styleId="BoldandUnderlineChar1CharCharCharCharCharCharCharCharChar">
    <w:name w:val="Bold and Underline Char1 Char Char Char Char Char Char Char Char Char"/>
    <w:basedOn w:val="Normal"/>
    <w:link w:val="BoldandUnderlineChar1CharCharCharCharCharCharCharCharCharChar"/>
    <w:rsid w:val="00C65195"/>
    <w:rPr>
      <w:rFonts w:asciiTheme="minorHAnsi" w:eastAsia="MS Mincho" w:hAnsiTheme="minorHAnsi" w:cstheme="minorBidi"/>
      <w:b/>
      <w:u w:val="single"/>
    </w:rPr>
  </w:style>
  <w:style w:type="character" w:customStyle="1" w:styleId="BoldandUnderlineCharCharCharCharCharCharCharCharCharCharCharCharChar">
    <w:name w:val="Bold and Underline Char Char Char Char Char Char Char Char Char Char Char Char Char"/>
    <w:link w:val="BoldandUnderlineCharCharCharCharCharCharCharCharCharCharCharChar"/>
    <w:rsid w:val="00C65195"/>
    <w:rPr>
      <w:rFonts w:eastAsia="MS Mincho"/>
      <w:b/>
      <w:u w:val="single"/>
    </w:rPr>
  </w:style>
  <w:style w:type="paragraph" w:customStyle="1" w:styleId="BoldandUnderlineCharCharCharCharCharCharCharCharCharCharCharChar">
    <w:name w:val="Bold and Underline Char Char Char Char Char Char Char Char Char Char Char Char"/>
    <w:basedOn w:val="Normal"/>
    <w:link w:val="BoldandUnderlineCharCharCharCharCharCharCharCharCharCharCharCharChar"/>
    <w:rsid w:val="00C65195"/>
    <w:rPr>
      <w:rFonts w:asciiTheme="minorHAnsi" w:eastAsia="MS Mincho" w:hAnsiTheme="minorHAnsi" w:cstheme="minorBidi"/>
      <w:b/>
      <w:u w:val="single"/>
    </w:rPr>
  </w:style>
  <w:style w:type="character" w:customStyle="1" w:styleId="BoldandUnderlineCharCharCharCharCharCharCharCharCharCharCharChar1">
    <w:name w:val="Bold and Underline Char Char Char Char Char Char Char Char Char Char Char Char1"/>
    <w:link w:val="BoldandUnderlineCharCharCharCharCharCharCharCharCharCharChar"/>
    <w:rsid w:val="00C65195"/>
    <w:rPr>
      <w:rFonts w:eastAsia="MS Mincho"/>
      <w:b/>
      <w:u w:val="single"/>
    </w:rPr>
  </w:style>
  <w:style w:type="paragraph" w:customStyle="1" w:styleId="BoldandUnderlineCharCharCharCharCharCharCharCharCharCharChar">
    <w:name w:val="Bold and Underline Char Char Char Char Char Char Char Char Char Char Char"/>
    <w:basedOn w:val="Normal"/>
    <w:link w:val="BoldandUnderlineCharCharCharCharCharCharCharCharCharCharCharChar1"/>
    <w:rsid w:val="00C65195"/>
    <w:rPr>
      <w:rFonts w:asciiTheme="minorHAnsi" w:eastAsia="MS Mincho" w:hAnsiTheme="minorHAnsi" w:cstheme="minorBidi"/>
      <w:b/>
      <w:u w:val="single"/>
    </w:rPr>
  </w:style>
  <w:style w:type="paragraph" w:customStyle="1" w:styleId="CardBody">
    <w:name w:val="Card Body"/>
    <w:basedOn w:val="Normal"/>
    <w:link w:val="CardBodyChar"/>
    <w:rsid w:val="00C65195"/>
    <w:rPr>
      <w:rFonts w:eastAsia="Times New Roman"/>
      <w:sz w:val="16"/>
      <w:szCs w:val="24"/>
    </w:rPr>
  </w:style>
  <w:style w:type="character" w:customStyle="1" w:styleId="CardBodyChar">
    <w:name w:val="Card Body Char"/>
    <w:link w:val="CardBody"/>
    <w:rsid w:val="00C65195"/>
    <w:rPr>
      <w:rFonts w:ascii="Calibri" w:eastAsia="Times New Roman" w:hAnsi="Calibri" w:cs="Calibri"/>
      <w:sz w:val="16"/>
      <w:szCs w:val="24"/>
    </w:rPr>
  </w:style>
  <w:style w:type="character" w:customStyle="1" w:styleId="ptitleinside">
    <w:name w:val="p_title_inside"/>
    <w:rsid w:val="00C65195"/>
  </w:style>
  <w:style w:type="paragraph" w:customStyle="1" w:styleId="StyleBoldandUnderlineChar11ptBorderSinglesolidline">
    <w:name w:val="Style Bold and Underline Char + 11 pt Border: : (Single solid line..."/>
    <w:link w:val="StyleBoldandUnderlineChar11ptBorderSinglesolidlineChar"/>
    <w:rsid w:val="00C65195"/>
    <w:rPr>
      <w:rFonts w:eastAsia="Times New Roman"/>
      <w:b/>
      <w:bCs/>
      <w:szCs w:val="20"/>
      <w:u w:val="single"/>
      <w:bdr w:val="single" w:sz="4" w:space="0" w:color="auto"/>
    </w:rPr>
  </w:style>
  <w:style w:type="character" w:customStyle="1" w:styleId="StyleBoldandUnderlineChar11ptBorderSinglesolidlineChar">
    <w:name w:val="Style Bold and Underline Char + 11 pt Border: : (Single solid line... Char"/>
    <w:link w:val="StyleBoldandUnderlineChar11ptBorderSinglesolidline"/>
    <w:rsid w:val="00C65195"/>
    <w:rPr>
      <w:rFonts w:eastAsia="Times New Roman"/>
      <w:b/>
      <w:bCs/>
      <w:szCs w:val="20"/>
      <w:u w:val="single"/>
      <w:bdr w:val="single" w:sz="4" w:space="0" w:color="auto"/>
    </w:rPr>
  </w:style>
  <w:style w:type="paragraph" w:customStyle="1" w:styleId="Indentation">
    <w:name w:val="Indentation"/>
    <w:basedOn w:val="Normal"/>
    <w:uiPriority w:val="99"/>
    <w:rsid w:val="00C65195"/>
    <w:pPr>
      <w:ind w:left="288" w:right="288"/>
    </w:pPr>
  </w:style>
  <w:style w:type="character" w:customStyle="1" w:styleId="StyleUnderlineChar9ptBorderSinglesolidlineAuto0">
    <w:name w:val="Style Underline Char + 9 pt Border: : (Single solid line Auto  0..."/>
    <w:rsid w:val="00C65195"/>
    <w:rPr>
      <w:rFonts w:ascii="Times New Roman" w:hAnsi="Times New Roman"/>
      <w:sz w:val="20"/>
      <w:u w:val="single"/>
      <w:bdr w:val="single" w:sz="4" w:space="0" w:color="auto" w:frame="1"/>
      <w:lang w:val="en-US" w:eastAsia="en-US" w:bidi="ar-SA"/>
    </w:rPr>
  </w:style>
  <w:style w:type="character" w:customStyle="1" w:styleId="StyleUnderlineCharChar9ptBold">
    <w:name w:val="Style Underline Char Char + 9 pt Bold"/>
    <w:rsid w:val="00C65195"/>
    <w:rPr>
      <w:rFonts w:ascii="Times New Roman" w:hAnsi="Times New Roman" w:hint="default"/>
      <w:b/>
      <w:bCs/>
      <w:sz w:val="20"/>
      <w:szCs w:val="24"/>
      <w:u w:val="single"/>
      <w:lang w:val="en-US" w:eastAsia="en-US" w:bidi="ar-SA"/>
    </w:rPr>
  </w:style>
  <w:style w:type="paragraph" w:customStyle="1" w:styleId="StyleStyle4ArialNarrow9pt">
    <w:name w:val="Style Style4 + Arial Narrow 9 pt"/>
    <w:basedOn w:val="Normal"/>
    <w:link w:val="StyleStyle4ArialNarrow9ptChar"/>
    <w:rsid w:val="00C65195"/>
    <w:rPr>
      <w:rFonts w:eastAsia="Times New Roman"/>
      <w:szCs w:val="24"/>
      <w:u w:val="single"/>
    </w:rPr>
  </w:style>
  <w:style w:type="character" w:customStyle="1" w:styleId="StyleStyle4ArialNarrow9ptChar">
    <w:name w:val="Style Style4 + Arial Narrow 9 pt Char"/>
    <w:link w:val="StyleStyle4ArialNarrow9pt"/>
    <w:rsid w:val="00C65195"/>
    <w:rPr>
      <w:rFonts w:ascii="Calibri" w:eastAsia="Times New Roman" w:hAnsi="Calibri" w:cs="Calibri"/>
      <w:szCs w:val="24"/>
      <w:u w:val="single"/>
    </w:rPr>
  </w:style>
  <w:style w:type="paragraph" w:customStyle="1" w:styleId="StyleStyle4ArialNarrow9ptBold">
    <w:name w:val="Style Style4 + Arial Narrow 9 pt Bold"/>
    <w:basedOn w:val="Normal"/>
    <w:link w:val="StyleStyle4ArialNarrow9ptBoldChar"/>
    <w:rsid w:val="00C65195"/>
    <w:rPr>
      <w:rFonts w:eastAsia="Times New Roman"/>
      <w:b/>
      <w:bCs/>
      <w:szCs w:val="24"/>
      <w:u w:val="single"/>
    </w:rPr>
  </w:style>
  <w:style w:type="character" w:customStyle="1" w:styleId="StyleStyle4ArialNarrow9ptBoldChar">
    <w:name w:val="Style Style4 + Arial Narrow 9 pt Bold Char"/>
    <w:link w:val="StyleStyle4ArialNarrow9ptBold"/>
    <w:rsid w:val="00C65195"/>
    <w:rPr>
      <w:rFonts w:ascii="Calibri" w:eastAsia="Times New Roman" w:hAnsi="Calibri" w:cs="Calibri"/>
      <w:b/>
      <w:bCs/>
      <w:szCs w:val="24"/>
      <w:u w:val="single"/>
    </w:rPr>
  </w:style>
  <w:style w:type="character" w:customStyle="1" w:styleId="StyleBoldandUnderlineCharChar29pt">
    <w:name w:val="Style Bold and Underline Char Char2 + 9 pt"/>
    <w:rsid w:val="00C65195"/>
    <w:rPr>
      <w:rFonts w:ascii="Times New Roman" w:hAnsi="Times New Roman"/>
      <w:b/>
      <w:bCs/>
      <w:noProof w:val="0"/>
      <w:sz w:val="20"/>
      <w:u w:val="single"/>
    </w:rPr>
  </w:style>
  <w:style w:type="character" w:customStyle="1" w:styleId="StyleUnderlineCharChar19pt">
    <w:name w:val="Style Underline Char Char1 + 9 pt"/>
    <w:rsid w:val="00C65195"/>
    <w:rPr>
      <w:rFonts w:ascii="Times New Roman" w:hAnsi="Times New Roman"/>
      <w:noProof w:val="0"/>
      <w:sz w:val="20"/>
      <w:u w:val="single"/>
      <w:lang w:val="en-US" w:eastAsia="en-US" w:bidi="ar-SA"/>
    </w:rPr>
  </w:style>
  <w:style w:type="character" w:customStyle="1" w:styleId="StyleUnderlineCharChar19ptBorderSinglesolidlineAu">
    <w:name w:val="Style Underline Char Char1 + 9 pt Border: : (Single solid line Au..."/>
    <w:rsid w:val="00C65195"/>
    <w:rPr>
      <w:rFonts w:ascii="Times New Roman" w:hAnsi="Times New Roman"/>
      <w:noProof w:val="0"/>
      <w:sz w:val="20"/>
      <w:u w:val="single"/>
      <w:bdr w:val="single" w:sz="4" w:space="0" w:color="auto"/>
      <w:lang w:val="en-US" w:eastAsia="en-US" w:bidi="ar-SA"/>
    </w:rPr>
  </w:style>
  <w:style w:type="character" w:customStyle="1" w:styleId="Citation-AuthorDateChar">
    <w:name w:val="Citation - Author/Date Char"/>
    <w:rsid w:val="00C65195"/>
    <w:rPr>
      <w:rFonts w:ascii="Calibri" w:eastAsia="Times New Roman" w:hAnsi="Calibri" w:cs="Calibri"/>
      <w:b/>
      <w:smallCaps/>
      <w:sz w:val="24"/>
      <w:szCs w:val="24"/>
      <w:u w:val="single"/>
    </w:rPr>
  </w:style>
  <w:style w:type="character" w:customStyle="1" w:styleId="CardTextCharChar">
    <w:name w:val="Card Text Char Char"/>
    <w:rsid w:val="00C65195"/>
    <w:rPr>
      <w:rFonts w:ascii="Times New Roman" w:eastAsia="Times New Roman" w:hAnsi="Times New Roman" w:cs="Times New Roman"/>
      <w:sz w:val="20"/>
      <w:szCs w:val="20"/>
    </w:rPr>
  </w:style>
  <w:style w:type="character" w:customStyle="1" w:styleId="citeChar2">
    <w:name w:val="cite Char"/>
    <w:locked/>
    <w:rsid w:val="00C65195"/>
    <w:rPr>
      <w:rFonts w:ascii="Times New Roman" w:hAnsi="Times New Roman" w:cs="Times New Roman"/>
      <w:b/>
      <w:sz w:val="24"/>
      <w:szCs w:val="24"/>
      <w:lang w:val="x-none" w:eastAsia="x-none"/>
    </w:rPr>
  </w:style>
  <w:style w:type="character" w:customStyle="1" w:styleId="Underline-Highlighted-WFU">
    <w:name w:val="Underline-Highlighted-WFU"/>
    <w:uiPriority w:val="1"/>
    <w:qFormat/>
    <w:rsid w:val="00C65195"/>
    <w:rPr>
      <w:rFonts w:ascii="Times New Roman" w:hAnsi="Times New Roman"/>
      <w:sz w:val="21"/>
      <w:u w:val="single"/>
      <w:bdr w:val="none" w:sz="0" w:space="0" w:color="auto"/>
      <w:shd w:val="clear" w:color="auto" w:fill="00F2C4"/>
    </w:rPr>
  </w:style>
  <w:style w:type="character" w:customStyle="1" w:styleId="Cite-WFU">
    <w:name w:val="Cite-WFU"/>
    <w:uiPriority w:val="1"/>
    <w:qFormat/>
    <w:rsid w:val="00C65195"/>
    <w:rPr>
      <w:rFonts w:ascii="Times New Roman Bold" w:hAnsi="Times New Roman Bold"/>
      <w:b/>
      <w:caps w:val="0"/>
      <w:smallCaps w:val="0"/>
      <w:sz w:val="21"/>
      <w:u w:val="none"/>
      <w:bdr w:val="none" w:sz="0" w:space="0" w:color="auto"/>
      <w:shd w:val="clear" w:color="auto" w:fill="00F2C4"/>
    </w:rPr>
  </w:style>
  <w:style w:type="character" w:customStyle="1" w:styleId="Style9ptItalicUnderline">
    <w:name w:val="Style 9 pt Italic Underline"/>
    <w:rsid w:val="00C65195"/>
    <w:rPr>
      <w:i/>
      <w:iCs/>
      <w:sz w:val="20"/>
      <w:u w:val="single"/>
    </w:rPr>
  </w:style>
  <w:style w:type="character" w:customStyle="1" w:styleId="HIGHLIGHT0">
    <w:name w:val="HIGHLIGHT"/>
    <w:uiPriority w:val="1"/>
    <w:rsid w:val="00C65195"/>
    <w:rPr>
      <w:rFonts w:ascii="Times New Roman" w:hAnsi="Times New Roman"/>
      <w:sz w:val="24"/>
      <w:u w:val="single"/>
      <w:bdr w:val="none" w:sz="0" w:space="0" w:color="auto"/>
      <w:shd w:val="clear" w:color="auto" w:fill="auto"/>
    </w:rPr>
  </w:style>
  <w:style w:type="paragraph" w:customStyle="1" w:styleId="HiddenBlockHeader">
    <w:name w:val="Hidden Block Header"/>
    <w:basedOn w:val="BlockHeadings"/>
    <w:next w:val="Nothing"/>
    <w:link w:val="HiddenBlockHeaderChar"/>
    <w:rsid w:val="00C65195"/>
    <w:pPr>
      <w:outlineLvl w:val="9"/>
    </w:pPr>
    <w:rPr>
      <w:sz w:val="28"/>
      <w:u w:val="none"/>
    </w:rPr>
  </w:style>
  <w:style w:type="character" w:customStyle="1" w:styleId="HiddenBlockHeaderChar">
    <w:name w:val="Hidden Block Header Char"/>
    <w:link w:val="HiddenBlockHeader"/>
    <w:rsid w:val="00C65195"/>
    <w:rPr>
      <w:rFonts w:ascii="Times New Roman" w:eastAsia="Times New Roman" w:hAnsi="Times New Roman" w:cs="Times New Roman"/>
      <w:b/>
      <w:sz w:val="28"/>
      <w:szCs w:val="24"/>
    </w:rPr>
  </w:style>
  <w:style w:type="character" w:customStyle="1" w:styleId="FifthChar">
    <w:name w:val="Fifth Char"/>
    <w:link w:val="Fifth"/>
    <w:uiPriority w:val="99"/>
    <w:rsid w:val="00C65195"/>
    <w:rPr>
      <w:rFonts w:ascii="Calibri" w:eastAsia="Calibri" w:hAnsi="Calibri" w:cs="Calibri"/>
    </w:rPr>
  </w:style>
  <w:style w:type="paragraph" w:customStyle="1" w:styleId="Third">
    <w:name w:val="Third"/>
    <w:basedOn w:val="Normal"/>
    <w:link w:val="ThirdChar"/>
    <w:rsid w:val="00C65195"/>
    <w:rPr>
      <w:rFonts w:eastAsia="Times New Roman"/>
      <w:b/>
      <w:szCs w:val="24"/>
      <w:u w:val="single"/>
      <w:lang w:val="x-none" w:eastAsia="x-none"/>
    </w:rPr>
  </w:style>
  <w:style w:type="character" w:customStyle="1" w:styleId="ThirdChar">
    <w:name w:val="Third Char"/>
    <w:link w:val="Third"/>
    <w:rsid w:val="00C65195"/>
    <w:rPr>
      <w:rFonts w:ascii="Calibri" w:eastAsia="Times New Roman" w:hAnsi="Calibri" w:cs="Calibri"/>
      <w:b/>
      <w:szCs w:val="24"/>
      <w:u w:val="single"/>
      <w:lang w:val="x-none" w:eastAsia="x-none"/>
    </w:rPr>
  </w:style>
  <w:style w:type="paragraph" w:customStyle="1" w:styleId="CharCharCharCharCharChar1CharCharCharCharChar">
    <w:name w:val="Char Char Char Char Char Char1 Char Char Char Char Char"/>
    <w:aliases w:val="Char Char2"/>
    <w:next w:val="Normal"/>
    <w:rsid w:val="00C65195"/>
    <w:pPr>
      <w:widowControl w:val="0"/>
      <w:spacing w:after="0" w:line="240" w:lineRule="auto"/>
      <w:jc w:val="both"/>
      <w:outlineLvl w:val="1"/>
    </w:pPr>
    <w:rPr>
      <w:rFonts w:ascii="Times New Roman" w:eastAsia="Times New Roman" w:hAnsi="Times New Roman" w:cs="Times New Roman"/>
      <w:b/>
      <w:sz w:val="24"/>
      <w:szCs w:val="24"/>
    </w:rPr>
  </w:style>
  <w:style w:type="character" w:customStyle="1" w:styleId="CardsCharChar">
    <w:name w:val="Cards Char Char"/>
    <w:rsid w:val="00C65195"/>
    <w:rPr>
      <w:rFonts w:ascii="Times New Roman" w:eastAsia="Times New Roman" w:hAnsi="Times New Roman"/>
      <w:szCs w:val="24"/>
    </w:rPr>
  </w:style>
  <w:style w:type="character" w:customStyle="1" w:styleId="article-record-publication-volume-issue">
    <w:name w:val="article-record-publication-volume-issue"/>
    <w:rsid w:val="00C65195"/>
  </w:style>
  <w:style w:type="character" w:customStyle="1" w:styleId="NothingChar1">
    <w:name w:val="Nothing Char1"/>
    <w:rsid w:val="00C65195"/>
    <w:rPr>
      <w:szCs w:val="24"/>
      <w:lang w:val="en-US" w:eastAsia="en-US" w:bidi="ar-SA"/>
    </w:rPr>
  </w:style>
  <w:style w:type="character" w:customStyle="1" w:styleId="NothingCharChar">
    <w:name w:val="Nothing Char Char"/>
    <w:link w:val="NothingCharCharChar"/>
    <w:rsid w:val="00C65195"/>
    <w:rPr>
      <w:szCs w:val="24"/>
    </w:rPr>
  </w:style>
  <w:style w:type="paragraph" w:customStyle="1" w:styleId="DebateUnderlineBoldChar">
    <w:name w:val="Debate Underline Bold Char"/>
    <w:basedOn w:val="Normal"/>
    <w:link w:val="DebateUnderlineBoldCharChar"/>
    <w:rsid w:val="00C65195"/>
    <w:pPr>
      <w:jc w:val="both"/>
    </w:pPr>
    <w:rPr>
      <w:rFonts w:eastAsia="Times New Roman"/>
      <w:b/>
      <w:szCs w:val="24"/>
      <w:u w:val="thick"/>
    </w:rPr>
  </w:style>
  <w:style w:type="character" w:customStyle="1" w:styleId="DebateUnderlineBoldCharChar">
    <w:name w:val="Debate Underline Bold Char Char"/>
    <w:link w:val="DebateUnderlineBoldChar"/>
    <w:rsid w:val="00C65195"/>
    <w:rPr>
      <w:rFonts w:ascii="Calibri" w:eastAsia="Times New Roman" w:hAnsi="Calibri" w:cs="Calibri"/>
      <w:b/>
      <w:szCs w:val="24"/>
      <w:u w:val="thick"/>
    </w:rPr>
  </w:style>
  <w:style w:type="character" w:customStyle="1" w:styleId="resultbodyblack">
    <w:name w:val="resultbodyblack"/>
    <w:rsid w:val="00C65195"/>
    <w:rPr>
      <w:rFonts w:cs="Times New Roman"/>
    </w:rPr>
  </w:style>
  <w:style w:type="paragraph" w:customStyle="1" w:styleId="bloctitles">
    <w:name w:val="bloc titles"/>
    <w:basedOn w:val="Heading1"/>
    <w:next w:val="Normal"/>
    <w:link w:val="bloctitlesChar"/>
    <w:autoRedefine/>
    <w:rsid w:val="00C65195"/>
    <w:pPr>
      <w:keepNext w:val="0"/>
      <w:keepLines w:val="0"/>
      <w:pBdr>
        <w:top w:val="none" w:sz="0" w:space="0" w:color="auto"/>
        <w:left w:val="none" w:sz="0" w:space="0" w:color="auto"/>
        <w:bottom w:val="none" w:sz="0" w:space="0" w:color="auto"/>
        <w:right w:val="none" w:sz="0" w:space="0" w:color="auto"/>
      </w:pBdr>
      <w:spacing w:before="0"/>
      <w:contextualSpacing/>
    </w:pPr>
    <w:rPr>
      <w:rFonts w:eastAsia="Malgun Gothic" w:cs="Arial"/>
      <w:sz w:val="28"/>
      <w:u w:val="single"/>
    </w:rPr>
  </w:style>
  <w:style w:type="character" w:customStyle="1" w:styleId="bloctitlesChar">
    <w:name w:val="bloc titles Char"/>
    <w:link w:val="bloctitles"/>
    <w:rsid w:val="00C65195"/>
    <w:rPr>
      <w:rFonts w:ascii="Calibri" w:eastAsia="Malgun Gothic" w:hAnsi="Calibri" w:cs="Arial"/>
      <w:b/>
      <w:sz w:val="28"/>
      <w:szCs w:val="32"/>
      <w:u w:val="single"/>
    </w:rPr>
  </w:style>
  <w:style w:type="paragraph" w:customStyle="1" w:styleId="CiteSmallText">
    <w:name w:val="Cite Small Text"/>
    <w:basedOn w:val="Normal"/>
    <w:uiPriority w:val="99"/>
    <w:rsid w:val="00C65195"/>
    <w:pPr>
      <w:widowControl w:val="0"/>
      <w:spacing w:after="200"/>
    </w:pPr>
    <w:rPr>
      <w:rFonts w:ascii="Helvetica Neue" w:hAnsi="Helvetica Neue"/>
      <w:b/>
      <w:sz w:val="18"/>
    </w:rPr>
  </w:style>
  <w:style w:type="character" w:customStyle="1" w:styleId="3TagCite">
    <w:name w:val="3 Tag/Cite"/>
    <w:rsid w:val="00C65195"/>
    <w:rPr>
      <w:rFonts w:ascii="Times New Roman" w:hAnsi="Times New Roman"/>
      <w:b/>
    </w:rPr>
  </w:style>
  <w:style w:type="character" w:customStyle="1" w:styleId="4Qualifications">
    <w:name w:val="4 Qualifications"/>
    <w:rsid w:val="00C65195"/>
    <w:rPr>
      <w:rFonts w:ascii="Times New Roman" w:hAnsi="Times New Roman"/>
      <w:sz w:val="19"/>
    </w:rPr>
  </w:style>
  <w:style w:type="character" w:customStyle="1" w:styleId="6Underlined">
    <w:name w:val="6 Underlined"/>
    <w:rsid w:val="00C65195"/>
    <w:rPr>
      <w:rFonts w:ascii="Times New Roman" w:hAnsi="Times New Roman"/>
      <w:b/>
      <w:sz w:val="21"/>
      <w:u w:val="single"/>
    </w:rPr>
  </w:style>
  <w:style w:type="paragraph" w:customStyle="1" w:styleId="Cards1CharChar">
    <w:name w:val="Cards1 Char Char"/>
    <w:basedOn w:val="Normal"/>
    <w:link w:val="Cards1CharCharChar"/>
    <w:rsid w:val="00C65195"/>
    <w:pPr>
      <w:autoSpaceDE w:val="0"/>
      <w:autoSpaceDN w:val="0"/>
      <w:adjustRightInd w:val="0"/>
      <w:ind w:left="432" w:right="432"/>
      <w:jc w:val="both"/>
    </w:pPr>
    <w:rPr>
      <w:lang w:val="x-none"/>
    </w:rPr>
  </w:style>
  <w:style w:type="character" w:customStyle="1" w:styleId="Cards1CharCharChar">
    <w:name w:val="Cards1 Char Char Char"/>
    <w:link w:val="Cards1CharChar"/>
    <w:rsid w:val="00C65195"/>
    <w:rPr>
      <w:rFonts w:ascii="Calibri" w:hAnsi="Calibri" w:cs="Calibri"/>
      <w:lang w:val="x-none"/>
    </w:rPr>
  </w:style>
  <w:style w:type="character" w:customStyle="1" w:styleId="UnderlineCharCharCharCharCharCharCharChar">
    <w:name w:val="Underline Char Char Char Char Char Char Char Char"/>
    <w:link w:val="UnderlineCharCharCharCharCharCharChar"/>
    <w:rsid w:val="00C65195"/>
    <w:rPr>
      <w:szCs w:val="24"/>
      <w:u w:val="single"/>
    </w:rPr>
  </w:style>
  <w:style w:type="paragraph" w:customStyle="1" w:styleId="UnderlineCharCharCharCharCharCharChar">
    <w:name w:val="Underline Char Char Char Char Char Char Char"/>
    <w:basedOn w:val="Normal"/>
    <w:link w:val="UnderlineCharCharCharCharCharCharCharChar"/>
    <w:rsid w:val="00C65195"/>
    <w:rPr>
      <w:rFonts w:asciiTheme="minorHAnsi" w:hAnsiTheme="minorHAnsi" w:cstheme="minorBidi"/>
      <w:szCs w:val="24"/>
      <w:u w:val="single"/>
    </w:rPr>
  </w:style>
  <w:style w:type="paragraph" w:customStyle="1" w:styleId="CitesCharChar">
    <w:name w:val="Cites Char Char"/>
    <w:next w:val="Normal"/>
    <w:link w:val="CitesCharCharChar"/>
    <w:rsid w:val="00C65195"/>
    <w:pPr>
      <w:widowControl w:val="0"/>
      <w:spacing w:after="0" w:line="240" w:lineRule="auto"/>
      <w:jc w:val="both"/>
      <w:outlineLvl w:val="2"/>
    </w:pPr>
    <w:rPr>
      <w:rFonts w:ascii="Times New Roman" w:eastAsia="Times New Roman" w:hAnsi="Times New Roman" w:cs="Times New Roman"/>
      <w:sz w:val="20"/>
      <w:szCs w:val="24"/>
    </w:rPr>
  </w:style>
  <w:style w:type="character" w:customStyle="1" w:styleId="CitesCharCharChar">
    <w:name w:val="Cites Char Char Char"/>
    <w:link w:val="CitesCharChar"/>
    <w:rsid w:val="00C65195"/>
    <w:rPr>
      <w:rFonts w:ascii="Times New Roman" w:eastAsia="Times New Roman" w:hAnsi="Times New Roman" w:cs="Times New Roman"/>
      <w:sz w:val="20"/>
      <w:szCs w:val="24"/>
    </w:rPr>
  </w:style>
  <w:style w:type="character" w:customStyle="1" w:styleId="nohighlighting">
    <w:name w:val="no highlighting"/>
    <w:rsid w:val="00C65195"/>
    <w:rPr>
      <w:rFonts w:ascii="Times New Roman" w:hAnsi="Times New Roman"/>
      <w:color w:val="auto"/>
      <w:sz w:val="20"/>
      <w:u w:val="thick"/>
      <w:bdr w:val="none" w:sz="0" w:space="0" w:color="auto"/>
      <w:shd w:val="clear" w:color="auto" w:fill="auto"/>
    </w:rPr>
  </w:style>
  <w:style w:type="character" w:customStyle="1" w:styleId="Underline-WFU">
    <w:name w:val="Underline-WFU"/>
    <w:uiPriority w:val="1"/>
    <w:rsid w:val="00C65195"/>
    <w:rPr>
      <w:rFonts w:ascii="Cambria" w:hAnsi="Cambria" w:hint="default"/>
      <w:sz w:val="21"/>
      <w:u w:val="single"/>
    </w:rPr>
  </w:style>
  <w:style w:type="paragraph" w:customStyle="1" w:styleId="Swag">
    <w:name w:val="Swag"/>
    <w:basedOn w:val="Normal"/>
    <w:link w:val="SwagChar"/>
    <w:qFormat/>
    <w:rsid w:val="00C65195"/>
    <w:rPr>
      <w:color w:val="0000FF"/>
      <w:sz w:val="12"/>
      <w:u w:val="single"/>
    </w:rPr>
  </w:style>
  <w:style w:type="character" w:customStyle="1" w:styleId="SwagChar">
    <w:name w:val="Swag Char"/>
    <w:link w:val="Swag"/>
    <w:rsid w:val="00C65195"/>
    <w:rPr>
      <w:rFonts w:ascii="Calibri" w:hAnsi="Calibri" w:cs="Calibri"/>
      <w:color w:val="0000FF"/>
      <w:sz w:val="12"/>
      <w:u w:val="single"/>
    </w:rPr>
  </w:style>
  <w:style w:type="paragraph" w:customStyle="1" w:styleId="StyleUnderlineTimesNewRoman1">
    <w:name w:val="Style Underline + Times New Roman1"/>
    <w:link w:val="StyleUnderlineTimesNewRoman1Char"/>
    <w:rsid w:val="00C65195"/>
    <w:pPr>
      <w:spacing w:after="200" w:line="276" w:lineRule="auto"/>
    </w:pPr>
    <w:rPr>
      <w:rFonts w:ascii="Calibri" w:eastAsia="Times New Roman" w:hAnsi="Calibri" w:cs="Times New Roman"/>
      <w:szCs w:val="24"/>
      <w:u w:val="single"/>
    </w:rPr>
  </w:style>
  <w:style w:type="character" w:customStyle="1" w:styleId="StyleUnderlineTimesNewRoman1Char">
    <w:name w:val="Style Underline + Times New Roman1 Char"/>
    <w:link w:val="StyleUnderlineTimesNewRoman1"/>
    <w:rsid w:val="00C65195"/>
    <w:rPr>
      <w:rFonts w:ascii="Calibri" w:eastAsia="Times New Roman" w:hAnsi="Calibri" w:cs="Times New Roman"/>
      <w:szCs w:val="24"/>
      <w:u w:val="single"/>
    </w:rPr>
  </w:style>
  <w:style w:type="paragraph" w:customStyle="1" w:styleId="StyleUnderlineTimesNewRomanBold1">
    <w:name w:val="Style Underline + Times New Roman Bold1"/>
    <w:link w:val="StyleUnderlineTimesNewRomanBold1Char"/>
    <w:rsid w:val="00C65195"/>
    <w:pPr>
      <w:spacing w:after="200" w:line="276" w:lineRule="auto"/>
    </w:pPr>
    <w:rPr>
      <w:rFonts w:ascii="Calibri" w:eastAsia="Times New Roman" w:hAnsi="Calibri" w:cs="Times New Roman"/>
      <w:b/>
      <w:bCs/>
      <w:szCs w:val="24"/>
      <w:u w:val="single"/>
    </w:rPr>
  </w:style>
  <w:style w:type="character" w:customStyle="1" w:styleId="StyleUnderlineTimesNewRomanBold1Char">
    <w:name w:val="Style Underline + Times New Roman Bold1 Char"/>
    <w:link w:val="StyleUnderlineTimesNewRomanBold1"/>
    <w:rsid w:val="00C65195"/>
    <w:rPr>
      <w:rFonts w:ascii="Calibri" w:eastAsia="Times New Roman" w:hAnsi="Calibri" w:cs="Times New Roman"/>
      <w:b/>
      <w:bCs/>
      <w:szCs w:val="24"/>
      <w:u w:val="single"/>
    </w:rPr>
  </w:style>
  <w:style w:type="paragraph" w:customStyle="1" w:styleId="StyleStyleCardTextLeft-075Right0">
    <w:name w:val="Style Style Card Text + Left:  -0.75&quot; + Right:  0&quot;"/>
    <w:basedOn w:val="Normal"/>
    <w:link w:val="StyleStyleCardTextLeft-075Right0Char"/>
    <w:autoRedefine/>
    <w:rsid w:val="00C65195"/>
    <w:rPr>
      <w:rFonts w:ascii="Garamond" w:eastAsia="MS Mincho" w:hAnsi="Garamond"/>
    </w:rPr>
  </w:style>
  <w:style w:type="character" w:customStyle="1" w:styleId="StyleStyleCardTextLeft-075Right0Char">
    <w:name w:val="Style Style Card Text + Left:  -0.75&quot; + Right:  0&quot; Char"/>
    <w:link w:val="StyleStyleCardTextLeft-075Right0"/>
    <w:rsid w:val="00C65195"/>
    <w:rPr>
      <w:rFonts w:ascii="Garamond" w:eastAsia="MS Mincho" w:hAnsi="Garamond" w:cs="Calibri"/>
    </w:rPr>
  </w:style>
  <w:style w:type="character" w:customStyle="1" w:styleId="CharChar61">
    <w:name w:val="Char Char61"/>
    <w:rsid w:val="00C65195"/>
    <w:rPr>
      <w:rFonts w:cs="Arial"/>
      <w:bCs/>
      <w:sz w:val="16"/>
      <w:szCs w:val="26"/>
      <w:lang w:val="en-US" w:eastAsia="en-US" w:bidi="ar-SA"/>
    </w:rPr>
  </w:style>
  <w:style w:type="character" w:customStyle="1" w:styleId="ListBulletChar">
    <w:name w:val="List Bullet Char"/>
    <w:link w:val="ListBullet"/>
    <w:uiPriority w:val="99"/>
    <w:rsid w:val="00C65195"/>
    <w:rPr>
      <w:rFonts w:ascii="Calibri" w:eastAsia="Calibri" w:hAnsi="Calibri" w:cs="Calibri"/>
    </w:rPr>
  </w:style>
  <w:style w:type="paragraph" w:customStyle="1" w:styleId="subhead10">
    <w:name w:val="subhead1"/>
    <w:basedOn w:val="Normal"/>
    <w:uiPriority w:val="99"/>
    <w:rsid w:val="00C65195"/>
    <w:pPr>
      <w:spacing w:before="100" w:beforeAutospacing="1" w:after="100" w:afterAutospacing="1"/>
    </w:pPr>
    <w:rPr>
      <w:rFonts w:eastAsia="Times New Roman"/>
      <w:sz w:val="24"/>
      <w:szCs w:val="24"/>
    </w:rPr>
  </w:style>
  <w:style w:type="character" w:customStyle="1" w:styleId="styledate">
    <w:name w:val="styledate"/>
    <w:rsid w:val="00C65195"/>
  </w:style>
  <w:style w:type="character" w:customStyle="1" w:styleId="StyleUnderlineChar9ptChar">
    <w:name w:val="Style Underline Char + 9 pt Char"/>
    <w:rsid w:val="00C65195"/>
    <w:rPr>
      <w:rFonts w:ascii="Times New Roman" w:eastAsia="Times New Roman" w:hAnsi="Times New Roman" w:cs="Times New Roman"/>
      <w:sz w:val="20"/>
      <w:szCs w:val="24"/>
      <w:u w:val="single"/>
    </w:rPr>
  </w:style>
  <w:style w:type="character" w:customStyle="1" w:styleId="StyleUnderlineChar9ptBoldChar">
    <w:name w:val="Style Underline Char + 9 pt Bold Char"/>
    <w:rsid w:val="00C65195"/>
    <w:rPr>
      <w:rFonts w:ascii="Times New Roman" w:eastAsia="Times New Roman" w:hAnsi="Times New Roman" w:cs="Times New Roman"/>
      <w:b/>
      <w:bCs/>
      <w:sz w:val="20"/>
      <w:szCs w:val="24"/>
      <w:u w:val="single"/>
    </w:rPr>
  </w:style>
  <w:style w:type="character" w:customStyle="1" w:styleId="BoldandUnderlineChar2CharCharChar">
    <w:name w:val="Bold and Underline Char2 Char Char Char"/>
    <w:link w:val="BoldandUnderlineChar2CharChar"/>
    <w:rsid w:val="00C65195"/>
    <w:rPr>
      <w:b/>
      <w:szCs w:val="24"/>
      <w:u w:val="single"/>
    </w:rPr>
  </w:style>
  <w:style w:type="character" w:customStyle="1" w:styleId="BoldandUnderlineChar1">
    <w:name w:val="Bold and Underline Char1"/>
    <w:rsid w:val="00C65195"/>
    <w:rPr>
      <w:b/>
      <w:szCs w:val="24"/>
      <w:u w:val="single"/>
      <w:lang w:val="en-US" w:eastAsia="en-US" w:bidi="ar-SA"/>
    </w:rPr>
  </w:style>
  <w:style w:type="character" w:customStyle="1" w:styleId="BoldandUnderlineChar1Char2">
    <w:name w:val="Bold and Underline Char1 Char2"/>
    <w:rsid w:val="00C65195"/>
    <w:rPr>
      <w:b/>
      <w:szCs w:val="24"/>
      <w:u w:val="single"/>
      <w:lang w:val="en-US" w:eastAsia="en-US" w:bidi="ar-SA"/>
    </w:rPr>
  </w:style>
  <w:style w:type="character" w:customStyle="1" w:styleId="BoldandUnderlineCharChar1">
    <w:name w:val="Bold and Underline Char Char1"/>
    <w:rsid w:val="00C65195"/>
    <w:rPr>
      <w:b/>
      <w:szCs w:val="24"/>
      <w:u w:val="single"/>
      <w:lang w:val="en-US" w:eastAsia="en-US" w:bidi="ar-SA"/>
    </w:rPr>
  </w:style>
  <w:style w:type="character" w:customStyle="1" w:styleId="BoldandUnderlineChar6">
    <w:name w:val="Bold and Underline Char6"/>
    <w:rsid w:val="00C65195"/>
    <w:rPr>
      <w:b/>
      <w:szCs w:val="24"/>
      <w:u w:val="single"/>
      <w:lang w:val="en-US" w:eastAsia="en-US" w:bidi="ar-SA"/>
    </w:rPr>
  </w:style>
  <w:style w:type="character" w:customStyle="1" w:styleId="title-link-wrapper">
    <w:name w:val="title-link-wrapper"/>
    <w:rsid w:val="00C65195"/>
  </w:style>
  <w:style w:type="character" w:customStyle="1" w:styleId="medium-font">
    <w:name w:val="medium-font"/>
    <w:rsid w:val="00C65195"/>
  </w:style>
  <w:style w:type="paragraph" w:customStyle="1" w:styleId="abstract">
    <w:name w:val="abstract"/>
    <w:basedOn w:val="Normal"/>
    <w:uiPriority w:val="99"/>
    <w:rsid w:val="00C65195"/>
    <w:pPr>
      <w:spacing w:before="100" w:beforeAutospacing="1" w:after="100" w:afterAutospacing="1"/>
    </w:pPr>
    <w:rPr>
      <w:rFonts w:eastAsia="Times New Roman"/>
      <w:sz w:val="24"/>
      <w:szCs w:val="24"/>
    </w:rPr>
  </w:style>
  <w:style w:type="paragraph" w:customStyle="1" w:styleId="StyleUnderlineChar11ptBold2">
    <w:name w:val="Style Underline Char + 11 pt Bold2"/>
    <w:basedOn w:val="Normal"/>
    <w:link w:val="StyleUnderlineChar11ptBold2Char"/>
    <w:rsid w:val="00C65195"/>
    <w:rPr>
      <w:rFonts w:eastAsia="Times New Roman"/>
      <w:b/>
      <w:bCs/>
      <w:szCs w:val="24"/>
      <w:u w:val="single"/>
    </w:rPr>
  </w:style>
  <w:style w:type="character" w:customStyle="1" w:styleId="StyleUnderlineChar11ptBold2Char">
    <w:name w:val="Style Underline Char + 11 pt Bold2 Char"/>
    <w:link w:val="StyleUnderlineChar11ptBold2"/>
    <w:rsid w:val="00C65195"/>
    <w:rPr>
      <w:rFonts w:ascii="Calibri" w:eastAsia="Times New Roman" w:hAnsi="Calibri" w:cs="Calibri"/>
      <w:b/>
      <w:bCs/>
      <w:szCs w:val="24"/>
      <w:u w:val="single"/>
    </w:rPr>
  </w:style>
  <w:style w:type="character" w:customStyle="1" w:styleId="Heading2CharChar2Char1Char">
    <w:name w:val="Heading 2 Char Char2 Char1 Char"/>
    <w:aliases w:val="Heading 2 Char1 Char Char1 Char Char,Heading 2 Char Char Char Char1 Char Char,Heading 2 Char1 Char Char Char1 Char Char1 Char,Heading 2 Char Char Char Char Char1 Char Char Char,Heading 2 Cha Char"/>
    <w:rsid w:val="00C65195"/>
    <w:rPr>
      <w:rFonts w:cs="Arial"/>
      <w:b/>
      <w:bCs/>
      <w:iCs/>
      <w:szCs w:val="28"/>
      <w:lang w:val="en-US" w:eastAsia="en-US" w:bidi="ar-SA"/>
    </w:rPr>
  </w:style>
  <w:style w:type="character" w:customStyle="1" w:styleId="ReallySamllTextChar">
    <w:name w:val="ReallySamllText Char"/>
    <w:rsid w:val="00C65195"/>
    <w:rPr>
      <w:sz w:val="12"/>
      <w:szCs w:val="24"/>
      <w:lang w:val="en-US" w:eastAsia="en-US" w:bidi="ar-SA"/>
    </w:rPr>
  </w:style>
  <w:style w:type="paragraph" w:customStyle="1" w:styleId="StyleStyleUnderlineTimesNewRoman11pt">
    <w:name w:val="Style Style Underline + Times New Roman + 11 pt"/>
    <w:basedOn w:val="Normal"/>
    <w:link w:val="StyleStyleUnderlineTimesNewRoman11ptChar"/>
    <w:rsid w:val="00C65195"/>
    <w:rPr>
      <w:rFonts w:eastAsia="Times New Roman"/>
      <w:szCs w:val="24"/>
      <w:u w:val="single"/>
    </w:rPr>
  </w:style>
  <w:style w:type="character" w:customStyle="1" w:styleId="StyleStyleUnderlineTimesNewRoman11ptChar">
    <w:name w:val="Style Style Underline + Times New Roman + 11 pt Char"/>
    <w:link w:val="StyleStyleUnderlineTimesNewRoman11pt"/>
    <w:rsid w:val="00C65195"/>
    <w:rPr>
      <w:rFonts w:ascii="Calibri" w:eastAsia="Times New Roman" w:hAnsi="Calibri" w:cs="Calibri"/>
      <w:szCs w:val="24"/>
      <w:u w:val="single"/>
    </w:rPr>
  </w:style>
  <w:style w:type="paragraph" w:customStyle="1" w:styleId="StyleStyleUnderlineTimesNewRomanBold11ptNotBold">
    <w:name w:val="Style Style Underline + Times New Roman Bold + 11 pt Not Bold"/>
    <w:basedOn w:val="Normal"/>
    <w:link w:val="StyleStyleUnderlineTimesNewRomanBold11ptNotBoldChar"/>
    <w:rsid w:val="00C65195"/>
    <w:rPr>
      <w:rFonts w:eastAsia="Times New Roman"/>
      <w:szCs w:val="24"/>
      <w:u w:val="single"/>
    </w:rPr>
  </w:style>
  <w:style w:type="character" w:customStyle="1" w:styleId="StyleStyleUnderlineTimesNewRomanBold11ptNotBoldChar">
    <w:name w:val="Style Style Underline + Times New Roman Bold + 11 pt Not Bold Char"/>
    <w:link w:val="StyleStyleUnderlineTimesNewRomanBold11ptNotBold"/>
    <w:rsid w:val="00C65195"/>
    <w:rPr>
      <w:rFonts w:ascii="Calibri" w:eastAsia="Times New Roman" w:hAnsi="Calibri" w:cs="Calibri"/>
      <w:szCs w:val="24"/>
      <w:u w:val="single"/>
    </w:rPr>
  </w:style>
  <w:style w:type="character" w:customStyle="1" w:styleId="style10">
    <w:name w:val="style1"/>
    <w:rsid w:val="00C65195"/>
  </w:style>
  <w:style w:type="character" w:customStyle="1" w:styleId="pmtermsel">
    <w:name w:val="pmtermsel"/>
    <w:rsid w:val="00C65195"/>
  </w:style>
  <w:style w:type="character" w:customStyle="1" w:styleId="showipapr">
    <w:name w:val="show_ipapr"/>
    <w:rsid w:val="00C65195"/>
  </w:style>
  <w:style w:type="character" w:customStyle="1" w:styleId="dnindex">
    <w:name w:val="dnindex"/>
    <w:rsid w:val="00C65195"/>
  </w:style>
  <w:style w:type="character" w:customStyle="1" w:styleId="23">
    <w:name w:val="23"/>
    <w:rsid w:val="00C65195"/>
    <w:rPr>
      <w:rFonts w:ascii="Times New Roman" w:hAnsi="Times New Roman" w:cs="Arial"/>
      <w:bCs/>
      <w:sz w:val="20"/>
      <w:u w:val="single"/>
      <w:lang w:val="en-US" w:eastAsia="en-US" w:bidi="ar-SA"/>
    </w:rPr>
  </w:style>
  <w:style w:type="character" w:customStyle="1" w:styleId="33">
    <w:name w:val="33"/>
    <w:rsid w:val="00C65195"/>
    <w:rPr>
      <w:rFonts w:ascii="Times New Roman" w:hAnsi="Times New Roman" w:cs="Arial"/>
      <w:b/>
      <w:bCs/>
      <w:sz w:val="20"/>
      <w:u w:val="single"/>
      <w:lang w:val="en-US" w:eastAsia="en-US" w:bidi="ar-SA"/>
    </w:rPr>
  </w:style>
  <w:style w:type="character" w:customStyle="1" w:styleId="55">
    <w:name w:val="55"/>
    <w:rsid w:val="00C65195"/>
    <w:rPr>
      <w:rFonts w:cs="Arial"/>
      <w:bCs/>
      <w:sz w:val="20"/>
      <w:u w:val="single"/>
      <w:lang w:val="en-US" w:eastAsia="en-US" w:bidi="ar-SA"/>
    </w:rPr>
  </w:style>
  <w:style w:type="character" w:customStyle="1" w:styleId="authoraffil">
    <w:name w:val="authoraffil"/>
    <w:rsid w:val="00C65195"/>
  </w:style>
  <w:style w:type="character" w:customStyle="1" w:styleId="CharChar8">
    <w:name w:val="Char Char8"/>
    <w:rsid w:val="00C65195"/>
    <w:rPr>
      <w:rFonts w:ascii="Georgia" w:eastAsia="Times New Roman" w:hAnsi="Georgia"/>
      <w:b/>
      <w:bCs/>
      <w:sz w:val="30"/>
      <w:szCs w:val="28"/>
      <w:u w:val="single"/>
    </w:rPr>
  </w:style>
  <w:style w:type="character" w:customStyle="1" w:styleId="FontStyle13">
    <w:name w:val="Font Style13"/>
    <w:uiPriority w:val="99"/>
    <w:rsid w:val="00C65195"/>
    <w:rPr>
      <w:rFonts w:ascii="Constantia" w:hAnsi="Constantia" w:cs="Constantia"/>
      <w:sz w:val="18"/>
      <w:szCs w:val="18"/>
    </w:rPr>
  </w:style>
  <w:style w:type="character" w:customStyle="1" w:styleId="TagsCharCharCharChar">
    <w:name w:val="Tags Char Char Char Char"/>
    <w:rsid w:val="00C65195"/>
    <w:rPr>
      <w:rFonts w:ascii="Times New Roman" w:eastAsia="Times New Roman" w:hAnsi="Times New Roman" w:cs="Times New Roman"/>
      <w:b/>
      <w:sz w:val="24"/>
      <w:szCs w:val="24"/>
    </w:rPr>
  </w:style>
  <w:style w:type="character" w:customStyle="1" w:styleId="Citation1Char">
    <w:name w:val="Citation1 Char"/>
    <w:link w:val="Citation10"/>
    <w:locked/>
    <w:rsid w:val="00C65195"/>
    <w:rPr>
      <w:rFonts w:ascii="Georgia" w:hAnsi="Georgia"/>
      <w:b/>
      <w:sz w:val="24"/>
      <w:szCs w:val="24"/>
      <w:u w:val="single"/>
    </w:rPr>
  </w:style>
  <w:style w:type="paragraph" w:customStyle="1" w:styleId="Citation10">
    <w:name w:val="Citation1"/>
    <w:basedOn w:val="Normal"/>
    <w:link w:val="Citation1Char"/>
    <w:qFormat/>
    <w:rsid w:val="00C65195"/>
    <w:rPr>
      <w:rFonts w:ascii="Georgia" w:hAnsi="Georgia" w:cstheme="minorBidi"/>
      <w:b/>
      <w:sz w:val="24"/>
      <w:szCs w:val="24"/>
      <w:u w:val="single"/>
    </w:rPr>
  </w:style>
  <w:style w:type="character" w:customStyle="1" w:styleId="TaglineChar">
    <w:name w:val="Tagline Char"/>
    <w:link w:val="Tagline0"/>
    <w:locked/>
    <w:rsid w:val="00C65195"/>
    <w:rPr>
      <w:rFonts w:ascii="Georgia" w:hAnsi="Georgia"/>
      <w:b/>
      <w:sz w:val="24"/>
      <w:szCs w:val="24"/>
    </w:rPr>
  </w:style>
  <w:style w:type="paragraph" w:customStyle="1" w:styleId="Tagline0">
    <w:name w:val="Tagline"/>
    <w:basedOn w:val="Normal"/>
    <w:link w:val="TaglineChar"/>
    <w:qFormat/>
    <w:rsid w:val="00C65195"/>
    <w:rPr>
      <w:rFonts w:ascii="Georgia" w:hAnsi="Georgia" w:cstheme="minorBidi"/>
      <w:b/>
      <w:sz w:val="24"/>
      <w:szCs w:val="24"/>
    </w:rPr>
  </w:style>
  <w:style w:type="paragraph" w:customStyle="1" w:styleId="NothingCharCharChar">
    <w:name w:val="Nothing Char Char Char"/>
    <w:link w:val="NothingCharChar"/>
    <w:rsid w:val="00C65195"/>
    <w:pPr>
      <w:spacing w:after="0" w:line="240" w:lineRule="auto"/>
      <w:jc w:val="both"/>
    </w:pPr>
    <w:rPr>
      <w:szCs w:val="24"/>
    </w:rPr>
  </w:style>
  <w:style w:type="paragraph" w:customStyle="1" w:styleId="StyleLeft021">
    <w:name w:val="Style Left:  0.2&quot;1"/>
    <w:basedOn w:val="Normal"/>
    <w:uiPriority w:val="99"/>
    <w:rsid w:val="00C65195"/>
    <w:pPr>
      <w:ind w:left="288"/>
    </w:pPr>
    <w:rPr>
      <w:rFonts w:eastAsia="SimSun"/>
      <w:szCs w:val="20"/>
      <w:lang w:eastAsia="zh-CN"/>
    </w:rPr>
  </w:style>
  <w:style w:type="paragraph" w:customStyle="1" w:styleId="StyleStyleUnderlineTimesNewRoman11ptBorderSingle">
    <w:name w:val="Style Style Underline + Times New Roman + 11 pt Border: : (Single ..."/>
    <w:basedOn w:val="Normal"/>
    <w:link w:val="StyleStyleUnderlineTimesNewRoman11ptBorderSingleChar"/>
    <w:rsid w:val="00C65195"/>
    <w:rPr>
      <w:rFonts w:eastAsia="Times New Roman"/>
      <w:szCs w:val="24"/>
      <w:u w:val="single"/>
      <w:bdr w:val="single" w:sz="4" w:space="0" w:color="auto"/>
    </w:rPr>
  </w:style>
  <w:style w:type="character" w:customStyle="1" w:styleId="StyleStyleUnderlineTimesNewRoman11ptBorderSingleChar">
    <w:name w:val="Style Style Underline + Times New Roman + 11 pt Border: : (Single ... Char"/>
    <w:link w:val="StyleStyleUnderlineTimesNewRoman11ptBorderSingle"/>
    <w:rsid w:val="00C65195"/>
    <w:rPr>
      <w:rFonts w:ascii="Calibri" w:eastAsia="Times New Roman" w:hAnsi="Calibri" w:cs="Calibri"/>
      <w:szCs w:val="24"/>
      <w:u w:val="single"/>
      <w:bdr w:val="single" w:sz="4" w:space="0" w:color="auto"/>
    </w:rPr>
  </w:style>
  <w:style w:type="paragraph" w:customStyle="1" w:styleId="StyleStyleUnderlineTimesNewRomanBold11ptNotBoldBor">
    <w:name w:val="Style Style Underline + Times New Roman Bold + 11 pt Not Bold Bor..."/>
    <w:basedOn w:val="Normal"/>
    <w:link w:val="StyleStyleUnderlineTimesNewRomanBold11ptNotBoldBorChar"/>
    <w:rsid w:val="00C65195"/>
    <w:rPr>
      <w:rFonts w:eastAsia="Times New Roman"/>
      <w:szCs w:val="24"/>
      <w:u w:val="single"/>
      <w:bdr w:val="single" w:sz="4" w:space="0" w:color="auto"/>
    </w:rPr>
  </w:style>
  <w:style w:type="character" w:customStyle="1" w:styleId="StyleStyleUnderlineTimesNewRomanBold11ptNotBoldBorChar">
    <w:name w:val="Style Style Underline + Times New Roman Bold + 11 pt Not Bold Bor... Char"/>
    <w:link w:val="StyleStyleUnderlineTimesNewRomanBold11ptNotBoldBor"/>
    <w:rsid w:val="00C65195"/>
    <w:rPr>
      <w:rFonts w:ascii="Calibri" w:eastAsia="Times New Roman" w:hAnsi="Calibri" w:cs="Calibri"/>
      <w:szCs w:val="24"/>
      <w:u w:val="single"/>
      <w:bdr w:val="single" w:sz="4" w:space="0" w:color="auto"/>
    </w:rPr>
  </w:style>
  <w:style w:type="character" w:customStyle="1" w:styleId="boldcitationChar">
    <w:name w:val="bold citation Char"/>
    <w:rsid w:val="00C65195"/>
    <w:rPr>
      <w:rFonts w:ascii="Arial" w:hAnsi="Arial"/>
      <w:b/>
      <w:sz w:val="28"/>
      <w:szCs w:val="24"/>
      <w:u w:val="thick"/>
      <w:lang w:val="en-US" w:eastAsia="en-US" w:bidi="ar-SA"/>
    </w:rPr>
  </w:style>
  <w:style w:type="paragraph" w:customStyle="1" w:styleId="BlockTitle20">
    <w:name w:val="Block Title #2"/>
    <w:basedOn w:val="Normal"/>
    <w:uiPriority w:val="99"/>
    <w:rsid w:val="00C65195"/>
    <w:pPr>
      <w:keepNext/>
      <w:pBdr>
        <w:top w:val="single" w:sz="18" w:space="1" w:color="000000"/>
        <w:left w:val="single" w:sz="18" w:space="4" w:color="000000"/>
        <w:bottom w:val="single" w:sz="18" w:space="1" w:color="000000"/>
        <w:right w:val="single" w:sz="18" w:space="4" w:color="000000"/>
      </w:pBdr>
      <w:ind w:left="1728" w:right="1728"/>
      <w:jc w:val="center"/>
    </w:pPr>
    <w:rPr>
      <w:rFonts w:eastAsia="Times New Roman"/>
      <w:b/>
      <w:bCs/>
      <w:color w:val="000000"/>
      <w:kern w:val="32"/>
      <w:sz w:val="32"/>
      <w:szCs w:val="32"/>
    </w:rPr>
  </w:style>
  <w:style w:type="paragraph" w:customStyle="1" w:styleId="Tagstyle">
    <w:name w:val="Tagstyle"/>
    <w:basedOn w:val="Normal"/>
    <w:next w:val="Normal"/>
    <w:rsid w:val="00C65195"/>
    <w:rPr>
      <w:b/>
      <w:szCs w:val="24"/>
    </w:rPr>
  </w:style>
  <w:style w:type="character" w:customStyle="1" w:styleId="BoldunderlineChar3">
    <w:name w:val="Bold/underline Char"/>
    <w:rsid w:val="00C65195"/>
    <w:rPr>
      <w:rFonts w:eastAsia="SimSun"/>
      <w:b/>
      <w:noProof w:val="0"/>
      <w:sz w:val="24"/>
      <w:szCs w:val="24"/>
      <w:u w:val="single"/>
      <w:lang w:val="en-US" w:eastAsia="zh-CN" w:bidi="ar-SA"/>
    </w:rPr>
  </w:style>
  <w:style w:type="character" w:customStyle="1" w:styleId="underlinetextchar0">
    <w:name w:val="underlinetextchar"/>
    <w:rsid w:val="00C65195"/>
  </w:style>
  <w:style w:type="character" w:customStyle="1" w:styleId="boldciteChar1">
    <w:name w:val="bold cite Char1"/>
    <w:rsid w:val="00C65195"/>
    <w:rPr>
      <w:b/>
      <w:sz w:val="28"/>
      <w:u w:val="thick" w:color="000000"/>
    </w:rPr>
  </w:style>
  <w:style w:type="character" w:customStyle="1" w:styleId="tagCharCharChar1">
    <w:name w:val="tag Char Char Char1"/>
    <w:rsid w:val="00C65195"/>
    <w:rPr>
      <w:b/>
      <w:sz w:val="24"/>
      <w:lang w:val="en-US" w:eastAsia="en-US" w:bidi="ar-SA"/>
    </w:rPr>
  </w:style>
  <w:style w:type="character" w:customStyle="1" w:styleId="underlinecardChar0">
    <w:name w:val="underline card Char"/>
    <w:rsid w:val="00C65195"/>
    <w:rPr>
      <w:rFonts w:ascii="Arial" w:hAnsi="Arial"/>
      <w:sz w:val="18"/>
      <w:szCs w:val="24"/>
      <w:u w:val="single"/>
      <w:lang w:val="en-US" w:eastAsia="en-US" w:bidi="ar-SA"/>
    </w:rPr>
  </w:style>
  <w:style w:type="paragraph" w:customStyle="1" w:styleId="date-comments">
    <w:name w:val="date-comments"/>
    <w:basedOn w:val="Normal"/>
    <w:uiPriority w:val="99"/>
    <w:rsid w:val="00C65195"/>
    <w:pPr>
      <w:spacing w:before="100" w:beforeAutospacing="1" w:after="100" w:afterAutospacing="1"/>
    </w:pPr>
    <w:rPr>
      <w:rFonts w:ascii="Times" w:hAnsi="Times"/>
      <w:szCs w:val="20"/>
    </w:rPr>
  </w:style>
  <w:style w:type="character" w:customStyle="1" w:styleId="articleauthor0">
    <w:name w:val="articleauthor"/>
    <w:rsid w:val="00C65195"/>
  </w:style>
  <w:style w:type="character" w:customStyle="1" w:styleId="bodysubtoc">
    <w:name w:val="bodysubtoc"/>
    <w:rsid w:val="00C65195"/>
  </w:style>
  <w:style w:type="character" w:customStyle="1" w:styleId="lefttitlesmaller">
    <w:name w:val="lefttitlesmaller"/>
    <w:rsid w:val="00C65195"/>
  </w:style>
  <w:style w:type="character" w:customStyle="1" w:styleId="mb">
    <w:name w:val="mb"/>
    <w:rsid w:val="00C65195"/>
  </w:style>
  <w:style w:type="character" w:customStyle="1" w:styleId="submitted-date">
    <w:name w:val="submitted-date"/>
    <w:rsid w:val="00C65195"/>
  </w:style>
  <w:style w:type="character" w:customStyle="1" w:styleId="submitted-time">
    <w:name w:val="submitted-time"/>
    <w:rsid w:val="00C65195"/>
  </w:style>
  <w:style w:type="character" w:customStyle="1" w:styleId="A20">
    <w:name w:val="A2"/>
    <w:uiPriority w:val="99"/>
    <w:rsid w:val="00C65195"/>
    <w:rPr>
      <w:rFonts w:ascii="Sabon LT Std" w:hAnsi="Sabon LT Std" w:cs="Sabon LT Std" w:hint="default"/>
      <w:color w:val="000000"/>
      <w:sz w:val="15"/>
      <w:szCs w:val="15"/>
    </w:rPr>
  </w:style>
  <w:style w:type="character" w:customStyle="1" w:styleId="searchword">
    <w:name w:val="searchword"/>
    <w:rsid w:val="00C65195"/>
  </w:style>
  <w:style w:type="paragraph" w:customStyle="1" w:styleId="Heading2Char2CharChar12">
    <w:name w:val="Heading 2 Char2 Char Char12"/>
    <w:aliases w:val="Char Char Char Char Char Char1 Char Char Char Char Char1,Char Char22"/>
    <w:next w:val="Normal"/>
    <w:uiPriority w:val="99"/>
    <w:rsid w:val="00C65195"/>
    <w:pPr>
      <w:widowControl w:val="0"/>
      <w:spacing w:after="0" w:line="240" w:lineRule="auto"/>
      <w:jc w:val="both"/>
      <w:outlineLvl w:val="1"/>
    </w:pPr>
    <w:rPr>
      <w:rFonts w:ascii="Times New Roman" w:eastAsia="Times New Roman" w:hAnsi="Times New Roman" w:cs="Times New Roman"/>
      <w:b/>
      <w:sz w:val="24"/>
      <w:szCs w:val="24"/>
    </w:rPr>
  </w:style>
  <w:style w:type="character" w:customStyle="1" w:styleId="FontStyle19">
    <w:name w:val="Font Style19"/>
    <w:basedOn w:val="DefaultParagraphFont"/>
    <w:uiPriority w:val="99"/>
    <w:rsid w:val="00C65195"/>
    <w:rPr>
      <w:rFonts w:ascii="Times New Roman" w:hAnsi="Times New Roman" w:cs="Times New Roman"/>
      <w:sz w:val="18"/>
      <w:szCs w:val="18"/>
    </w:rPr>
  </w:style>
  <w:style w:type="character" w:customStyle="1" w:styleId="bylines">
    <w:name w:val="bylines"/>
    <w:basedOn w:val="DefaultParagraphFont"/>
    <w:rsid w:val="00C65195"/>
  </w:style>
  <w:style w:type="character" w:customStyle="1" w:styleId="StyleStyleBoldUnderlineUnderlineIntenseEmphasis1apple-style-2">
    <w:name w:val="Style Style Bold UnderlineUnderlineIntense Emphasis1apple-style-...2"/>
    <w:basedOn w:val="DefaultParagraphFont"/>
    <w:rsid w:val="00C65195"/>
    <w:rPr>
      <w:b w:val="0"/>
      <w:bCs/>
      <w:sz w:val="22"/>
      <w:u w:val="single"/>
    </w:rPr>
  </w:style>
  <w:style w:type="character" w:customStyle="1" w:styleId="UL-None">
    <w:name w:val="UL-None"/>
    <w:basedOn w:val="DefaultParagraphFont"/>
    <w:rsid w:val="00C65195"/>
    <w:rPr>
      <w:strike w:val="0"/>
      <w:dstrike w:val="0"/>
      <w:u w:val="none"/>
      <w:effect w:val="none"/>
    </w:rPr>
  </w:style>
  <w:style w:type="character" w:customStyle="1" w:styleId="FontStyle57">
    <w:name w:val="Font Style57"/>
    <w:rsid w:val="00C65195"/>
    <w:rPr>
      <w:rFonts w:ascii="Georgia" w:hAnsi="Georgia" w:cs="Georgia"/>
      <w:b/>
      <w:bCs/>
      <w:sz w:val="14"/>
      <w:szCs w:val="14"/>
    </w:rPr>
  </w:style>
  <w:style w:type="character" w:customStyle="1" w:styleId="FontStyle89">
    <w:name w:val="Font Style89"/>
    <w:rsid w:val="00C65195"/>
    <w:rPr>
      <w:rFonts w:ascii="Times New Roman" w:hAnsi="Times New Roman" w:cs="Times New Roman"/>
      <w:b/>
      <w:bCs/>
      <w:smallCaps/>
      <w:spacing w:val="40"/>
      <w:sz w:val="16"/>
      <w:szCs w:val="16"/>
    </w:rPr>
  </w:style>
  <w:style w:type="character" w:customStyle="1" w:styleId="style3Char0">
    <w:name w:val="style 3 Char"/>
    <w:rsid w:val="00C65195"/>
    <w:rPr>
      <w:sz w:val="18"/>
      <w:szCs w:val="24"/>
      <w:lang w:val="en-US" w:eastAsia="en-US" w:bidi="ar-SA"/>
    </w:rPr>
  </w:style>
  <w:style w:type="paragraph" w:customStyle="1" w:styleId="003Cite">
    <w:name w:val="003Cite"/>
    <w:basedOn w:val="Normal"/>
    <w:qFormat/>
    <w:rsid w:val="00C65195"/>
    <w:rPr>
      <w:rFonts w:eastAsia="Calibri"/>
      <w:sz w:val="16"/>
      <w:szCs w:val="16"/>
    </w:rPr>
  </w:style>
  <w:style w:type="paragraph" w:customStyle="1" w:styleId="NormalBold">
    <w:name w:val="Normal + Bold"/>
    <w:aliases w:val="Double Underline"/>
    <w:basedOn w:val="Normal"/>
    <w:link w:val="NormalBoldChar"/>
    <w:rsid w:val="00C65195"/>
    <w:pPr>
      <w:jc w:val="both"/>
    </w:pPr>
    <w:rPr>
      <w:b/>
      <w:color w:val="000000"/>
      <w:szCs w:val="24"/>
      <w:u w:val="single"/>
    </w:rPr>
  </w:style>
  <w:style w:type="character" w:customStyle="1" w:styleId="NormalBoldChar">
    <w:name w:val="Normal + Bold Char"/>
    <w:aliases w:val="Double Underline Char"/>
    <w:basedOn w:val="DefaultParagraphFont"/>
    <w:link w:val="NormalBold"/>
    <w:rsid w:val="00C65195"/>
    <w:rPr>
      <w:rFonts w:ascii="Calibri" w:hAnsi="Calibri" w:cs="Calibri"/>
      <w:b/>
      <w:color w:val="000000"/>
      <w:szCs w:val="24"/>
      <w:u w:val="single"/>
    </w:rPr>
  </w:style>
  <w:style w:type="character" w:customStyle="1" w:styleId="CardsFont6ptChar1">
    <w:name w:val="Cards + Font: 6 pt Char1"/>
    <w:link w:val="CardsFont6pt"/>
    <w:uiPriority w:val="99"/>
    <w:rsid w:val="00C65195"/>
    <w:rPr>
      <w:rFonts w:ascii="Times New Roman" w:eastAsia="Times New Roman" w:hAnsi="Times New Roman" w:cs="Times New Roman"/>
      <w:sz w:val="12"/>
      <w:szCs w:val="24"/>
    </w:rPr>
  </w:style>
  <w:style w:type="paragraph" w:customStyle="1" w:styleId="StyleCards12ptThickunderline">
    <w:name w:val="Style Cards + 12 pt Thick underline"/>
    <w:basedOn w:val="Normal"/>
    <w:link w:val="StyleCards12ptThickunderlineChar2"/>
    <w:rsid w:val="00C65195"/>
    <w:pPr>
      <w:autoSpaceDE w:val="0"/>
      <w:autoSpaceDN w:val="0"/>
      <w:adjustRightInd w:val="0"/>
      <w:ind w:left="432" w:right="432"/>
      <w:jc w:val="both"/>
    </w:pPr>
    <w:rPr>
      <w:rFonts w:eastAsia="Times New Roman"/>
      <w:sz w:val="24"/>
      <w:szCs w:val="24"/>
      <w:u w:val="thick"/>
      <w:lang w:val="x-none" w:eastAsia="x-none"/>
    </w:rPr>
  </w:style>
  <w:style w:type="character" w:customStyle="1" w:styleId="StyleCards12ptThickunderlineChar2">
    <w:name w:val="Style Cards + 12 pt Thick underline Char2"/>
    <w:link w:val="StyleCards12ptThickunderline"/>
    <w:rsid w:val="00C65195"/>
    <w:rPr>
      <w:rFonts w:ascii="Calibri" w:eastAsia="Times New Roman" w:hAnsi="Calibri" w:cs="Calibri"/>
      <w:sz w:val="24"/>
      <w:szCs w:val="24"/>
      <w:u w:val="thick"/>
      <w:lang w:val="x-none" w:eastAsia="x-none"/>
    </w:rPr>
  </w:style>
  <w:style w:type="character" w:customStyle="1" w:styleId="BlockHeadingsChar1">
    <w:name w:val="Block Headings Char1"/>
    <w:rsid w:val="00C65195"/>
    <w:rPr>
      <w:b/>
      <w:caps/>
    </w:rPr>
  </w:style>
  <w:style w:type="character" w:customStyle="1" w:styleId="Longcite">
    <w:name w:val="Longcite"/>
    <w:rsid w:val="00C65195"/>
    <w:rPr>
      <w:sz w:val="16"/>
    </w:rPr>
  </w:style>
  <w:style w:type="paragraph" w:customStyle="1" w:styleId="NormalUnderline0">
    <w:name w:val="Normal + Underline"/>
    <w:basedOn w:val="Normal"/>
    <w:link w:val="NormalUnderlineChar0"/>
    <w:rsid w:val="00C65195"/>
    <w:pPr>
      <w:ind w:left="720"/>
    </w:pPr>
    <w:rPr>
      <w:rFonts w:eastAsia="Times New Roman"/>
      <w:b/>
      <w:sz w:val="24"/>
      <w:szCs w:val="24"/>
      <w:u w:val="single"/>
      <w:lang w:val="x-none" w:eastAsia="x-none"/>
    </w:rPr>
  </w:style>
  <w:style w:type="character" w:customStyle="1" w:styleId="NormalUnderlineChar0">
    <w:name w:val="Normal + Underline Char"/>
    <w:link w:val="NormalUnderline0"/>
    <w:rsid w:val="00C65195"/>
    <w:rPr>
      <w:rFonts w:ascii="Calibri" w:eastAsia="Times New Roman" w:hAnsi="Calibri" w:cs="Calibri"/>
      <w:b/>
      <w:sz w:val="24"/>
      <w:szCs w:val="24"/>
      <w:u w:val="single"/>
      <w:lang w:val="x-none" w:eastAsia="x-none"/>
    </w:rPr>
  </w:style>
  <w:style w:type="character" w:customStyle="1" w:styleId="FontStyle170">
    <w:name w:val="Font Style170"/>
    <w:uiPriority w:val="99"/>
    <w:rsid w:val="00C65195"/>
    <w:rPr>
      <w:rFonts w:ascii="Bookman Old Style" w:hAnsi="Bookman Old Style" w:cs="Bookman Old Style"/>
      <w:sz w:val="16"/>
      <w:szCs w:val="16"/>
    </w:rPr>
  </w:style>
  <w:style w:type="character" w:customStyle="1" w:styleId="FontStyle14">
    <w:name w:val="Font Style14"/>
    <w:uiPriority w:val="99"/>
    <w:rsid w:val="00C65195"/>
    <w:rPr>
      <w:rFonts w:ascii="Book Antiqua" w:hAnsi="Book Antiqua" w:cs="Book Antiqua"/>
      <w:sz w:val="20"/>
      <w:szCs w:val="20"/>
    </w:rPr>
  </w:style>
  <w:style w:type="character" w:customStyle="1" w:styleId="FontStyle15">
    <w:name w:val="Font Style15"/>
    <w:uiPriority w:val="99"/>
    <w:rsid w:val="00C65195"/>
    <w:rPr>
      <w:rFonts w:ascii="Book Antiqua" w:hAnsi="Book Antiqua" w:cs="Book Antiqua"/>
      <w:b/>
      <w:bCs/>
      <w:spacing w:val="10"/>
      <w:sz w:val="16"/>
      <w:szCs w:val="16"/>
    </w:rPr>
  </w:style>
  <w:style w:type="character" w:customStyle="1" w:styleId="FontStyle17">
    <w:name w:val="Font Style17"/>
    <w:uiPriority w:val="99"/>
    <w:rsid w:val="00C65195"/>
    <w:rPr>
      <w:rFonts w:ascii="Book Antiqua" w:hAnsi="Book Antiqua" w:cs="Book Antiqua"/>
      <w:i/>
      <w:iCs/>
      <w:spacing w:val="10"/>
      <w:sz w:val="22"/>
      <w:szCs w:val="22"/>
    </w:rPr>
  </w:style>
  <w:style w:type="character" w:customStyle="1" w:styleId="FontStyle329">
    <w:name w:val="Font Style329"/>
    <w:basedOn w:val="DefaultParagraphFont"/>
    <w:uiPriority w:val="99"/>
    <w:rsid w:val="00C65195"/>
    <w:rPr>
      <w:rFonts w:ascii="Times New Roman" w:hAnsi="Times New Roman" w:cs="Times New Roman" w:hint="default"/>
      <w:b/>
      <w:bCs/>
      <w:spacing w:val="-10"/>
      <w:sz w:val="18"/>
      <w:szCs w:val="18"/>
    </w:rPr>
  </w:style>
  <w:style w:type="character" w:customStyle="1" w:styleId="swauthor">
    <w:name w:val="sw_author"/>
    <w:rsid w:val="00C65195"/>
  </w:style>
  <w:style w:type="character" w:styleId="IntenseEmphasis">
    <w:name w:val="Intense Emphasis"/>
    <w:aliases w:val="Intense Emphasis11111,Intense Emphasis4,Heading 3 Char1,Intense Emphasis5,Intense Emphasis6,cites Char Ch, Char Char Char1,9.5 pt,Intense Emphasi,Box Out,Char Char Char1,Sty,Style Underli,Minimized Char,cites Char Char"/>
    <w:uiPriority w:val="5"/>
    <w:qFormat/>
    <w:rsid w:val="00C65195"/>
    <w:rPr>
      <w:bCs/>
      <w:u w:val="single"/>
    </w:rPr>
  </w:style>
  <w:style w:type="paragraph" w:customStyle="1" w:styleId="tag0">
    <w:name w:val="tag"/>
    <w:basedOn w:val="Normal"/>
    <w:uiPriority w:val="99"/>
    <w:qFormat/>
    <w:rsid w:val="00C65195"/>
    <w:rPr>
      <w:rFonts w:eastAsia="Times New Roman"/>
      <w:b/>
      <w:kern w:val="32"/>
      <w:sz w:val="24"/>
      <w:szCs w:val="20"/>
    </w:rPr>
  </w:style>
  <w:style w:type="character" w:customStyle="1" w:styleId="style13ptbold0">
    <w:name w:val="style13ptbold"/>
    <w:basedOn w:val="DefaultParagraphFont"/>
    <w:rsid w:val="00C65195"/>
  </w:style>
  <w:style w:type="character" w:styleId="UnresolvedMention">
    <w:name w:val="Unresolved Mention"/>
    <w:basedOn w:val="DefaultParagraphFont"/>
    <w:uiPriority w:val="99"/>
    <w:semiHidden/>
    <w:unhideWhenUsed/>
    <w:rsid w:val="00C65195"/>
    <w:rPr>
      <w:color w:val="605E5C"/>
      <w:shd w:val="clear" w:color="auto" w:fill="E1DFDD"/>
    </w:rPr>
  </w:style>
  <w:style w:type="paragraph" w:customStyle="1" w:styleId="m5562427531322223799gmail-msolistparagraph">
    <w:name w:val="m_5562427531322223799gmail-msolistparagraph"/>
    <w:basedOn w:val="Normal"/>
    <w:rsid w:val="00C65195"/>
    <w:pPr>
      <w:spacing w:before="100" w:beforeAutospacing="1" w:after="100" w:afterAutospacing="1"/>
    </w:pPr>
    <w:rPr>
      <w:rFonts w:eastAsia="Times New Roman"/>
      <w:sz w:val="24"/>
    </w:rPr>
  </w:style>
  <w:style w:type="character" w:customStyle="1" w:styleId="m4841727538114946087gmail-styleunderline">
    <w:name w:val="m_4841727538114946087gmail-styleunderline"/>
    <w:basedOn w:val="DefaultParagraphFont"/>
    <w:rsid w:val="00C65195"/>
  </w:style>
  <w:style w:type="paragraph" w:customStyle="1" w:styleId="BreakTag">
    <w:name w:val="Break Tag"/>
    <w:basedOn w:val="Normal"/>
    <w:autoRedefine/>
    <w:uiPriority w:val="4"/>
    <w:qFormat/>
    <w:rsid w:val="00C65195"/>
    <w:pPr>
      <w:spacing w:before="240"/>
    </w:pPr>
    <w:rPr>
      <w:b/>
      <w:sz w:val="26"/>
    </w:rPr>
  </w:style>
  <w:style w:type="paragraph" w:customStyle="1" w:styleId="BreakBlock">
    <w:name w:val="Break Block"/>
    <w:basedOn w:val="Normal"/>
    <w:link w:val="BreakBlockChar"/>
    <w:autoRedefine/>
    <w:qFormat/>
    <w:rsid w:val="00C65195"/>
    <w:pPr>
      <w:spacing w:before="240"/>
      <w:jc w:val="center"/>
    </w:pPr>
    <w:rPr>
      <w:rFonts w:ascii="Arial Bold" w:hAnsi="Arial Bold"/>
      <w:b/>
      <w:caps/>
      <w:sz w:val="32"/>
      <w:u w:val="single"/>
    </w:rPr>
  </w:style>
  <w:style w:type="character" w:customStyle="1" w:styleId="BreakBlockChar">
    <w:name w:val="Break Block Char"/>
    <w:basedOn w:val="DefaultParagraphFont"/>
    <w:link w:val="BreakBlock"/>
    <w:rsid w:val="00C65195"/>
    <w:rPr>
      <w:rFonts w:ascii="Arial Bold" w:hAnsi="Arial Bold" w:cs="Calibri"/>
      <w:b/>
      <w:caps/>
      <w:sz w:val="32"/>
      <w:u w:val="single"/>
    </w:rPr>
  </w:style>
  <w:style w:type="character" w:customStyle="1" w:styleId="CiteCharChar">
    <w:name w:val="Cite Char Char"/>
    <w:basedOn w:val="DefaultParagraphFont"/>
    <w:rsid w:val="00C65195"/>
    <w:rPr>
      <w:rFonts w:ascii="Cambria" w:hAnsi="Cambria" w:cs="Times New Roman"/>
      <w:b/>
      <w:bCs/>
      <w:sz w:val="26"/>
      <w:szCs w:val="26"/>
    </w:rPr>
  </w:style>
  <w:style w:type="character" w:customStyle="1" w:styleId="CardCharChar1">
    <w:name w:val="Card Char Char1"/>
    <w:basedOn w:val="DefaultParagraphFont"/>
    <w:rsid w:val="00C65195"/>
    <w:rPr>
      <w:rFonts w:cs="Times New Roman"/>
      <w:b/>
      <w:bCs/>
      <w:sz w:val="28"/>
      <w:szCs w:val="28"/>
    </w:rPr>
  </w:style>
  <w:style w:type="character" w:customStyle="1" w:styleId="CircleChar1">
    <w:name w:val="Circle Char1"/>
    <w:basedOn w:val="DefaultParagraphFont"/>
    <w:rsid w:val="00C65195"/>
    <w:rPr>
      <w:rFonts w:cs="Times New Roman"/>
      <w:b/>
      <w:i/>
      <w:sz w:val="18"/>
      <w:szCs w:val="18"/>
      <w:u w:val="single"/>
      <w:lang w:val="en-US" w:eastAsia="en-US" w:bidi="ar-SA"/>
    </w:rPr>
  </w:style>
  <w:style w:type="character" w:customStyle="1" w:styleId="hit1">
    <w:name w:val="hit1"/>
    <w:basedOn w:val="DefaultParagraphFont"/>
    <w:rsid w:val="00C65195"/>
    <w:rPr>
      <w:b/>
      <w:bCs/>
      <w:color w:val="CC0033"/>
    </w:rPr>
  </w:style>
  <w:style w:type="character" w:customStyle="1" w:styleId="upper">
    <w:name w:val="upper"/>
    <w:basedOn w:val="DefaultParagraphFont"/>
    <w:rsid w:val="00C65195"/>
  </w:style>
  <w:style w:type="character" w:customStyle="1" w:styleId="SmallFont7pt">
    <w:name w:val="Small Font (7 pt)"/>
    <w:basedOn w:val="DefaultParagraphFont"/>
    <w:rsid w:val="00C65195"/>
    <w:rPr>
      <w:sz w:val="14"/>
    </w:rPr>
  </w:style>
  <w:style w:type="character" w:customStyle="1" w:styleId="style65">
    <w:name w:val="style65"/>
    <w:basedOn w:val="DefaultParagraphFont"/>
    <w:rsid w:val="00C65195"/>
    <w:rPr>
      <w:rFonts w:cs="Times New Roman"/>
    </w:rPr>
  </w:style>
  <w:style w:type="character" w:customStyle="1" w:styleId="CharCharChar">
    <w:name w:val="Char Char Char"/>
    <w:basedOn w:val="DefaultParagraphFont"/>
    <w:rsid w:val="00C65195"/>
    <w:rPr>
      <w:rFonts w:cs="Arial"/>
      <w:bCs/>
      <w:szCs w:val="26"/>
      <w:u w:val="single"/>
      <w:lang w:val="en-US" w:eastAsia="en-US" w:bidi="ar-SA"/>
    </w:rPr>
  </w:style>
  <w:style w:type="character" w:customStyle="1" w:styleId="StyleStyleBoldUnderlineIntenseEmphasisUnderlineapple-style-s">
    <w:name w:val="Style Style Bold UnderlineIntense EmphasisUnderlineapple-style-s..."/>
    <w:basedOn w:val="DefaultParagraphFont"/>
    <w:rsid w:val="00C65195"/>
    <w:rPr>
      <w:b w:val="0"/>
      <w:bCs w:val="0"/>
      <w:sz w:val="22"/>
      <w:u w:val="single"/>
      <w:bdr w:val="none" w:sz="0" w:space="0" w:color="auto"/>
    </w:rPr>
  </w:style>
  <w:style w:type="paragraph" w:customStyle="1" w:styleId="type">
    <w:name w:val="type"/>
    <w:basedOn w:val="Normal"/>
    <w:qFormat/>
    <w:rsid w:val="00C65195"/>
    <w:pPr>
      <w:spacing w:before="100" w:beforeAutospacing="1" w:after="100" w:afterAutospacing="1"/>
    </w:pPr>
    <w:rPr>
      <w:rFonts w:eastAsia="Times New Roman"/>
    </w:rPr>
  </w:style>
  <w:style w:type="character" w:customStyle="1" w:styleId="abodyblack3">
    <w:name w:val="abodyblack3"/>
    <w:basedOn w:val="DefaultParagraphFont"/>
    <w:rsid w:val="00C65195"/>
  </w:style>
  <w:style w:type="character" w:customStyle="1" w:styleId="FontStyle177">
    <w:name w:val="Font Style177"/>
    <w:basedOn w:val="DefaultParagraphFont"/>
    <w:uiPriority w:val="99"/>
    <w:rsid w:val="00C65195"/>
    <w:rPr>
      <w:rFonts w:ascii="Times New Roman" w:hAnsi="Times New Roman" w:cs="Times New Roman"/>
      <w:sz w:val="20"/>
      <w:szCs w:val="20"/>
    </w:rPr>
  </w:style>
  <w:style w:type="character" w:customStyle="1" w:styleId="FontStyle173">
    <w:name w:val="Font Style173"/>
    <w:basedOn w:val="DefaultParagraphFont"/>
    <w:uiPriority w:val="99"/>
    <w:rsid w:val="00C65195"/>
    <w:rPr>
      <w:rFonts w:ascii="Times New Roman" w:hAnsi="Times New Roman" w:cs="Times New Roman"/>
      <w:sz w:val="14"/>
      <w:szCs w:val="14"/>
    </w:rPr>
  </w:style>
  <w:style w:type="character" w:customStyle="1" w:styleId="FontStyle151">
    <w:name w:val="Font Style151"/>
    <w:basedOn w:val="DefaultParagraphFont"/>
    <w:uiPriority w:val="99"/>
    <w:rsid w:val="00C65195"/>
    <w:rPr>
      <w:rFonts w:ascii="Arial Narrow" w:hAnsi="Arial Narrow" w:cs="Arial Narrow"/>
      <w:b/>
      <w:bCs/>
      <w:sz w:val="12"/>
      <w:szCs w:val="12"/>
    </w:rPr>
  </w:style>
  <w:style w:type="character" w:customStyle="1" w:styleId="FontStyle156">
    <w:name w:val="Font Style156"/>
    <w:basedOn w:val="DefaultParagraphFont"/>
    <w:uiPriority w:val="99"/>
    <w:rsid w:val="00C65195"/>
    <w:rPr>
      <w:rFonts w:ascii="Arial Narrow" w:hAnsi="Arial Narrow" w:cs="Arial Narrow"/>
      <w:sz w:val="8"/>
      <w:szCs w:val="8"/>
    </w:rPr>
  </w:style>
  <w:style w:type="character" w:customStyle="1" w:styleId="FontStyle160">
    <w:name w:val="Font Style160"/>
    <w:basedOn w:val="DefaultParagraphFont"/>
    <w:uiPriority w:val="99"/>
    <w:rsid w:val="00C65195"/>
    <w:rPr>
      <w:rFonts w:ascii="Times New Roman" w:hAnsi="Times New Roman" w:cs="Times New Roman"/>
      <w:b/>
      <w:bCs/>
      <w:sz w:val="20"/>
      <w:szCs w:val="20"/>
    </w:rPr>
  </w:style>
  <w:style w:type="character" w:customStyle="1" w:styleId="FontStyle178">
    <w:name w:val="Font Style178"/>
    <w:basedOn w:val="DefaultParagraphFont"/>
    <w:uiPriority w:val="99"/>
    <w:rsid w:val="00C65195"/>
    <w:rPr>
      <w:rFonts w:ascii="Times New Roman" w:hAnsi="Times New Roman" w:cs="Times New Roman"/>
      <w:sz w:val="18"/>
      <w:szCs w:val="18"/>
    </w:rPr>
  </w:style>
  <w:style w:type="paragraph" w:customStyle="1" w:styleId="Style14">
    <w:name w:val="Style14"/>
    <w:basedOn w:val="Normal"/>
    <w:uiPriority w:val="99"/>
    <w:qFormat/>
    <w:rsid w:val="00C65195"/>
    <w:pPr>
      <w:widowControl w:val="0"/>
      <w:autoSpaceDE w:val="0"/>
      <w:autoSpaceDN w:val="0"/>
      <w:adjustRightInd w:val="0"/>
      <w:spacing w:line="278" w:lineRule="exact"/>
      <w:jc w:val="both"/>
    </w:pPr>
    <w:rPr>
      <w:rFonts w:eastAsia="Times New Roman"/>
    </w:rPr>
  </w:style>
  <w:style w:type="paragraph" w:customStyle="1" w:styleId="Style16">
    <w:name w:val="Style16"/>
    <w:basedOn w:val="Normal"/>
    <w:uiPriority w:val="99"/>
    <w:qFormat/>
    <w:rsid w:val="00C65195"/>
    <w:pPr>
      <w:widowControl w:val="0"/>
      <w:autoSpaceDE w:val="0"/>
      <w:autoSpaceDN w:val="0"/>
      <w:adjustRightInd w:val="0"/>
      <w:spacing w:line="163" w:lineRule="exact"/>
    </w:pPr>
    <w:rPr>
      <w:rFonts w:eastAsia="Times New Roman"/>
    </w:rPr>
  </w:style>
  <w:style w:type="character" w:customStyle="1" w:styleId="FontStyle168">
    <w:name w:val="Font Style168"/>
    <w:basedOn w:val="DefaultParagraphFont"/>
    <w:uiPriority w:val="99"/>
    <w:rsid w:val="00C65195"/>
    <w:rPr>
      <w:rFonts w:ascii="Times New Roman" w:hAnsi="Times New Roman" w:cs="Times New Roman"/>
      <w:sz w:val="12"/>
      <w:szCs w:val="12"/>
    </w:rPr>
  </w:style>
  <w:style w:type="paragraph" w:customStyle="1" w:styleId="Style9">
    <w:name w:val="Style9"/>
    <w:basedOn w:val="Normal"/>
    <w:uiPriority w:val="99"/>
    <w:qFormat/>
    <w:rsid w:val="00C65195"/>
    <w:pPr>
      <w:widowControl w:val="0"/>
      <w:autoSpaceDE w:val="0"/>
      <w:autoSpaceDN w:val="0"/>
      <w:adjustRightInd w:val="0"/>
      <w:spacing w:line="134" w:lineRule="exact"/>
      <w:jc w:val="both"/>
    </w:pPr>
    <w:rPr>
      <w:rFonts w:eastAsia="Times New Roman"/>
    </w:rPr>
  </w:style>
  <w:style w:type="paragraph" w:customStyle="1" w:styleId="Style44">
    <w:name w:val="Style44"/>
    <w:basedOn w:val="Normal"/>
    <w:uiPriority w:val="99"/>
    <w:qFormat/>
    <w:rsid w:val="00C65195"/>
    <w:pPr>
      <w:widowControl w:val="0"/>
      <w:autoSpaceDE w:val="0"/>
      <w:autoSpaceDN w:val="0"/>
      <w:adjustRightInd w:val="0"/>
      <w:spacing w:line="216" w:lineRule="exact"/>
      <w:jc w:val="both"/>
    </w:pPr>
    <w:rPr>
      <w:rFonts w:eastAsia="Times New Roman"/>
    </w:rPr>
  </w:style>
  <w:style w:type="paragraph" w:customStyle="1" w:styleId="Style19">
    <w:name w:val="Style19"/>
    <w:basedOn w:val="Normal"/>
    <w:uiPriority w:val="99"/>
    <w:qFormat/>
    <w:rsid w:val="00C65195"/>
    <w:pPr>
      <w:widowControl w:val="0"/>
      <w:autoSpaceDE w:val="0"/>
      <w:autoSpaceDN w:val="0"/>
      <w:adjustRightInd w:val="0"/>
      <w:spacing w:line="206" w:lineRule="exact"/>
    </w:pPr>
    <w:rPr>
      <w:rFonts w:eastAsia="Times New Roman"/>
    </w:rPr>
  </w:style>
  <w:style w:type="character" w:customStyle="1" w:styleId="FontStyle176">
    <w:name w:val="Font Style176"/>
    <w:basedOn w:val="DefaultParagraphFont"/>
    <w:uiPriority w:val="99"/>
    <w:rsid w:val="00C65195"/>
    <w:rPr>
      <w:rFonts w:ascii="Times New Roman" w:hAnsi="Times New Roman" w:cs="Times New Roman"/>
      <w:sz w:val="16"/>
      <w:szCs w:val="16"/>
    </w:rPr>
  </w:style>
  <w:style w:type="character" w:customStyle="1" w:styleId="FontStyle172">
    <w:name w:val="Font Style172"/>
    <w:basedOn w:val="DefaultParagraphFont"/>
    <w:uiPriority w:val="99"/>
    <w:rsid w:val="00C65195"/>
    <w:rPr>
      <w:rFonts w:ascii="Times New Roman" w:hAnsi="Times New Roman" w:cs="Times New Roman"/>
      <w:b/>
      <w:bCs/>
      <w:sz w:val="16"/>
      <w:szCs w:val="16"/>
    </w:rPr>
  </w:style>
  <w:style w:type="paragraph" w:customStyle="1" w:styleId="Style18">
    <w:name w:val="Style18"/>
    <w:basedOn w:val="Normal"/>
    <w:uiPriority w:val="99"/>
    <w:qFormat/>
    <w:rsid w:val="00C65195"/>
    <w:pPr>
      <w:widowControl w:val="0"/>
      <w:autoSpaceDE w:val="0"/>
      <w:autoSpaceDN w:val="0"/>
      <w:adjustRightInd w:val="0"/>
      <w:spacing w:line="269" w:lineRule="exact"/>
    </w:pPr>
    <w:rPr>
      <w:rFonts w:eastAsia="Times New Roman"/>
    </w:rPr>
  </w:style>
  <w:style w:type="character" w:customStyle="1" w:styleId="FontStyle171">
    <w:name w:val="Font Style171"/>
    <w:basedOn w:val="DefaultParagraphFont"/>
    <w:uiPriority w:val="99"/>
    <w:rsid w:val="00C65195"/>
    <w:rPr>
      <w:rFonts w:ascii="Times New Roman" w:hAnsi="Times New Roman" w:cs="Times New Roman"/>
      <w:i/>
      <w:iCs/>
      <w:sz w:val="16"/>
      <w:szCs w:val="16"/>
    </w:rPr>
  </w:style>
  <w:style w:type="character" w:customStyle="1" w:styleId="FontStyle162">
    <w:name w:val="Font Style162"/>
    <w:basedOn w:val="DefaultParagraphFont"/>
    <w:uiPriority w:val="99"/>
    <w:rsid w:val="00C65195"/>
    <w:rPr>
      <w:rFonts w:ascii="Times New Roman" w:hAnsi="Times New Roman" w:cs="Times New Roman"/>
      <w:b/>
      <w:bCs/>
      <w:sz w:val="18"/>
      <w:szCs w:val="18"/>
    </w:rPr>
  </w:style>
  <w:style w:type="character" w:customStyle="1" w:styleId="FontStyle167">
    <w:name w:val="Font Style167"/>
    <w:basedOn w:val="DefaultParagraphFont"/>
    <w:uiPriority w:val="99"/>
    <w:rsid w:val="00C65195"/>
    <w:rPr>
      <w:rFonts w:ascii="Times New Roman" w:hAnsi="Times New Roman" w:cs="Times New Roman"/>
      <w:sz w:val="10"/>
      <w:szCs w:val="10"/>
    </w:rPr>
  </w:style>
  <w:style w:type="character" w:customStyle="1" w:styleId="FontStyle174">
    <w:name w:val="Font Style174"/>
    <w:basedOn w:val="DefaultParagraphFont"/>
    <w:uiPriority w:val="99"/>
    <w:rsid w:val="00C65195"/>
    <w:rPr>
      <w:rFonts w:ascii="Arial Narrow" w:hAnsi="Arial Narrow" w:cs="Arial Narrow"/>
      <w:b/>
      <w:bCs/>
      <w:sz w:val="18"/>
      <w:szCs w:val="18"/>
    </w:rPr>
  </w:style>
  <w:style w:type="paragraph" w:customStyle="1" w:styleId="Style47">
    <w:name w:val="Style47"/>
    <w:basedOn w:val="Normal"/>
    <w:uiPriority w:val="99"/>
    <w:qFormat/>
    <w:rsid w:val="00C65195"/>
    <w:pPr>
      <w:widowControl w:val="0"/>
      <w:autoSpaceDE w:val="0"/>
      <w:autoSpaceDN w:val="0"/>
      <w:adjustRightInd w:val="0"/>
      <w:spacing w:line="490" w:lineRule="exact"/>
    </w:pPr>
    <w:rPr>
      <w:rFonts w:eastAsia="Times New Roman"/>
    </w:rPr>
  </w:style>
  <w:style w:type="character" w:customStyle="1" w:styleId="FontStyle169">
    <w:name w:val="Font Style169"/>
    <w:basedOn w:val="DefaultParagraphFont"/>
    <w:uiPriority w:val="99"/>
    <w:rsid w:val="00C65195"/>
    <w:rPr>
      <w:rFonts w:ascii="Times New Roman" w:hAnsi="Times New Roman" w:cs="Times New Roman"/>
      <w:sz w:val="12"/>
      <w:szCs w:val="12"/>
    </w:rPr>
  </w:style>
  <w:style w:type="paragraph" w:customStyle="1" w:styleId="Style24">
    <w:name w:val="Style24"/>
    <w:basedOn w:val="Normal"/>
    <w:uiPriority w:val="99"/>
    <w:qFormat/>
    <w:rsid w:val="00C65195"/>
    <w:pPr>
      <w:widowControl w:val="0"/>
      <w:autoSpaceDE w:val="0"/>
      <w:autoSpaceDN w:val="0"/>
      <w:adjustRightInd w:val="0"/>
      <w:spacing w:line="276" w:lineRule="exact"/>
    </w:pPr>
    <w:rPr>
      <w:rFonts w:eastAsia="Times New Roman"/>
    </w:rPr>
  </w:style>
  <w:style w:type="paragraph" w:customStyle="1" w:styleId="Style99">
    <w:name w:val="Style99"/>
    <w:basedOn w:val="Normal"/>
    <w:uiPriority w:val="99"/>
    <w:qFormat/>
    <w:rsid w:val="00C65195"/>
    <w:pPr>
      <w:widowControl w:val="0"/>
      <w:autoSpaceDE w:val="0"/>
      <w:autoSpaceDN w:val="0"/>
      <w:adjustRightInd w:val="0"/>
      <w:spacing w:line="182" w:lineRule="exact"/>
      <w:jc w:val="both"/>
    </w:pPr>
    <w:rPr>
      <w:rFonts w:eastAsia="Times New Roman"/>
    </w:rPr>
  </w:style>
  <w:style w:type="paragraph" w:customStyle="1" w:styleId="Style26">
    <w:name w:val="Style26"/>
    <w:basedOn w:val="Normal"/>
    <w:uiPriority w:val="99"/>
    <w:qFormat/>
    <w:rsid w:val="00C65195"/>
    <w:pPr>
      <w:widowControl w:val="0"/>
      <w:autoSpaceDE w:val="0"/>
      <w:autoSpaceDN w:val="0"/>
      <w:adjustRightInd w:val="0"/>
      <w:spacing w:line="278" w:lineRule="exact"/>
      <w:jc w:val="both"/>
    </w:pPr>
    <w:rPr>
      <w:rFonts w:eastAsia="Times New Roman"/>
    </w:rPr>
  </w:style>
  <w:style w:type="character" w:customStyle="1" w:styleId="FontStyle139">
    <w:name w:val="Font Style139"/>
    <w:basedOn w:val="DefaultParagraphFont"/>
    <w:uiPriority w:val="99"/>
    <w:rsid w:val="00C65195"/>
    <w:rPr>
      <w:rFonts w:ascii="Times New Roman" w:hAnsi="Times New Roman" w:cs="Times New Roman"/>
      <w:b/>
      <w:bCs/>
      <w:sz w:val="18"/>
      <w:szCs w:val="18"/>
    </w:rPr>
  </w:style>
  <w:style w:type="paragraph" w:customStyle="1" w:styleId="Style21">
    <w:name w:val="Style21"/>
    <w:basedOn w:val="Normal"/>
    <w:uiPriority w:val="99"/>
    <w:qFormat/>
    <w:rsid w:val="00C65195"/>
    <w:pPr>
      <w:widowControl w:val="0"/>
      <w:autoSpaceDE w:val="0"/>
      <w:autoSpaceDN w:val="0"/>
      <w:adjustRightInd w:val="0"/>
      <w:spacing w:line="216" w:lineRule="exact"/>
      <w:jc w:val="both"/>
    </w:pPr>
    <w:rPr>
      <w:rFonts w:eastAsia="Times New Roman"/>
    </w:rPr>
  </w:style>
  <w:style w:type="paragraph" w:customStyle="1" w:styleId="Style50">
    <w:name w:val="Style50"/>
    <w:basedOn w:val="Normal"/>
    <w:uiPriority w:val="99"/>
    <w:qFormat/>
    <w:rsid w:val="00C65195"/>
    <w:pPr>
      <w:widowControl w:val="0"/>
      <w:autoSpaceDE w:val="0"/>
      <w:autoSpaceDN w:val="0"/>
      <w:adjustRightInd w:val="0"/>
      <w:spacing w:line="198" w:lineRule="exact"/>
    </w:pPr>
    <w:rPr>
      <w:rFonts w:eastAsia="Times New Roman"/>
    </w:rPr>
  </w:style>
  <w:style w:type="character" w:customStyle="1" w:styleId="cit-first-element">
    <w:name w:val="cit-first-element"/>
    <w:basedOn w:val="DefaultParagraphFont"/>
    <w:rsid w:val="00C65195"/>
  </w:style>
  <w:style w:type="character" w:customStyle="1" w:styleId="StyleThickunderline1">
    <w:name w:val="Style Thick underline1"/>
    <w:basedOn w:val="DefaultParagraphFont"/>
    <w:rsid w:val="00C65195"/>
    <w:rPr>
      <w:u w:val="single"/>
    </w:rPr>
  </w:style>
  <w:style w:type="paragraph" w:customStyle="1" w:styleId="TableParagraph">
    <w:name w:val="Table Paragraph"/>
    <w:basedOn w:val="Normal"/>
    <w:uiPriority w:val="1"/>
    <w:qFormat/>
    <w:rsid w:val="00C65195"/>
    <w:pPr>
      <w:widowControl w:val="0"/>
    </w:pPr>
  </w:style>
  <w:style w:type="character" w:customStyle="1" w:styleId="UnderlineChar5">
    <w:name w:val="UnderlineChar"/>
    <w:rsid w:val="00C65195"/>
    <w:rPr>
      <w:sz w:val="24"/>
      <w:u w:val="single"/>
      <w:shd w:val="clear" w:color="auto" w:fill="auto"/>
    </w:rPr>
  </w:style>
  <w:style w:type="paragraph" w:customStyle="1" w:styleId="StyleCircled11pt">
    <w:name w:val="Style Circled + 11 pt"/>
    <w:basedOn w:val="Normal"/>
    <w:link w:val="StyleCircled11ptChar"/>
    <w:qFormat/>
    <w:rsid w:val="00C65195"/>
    <w:rPr>
      <w:rFonts w:eastAsia="Times New Roman"/>
      <w:b/>
      <w:bCs/>
      <w:u w:val="single"/>
    </w:rPr>
  </w:style>
  <w:style w:type="character" w:customStyle="1" w:styleId="StyleCircled11ptChar">
    <w:name w:val="Style Circled + 11 pt Char"/>
    <w:link w:val="StyleCircled11pt"/>
    <w:rsid w:val="00C65195"/>
    <w:rPr>
      <w:rFonts w:ascii="Calibri" w:eastAsia="Times New Roman" w:hAnsi="Calibri" w:cs="Calibri"/>
      <w:b/>
      <w:bCs/>
      <w:u w:val="single"/>
    </w:rPr>
  </w:style>
  <w:style w:type="paragraph" w:customStyle="1" w:styleId="StyleUnunderlined10ptThickunderline">
    <w:name w:val="Style Ununderlined + 10 pt Thick underline"/>
    <w:basedOn w:val="Normal"/>
    <w:link w:val="StyleUnunderlined10ptThickunderlineChar"/>
    <w:qFormat/>
    <w:rsid w:val="00C65195"/>
    <w:rPr>
      <w:rFonts w:ascii="Times" w:eastAsia="Times New Roman" w:hAnsi="Times"/>
      <w:szCs w:val="28"/>
      <w:u w:val="single"/>
    </w:rPr>
  </w:style>
  <w:style w:type="character" w:customStyle="1" w:styleId="StyleUnunderlined10ptThickunderlineChar">
    <w:name w:val="Style Ununderlined + 10 pt Thick underline Char"/>
    <w:link w:val="StyleUnunderlined10ptThickunderline"/>
    <w:rsid w:val="00C65195"/>
    <w:rPr>
      <w:rFonts w:ascii="Times" w:eastAsia="Times New Roman" w:hAnsi="Times" w:cs="Calibri"/>
      <w:szCs w:val="28"/>
      <w:u w:val="single"/>
    </w:rPr>
  </w:style>
  <w:style w:type="character" w:customStyle="1" w:styleId="Style11ptBorderSinglesolidlineAuto05ptLinewidth">
    <w:name w:val="Style 11 pt Border: : (Single solid line Auto  0.5 pt Line width)"/>
    <w:rsid w:val="00C65195"/>
    <w:rPr>
      <w:sz w:val="20"/>
      <w:bdr w:val="single" w:sz="4" w:space="0" w:color="auto" w:frame="1"/>
    </w:rPr>
  </w:style>
  <w:style w:type="character" w:customStyle="1" w:styleId="StyleUnderlineChar6CharCharCharCharCharCharCharChar11">
    <w:name w:val="Style Underline Char6 Char Char Char Char Char Char Char Char + 11 ..."/>
    <w:rsid w:val="00C65195"/>
    <w:rPr>
      <w:sz w:val="20"/>
      <w:szCs w:val="24"/>
      <w:u w:val="single"/>
      <w:lang w:val="en-US" w:eastAsia="en-US" w:bidi="ar-SA"/>
    </w:rPr>
  </w:style>
  <w:style w:type="character" w:customStyle="1" w:styleId="StyleBoldandUnderlineChar5CharCharCharCharCharCharCharC">
    <w:name w:val="Style Bold and Underline Char5 Char Char Char Char Char Char Char C..."/>
    <w:rsid w:val="00C65195"/>
    <w:rPr>
      <w:b/>
      <w:bCs/>
      <w:sz w:val="20"/>
      <w:szCs w:val="24"/>
      <w:u w:val="single"/>
      <w:lang w:val="en-US" w:eastAsia="en-US" w:bidi="ar-SA"/>
    </w:rPr>
  </w:style>
  <w:style w:type="character" w:customStyle="1" w:styleId="StyleUnderlineChar6CharCharCharCharCharCharCharChar111">
    <w:name w:val="Style Underline Char6 Char Char Char Char Char Char Char Char + 11 ...1"/>
    <w:rsid w:val="00C65195"/>
    <w:rPr>
      <w:b/>
      <w:bCs/>
      <w:sz w:val="20"/>
      <w:szCs w:val="24"/>
      <w:u w:val="single"/>
      <w:lang w:val="en-US" w:eastAsia="en-US" w:bidi="ar-SA"/>
    </w:rPr>
  </w:style>
  <w:style w:type="character" w:customStyle="1" w:styleId="StyleUnderlineChar6CharCharCharCharCharCharCharChar112">
    <w:name w:val="Style Underline Char6 Char Char Char Char Char Char Char Char + 11 ...2"/>
    <w:rsid w:val="00C65195"/>
    <w:rPr>
      <w:sz w:val="20"/>
      <w:szCs w:val="24"/>
      <w:u w:val="single"/>
      <w:bdr w:val="single" w:sz="4" w:space="0" w:color="auto"/>
      <w:lang w:val="en-US" w:eastAsia="en-US" w:bidi="ar-SA"/>
    </w:rPr>
  </w:style>
  <w:style w:type="character" w:customStyle="1" w:styleId="StyleLatinGaramondUnderline">
    <w:name w:val="Style (Latin) Garamond Underline"/>
    <w:rsid w:val="00C65195"/>
    <w:rPr>
      <w:rFonts w:ascii="Times New Roman" w:hAnsi="Times New Roman"/>
      <w:sz w:val="20"/>
      <w:u w:val="single"/>
    </w:rPr>
  </w:style>
  <w:style w:type="character" w:customStyle="1" w:styleId="StyleLatinGaramond">
    <w:name w:val="Style (Latin) Garamond"/>
    <w:rsid w:val="00C65195"/>
    <w:rPr>
      <w:rFonts w:ascii="Times New Roman" w:hAnsi="Times New Roman"/>
      <w:sz w:val="20"/>
    </w:rPr>
  </w:style>
  <w:style w:type="character" w:customStyle="1" w:styleId="styletimesnewroman12ptbold0">
    <w:name w:val="styletimesnewroman12ptbold"/>
    <w:basedOn w:val="DefaultParagraphFont"/>
    <w:rsid w:val="00C65195"/>
  </w:style>
  <w:style w:type="paragraph" w:customStyle="1" w:styleId="BoldandUnderlineChar2CharChar">
    <w:name w:val="Bold and Underline Char2 Char Char"/>
    <w:basedOn w:val="Normal"/>
    <w:link w:val="BoldandUnderlineChar2CharCharChar"/>
    <w:qFormat/>
    <w:rsid w:val="00C65195"/>
    <w:rPr>
      <w:rFonts w:asciiTheme="minorHAnsi" w:hAnsiTheme="minorHAnsi" w:cstheme="minorBidi"/>
      <w:b/>
      <w:szCs w:val="24"/>
      <w:u w:val="single"/>
    </w:rPr>
  </w:style>
  <w:style w:type="character" w:customStyle="1" w:styleId="Reduce8ptCharChar">
    <w:name w:val="Reduce 8pt Char Char"/>
    <w:basedOn w:val="DefaultParagraphFont"/>
    <w:link w:val="Reduce8pt"/>
    <w:rsid w:val="00C65195"/>
    <w:rPr>
      <w:sz w:val="16"/>
    </w:rPr>
  </w:style>
  <w:style w:type="paragraph" w:customStyle="1" w:styleId="Reduce8pt">
    <w:name w:val="Reduce 8pt"/>
    <w:basedOn w:val="Normal"/>
    <w:link w:val="Reduce8ptCharChar"/>
    <w:qFormat/>
    <w:rsid w:val="00C65195"/>
    <w:pPr>
      <w:autoSpaceDE w:val="0"/>
      <w:autoSpaceDN w:val="0"/>
      <w:adjustRightInd w:val="0"/>
      <w:jc w:val="both"/>
    </w:pPr>
    <w:rPr>
      <w:rFonts w:asciiTheme="minorHAnsi" w:hAnsiTheme="minorHAnsi" w:cstheme="minorBidi"/>
      <w:sz w:val="16"/>
    </w:rPr>
  </w:style>
  <w:style w:type="character" w:customStyle="1" w:styleId="boldciteChar4">
    <w:name w:val="bold cite Char4"/>
    <w:link w:val="boldcite"/>
    <w:locked/>
    <w:rsid w:val="00C65195"/>
    <w:rPr>
      <w:rFonts w:ascii="Calibri" w:eastAsia="Times New Roman" w:hAnsi="Calibri" w:cs="Calibri"/>
      <w:b/>
      <w:color w:val="000000"/>
      <w:szCs w:val="24"/>
      <w:u w:val="thick" w:color="000000"/>
    </w:rPr>
  </w:style>
  <w:style w:type="paragraph" w:customStyle="1" w:styleId="Style7">
    <w:name w:val="Style7"/>
    <w:basedOn w:val="Normal"/>
    <w:uiPriority w:val="99"/>
    <w:qFormat/>
    <w:rsid w:val="00C65195"/>
    <w:pPr>
      <w:widowControl w:val="0"/>
      <w:autoSpaceDE w:val="0"/>
      <w:autoSpaceDN w:val="0"/>
      <w:adjustRightInd w:val="0"/>
      <w:spacing w:line="229" w:lineRule="exact"/>
    </w:pPr>
    <w:rPr>
      <w:rFonts w:ascii="Arial Narrow" w:eastAsia="Times New Roman" w:hAnsi="Arial Narrow"/>
    </w:rPr>
  </w:style>
  <w:style w:type="character" w:customStyle="1" w:styleId="Footnote2Char">
    <w:name w:val="Footnote2 Char"/>
    <w:link w:val="Footnote2"/>
    <w:locked/>
    <w:rsid w:val="00C65195"/>
  </w:style>
  <w:style w:type="paragraph" w:customStyle="1" w:styleId="Footnote2">
    <w:name w:val="Footnote2"/>
    <w:basedOn w:val="Normal"/>
    <w:next w:val="Normal"/>
    <w:link w:val="Footnote2Char"/>
    <w:autoRedefine/>
    <w:qFormat/>
    <w:rsid w:val="00C65195"/>
    <w:pPr>
      <w:spacing w:after="120" w:line="480" w:lineRule="auto"/>
    </w:pPr>
    <w:rPr>
      <w:rFonts w:asciiTheme="minorHAnsi" w:hAnsiTheme="minorHAnsi" w:cstheme="minorBidi"/>
    </w:rPr>
  </w:style>
  <w:style w:type="character" w:customStyle="1" w:styleId="red">
    <w:name w:val="red"/>
    <w:basedOn w:val="DefaultParagraphFont"/>
    <w:rsid w:val="00C65195"/>
  </w:style>
  <w:style w:type="character" w:customStyle="1" w:styleId="Mention11">
    <w:name w:val="Mention11"/>
    <w:basedOn w:val="DefaultParagraphFont"/>
    <w:uiPriority w:val="99"/>
    <w:semiHidden/>
    <w:unhideWhenUsed/>
    <w:rsid w:val="00C65195"/>
    <w:rPr>
      <w:color w:val="2B579A"/>
      <w:shd w:val="clear" w:color="auto" w:fill="E6E6E6"/>
    </w:rPr>
  </w:style>
  <w:style w:type="character" w:customStyle="1" w:styleId="m6370699461968006786gmail-styleunderline">
    <w:name w:val="m_6370699461968006786gmail-styleunderline"/>
    <w:basedOn w:val="DefaultParagraphFont"/>
    <w:rsid w:val="00C65195"/>
  </w:style>
  <w:style w:type="character" w:customStyle="1" w:styleId="Mention2">
    <w:name w:val="Mention2"/>
    <w:basedOn w:val="DefaultParagraphFont"/>
    <w:uiPriority w:val="99"/>
    <w:semiHidden/>
    <w:unhideWhenUsed/>
    <w:rsid w:val="00C65195"/>
    <w:rPr>
      <w:color w:val="2B579A"/>
      <w:shd w:val="clear" w:color="auto" w:fill="E6E6E6"/>
    </w:rPr>
  </w:style>
  <w:style w:type="paragraph" w:customStyle="1" w:styleId="FlashTag">
    <w:name w:val="FlashTag"/>
    <w:basedOn w:val="Normal"/>
    <w:link w:val="FlashTagChar"/>
    <w:autoRedefine/>
    <w:uiPriority w:val="4"/>
    <w:qFormat/>
    <w:rsid w:val="00C65195"/>
    <w:rPr>
      <w:rFonts w:asciiTheme="majorHAnsi" w:hAnsiTheme="majorHAnsi"/>
      <w:b/>
      <w:sz w:val="28"/>
    </w:rPr>
  </w:style>
  <w:style w:type="character" w:customStyle="1" w:styleId="FlashTagChar">
    <w:name w:val="FlashTag Char"/>
    <w:basedOn w:val="DefaultParagraphFont"/>
    <w:link w:val="FlashTag"/>
    <w:uiPriority w:val="4"/>
    <w:rsid w:val="00C65195"/>
    <w:rPr>
      <w:rFonts w:asciiTheme="majorHAnsi" w:hAnsiTheme="majorHAnsi" w:cs="Calibri"/>
      <w:b/>
      <w:sz w:val="28"/>
    </w:rPr>
  </w:style>
  <w:style w:type="paragraph" w:customStyle="1" w:styleId="Warrant">
    <w:name w:val="Warrant"/>
    <w:autoRedefine/>
    <w:uiPriority w:val="4"/>
    <w:qFormat/>
    <w:rsid w:val="00C65195"/>
    <w:pPr>
      <w:ind w:left="720"/>
    </w:pPr>
    <w:rPr>
      <w:rFonts w:ascii="Calibri" w:hAnsi="Calibri" w:cs="Arial"/>
    </w:rPr>
  </w:style>
  <w:style w:type="character" w:customStyle="1" w:styleId="m-8793234324905335251gmail-style13ptbold">
    <w:name w:val="m_-8793234324905335251gmail-style13ptbold"/>
    <w:basedOn w:val="DefaultParagraphFont"/>
    <w:rsid w:val="00C65195"/>
  </w:style>
  <w:style w:type="character" w:customStyle="1" w:styleId="m3965771245576658108gmail-styleunderline">
    <w:name w:val="m_3965771245576658108gmail-styleunderline"/>
    <w:basedOn w:val="DefaultParagraphFont"/>
    <w:rsid w:val="00C65195"/>
  </w:style>
  <w:style w:type="character" w:customStyle="1" w:styleId="FontStyle220">
    <w:name w:val="Font Style220"/>
    <w:basedOn w:val="DefaultParagraphFont"/>
    <w:uiPriority w:val="99"/>
    <w:rsid w:val="00C65195"/>
    <w:rPr>
      <w:rFonts w:ascii="Candara" w:hAnsi="Candara" w:cs="Candara" w:hint="default"/>
      <w:i/>
      <w:iCs/>
      <w:sz w:val="18"/>
      <w:szCs w:val="18"/>
    </w:rPr>
  </w:style>
  <w:style w:type="character" w:customStyle="1" w:styleId="FontStyle290">
    <w:name w:val="Font Style290"/>
    <w:basedOn w:val="DefaultParagraphFont"/>
    <w:uiPriority w:val="99"/>
    <w:rsid w:val="00C65195"/>
    <w:rPr>
      <w:rFonts w:ascii="Times New Roman" w:hAnsi="Times New Roman" w:cs="Times New Roman" w:hint="default"/>
      <w:b/>
      <w:bCs/>
      <w:sz w:val="22"/>
      <w:szCs w:val="22"/>
    </w:rPr>
  </w:style>
  <w:style w:type="character" w:customStyle="1" w:styleId="FontStyle287">
    <w:name w:val="Font Style287"/>
    <w:basedOn w:val="DefaultParagraphFont"/>
    <w:uiPriority w:val="99"/>
    <w:rsid w:val="00C65195"/>
    <w:rPr>
      <w:rFonts w:ascii="Arial" w:hAnsi="Arial" w:cs="Arial"/>
      <w:b/>
      <w:bCs/>
      <w:sz w:val="16"/>
      <w:szCs w:val="16"/>
    </w:rPr>
  </w:style>
  <w:style w:type="character" w:customStyle="1" w:styleId="m-5498913268213319940gmail-styleunderline">
    <w:name w:val="m_-5498913268213319940gmail-styleunderline"/>
    <w:basedOn w:val="DefaultParagraphFont"/>
    <w:rsid w:val="00C65195"/>
  </w:style>
  <w:style w:type="paragraph" w:customStyle="1" w:styleId="speakable">
    <w:name w:val="speakable"/>
    <w:basedOn w:val="Normal"/>
    <w:uiPriority w:val="99"/>
    <w:qFormat/>
    <w:rsid w:val="00C65195"/>
    <w:pPr>
      <w:spacing w:before="100" w:beforeAutospacing="1" w:after="100" w:afterAutospacing="1"/>
    </w:pPr>
    <w:rPr>
      <w:rFonts w:eastAsia="Times New Roman"/>
      <w:sz w:val="24"/>
    </w:rPr>
  </w:style>
  <w:style w:type="character" w:customStyle="1" w:styleId="overlay">
    <w:name w:val="overlay"/>
    <w:basedOn w:val="DefaultParagraphFont"/>
    <w:rsid w:val="00C65195"/>
  </w:style>
  <w:style w:type="character" w:customStyle="1" w:styleId="copyright">
    <w:name w:val="copyright"/>
    <w:basedOn w:val="DefaultParagraphFont"/>
    <w:rsid w:val="00C65195"/>
  </w:style>
  <w:style w:type="paragraph" w:customStyle="1" w:styleId="g-body">
    <w:name w:val="g-body"/>
    <w:basedOn w:val="Normal"/>
    <w:uiPriority w:val="99"/>
    <w:qFormat/>
    <w:rsid w:val="00C65195"/>
    <w:pPr>
      <w:spacing w:before="100" w:beforeAutospacing="1" w:after="100" w:afterAutospacing="1"/>
    </w:pPr>
    <w:rPr>
      <w:rFonts w:eastAsia="Times New Roman"/>
      <w:sz w:val="24"/>
    </w:rPr>
  </w:style>
  <w:style w:type="paragraph" w:customStyle="1" w:styleId="g-pstyle0">
    <w:name w:val="g-pstyle0"/>
    <w:basedOn w:val="Normal"/>
    <w:uiPriority w:val="99"/>
    <w:qFormat/>
    <w:rsid w:val="00C65195"/>
    <w:pPr>
      <w:spacing w:before="100" w:beforeAutospacing="1" w:after="100" w:afterAutospacing="1"/>
    </w:pPr>
    <w:rPr>
      <w:rFonts w:eastAsia="Times New Roman"/>
      <w:sz w:val="24"/>
    </w:rPr>
  </w:style>
  <w:style w:type="paragraph" w:customStyle="1" w:styleId="g-pstyle1">
    <w:name w:val="g-pstyle1"/>
    <w:basedOn w:val="Normal"/>
    <w:uiPriority w:val="99"/>
    <w:qFormat/>
    <w:rsid w:val="00C65195"/>
    <w:pPr>
      <w:spacing w:before="100" w:beforeAutospacing="1" w:after="100" w:afterAutospacing="1"/>
    </w:pPr>
    <w:rPr>
      <w:rFonts w:eastAsia="Times New Roman"/>
      <w:sz w:val="24"/>
    </w:rPr>
  </w:style>
  <w:style w:type="paragraph" w:customStyle="1" w:styleId="g-asset-hed">
    <w:name w:val="g-asset-hed"/>
    <w:basedOn w:val="Normal"/>
    <w:uiPriority w:val="99"/>
    <w:qFormat/>
    <w:rsid w:val="00C65195"/>
    <w:pPr>
      <w:spacing w:before="100" w:beforeAutospacing="1" w:after="100" w:afterAutospacing="1"/>
    </w:pPr>
    <w:rPr>
      <w:rFonts w:eastAsia="Times New Roman"/>
      <w:sz w:val="24"/>
    </w:rPr>
  </w:style>
  <w:style w:type="paragraph" w:customStyle="1" w:styleId="js-tweet-text">
    <w:name w:val="js-tweet-text"/>
    <w:basedOn w:val="Normal"/>
    <w:uiPriority w:val="99"/>
    <w:qFormat/>
    <w:rsid w:val="00C65195"/>
    <w:pPr>
      <w:spacing w:before="100" w:beforeAutospacing="1" w:after="100" w:afterAutospacing="1"/>
    </w:pPr>
    <w:rPr>
      <w:sz w:val="24"/>
    </w:rPr>
  </w:style>
  <w:style w:type="paragraph" w:customStyle="1" w:styleId="style41">
    <w:name w:val="style4"/>
    <w:basedOn w:val="Normal"/>
    <w:uiPriority w:val="99"/>
    <w:qFormat/>
    <w:rsid w:val="00C65195"/>
    <w:pPr>
      <w:spacing w:before="100" w:beforeAutospacing="1" w:after="100" w:afterAutospacing="1"/>
    </w:pPr>
    <w:rPr>
      <w:sz w:val="24"/>
    </w:rPr>
  </w:style>
  <w:style w:type="paragraph" w:customStyle="1" w:styleId="speech">
    <w:name w:val="speech"/>
    <w:basedOn w:val="Normal"/>
    <w:uiPriority w:val="99"/>
    <w:qFormat/>
    <w:rsid w:val="00C65195"/>
    <w:pPr>
      <w:spacing w:before="100" w:beforeAutospacing="1" w:after="100" w:afterAutospacing="1"/>
    </w:pPr>
    <w:rPr>
      <w:sz w:val="24"/>
    </w:rPr>
  </w:style>
  <w:style w:type="character" w:customStyle="1" w:styleId="adtext">
    <w:name w:val="adtext"/>
    <w:basedOn w:val="DefaultParagraphFont"/>
    <w:rsid w:val="00C65195"/>
  </w:style>
  <w:style w:type="character" w:customStyle="1" w:styleId="UL-Bold">
    <w:name w:val="UL-Bold"/>
    <w:basedOn w:val="DefaultParagraphFont"/>
    <w:rsid w:val="00C65195"/>
    <w:rPr>
      <w:u w:val="thick"/>
    </w:rPr>
  </w:style>
  <w:style w:type="character" w:customStyle="1" w:styleId="gl">
    <w:name w:val="gl"/>
    <w:basedOn w:val="DefaultParagraphFont"/>
    <w:rsid w:val="00C65195"/>
  </w:style>
  <w:style w:type="character" w:customStyle="1" w:styleId="qu730rj69h">
    <w:name w:val="qu730rj69h"/>
    <w:basedOn w:val="DefaultParagraphFont"/>
    <w:rsid w:val="00C65195"/>
  </w:style>
  <w:style w:type="paragraph" w:customStyle="1" w:styleId="optext">
    <w:name w:val="optext"/>
    <w:basedOn w:val="Normal"/>
    <w:uiPriority w:val="99"/>
    <w:qFormat/>
    <w:rsid w:val="00C65195"/>
    <w:pPr>
      <w:spacing w:before="100" w:beforeAutospacing="1" w:after="100" w:afterAutospacing="1"/>
    </w:pPr>
    <w:rPr>
      <w:sz w:val="24"/>
    </w:rPr>
  </w:style>
  <w:style w:type="character" w:customStyle="1" w:styleId="lmy74qr12z">
    <w:name w:val="lmy74qr12z"/>
    <w:basedOn w:val="DefaultParagraphFont"/>
    <w:rsid w:val="00C65195"/>
  </w:style>
  <w:style w:type="character" w:customStyle="1" w:styleId="icr880">
    <w:name w:val="icr880"/>
    <w:basedOn w:val="DefaultParagraphFont"/>
    <w:rsid w:val="00C65195"/>
  </w:style>
  <w:style w:type="character" w:customStyle="1" w:styleId="hx23q54">
    <w:name w:val="hx23q54"/>
    <w:basedOn w:val="DefaultParagraphFont"/>
    <w:rsid w:val="00C65195"/>
  </w:style>
  <w:style w:type="character" w:customStyle="1" w:styleId="m-5348258726587825636gmail-style13ptbold">
    <w:name w:val="m_-5348258726587825636gmail-style13ptbold"/>
    <w:basedOn w:val="DefaultParagraphFont"/>
    <w:rsid w:val="00C65195"/>
  </w:style>
  <w:style w:type="character" w:customStyle="1" w:styleId="m-5348258726587825636gmail-styleunderline">
    <w:name w:val="m_-5348258726587825636gmail-styleunderline"/>
    <w:basedOn w:val="DefaultParagraphFont"/>
    <w:rsid w:val="00C65195"/>
  </w:style>
  <w:style w:type="paragraph" w:customStyle="1" w:styleId="useless">
    <w:name w:val="useless"/>
    <w:basedOn w:val="Normal"/>
    <w:uiPriority w:val="99"/>
    <w:qFormat/>
    <w:rsid w:val="00C65195"/>
    <w:rPr>
      <w:rFonts w:eastAsia="Times New Roman"/>
      <w:sz w:val="12"/>
    </w:rPr>
  </w:style>
  <w:style w:type="character" w:customStyle="1" w:styleId="DDIUnderline">
    <w:name w:val="DDI Underline"/>
    <w:qFormat/>
    <w:rsid w:val="00C65195"/>
    <w:rPr>
      <w:rFonts w:ascii="Times New Roman" w:hAnsi="Times New Roman"/>
      <w:sz w:val="24"/>
      <w:u w:val="single"/>
    </w:rPr>
  </w:style>
  <w:style w:type="character" w:customStyle="1" w:styleId="Char1">
    <w:name w:val="Char1"/>
    <w:basedOn w:val="DefaultParagraphFont"/>
    <w:rsid w:val="00C65195"/>
    <w:rPr>
      <w:rFonts w:cs="Arial"/>
      <w:b/>
      <w:bCs/>
      <w:iCs/>
      <w:sz w:val="24"/>
      <w:szCs w:val="28"/>
      <w:lang w:val="en-US" w:eastAsia="en-US" w:bidi="ar-SA"/>
    </w:rPr>
  </w:style>
  <w:style w:type="paragraph" w:customStyle="1" w:styleId="ALLCAPS">
    <w:name w:val="ALL CAPS"/>
    <w:basedOn w:val="Normal"/>
    <w:link w:val="ALLCAPSChar"/>
    <w:qFormat/>
    <w:rsid w:val="00C65195"/>
    <w:rPr>
      <w:rFonts w:eastAsia="Times New Roman"/>
      <w:b/>
      <w:caps/>
    </w:rPr>
  </w:style>
  <w:style w:type="character" w:customStyle="1" w:styleId="ALLCAPSChar">
    <w:name w:val="ALL CAPS Char"/>
    <w:basedOn w:val="DefaultParagraphFont"/>
    <w:link w:val="ALLCAPS"/>
    <w:rsid w:val="00C65195"/>
    <w:rPr>
      <w:rFonts w:ascii="Calibri" w:eastAsia="Times New Roman" w:hAnsi="Calibri" w:cs="Calibri"/>
      <w:b/>
      <w:caps/>
    </w:rPr>
  </w:style>
  <w:style w:type="paragraph" w:customStyle="1" w:styleId="TagCharCharCharCharCharCharChar0">
    <w:name w:val="Tag Char Char Char Char Char Char Char"/>
    <w:basedOn w:val="Normal"/>
    <w:link w:val="TagCharCharCharCharCharCharCharChar"/>
    <w:qFormat/>
    <w:rsid w:val="00C65195"/>
    <w:rPr>
      <w:rFonts w:eastAsia="Times New Roman"/>
      <w:b/>
      <w:sz w:val="24"/>
    </w:rPr>
  </w:style>
  <w:style w:type="character" w:customStyle="1" w:styleId="TagCharCharCharCharCharCharCharChar">
    <w:name w:val="Tag Char Char Char Char Char Char Char Char"/>
    <w:basedOn w:val="DefaultParagraphFont"/>
    <w:link w:val="TagCharCharCharCharCharCharChar0"/>
    <w:rsid w:val="00C65195"/>
    <w:rPr>
      <w:rFonts w:ascii="Calibri" w:eastAsia="Times New Roman" w:hAnsi="Calibri" w:cs="Calibri"/>
      <w:b/>
      <w:sz w:val="24"/>
    </w:rPr>
  </w:style>
  <w:style w:type="character" w:customStyle="1" w:styleId="10ptnotbold">
    <w:name w:val="10ptnotbold"/>
    <w:basedOn w:val="DefaultParagraphFont"/>
    <w:rsid w:val="00C65195"/>
    <w:rPr>
      <w:sz w:val="20"/>
    </w:rPr>
  </w:style>
  <w:style w:type="character" w:customStyle="1" w:styleId="Cites-AuthorDate">
    <w:name w:val="Cites-Author/Date"/>
    <w:rsid w:val="00C65195"/>
    <w:rPr>
      <w:rFonts w:ascii="Helvetica" w:hAnsi="Helvetica"/>
      <w:b/>
      <w:sz w:val="22"/>
      <w:szCs w:val="24"/>
      <w:u w:val="thick"/>
    </w:rPr>
  </w:style>
  <w:style w:type="paragraph" w:customStyle="1" w:styleId="CiteTag">
    <w:name w:val="Cite/Tag"/>
    <w:basedOn w:val="Normal"/>
    <w:uiPriority w:val="99"/>
    <w:qFormat/>
    <w:rsid w:val="00C65195"/>
    <w:rPr>
      <w:rFonts w:eastAsia="Cambria"/>
      <w:b/>
    </w:rPr>
  </w:style>
  <w:style w:type="character" w:customStyle="1" w:styleId="m489902567989944824gmail-style13ptbold">
    <w:name w:val="m_489902567989944824gmail-style13ptbold"/>
    <w:basedOn w:val="DefaultParagraphFont"/>
    <w:rsid w:val="00C65195"/>
  </w:style>
  <w:style w:type="character" w:customStyle="1" w:styleId="m489902567989944824gmail-styleunderline">
    <w:name w:val="m_489902567989944824gmail-styleunderline"/>
    <w:basedOn w:val="DefaultParagraphFont"/>
    <w:rsid w:val="00C65195"/>
  </w:style>
  <w:style w:type="character" w:customStyle="1" w:styleId="Mention3">
    <w:name w:val="Mention3"/>
    <w:basedOn w:val="DefaultParagraphFont"/>
    <w:uiPriority w:val="99"/>
    <w:semiHidden/>
    <w:unhideWhenUsed/>
    <w:rsid w:val="00C65195"/>
    <w:rPr>
      <w:color w:val="2B579A"/>
      <w:shd w:val="clear" w:color="auto" w:fill="E6E6E6"/>
    </w:rPr>
  </w:style>
  <w:style w:type="character" w:customStyle="1" w:styleId="m-5251091010484660064gmail-style13ptbold">
    <w:name w:val="m_-5251091010484660064gmail-style13ptbold"/>
    <w:basedOn w:val="DefaultParagraphFont"/>
    <w:rsid w:val="00C65195"/>
  </w:style>
  <w:style w:type="character" w:customStyle="1" w:styleId="m-5251091010484660064gmail-styleunderline">
    <w:name w:val="m_-5251091010484660064gmail-styleunderline"/>
    <w:basedOn w:val="DefaultParagraphFont"/>
    <w:rsid w:val="00C65195"/>
  </w:style>
  <w:style w:type="character" w:customStyle="1" w:styleId="tablecaption">
    <w:name w:val="tablecaption"/>
    <w:basedOn w:val="DefaultParagraphFont"/>
    <w:rsid w:val="00C65195"/>
  </w:style>
  <w:style w:type="character" w:customStyle="1" w:styleId="StyleLatinHelvetica105ptBlack">
    <w:name w:val="Style (Latin) Helvetica 10.5 pt Black"/>
    <w:basedOn w:val="DefaultParagraphFont"/>
    <w:rsid w:val="00C65195"/>
    <w:rPr>
      <w:rFonts w:ascii="Times New Roman" w:hAnsi="Times New Roman"/>
      <w:color w:val="000000"/>
      <w:sz w:val="21"/>
    </w:rPr>
  </w:style>
  <w:style w:type="character" w:customStyle="1" w:styleId="m-413333960618644972gmail-style13ptbold">
    <w:name w:val="m_-413333960618644972gmail-style13ptbold"/>
    <w:basedOn w:val="DefaultParagraphFont"/>
    <w:rsid w:val="00C65195"/>
  </w:style>
  <w:style w:type="character" w:customStyle="1" w:styleId="m-413333960618644972gmail-styleunderline">
    <w:name w:val="m_-413333960618644972gmail-styleunderline"/>
    <w:basedOn w:val="DefaultParagraphFont"/>
    <w:rsid w:val="00C65195"/>
  </w:style>
  <w:style w:type="character" w:customStyle="1" w:styleId="m8314098763611656848gmail-stylestylebold12pt">
    <w:name w:val="m_8314098763611656848gmail-stylestylebold12pt"/>
    <w:basedOn w:val="DefaultParagraphFont"/>
    <w:rsid w:val="00C65195"/>
  </w:style>
  <w:style w:type="character" w:customStyle="1" w:styleId="m8314098763611656848gmail-styleboldunderline">
    <w:name w:val="m_8314098763611656848gmail-styleboldunderline"/>
    <w:basedOn w:val="DefaultParagraphFont"/>
    <w:rsid w:val="00C65195"/>
  </w:style>
  <w:style w:type="paragraph" w:customStyle="1" w:styleId="Spacer">
    <w:name w:val="Spacer"/>
    <w:basedOn w:val="Heading1"/>
    <w:link w:val="SpacerChar"/>
    <w:autoRedefine/>
    <w:uiPriority w:val="4"/>
    <w:qFormat/>
    <w:rsid w:val="00C65195"/>
    <w:pPr>
      <w:pBdr>
        <w:top w:val="none" w:sz="0" w:space="0" w:color="auto"/>
        <w:left w:val="none" w:sz="0" w:space="0" w:color="auto"/>
        <w:bottom w:val="none" w:sz="0" w:space="0" w:color="auto"/>
        <w:right w:val="none" w:sz="0" w:space="0" w:color="auto"/>
      </w:pBdr>
    </w:pPr>
    <w:rPr>
      <w:sz w:val="24"/>
    </w:rPr>
  </w:style>
  <w:style w:type="character" w:customStyle="1" w:styleId="SpacerChar">
    <w:name w:val="Spacer Char"/>
    <w:basedOn w:val="DefaultParagraphFont"/>
    <w:link w:val="Spacer"/>
    <w:uiPriority w:val="4"/>
    <w:rsid w:val="00C65195"/>
    <w:rPr>
      <w:rFonts w:ascii="Calibri" w:eastAsiaTheme="majorEastAsia" w:hAnsi="Calibri" w:cstheme="majorBidi"/>
      <w:b/>
      <w:sz w:val="24"/>
      <w:szCs w:val="32"/>
    </w:rPr>
  </w:style>
  <w:style w:type="paragraph" w:customStyle="1" w:styleId="msonormal0">
    <w:name w:val="msonormal"/>
    <w:basedOn w:val="Normal"/>
    <w:rsid w:val="00C65195"/>
    <w:pPr>
      <w:spacing w:before="100" w:beforeAutospacing="1" w:after="100" w:afterAutospacing="1"/>
    </w:pPr>
    <w:rPr>
      <w:rFonts w:eastAsia="Times New Roman"/>
      <w:sz w:val="24"/>
    </w:rPr>
  </w:style>
  <w:style w:type="paragraph" w:customStyle="1" w:styleId="CitationCharChar">
    <w:name w:val="Citation Char Char"/>
    <w:basedOn w:val="Normal"/>
    <w:uiPriority w:val="6"/>
    <w:qFormat/>
    <w:rsid w:val="00C65195"/>
    <w:pPr>
      <w:ind w:left="1440" w:right="1440"/>
    </w:pPr>
    <w:rPr>
      <w:rFonts w:ascii="Cambria" w:eastAsia="Verdana" w:hAnsi="Cambria" w:cs="Cambria"/>
      <w:szCs w:val="20"/>
      <w:u w:val="single"/>
    </w:rPr>
  </w:style>
  <w:style w:type="paragraph" w:customStyle="1" w:styleId="DateTime">
    <w:name w:val="DateTime"/>
    <w:basedOn w:val="Normal"/>
    <w:link w:val="DateTimeChar"/>
    <w:autoRedefine/>
    <w:uiPriority w:val="4"/>
    <w:qFormat/>
    <w:rsid w:val="00C65195"/>
  </w:style>
  <w:style w:type="character" w:customStyle="1" w:styleId="DateTimeChar">
    <w:name w:val="DateTime Char"/>
    <w:basedOn w:val="DefaultParagraphFont"/>
    <w:link w:val="DateTime"/>
    <w:uiPriority w:val="4"/>
    <w:rsid w:val="00C65195"/>
    <w:rPr>
      <w:rFonts w:ascii="Calibri" w:hAnsi="Calibri" w:cs="Calibri"/>
    </w:rPr>
  </w:style>
  <w:style w:type="paragraph" w:customStyle="1" w:styleId="Lecture">
    <w:name w:val="Lecture"/>
    <w:next w:val="BodyText"/>
    <w:link w:val="LectureChar"/>
    <w:autoRedefine/>
    <w:uiPriority w:val="4"/>
    <w:qFormat/>
    <w:rsid w:val="00C65195"/>
    <w:pPr>
      <w:spacing w:after="0"/>
      <w:outlineLvl w:val="5"/>
    </w:pPr>
    <w:rPr>
      <w:rFonts w:ascii="Arial" w:hAnsi="Arial" w:cs="Arial"/>
      <w:spacing w:val="-10"/>
    </w:rPr>
  </w:style>
  <w:style w:type="character" w:customStyle="1" w:styleId="LectureChar">
    <w:name w:val="Lecture Char"/>
    <w:basedOn w:val="DateTimeChar"/>
    <w:link w:val="Lecture"/>
    <w:uiPriority w:val="4"/>
    <w:rsid w:val="00C65195"/>
    <w:rPr>
      <w:rFonts w:ascii="Arial" w:hAnsi="Arial" w:cs="Arial"/>
      <w:spacing w:val="-10"/>
    </w:rPr>
  </w:style>
  <w:style w:type="character" w:customStyle="1" w:styleId="m3262662096238345512gmail-style13ptbold">
    <w:name w:val="m_3262662096238345512gmail-style13ptbold"/>
    <w:basedOn w:val="DefaultParagraphFont"/>
    <w:rsid w:val="00C65195"/>
  </w:style>
  <w:style w:type="paragraph" w:customStyle="1" w:styleId="analyticreal">
    <w:name w:val="analytic real"/>
    <w:basedOn w:val="Heading4"/>
    <w:link w:val="analyticrealChar"/>
    <w:autoRedefine/>
    <w:uiPriority w:val="4"/>
    <w:qFormat/>
    <w:rsid w:val="001F784B"/>
    <w:rPr>
      <w:color w:val="1F3864" w:themeColor="accent5" w:themeShade="80"/>
    </w:rPr>
  </w:style>
  <w:style w:type="character" w:customStyle="1" w:styleId="analyticrealChar">
    <w:name w:val="analytic real Char"/>
    <w:basedOn w:val="DefaultParagraphFont"/>
    <w:link w:val="analyticreal"/>
    <w:uiPriority w:val="4"/>
    <w:rsid w:val="001F784B"/>
    <w:rPr>
      <w:rFonts w:ascii="Calibri" w:eastAsiaTheme="majorEastAsia" w:hAnsi="Calibri" w:cstheme="majorBidi"/>
      <w:b/>
      <w:iCs/>
      <w:color w:val="1F3864" w:themeColor="accent5" w:themeShade="80"/>
      <w:sz w:val="26"/>
    </w:rPr>
  </w:style>
  <w:style w:type="paragraph" w:customStyle="1" w:styleId="cardnotes">
    <w:name w:val="card notes"/>
    <w:uiPriority w:val="4"/>
    <w:qFormat/>
    <w:rsid w:val="001F784B"/>
    <w:rPr>
      <w:rFonts w:ascii="Calibri" w:eastAsiaTheme="majorEastAsia" w:hAnsi="Calibri" w:cstheme="majorBidi"/>
      <w:b/>
      <w:iCs/>
      <w:color w:val="538135" w:themeColor="accent6" w:themeShade="BF"/>
    </w:rPr>
  </w:style>
  <w:style w:type="character" w:customStyle="1" w:styleId="pull-quote">
    <w:name w:val="pull-quote"/>
    <w:basedOn w:val="DefaultParagraphFont"/>
    <w:rsid w:val="001F784B"/>
  </w:style>
  <w:style w:type="paragraph" w:customStyle="1" w:styleId="articleparagraphrootwy3ui">
    <w:name w:val="articleparagraph_root__wy3ui"/>
    <w:basedOn w:val="Normal"/>
    <w:rsid w:val="001F784B"/>
    <w:pPr>
      <w:spacing w:before="100" w:beforeAutospacing="1" w:after="100" w:afterAutospacing="1"/>
    </w:pPr>
    <w:rPr>
      <w:rFonts w:eastAsia="Times New Roman"/>
      <w:sz w:val="24"/>
      <w:szCs w:val="24"/>
    </w:rPr>
  </w:style>
  <w:style w:type="paragraph" w:customStyle="1" w:styleId="font-copy">
    <w:name w:val="font-copy"/>
    <w:basedOn w:val="Normal"/>
    <w:rsid w:val="001F784B"/>
    <w:pPr>
      <w:spacing w:before="100" w:beforeAutospacing="1" w:after="100" w:afterAutospacing="1"/>
    </w:pPr>
    <w:rPr>
      <w:rFonts w:eastAsia="Times New Roman"/>
      <w:sz w:val="24"/>
      <w:szCs w:val="24"/>
    </w:rPr>
  </w:style>
  <w:style w:type="character" w:customStyle="1" w:styleId="transition-all">
    <w:name w:val="transition-all"/>
    <w:basedOn w:val="DefaultParagraphFont"/>
    <w:rsid w:val="001F784B"/>
  </w:style>
  <w:style w:type="paragraph" w:customStyle="1" w:styleId="font--article-body">
    <w:name w:val="font--article-body"/>
    <w:basedOn w:val="Normal"/>
    <w:rsid w:val="001F784B"/>
    <w:pPr>
      <w:spacing w:before="100" w:beforeAutospacing="1" w:after="100" w:afterAutospacing="1"/>
    </w:pPr>
    <w:rPr>
      <w:rFonts w:eastAsia="Times New Roman"/>
      <w:sz w:val="24"/>
      <w:szCs w:val="24"/>
    </w:rPr>
  </w:style>
  <w:style w:type="paragraph" w:customStyle="1" w:styleId="drop-cap">
    <w:name w:val="drop-cap"/>
    <w:basedOn w:val="Normal"/>
    <w:rsid w:val="001F784B"/>
    <w:pPr>
      <w:spacing w:before="100" w:beforeAutospacing="1" w:after="100" w:afterAutospacing="1"/>
    </w:pPr>
    <w:rPr>
      <w:rFonts w:eastAsia="Times New Roman"/>
      <w:sz w:val="24"/>
      <w:szCs w:val="24"/>
    </w:rPr>
  </w:style>
  <w:style w:type="paragraph" w:customStyle="1" w:styleId="defaultstyledtext-sc-1jtxuc8-0">
    <w:name w:val="default__styledtext-sc-1jtxuc8-0"/>
    <w:basedOn w:val="Normal"/>
    <w:rsid w:val="001F784B"/>
    <w:pPr>
      <w:spacing w:before="100" w:beforeAutospacing="1" w:after="100" w:afterAutospacing="1"/>
    </w:pPr>
    <w:rPr>
      <w:rFonts w:eastAsia="Times New Roman"/>
      <w:sz w:val="24"/>
      <w:szCs w:val="24"/>
    </w:rPr>
  </w:style>
  <w:style w:type="paragraph" w:customStyle="1" w:styleId="paywall">
    <w:name w:val="paywall"/>
    <w:basedOn w:val="Normal"/>
    <w:rsid w:val="001F784B"/>
    <w:pPr>
      <w:spacing w:before="100" w:beforeAutospacing="1" w:after="100" w:afterAutospacing="1"/>
    </w:pPr>
    <w:rPr>
      <w:rFonts w:eastAsia="Times New Roman"/>
      <w:sz w:val="24"/>
      <w:szCs w:val="24"/>
    </w:rPr>
  </w:style>
  <w:style w:type="paragraph" w:customStyle="1" w:styleId="pw-post-body-paragraph">
    <w:name w:val="pw-post-body-paragraph"/>
    <w:basedOn w:val="Normal"/>
    <w:rsid w:val="001F784B"/>
    <w:pPr>
      <w:spacing w:before="100" w:beforeAutospacing="1" w:after="100" w:afterAutospacing="1"/>
    </w:pPr>
    <w:rPr>
      <w:rFonts w:eastAsia="Times New Roman"/>
      <w:sz w:val="24"/>
      <w:szCs w:val="24"/>
    </w:rPr>
  </w:style>
  <w:style w:type="paragraph" w:customStyle="1" w:styleId="jw">
    <w:name w:val="jw"/>
    <w:basedOn w:val="Normal"/>
    <w:rsid w:val="001F784B"/>
    <w:pPr>
      <w:spacing w:before="100" w:beforeAutospacing="1" w:after="100" w:afterAutospacing="1"/>
    </w:pPr>
    <w:rPr>
      <w:rFonts w:eastAsia="Times New Roman"/>
      <w:sz w:val="24"/>
      <w:szCs w:val="24"/>
    </w:rPr>
  </w:style>
  <w:style w:type="paragraph" w:customStyle="1" w:styleId="Tagnotes">
    <w:name w:val="Tag notes"/>
    <w:link w:val="TagnotesChar"/>
    <w:uiPriority w:val="4"/>
    <w:qFormat/>
    <w:rsid w:val="001F784B"/>
    <w:rPr>
      <w:rFonts w:ascii="Calibri" w:eastAsiaTheme="majorEastAsia" w:hAnsi="Calibri" w:cstheme="majorBidi"/>
      <w:b/>
      <w:color w:val="44546A" w:themeColor="text2"/>
      <w:sz w:val="24"/>
      <w:szCs w:val="24"/>
    </w:rPr>
  </w:style>
  <w:style w:type="character" w:customStyle="1" w:styleId="TagnotesChar">
    <w:name w:val="Tag notes Char"/>
    <w:basedOn w:val="DefaultParagraphFont"/>
    <w:link w:val="Tagnotes"/>
    <w:uiPriority w:val="4"/>
    <w:rsid w:val="001F784B"/>
    <w:rPr>
      <w:rFonts w:ascii="Calibri" w:eastAsiaTheme="majorEastAsia" w:hAnsi="Calibri" w:cstheme="majorBidi"/>
      <w:b/>
      <w:color w:val="44546A" w:themeColor="text2"/>
      <w:sz w:val="24"/>
      <w:szCs w:val="24"/>
    </w:rPr>
  </w:style>
  <w:style w:type="paragraph" w:customStyle="1" w:styleId="Cardnotes0">
    <w:name w:val="Card notes"/>
    <w:uiPriority w:val="4"/>
    <w:qFormat/>
    <w:rsid w:val="001F784B"/>
    <w:rPr>
      <w:rFonts w:ascii="Calibri" w:hAnsi="Calibri" w:cs="Calibri"/>
      <w:b/>
      <w:color w:val="538135" w:themeColor="accent6"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72491">
      <w:bodyDiv w:val="1"/>
      <w:marLeft w:val="0"/>
      <w:marRight w:val="0"/>
      <w:marTop w:val="0"/>
      <w:marBottom w:val="0"/>
      <w:divBdr>
        <w:top w:val="none" w:sz="0" w:space="0" w:color="auto"/>
        <w:left w:val="none" w:sz="0" w:space="0" w:color="auto"/>
        <w:bottom w:val="none" w:sz="0" w:space="0" w:color="auto"/>
        <w:right w:val="none" w:sz="0" w:space="0" w:color="auto"/>
      </w:divBdr>
      <w:divsChild>
        <w:div w:id="186993652">
          <w:blockQuote w:val="1"/>
          <w:marLeft w:val="720"/>
          <w:marRight w:val="720"/>
          <w:marTop w:val="100"/>
          <w:marBottom w:val="100"/>
          <w:divBdr>
            <w:top w:val="none" w:sz="0" w:space="0" w:color="auto"/>
            <w:left w:val="single" w:sz="18" w:space="0" w:color="009CD6"/>
            <w:bottom w:val="none" w:sz="0" w:space="0" w:color="auto"/>
            <w:right w:val="none" w:sz="0" w:space="0" w:color="auto"/>
          </w:divBdr>
        </w:div>
        <w:div w:id="2098818730">
          <w:blockQuote w:val="1"/>
          <w:marLeft w:val="720"/>
          <w:marRight w:val="720"/>
          <w:marTop w:val="100"/>
          <w:marBottom w:val="100"/>
          <w:divBdr>
            <w:top w:val="none" w:sz="0" w:space="0" w:color="auto"/>
            <w:left w:val="single" w:sz="18" w:space="0" w:color="009CD6"/>
            <w:bottom w:val="none" w:sz="0" w:space="0" w:color="auto"/>
            <w:right w:val="none" w:sz="0" w:space="0" w:color="auto"/>
          </w:divBdr>
        </w:div>
      </w:divsChild>
    </w:div>
    <w:div w:id="175100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png"/><Relationship Id="rId21" Type="http://schemas.openxmlformats.org/officeDocument/2006/relationships/hyperlink" Target="https://www.youtube.com/watch?v=A_4-VOchGlo&amp;t=8053s" TargetMode="External"/><Relationship Id="rId42" Type="http://schemas.openxmlformats.org/officeDocument/2006/relationships/hyperlink" Target="https://www.chathamhouse.org/2022/03/uncertainty-and-complexity-nuclear-decision-making/CHH9489-Nuclear-deterrent-RP-220307-4.xhtml" TargetMode="External"/><Relationship Id="rId63" Type="http://schemas.openxmlformats.org/officeDocument/2006/relationships/hyperlink" Target="https://www.chathamhouse.org/2022/03/uncertainty-and-complexity-nuclear-decision-making/CHH9489-Nuclear-deterrent-RP-220307-4.xhtml" TargetMode="External"/><Relationship Id="rId84" Type="http://schemas.openxmlformats.org/officeDocument/2006/relationships/hyperlink" Target="https://www.usaspending.gov/agency/department-of-defense?fy=2022//jc" TargetMode="External"/><Relationship Id="rId138" Type="http://schemas.openxmlformats.org/officeDocument/2006/relationships/hyperlink" Target="https://stanfordpress.typepad.com/blog/2018/02/a-critique-of-the-critique-of-finance.html" TargetMode="External"/><Relationship Id="rId107" Type="http://schemas.openxmlformats.org/officeDocument/2006/relationships/hyperlink" Target="https://www.lawfareblog.com/how-improve-return-investment-security-assistance" TargetMode="External"/><Relationship Id="rId11" Type="http://schemas.openxmlformats.org/officeDocument/2006/relationships/image" Target="media/image2.png"/><Relationship Id="rId32" Type="http://schemas.openxmlformats.org/officeDocument/2006/relationships/hyperlink" Target="https://www.chathamhouse.org/2022/03/uncertainty-and-complexity-nuclear-decision-making/CHH9489-Nuclear-deterrent-RP-220307-4.xhtml" TargetMode="External"/><Relationship Id="rId53" Type="http://schemas.openxmlformats.org/officeDocument/2006/relationships/hyperlink" Target="https://www.chathamhouse.org/2022/03/uncertainty-and-complexity-nuclear-decision-making/CHH9489-Nuclear-deterrent-RP-220307-4.xhtml" TargetMode="External"/><Relationship Id="rId74" Type="http://schemas.openxmlformats.org/officeDocument/2006/relationships/hyperlink" Target="https://warontherocks.com/2022/07/the-future-of-chinas-cognitive-warfare-lessons-from-the-war-in-ukraine/" TargetMode="External"/><Relationship Id="rId128" Type="http://schemas.openxmlformats.org/officeDocument/2006/relationships/hyperlink" Target="https://www.youtube.com/watch?v=A_4-VOchGlo&amp;t=8053s" TargetMode="External"/><Relationship Id="rId149" Type="http://schemas.openxmlformats.org/officeDocument/2006/relationships/hyperlink" Target="https://warontherocks.com/2015/08/scholars-help-policymakers-know-their-tools/" TargetMode="External"/><Relationship Id="rId5" Type="http://schemas.openxmlformats.org/officeDocument/2006/relationships/webSettings" Target="webSettings.xml"/><Relationship Id="rId95" Type="http://schemas.openxmlformats.org/officeDocument/2006/relationships/hyperlink" Target="https://hal.archives-ouvertes.fr/hal-03635930/document" TargetMode="External"/><Relationship Id="rId22" Type="http://schemas.openxmlformats.org/officeDocument/2006/relationships/image" Target="media/image4.png"/><Relationship Id="rId43" Type="http://schemas.openxmlformats.org/officeDocument/2006/relationships/hyperlink" Target="https://www.chathamhouse.org/2022/03/uncertainty-and-complexity-nuclear-decision-making/CHH9489-Nuclear-deterrent-RP-220307-4.xhtml" TargetMode="External"/><Relationship Id="rId64" Type="http://schemas.openxmlformats.org/officeDocument/2006/relationships/hyperlink" Target="https://www.chathamhouse.org/2022/03/uncertainty-and-complexity-nuclear-decision-making/CHH9489-Nuclear-deterrent-RP-220307-4.xhtml" TargetMode="External"/><Relationship Id="rId118" Type="http://schemas.openxmlformats.org/officeDocument/2006/relationships/hyperlink" Target="https://www.afcea.org/content/hacking-poses-risks-artificial-intelligence" TargetMode="External"/><Relationship Id="rId139" Type="http://schemas.openxmlformats.org/officeDocument/2006/relationships/hyperlink" Target="https://www.weforum.org/agenda/2018/01/8-ways-ai-can-help-save-the-planet/" TargetMode="External"/><Relationship Id="rId80" Type="http://schemas.openxmlformats.org/officeDocument/2006/relationships/hyperlink" Target="https://warontherocks.com/2022/05/how-to-get-nato-forces-the-technology-they-need/" TargetMode="External"/><Relationship Id="rId85" Type="http://schemas.openxmlformats.org/officeDocument/2006/relationships/image" Target="media/image10.PNG"/><Relationship Id="rId150" Type="http://schemas.openxmlformats.org/officeDocument/2006/relationships/hyperlink" Target="http://www.amitavacharya.com/sites/default/files/Theoretical%20Perspectives%20on%20International%20Relations%20in%20Asia.pdf" TargetMode="External"/><Relationship Id="rId155" Type="http://schemas.openxmlformats.org/officeDocument/2006/relationships/hyperlink" Target="https://warontherocks.com/2022/07/the-future-of-chinas-cognitive-warfare-lessons-from-the-war-in-ukraine/" TargetMode="External"/><Relationship Id="rId12" Type="http://schemas.openxmlformats.org/officeDocument/2006/relationships/hyperlink" Target="https://hal.archives-ouvertes.fr/hal-03635889/document" TargetMode="External"/><Relationship Id="rId17" Type="http://schemas.openxmlformats.org/officeDocument/2006/relationships/hyperlink" Target="https://thestrategybridge.org/the-bridge/2019/2/12/what-do-cognitive-biases-mean-for-deterrence" TargetMode="External"/><Relationship Id="rId33" Type="http://schemas.openxmlformats.org/officeDocument/2006/relationships/hyperlink" Target="https://www.chathamhouse.org/2022/03/uncertainty-and-complexity-nuclear-decision-making/CHH9489-Nuclear-deterrent-RP-220307-4.xhtml" TargetMode="External"/><Relationship Id="rId38" Type="http://schemas.openxmlformats.org/officeDocument/2006/relationships/hyperlink" Target="https://www.chathamhouse.org/2022/03/uncertainty-and-complexity-nuclear-decision-making/CHH9489-Nuclear-deterrent-RP-220307-4.xhtml" TargetMode="External"/><Relationship Id="rId59" Type="http://schemas.openxmlformats.org/officeDocument/2006/relationships/hyperlink" Target="https://www.chathamhouse.org/2022/03/uncertainty-and-complexity-nuclear-decision-making/CHH9489-Nuclear-deterrent-RP-220307-4.xhtml" TargetMode="External"/><Relationship Id="rId103" Type="http://schemas.openxmlformats.org/officeDocument/2006/relationships/hyperlink" Target="https://hal.archives-ouvertes.fr/hal-03635930/document" TargetMode="External"/><Relationship Id="rId108" Type="http://schemas.openxmlformats.org/officeDocument/2006/relationships/hyperlink" Target="https://www.brookings.edu/blog/order-from-chaos/2018/07/10/an-inconvenient-truth-addressing-democratic-backsliding-within-nato/" TargetMode="External"/><Relationship Id="rId124" Type="http://schemas.openxmlformats.org/officeDocument/2006/relationships/hyperlink" Target="https://theconversation.com/the-united-nations-needs-to-start-regulating-the-wild-west-of-artificial-intelligence-161257" TargetMode="External"/><Relationship Id="rId129" Type="http://schemas.openxmlformats.org/officeDocument/2006/relationships/hyperlink" Target="https://philpapers.org/rec/PRIFSA-2" TargetMode="External"/><Relationship Id="rId54" Type="http://schemas.openxmlformats.org/officeDocument/2006/relationships/hyperlink" Target="https://www.chathamhouse.org/2022/03/uncertainty-and-complexity-nuclear-decision-making/CHH9489-Nuclear-deterrent-RP-220307-4.xhtml" TargetMode="External"/><Relationship Id="rId70" Type="http://schemas.openxmlformats.org/officeDocument/2006/relationships/hyperlink" Target="https://hal.archives-ouvertes.fr/hal-03635930/document" TargetMode="External"/><Relationship Id="rId75" Type="http://schemas.openxmlformats.org/officeDocument/2006/relationships/hyperlink" Target="https://www.defense.gov/News/Releases/Release/Article/3120059/1-billion-in-additional-security-assistance-for-ukraine/" TargetMode="External"/><Relationship Id="rId91" Type="http://schemas.openxmlformats.org/officeDocument/2006/relationships/hyperlink" Target="https://www.airuniversity.af.edu/Portals/10/AUPress/Books/B_%200161_WRIGHT_ARTIFICIAL_INTELLIGENCE_CHINA_RUSSIA_AND_THE_GLOBAL_ORDER.PDF" TargetMode="External"/><Relationship Id="rId96" Type="http://schemas.openxmlformats.org/officeDocument/2006/relationships/hyperlink" Target="https://www.wiley.law/alert-New-DOD-Trusted-Capital-Program-Provides-Investment-Opportunities" TargetMode="External"/><Relationship Id="rId140" Type="http://schemas.openxmlformats.org/officeDocument/2006/relationships/hyperlink" Target="https://www.weforum.org/agenda/2018/01/8-ways-ai-can-help-save-the-planet/" TargetMode="External"/><Relationship Id="rId145" Type="http://schemas.openxmlformats.org/officeDocument/2006/relationships/hyperlink" Target="http://www.econ.yale.edu//smith/piketty1.pdf" TargetMode="External"/><Relationship Id="rId1" Type="http://schemas.openxmlformats.org/officeDocument/2006/relationships/customXml" Target="../customXml/item1.xml"/><Relationship Id="rId6" Type="http://schemas.openxmlformats.org/officeDocument/2006/relationships/hyperlink" Target="https://www.innovationhub-act.org/sites/default/files/2022-03/Cognitive%20Warfare%20Symposium%20-%20ENSC%20-%20March%202022%20Publication.pdf" TargetMode="External"/><Relationship Id="rId23" Type="http://schemas.openxmlformats.org/officeDocument/2006/relationships/image" Target="media/image5.png"/><Relationship Id="rId28" Type="http://schemas.openxmlformats.org/officeDocument/2006/relationships/hyperlink" Target="https://www.nato.int/docu/review/articles/2021/05/20/countering-cognitive-warfare-awareness-and-resilience/index.html" TargetMode="External"/><Relationship Id="rId49" Type="http://schemas.openxmlformats.org/officeDocument/2006/relationships/hyperlink" Target="https://www.chathamhouse.org/2022/03/uncertainty-and-complexity-nuclear-decision-making/CHH9489-Nuclear-deterrent-RP-220307-4.xhtml" TargetMode="External"/><Relationship Id="rId114" Type="http://schemas.openxmlformats.org/officeDocument/2006/relationships/hyperlink" Target="https://apps.dtic.mil/sti/pdfs/ADA589722.pdf" TargetMode="External"/><Relationship Id="rId119" Type="http://schemas.openxmlformats.org/officeDocument/2006/relationships/hyperlink" Target="https://nationalinterest.org/blog/the-buzz/why-the-osce-keeps-failing-make-peace-nagorno-karabakh-16161%5d\\pairie" TargetMode="External"/><Relationship Id="rId44" Type="http://schemas.openxmlformats.org/officeDocument/2006/relationships/hyperlink" Target="https://www.chathamhouse.org/2022/03/uncertainty-and-complexity-nuclear-decision-making/CHH9489-Nuclear-deterrent-RP-220307-4.xhtml" TargetMode="External"/><Relationship Id="rId60" Type="http://schemas.openxmlformats.org/officeDocument/2006/relationships/hyperlink" Target="https://www.chathamhouse.org/2022/03/uncertainty-and-complexity-nuclear-decision-making/CHH9489-Nuclear-deterrent-RP-220307-4.xhtml" TargetMode="External"/><Relationship Id="rId65" Type="http://schemas.openxmlformats.org/officeDocument/2006/relationships/hyperlink" Target="https://doi-org.utk.idm.oclc.org/10.1080/25751654.2022.2064153" TargetMode="External"/><Relationship Id="rId81" Type="http://schemas.openxmlformats.org/officeDocument/2006/relationships/hyperlink" Target="https://www.youtube.com/watch?v=A_4-VOchGlo&amp;t=8053s" TargetMode="External"/><Relationship Id="rId86" Type="http://schemas.openxmlformats.org/officeDocument/2006/relationships/hyperlink" Target="https://hal.archives-ouvertes.fr/hal-03635930/document" TargetMode="External"/><Relationship Id="rId130" Type="http://schemas.openxmlformats.org/officeDocument/2006/relationships/hyperlink" Target="https://journals.sagepub.com/doi/10.1177/0146167217748604" TargetMode="External"/><Relationship Id="rId135" Type="http://schemas.openxmlformats.org/officeDocument/2006/relationships/hyperlink" Target="https://hal.archives-ouvertes.fr/hal-02502178" TargetMode="External"/><Relationship Id="rId151" Type="http://schemas.openxmlformats.org/officeDocument/2006/relationships/hyperlink" Target="http://www.cpsa-acsp.ca/papers-2008/Lupovici.pdf" TargetMode="External"/><Relationship Id="rId156" Type="http://schemas.openxmlformats.org/officeDocument/2006/relationships/hyperlink" Target="https://hal.archives-ouvertes.fr/hal-02502178" TargetMode="External"/><Relationship Id="rId13" Type="http://schemas.openxmlformats.org/officeDocument/2006/relationships/image" Target="media/image3.png"/><Relationship Id="rId18" Type="http://schemas.openxmlformats.org/officeDocument/2006/relationships/hyperlink" Target="https://www.e-ir.info/2022/06/12/ignore-the-paradox-russia-ukraine-and-nuclear-deterrence/" TargetMode="External"/><Relationship Id="rId39" Type="http://schemas.openxmlformats.org/officeDocument/2006/relationships/hyperlink" Target="https://www.chathamhouse.org/2022/03/uncertainty-and-complexity-nuclear-decision-making/CHH9489-Nuclear-deterrent-RP-220307-4.xhtml" TargetMode="External"/><Relationship Id="rId109" Type="http://schemas.openxmlformats.org/officeDocument/2006/relationships/hyperlink" Target="https://www.intereconomics.eu/contents/year/2021/number/1/article/biden-s-security-policy-democratic-security-or-democratic-exceptionalism.html)//BB" TargetMode="External"/><Relationship Id="rId34" Type="http://schemas.openxmlformats.org/officeDocument/2006/relationships/hyperlink" Target="https://www.chathamhouse.org/2022/03/uncertainty-and-complexity-nuclear-decision-making/CHH9489-Nuclear-deterrent-RP-220307-4.xhtml" TargetMode="External"/><Relationship Id="rId50" Type="http://schemas.openxmlformats.org/officeDocument/2006/relationships/hyperlink" Target="https://www.chathamhouse.org/2022/03/uncertainty-and-complexity-nuclear-decision-making/CHH9489-Nuclear-deterrent-RP-220307-4.xhtml" TargetMode="External"/><Relationship Id="rId55" Type="http://schemas.openxmlformats.org/officeDocument/2006/relationships/hyperlink" Target="https://www.chathamhouse.org/2022/03/uncertainty-and-complexity-nuclear-decision-making/CHH9489-Nuclear-deterrent-RP-220307-4.xhtml" TargetMode="External"/><Relationship Id="rId76" Type="http://schemas.openxmlformats.org/officeDocument/2006/relationships/hyperlink" Target="https://www.defense.gov/News/Releases/Release/Article/3140007/civilian-harm-mitigation-and-response-action-plan-fact-sheet/" TargetMode="External"/><Relationship Id="rId97" Type="http://schemas.openxmlformats.org/officeDocument/2006/relationships/hyperlink" Target="https://hal.archives-ouvertes.fr/hal-03635930/document" TargetMode="External"/><Relationship Id="rId104" Type="http://schemas.openxmlformats.org/officeDocument/2006/relationships/hyperlink" Target="https://www.lowyinstitute.org/the-interpreter/saving-democracy-russian-rage" TargetMode="External"/><Relationship Id="rId120" Type="http://schemas.openxmlformats.org/officeDocument/2006/relationships/hyperlink" Target="https://www.globe-project.eu/en/nato-eu-osce-membership-overlap_11001" TargetMode="External"/><Relationship Id="rId125" Type="http://schemas.openxmlformats.org/officeDocument/2006/relationships/hyperlink" Target="https://www.csdr.org/95Book/Boothby.htm" TargetMode="External"/><Relationship Id="rId141" Type="http://schemas.openxmlformats.org/officeDocument/2006/relationships/hyperlink" Target="https://www.weforum.org/agenda/2018/01/8-ways-ai-can-help-save-the-planet/" TargetMode="External"/><Relationship Id="rId146" Type="http://schemas.openxmlformats.org/officeDocument/2006/relationships/hyperlink" Target="http://www.econ.yale.edu//smith/piketty1.pdf" TargetMode="External"/><Relationship Id="rId7" Type="http://schemas.openxmlformats.org/officeDocument/2006/relationships/hyperlink" Target="https://consilienceproject.org/its-a-mad-information-war/" TargetMode="External"/><Relationship Id="rId71" Type="http://schemas.openxmlformats.org/officeDocument/2006/relationships/hyperlink" Target="https://warontherocks.com/2022/07/the-future-of-chinas-cognitive-warfare-lessons-from-the-war-in-ukraine/" TargetMode="External"/><Relationship Id="rId92" Type="http://schemas.openxmlformats.org/officeDocument/2006/relationships/hyperlink" Target="https://www.airuniversity.af.edu/Portals/10/AUPress/Books/B_%200161_WRIGHT_ARTIFICIAL_INTELLIGENCE_CHINA_RUSSIA_AND_THE_GLOBAL_ORDER.PDF" TargetMode="External"/><Relationship Id="rId2" Type="http://schemas.openxmlformats.org/officeDocument/2006/relationships/numbering" Target="numbering.xml"/><Relationship Id="rId29" Type="http://schemas.openxmlformats.org/officeDocument/2006/relationships/hyperlink" Target="https://www.stat.berkeley.edu/~aldous/157/Papers/yudkowsky.pdf" TargetMode="External"/><Relationship Id="rId24" Type="http://schemas.openxmlformats.org/officeDocument/2006/relationships/image" Target="media/image6.png"/><Relationship Id="rId40" Type="http://schemas.openxmlformats.org/officeDocument/2006/relationships/hyperlink" Target="https://www.chathamhouse.org/2022/03/uncertainty-and-complexity-nuclear-decision-making/CHH9489-Nuclear-deterrent-RP-220307-4.xhtml" TargetMode="External"/><Relationship Id="rId45" Type="http://schemas.openxmlformats.org/officeDocument/2006/relationships/hyperlink" Target="https://www.chathamhouse.org/2022/03/uncertainty-and-complexity-nuclear-decision-making/CHH9489-Nuclear-deterrent-RP-220307-4.xhtml" TargetMode="External"/><Relationship Id="rId66" Type="http://schemas.openxmlformats.org/officeDocument/2006/relationships/hyperlink" Target="https://doi-org.utk.idm.oclc.org/10.1080/25751654.2022.2055912" TargetMode="External"/><Relationship Id="rId87" Type="http://schemas.openxmlformats.org/officeDocument/2006/relationships/hyperlink" Target="https://warontherocks.com/2022/07/the-future-of-chinas-cognitive-warfare-lessons-from-the-war-in-ukraine/" TargetMode="External"/><Relationship Id="rId110" Type="http://schemas.openxmlformats.org/officeDocument/2006/relationships/hyperlink" Target="https://theaseanpost.com/opinion/2022/apr/17/human-rights-us-double-standards-hypocrisy" TargetMode="External"/><Relationship Id="rId115" Type="http://schemas.openxmlformats.org/officeDocument/2006/relationships/image" Target="media/image11.png"/><Relationship Id="rId131" Type="http://schemas.openxmlformats.org/officeDocument/2006/relationships/hyperlink" Target="https://hal.archives-ouvertes.fr/hal-02502178" TargetMode="External"/><Relationship Id="rId136" Type="http://schemas.openxmlformats.org/officeDocument/2006/relationships/hyperlink" Target="https://hal.archives-ouvertes.fr/hal-02502178" TargetMode="External"/><Relationship Id="rId157" Type="http://schemas.openxmlformats.org/officeDocument/2006/relationships/fontTable" Target="fontTable.xml"/><Relationship Id="rId61" Type="http://schemas.openxmlformats.org/officeDocument/2006/relationships/hyperlink" Target="https://www.chathamhouse.org/2022/03/uncertainty-and-complexity-nuclear-decision-making/CHH9489-Nuclear-deterrent-RP-220307-4.xhtml" TargetMode="External"/><Relationship Id="rId82" Type="http://schemas.openxmlformats.org/officeDocument/2006/relationships/hyperlink" Target="https://www.youtube.com/watch?v=A_4-VOchGlo&amp;t=8053s" TargetMode="External"/><Relationship Id="rId152" Type="http://schemas.openxmlformats.org/officeDocument/2006/relationships/hyperlink" Target="https://warontherocks.com/2022/07/the-future-of-chinas-cognitive-warfare-lessons-from-the-war-in-ukraine/" TargetMode="External"/><Relationship Id="rId19" Type="http://schemas.openxmlformats.org/officeDocument/2006/relationships/hyperlink" Target="https://doi-org.utk.idm.oclc.org/10.1080/00396338.2022.2032960" TargetMode="External"/><Relationship Id="rId14" Type="http://schemas.openxmlformats.org/officeDocument/2006/relationships/hyperlink" Target="https://www.youtube.com/watch?v=A_4-VOchGlo&amp;t=8053s" TargetMode="External"/><Relationship Id="rId30" Type="http://schemas.openxmlformats.org/officeDocument/2006/relationships/hyperlink" Target="https://www.chathamhouse.org/2022/03/uncertainty-and-complexity-nuclear-decision-making/04-complexity-factors-nuclear-decision" TargetMode="External"/><Relationship Id="rId35" Type="http://schemas.openxmlformats.org/officeDocument/2006/relationships/hyperlink" Target="https://www.chathamhouse.org/2022/03/uncertainty-and-complexity-nuclear-decision-making/CHH9489-Nuclear-deterrent-RP-220307-4.xhtml" TargetMode="External"/><Relationship Id="rId56" Type="http://schemas.openxmlformats.org/officeDocument/2006/relationships/hyperlink" Target="https://www.chathamhouse.org/2022/03/uncertainty-and-complexity-nuclear-decision-making/CHH9489-Nuclear-deterrent-RP-220307-4.xhtml" TargetMode="External"/><Relationship Id="rId77" Type="http://schemas.openxmlformats.org/officeDocument/2006/relationships/hyperlink" Target="https://hal.archives-ouvertes.fr/hal-03635930/document" TargetMode="External"/><Relationship Id="rId100" Type="http://schemas.openxmlformats.org/officeDocument/2006/relationships/hyperlink" Target="https://heinonline.org/HOL/LandingPage?handle=hein.journals/temple76&amp;div=16&amp;id=&amp;page=" TargetMode="External"/><Relationship Id="rId105" Type="http://schemas.openxmlformats.org/officeDocument/2006/relationships/hyperlink" Target="https://www.penguinrandomhouse.com/books/588987/ill-winds-by-larry-diamond/" TargetMode="External"/><Relationship Id="rId126" Type="http://schemas.openxmlformats.org/officeDocument/2006/relationships/hyperlink" Target="https://issues.org/stalk-4/" TargetMode="External"/><Relationship Id="rId147" Type="http://schemas.openxmlformats.org/officeDocument/2006/relationships/hyperlink" Target="http://www.econ.yale.edu//smith/piketty1.pdf" TargetMode="External"/><Relationship Id="rId8" Type="http://schemas.openxmlformats.org/officeDocument/2006/relationships/hyperlink" Target="https://www.innovationhub-act.org/sites/default/files/2022-03/Cognitive%20Warfare%20Symposium%20-%20ENSC%20-%20March%202022%20Publication.pdf" TargetMode="External"/><Relationship Id="rId51" Type="http://schemas.openxmlformats.org/officeDocument/2006/relationships/hyperlink" Target="https://www.chathamhouse.org/2022/03/uncertainty-and-complexity-nuclear-decision-making/CHH9489-Nuclear-deterrent-RP-220307-4.xhtml" TargetMode="External"/><Relationship Id="rId72" Type="http://schemas.openxmlformats.org/officeDocument/2006/relationships/hyperlink" Target="https://warontherocks.com/2022/07/the-future-of-chinas-cognitive-warfare-lessons-from-the-war-in-ukraine/" TargetMode="External"/><Relationship Id="rId93" Type="http://schemas.openxmlformats.org/officeDocument/2006/relationships/hyperlink" Target="https://www.airuniversity.af.edu/Portals/10/AUPress/Books/B_%200161_WRIGHT_ARTIFICIAL_INTELLIGENCE_CHINA_RUSSIA_AND_THE_GLOBAL_ORDER.PDF" TargetMode="External"/><Relationship Id="rId98" Type="http://schemas.openxmlformats.org/officeDocument/2006/relationships/hyperlink" Target="https://www.wiley.law/alert-New-DOD-Trusted-Capital-Program-Provides-Investment-Opportunities" TargetMode="External"/><Relationship Id="rId121" Type="http://schemas.openxmlformats.org/officeDocument/2006/relationships/hyperlink" Target="https://hal.archives-ouvertes.fr/hal-03635930/document" TargetMode="External"/><Relationship Id="rId142" Type="http://schemas.openxmlformats.org/officeDocument/2006/relationships/hyperlink" Target="https://www.societyandspace.org/articles/automation-robotics-and-off-world-frontier-making" TargetMode="External"/><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hyperlink" Target="https://www.chathamhouse.org/2022/03/uncertainty-and-complexity-nuclear-decision-making/CHH9489-Nuclear-deterrent-RP-220307-4.xhtml" TargetMode="External"/><Relationship Id="rId67" Type="http://schemas.openxmlformats.org/officeDocument/2006/relationships/hyperlink" Target="https://hal.archives-ouvertes.fr/hal-03635889/document" TargetMode="External"/><Relationship Id="rId116" Type="http://schemas.openxmlformats.org/officeDocument/2006/relationships/hyperlink" Target="https://www.nato.int/cps/en/natohq/topics_52044.htm" TargetMode="External"/><Relationship Id="rId137" Type="http://schemas.openxmlformats.org/officeDocument/2006/relationships/hyperlink" Target="https://www.airuniversity.af.edu/Portals/10/AUPress/Books/B_%200161_WRIGHT_ARTIFICIAL_INTELLIGENCE_CHINA_RUSSIA_AND_THE_GLOBAL_ORDER.PDF" TargetMode="External"/><Relationship Id="rId158" Type="http://schemas.openxmlformats.org/officeDocument/2006/relationships/theme" Target="theme/theme1.xml"/><Relationship Id="rId20" Type="http://schemas.openxmlformats.org/officeDocument/2006/relationships/hyperlink" Target="https://doi-org.utk.idm.oclc.org/10.1080/25751654.2022.2055912" TargetMode="External"/><Relationship Id="rId41" Type="http://schemas.openxmlformats.org/officeDocument/2006/relationships/hyperlink" Target="https://www.chathamhouse.org/2022/03/uncertainty-and-complexity-nuclear-decision-making/CHH9489-Nuclear-deterrent-RP-220307-4.xhtml" TargetMode="External"/><Relationship Id="rId62" Type="http://schemas.openxmlformats.org/officeDocument/2006/relationships/hyperlink" Target="https://www.chathamhouse.org/2022/03/uncertainty-and-complexity-nuclear-decision-making/CHH9489-Nuclear-deterrent-RP-220307-4.xhtml" TargetMode="External"/><Relationship Id="rId83" Type="http://schemas.openxmlformats.org/officeDocument/2006/relationships/image" Target="media/image9.PNG"/><Relationship Id="rId88" Type="http://schemas.openxmlformats.org/officeDocument/2006/relationships/hyperlink" Target="https://www.defenseone.com/technology/2018/04/pentagon-building-ai-product-factory/147594/" TargetMode="External"/><Relationship Id="rId111" Type="http://schemas.openxmlformats.org/officeDocument/2006/relationships/hyperlink" Target="https://www.youtube.com/watch?v=A_4-VOchGlo&amp;t=8053s" TargetMode="External"/><Relationship Id="rId132" Type="http://schemas.openxmlformats.org/officeDocument/2006/relationships/hyperlink" Target="https://hal.archives-ouvertes.fr/hal-02502178" TargetMode="External"/><Relationship Id="rId153" Type="http://schemas.openxmlformats.org/officeDocument/2006/relationships/hyperlink" Target="https://warontherocks.com/2022/07/the-future-of-chinas-cognitive-warfare-lessons-from-the-war-in-ukraine/" TargetMode="External"/><Relationship Id="rId15" Type="http://schemas.openxmlformats.org/officeDocument/2006/relationships/hyperlink" Target="https://www.innovationhub-act.org/sites/default/files/2022-03/Cognitive%20Warfare%20Symposium%20-%20ENSC%20-%20March%202022%20Publication.pdf" TargetMode="External"/><Relationship Id="rId36" Type="http://schemas.openxmlformats.org/officeDocument/2006/relationships/hyperlink" Target="https://www.chathamhouse.org/2022/03/uncertainty-and-complexity-nuclear-decision-making/CHH9489-Nuclear-deterrent-RP-220307-4.xhtml" TargetMode="External"/><Relationship Id="rId57" Type="http://schemas.openxmlformats.org/officeDocument/2006/relationships/hyperlink" Target="https://www.chathamhouse.org/2022/03/uncertainty-and-complexity-nuclear-decision-making/CHH9489-Nuclear-deterrent-RP-220307-4.xhtml" TargetMode="External"/><Relationship Id="rId106" Type="http://schemas.openxmlformats.org/officeDocument/2006/relationships/hyperlink" Target="http://www.cnn.com/2016/04/01/opinions/nuclear-terrorism-threat-cirincione/" TargetMode="External"/><Relationship Id="rId127" Type="http://schemas.openxmlformats.org/officeDocument/2006/relationships/hyperlink" Target="https://www.theworldmind.org/home/2021/10/26/is-the-united-nations-still-a-relevant-international-body" TargetMode="External"/><Relationship Id="rId10" Type="http://schemas.openxmlformats.org/officeDocument/2006/relationships/image" Target="media/image1.png"/><Relationship Id="rId31" Type="http://schemas.openxmlformats.org/officeDocument/2006/relationships/hyperlink" Target="https://www.chathamhouse.org/2022/03/uncertainty-and-complexity-nuclear-decision-making/CHH9489-Nuclear-deterrent-RP-220307-4.xhtml" TargetMode="External"/><Relationship Id="rId52" Type="http://schemas.openxmlformats.org/officeDocument/2006/relationships/hyperlink" Target="https://www.chathamhouse.org/2022/03/uncertainty-and-complexity-nuclear-decision-making/CHH9489-Nuclear-deterrent-RP-220307-4.xhtml" TargetMode="External"/><Relationship Id="rId73" Type="http://schemas.openxmlformats.org/officeDocument/2006/relationships/hyperlink" Target="https://hal.archives-ouvertes.fr/hal-03635930/document" TargetMode="External"/><Relationship Id="rId78" Type="http://schemas.openxmlformats.org/officeDocument/2006/relationships/hyperlink" Target="https://www.linkedin.com/pulse/cognitive-warfare-has-potential-achieving-strategic-victory-lamba/" TargetMode="External"/><Relationship Id="rId94" Type="http://schemas.openxmlformats.org/officeDocument/2006/relationships/hyperlink" Target="https://hal.archives-ouvertes.fr/hal-03635930/document" TargetMode="External"/><Relationship Id="rId99" Type="http://schemas.openxmlformats.org/officeDocument/2006/relationships/hyperlink" Target="https://www.gao.gov/assets/gao-12-548-highlights.pdf" TargetMode="External"/><Relationship Id="rId101" Type="http://schemas.openxmlformats.org/officeDocument/2006/relationships/hyperlink" Target="https://definitions.uslegal.com/u/united-states-federal-government/" TargetMode="External"/><Relationship Id="rId122" Type="http://schemas.openxmlformats.org/officeDocument/2006/relationships/hyperlink" Target="https://www.ips-journal.eu/topics/foreign-and-security-policy/we-have-an-institution-to-ensure-peace-in-europe-5716/%5d\\pairie" TargetMode="External"/><Relationship Id="rId143" Type="http://schemas.openxmlformats.org/officeDocument/2006/relationships/hyperlink" Target="https://www.forbes.com/sites/forbestechcouncil/2021/05/05/how-machine-learning-can-unlock-cures-for-tomorrows-diseases/?sh=128c6f9c6a25" TargetMode="External"/><Relationship Id="rId148" Type="http://schemas.openxmlformats.org/officeDocument/2006/relationships/hyperlink" Target="http://www.econ.yale.edu//smith/piketty1.pdf" TargetMode="External"/><Relationship Id="rId4" Type="http://schemas.openxmlformats.org/officeDocument/2006/relationships/settings" Target="settings.xml"/><Relationship Id="rId9" Type="http://schemas.openxmlformats.org/officeDocument/2006/relationships/hyperlink" Target="https://longtermrisk.org/files/Sotala-Gloor-Superintelligent-AI-and-Suffering-Risks.pdf" TargetMode="External"/><Relationship Id="rId26" Type="http://schemas.openxmlformats.org/officeDocument/2006/relationships/image" Target="media/image8.png"/><Relationship Id="rId47" Type="http://schemas.openxmlformats.org/officeDocument/2006/relationships/hyperlink" Target="https://www.chathamhouse.org/2022/03/uncertainty-and-complexity-nuclear-decision-making/CHH9489-Nuclear-deterrent-RP-220307-4.xhtml" TargetMode="External"/><Relationship Id="rId68" Type="http://schemas.openxmlformats.org/officeDocument/2006/relationships/hyperlink" Target="https://warontherocks.com/2022/07/the-future-of-chinas-cognitive-warfare-lessons-from-the-war-in-ukraine/" TargetMode="External"/><Relationship Id="rId89" Type="http://schemas.openxmlformats.org/officeDocument/2006/relationships/hyperlink" Target="https://www.wiley.law/alert-New-DOD-Trusted-Capital-Program-Provides-Investment-Opportunities" TargetMode="External"/><Relationship Id="rId112" Type="http://schemas.openxmlformats.org/officeDocument/2006/relationships/hyperlink" Target="https://www.youtube.com/watch?v=A_4-VOchGlo&amp;t=8053s" TargetMode="External"/><Relationship Id="rId133" Type="http://schemas.openxmlformats.org/officeDocument/2006/relationships/hyperlink" Target="http://www.naazneenbarma.com/uploads/2/9/6/9/29695681/using_scenarios_in_political_science_isp_2015.pdf" TargetMode="External"/><Relationship Id="rId154" Type="http://schemas.openxmlformats.org/officeDocument/2006/relationships/hyperlink" Target="https://warontherocks.com/2022/07/the-future-of-chinas-cognitive-warfare-lessons-from-the-war-in-ukraine/" TargetMode="External"/><Relationship Id="rId16" Type="http://schemas.openxmlformats.org/officeDocument/2006/relationships/hyperlink" Target="https://www.jstor.org/stable/pdf/26481910.pdf?refreqid=excelsior%3A923021ef2d0e7070e016aac5120724a7&amp;ab_segments=&amp;origin=&amp;acceptTC=1" TargetMode="External"/><Relationship Id="rId37" Type="http://schemas.openxmlformats.org/officeDocument/2006/relationships/hyperlink" Target="https://www.chathamhouse.org/2022/03/uncertainty-and-complexity-nuclear-decision-making/CHH9489-Nuclear-deterrent-RP-220307-4.xhtml" TargetMode="External"/><Relationship Id="rId58" Type="http://schemas.openxmlformats.org/officeDocument/2006/relationships/hyperlink" Target="https://www.chathamhouse.org/2022/03/uncertainty-and-complexity-nuclear-decision-making/CHH9489-Nuclear-deterrent-RP-220307-4.xhtml" TargetMode="External"/><Relationship Id="rId79" Type="http://schemas.openxmlformats.org/officeDocument/2006/relationships/hyperlink" Target="https://techcrunch.com/2022/09/02/china-us-nvidia-export-ban/" TargetMode="External"/><Relationship Id="rId102" Type="http://schemas.openxmlformats.org/officeDocument/2006/relationships/hyperlink" Target="https://apps.dtic.mil/sti/pdfs/ADA562110.pdf" TargetMode="External"/><Relationship Id="rId123" Type="http://schemas.openxmlformats.org/officeDocument/2006/relationships/hyperlink" Target="https://osce-network.net/fileadmin/user_upload/OSCE_Network_Perspectives_2022_20June_final.pdf%5d\\pairie" TargetMode="External"/><Relationship Id="rId144" Type="http://schemas.openxmlformats.org/officeDocument/2006/relationships/hyperlink" Target="http://www.econ.yale.edu//smith/piketty1.pdf" TargetMode="External"/><Relationship Id="rId90" Type="http://schemas.openxmlformats.org/officeDocument/2006/relationships/hyperlink" Target="https://www.ncia.nato.int/about-us/newsroom/agency-experts-play-essential-role-in-natos-biggest-interoperability-exercise.html" TargetMode="External"/><Relationship Id="rId27" Type="http://schemas.openxmlformats.org/officeDocument/2006/relationships/hyperlink" Target="https://www.linkedin.com/pulse/cognitive-warfare-has-potential-achieving-strategic-victory-lamba/" TargetMode="External"/><Relationship Id="rId48" Type="http://schemas.openxmlformats.org/officeDocument/2006/relationships/hyperlink" Target="https://www.chathamhouse.org/2022/03/uncertainty-and-complexity-nuclear-decision-making/CHH9489-Nuclear-deterrent-RP-220307-4.xhtml" TargetMode="External"/><Relationship Id="rId69" Type="http://schemas.openxmlformats.org/officeDocument/2006/relationships/hyperlink" Target="https://philpapers.org/archive/PETSAS-12.pdf" TargetMode="External"/><Relationship Id="rId113" Type="http://schemas.openxmlformats.org/officeDocument/2006/relationships/hyperlink" Target="https://warontherocks.com/2022/05/how-to-get-nato-forces-the-technology-they-need/" TargetMode="External"/><Relationship Id="rId134" Type="http://schemas.openxmlformats.org/officeDocument/2006/relationships/hyperlink" Target="http://www.naazneenbarma.com/uploads/2/9/6/9/29695681/using_scenarios_in_political_science_isp_20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e\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735DD-8199-4E6E-8C76-1621369AF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Template>
  <TotalTime>1161</TotalTime>
  <Pages>1</Pages>
  <Words>195748</Words>
  <Characters>1115766</Characters>
  <Application>Microsoft Office Word</Application>
  <DocSecurity>0</DocSecurity>
  <Lines>9298</Lines>
  <Paragraphs>2617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dc:creator>
  <cp:keywords>5.1.1</cp:keywords>
  <dc:description/>
  <cp:lastModifiedBy>Roxana Yglesias</cp:lastModifiedBy>
  <cp:revision>27</cp:revision>
  <dcterms:created xsi:type="dcterms:W3CDTF">2022-08-29T05:53:00Z</dcterms:created>
  <dcterms:modified xsi:type="dcterms:W3CDTF">2022-09-04T15:55:00Z</dcterms:modified>
</cp:coreProperties>
</file>